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25ae" w14:textId="c2a2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9 қыркүйектегі № 266 қаулысы. Оңтүстік Қазақстан облысының Әділет департаментінде 2015 жылғы 17 қыркүйекте № 3338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Е.Қ.Айтахановқа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қыркүйектегі № 266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саласының кадрларын даярлықтан өткізу,</w:t>
      </w:r>
      <w:r>
        <w:br/>
      </w:r>
      <w:r>
        <w:rPr>
          <w:rFonts w:ascii="Times New Roman"/>
          <w:b/>
          <w:i w:val="false"/>
          <w:color w:val="000000"/>
        </w:rPr>
        <w:t>олардың біліктілігін арттыру және қайта даярлау туралы құжаттарды беру"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"Денсаулық сақтау саласының кадрларын даярлықтан өткізу,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біліктілігін арттыру және қайта даярлау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беру" мемлекеттік көрсетілетін қызметі (бұдан әрі- мемлекеттік көрсетілетін қызмет) денсаулық сақтау саласындағы білім беру ұйымдарымен (бұдан әрі-көрсетілетін қызметті беруші)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қорытынды нәтижелерін беру көрсетілген мемлекеттік қызметті алушы арқылы жүзеге асырылады.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денсаулық сақтау саласының кадрларын даярлықтан өткізу, біліктілігін арттыру және қайта даярлау туралы құжаттар.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(іс-қимылдарды) бастауға көрсетілетін қызметті алушының өтініші негіздеме болады.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Қазақстан Республикасының Денсаулық сақтау және әлеуметтік даму министрінің 2015 жылғы 28 сәуірдегі № 297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кеңсе қызметкері құжаттарды қабылдап, тіркейді және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қабылдағаны жөнінде қолхат береді және 30-минут ішінде қабылданған құжаттарды көрсетілетін қызметті берушінің басшылығына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30-минут ішінде жауапты орындаушыны айқындап құжаттарды қарау үшін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құжаттардың толықтылығын тексеріп, мемлекеттік көрсетілетін қызмет нәтижесін дайындайды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берушінің басшылығына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 минут ішінде мемлекеттік көрсетілетін қызмет нәтижесін тіркеп, көрсетілетін қызметті алушыға немесе оның сенім білдірілген өкіліне табыстайды.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саласының кадрларын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даярлықтан өткізу, олардың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 және қайта даярлау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1799"/>
        <w:gridCol w:w="2766"/>
        <w:gridCol w:w="2123"/>
        <w:gridCol w:w="3330"/>
      </w:tblGrid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құжаттарды тіркеп, қабылданған құжаттарды 30-минут ішінде көрсетілетін қызметті берушінің басшылығына ұсынады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30-минут ішінде жауапты орындаушыны айқындап құжаттарды қарау үшін жолдайды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толықтылығын тексеріп, мемлекеттік көрсетілетін қызмет нәтижесін дайындайды және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көрсетілетін қызметті берушінің басшылығына ұсынады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нәтижесіне қол қояды және оны көрсетілетін қызметті берушінің кеңсесіне жолдайды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 10 минут ішінде мемлекеттік көрсетілетін қызмет нәтижесін тіркеп, көрсетілетін қызметті алушыға немесе оның сенім білдірілген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