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372f5" w14:textId="fb372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"Тиісті әкімшілік-аумақтық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 мемлекеттік көрсетілетін қызметінің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әкімдігінің 2015 жылғы 14 тамыздағы № 246 қаулысы. Оңтүстік Қазақстан облысының Әділет департаментінде 2015 жылғы 25 тамызда № 3326 болып тіркелді. Күші жойылды - Түркістан облысы әкiмдiгiнiң 2020 жылғы 30 маусымдағы № 142 қаулысымен</w:t>
      </w:r>
    </w:p>
    <w:p>
      <w:pPr>
        <w:spacing w:after="0"/>
        <w:ind w:left="0"/>
        <w:jc w:val="both"/>
      </w:pPr>
      <w:r>
        <w:rPr>
          <w:rFonts w:ascii="Times New Roman"/>
          <w:b w:val="false"/>
          <w:i w:val="false"/>
          <w:color w:val="ff0000"/>
          <w:sz w:val="28"/>
        </w:rPr>
        <w:t xml:space="preserve">
      Ескерту. Күші жойылды - Түркістан облысы әкiмдiгiнiң 30.06.2020 № 142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Ескерту. Қаулының атауы жаңа редакцияда - Оңтүстiк Қазақстан облысы әкiмдiгiнiң 28.02.2018 </w:t>
      </w:r>
      <w:r>
        <w:rPr>
          <w:rFonts w:ascii="Times New Roman"/>
          <w:b w:val="false"/>
          <w:i w:val="false"/>
          <w:color w:val="ff0000"/>
          <w:sz w:val="28"/>
        </w:rPr>
        <w:t>№ 55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Заңының 16-бабы </w:t>
      </w:r>
      <w:r>
        <w:rPr>
          <w:rFonts w:ascii="Times New Roman"/>
          <w:b w:val="false"/>
          <w:i w:val="false"/>
          <w:color w:val="000000"/>
          <w:sz w:val="28"/>
        </w:rPr>
        <w:t xml:space="preserve"> 1</w:t>
      </w:r>
      <w:r>
        <w:rPr>
          <w:rFonts w:ascii="Times New Roman"/>
          <w:b w:val="false"/>
          <w:i w:val="false"/>
          <w:color w:val="000000"/>
          <w:sz w:val="28"/>
        </w:rPr>
        <w:t xml:space="preserve"> және </w:t>
      </w:r>
      <w:r>
        <w:rPr>
          <w:rFonts w:ascii="Times New Roman"/>
          <w:b w:val="false"/>
          <w:i w:val="false"/>
          <w:color w:val="000000"/>
          <w:sz w:val="28"/>
        </w:rPr>
        <w:t xml:space="preserve"> 3 тармақтарына</w:t>
      </w:r>
      <w:r>
        <w:rPr>
          <w:rFonts w:ascii="Times New Roman"/>
          <w:b w:val="false"/>
          <w:i w:val="false"/>
          <w:color w:val="000000"/>
          <w:sz w:val="28"/>
        </w:rPr>
        <w:t xml:space="preserve"> сәйкес Оңтүстік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"Тиісті әкімшілік-аумақтық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Оңтүстiк Қазақстан облысы әкiмдiгiнiң 28.02.2018 </w:t>
      </w:r>
      <w:r>
        <w:rPr>
          <w:rFonts w:ascii="Times New Roman"/>
          <w:b w:val="false"/>
          <w:i w:val="false"/>
          <w:color w:val="000000"/>
          <w:sz w:val="28"/>
        </w:rPr>
        <w:t>№ 55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"Оңтүстік Қазақстан облысы Әкімінің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қаулыны Оңтүстік Қазақстан облысының аумағында таратылатын мерзімді баспа басылымдарында және "Әділет" ақпараттық-құқықтық жүйесінде ресми жариялануын;</w:t>
      </w:r>
    </w:p>
    <w:p>
      <w:pPr>
        <w:spacing w:after="0"/>
        <w:ind w:left="0"/>
        <w:jc w:val="both"/>
      </w:pPr>
      <w:r>
        <w:rPr>
          <w:rFonts w:ascii="Times New Roman"/>
          <w:b w:val="false"/>
          <w:i w:val="false"/>
          <w:color w:val="000000"/>
          <w:sz w:val="28"/>
        </w:rPr>
        <w:t>
      2) осы қаулыны Оңтүстік Қазақстан облысы әкімдігінің интернет-ресурсына орналастырылуын қамтамасыз етсін.</w:t>
      </w:r>
    </w:p>
    <w:bookmarkStart w:name="z4" w:id="3"/>
    <w:p>
      <w:pPr>
        <w:spacing w:after="0"/>
        <w:ind w:left="0"/>
        <w:jc w:val="both"/>
      </w:pPr>
      <w:r>
        <w:rPr>
          <w:rFonts w:ascii="Times New Roman"/>
          <w:b w:val="false"/>
          <w:i w:val="false"/>
          <w:color w:val="000000"/>
          <w:sz w:val="28"/>
        </w:rPr>
        <w:t>
      3. Оңтүстік Қазақстан облысы әкімдігінің 2014 жылғы 13 маусымдағы № 183 "Шетелдік қызметкерге жұмысқа орналасуға және жұмыс берушілерге тиісті әкімшілік-аумақтық бірлік аумағында еңбек қызметін жүзеге асыру үшін шетелдік жұмыс күшін тартуға рұқсат беру, қайта ресімдеу және ұзарту" мемлекеттік көрсетілетін қызметінің регламентін бекіту туралы" (Нормативтік құқықтық актілерді мемлекеттік тіркеу тізілімінде 2735-нөмірімен тіркелген, 2014 жылғы 07 сәуірде "Оңтүстік Қазақстан" газетінде жарияланған)</w:t>
      </w:r>
      <w:r>
        <w:rPr>
          <w:rFonts w:ascii="Times New Roman"/>
          <w:b w:val="false"/>
          <w:i w:val="false"/>
          <w:color w:val="000000"/>
          <w:sz w:val="28"/>
        </w:rPr>
        <w:t xml:space="preserve"> қаулысының</w:t>
      </w:r>
      <w:r>
        <w:rPr>
          <w:rFonts w:ascii="Times New Roman"/>
          <w:b w:val="false"/>
          <w:i w:val="false"/>
          <w:color w:val="000000"/>
          <w:sz w:val="28"/>
        </w:rPr>
        <w:t xml:space="preserve"> күші жойылды деп танылсын.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bookmarkStart w:name="z6" w:id="5"/>
    <w:p>
      <w:pPr>
        <w:spacing w:after="0"/>
        <w:ind w:left="0"/>
        <w:jc w:val="both"/>
      </w:pPr>
      <w:r>
        <w:rPr>
          <w:rFonts w:ascii="Times New Roman"/>
          <w:b w:val="false"/>
          <w:i w:val="false"/>
          <w:color w:val="000000"/>
          <w:sz w:val="28"/>
        </w:rPr>
        <w:t>
      5. Осы қаулының орындалуын бақылау облыс әкімінің орынбасары Е.Қ.Айтахановқа жүктелсін.</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Б.Атамқұлов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Б.Оспанов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Б.Жылқышиев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Е.Айтаханов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С.Қаныбеков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Е.Садыр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С.Тұяқбаев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А.Абдуллаев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Р.Исаева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2015 жылғы "14" тамыз</w:t>
            </w:r>
            <w:r>
              <w:br/>
            </w:r>
            <w:r>
              <w:rPr>
                <w:rFonts w:ascii="Times New Roman"/>
                <w:b w:val="false"/>
                <w:i w:val="false"/>
                <w:color w:val="000000"/>
                <w:sz w:val="20"/>
              </w:rPr>
              <w:t>№ 246 қаулысына қосымша</w:t>
            </w:r>
          </w:p>
        </w:tc>
      </w:tr>
    </w:tbl>
    <w:bookmarkStart w:name="z8" w:id="6"/>
    <w:p>
      <w:pPr>
        <w:spacing w:after="0"/>
        <w:ind w:left="0"/>
        <w:jc w:val="left"/>
      </w:pPr>
      <w:r>
        <w:rPr>
          <w:rFonts w:ascii="Times New Roman"/>
          <w:b/>
          <w:i w:val="false"/>
          <w:color w:val="000000"/>
        </w:rPr>
        <w:t xml:space="preserve"> "Тиісті әкімшілік-аумақтық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 мемлекеттік көрсетілетін қызметінің регламенті</w:t>
      </w:r>
    </w:p>
    <w:bookmarkEnd w:id="6"/>
    <w:p>
      <w:pPr>
        <w:spacing w:after="0"/>
        <w:ind w:left="0"/>
        <w:jc w:val="both"/>
      </w:pPr>
      <w:r>
        <w:rPr>
          <w:rFonts w:ascii="Times New Roman"/>
          <w:b w:val="false"/>
          <w:i w:val="false"/>
          <w:color w:val="ff0000"/>
          <w:sz w:val="28"/>
        </w:rPr>
        <w:t xml:space="preserve">
      Ескерту. Қосымша жаңа редакцияда - Оңтүстiк Қазақстан облысы әкiмдiгiнiң 10.04.2017 </w:t>
      </w:r>
      <w:r>
        <w:rPr>
          <w:rFonts w:ascii="Times New Roman"/>
          <w:b w:val="false"/>
          <w:i w:val="false"/>
          <w:color w:val="ff0000"/>
          <w:sz w:val="28"/>
        </w:rPr>
        <w:t>№ 77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Ескерту. Регламенттің тақырыбы жаңа редакцияда - Оңтүстiк Қазақстан облысы әкiмдiгiнiң 28.02.2018 </w:t>
      </w:r>
      <w:r>
        <w:rPr>
          <w:rFonts w:ascii="Times New Roman"/>
          <w:b w:val="false"/>
          <w:i w:val="false"/>
          <w:color w:val="ff0000"/>
          <w:sz w:val="28"/>
        </w:rPr>
        <w:t>№ 55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9" w:id="7"/>
    <w:p>
      <w:pPr>
        <w:spacing w:after="0"/>
        <w:ind w:left="0"/>
        <w:jc w:val="left"/>
      </w:pPr>
      <w:r>
        <w:rPr>
          <w:rFonts w:ascii="Times New Roman"/>
          <w:b/>
          <w:i w:val="false"/>
          <w:color w:val="000000"/>
        </w:rPr>
        <w:t xml:space="preserve"> 1. Жалпы ережелер</w:t>
      </w:r>
    </w:p>
    <w:bookmarkEnd w:id="7"/>
    <w:bookmarkStart w:name="z10" w:id="8"/>
    <w:p>
      <w:pPr>
        <w:spacing w:after="0"/>
        <w:ind w:left="0"/>
        <w:jc w:val="both"/>
      </w:pPr>
      <w:r>
        <w:rPr>
          <w:rFonts w:ascii="Times New Roman"/>
          <w:b w:val="false"/>
          <w:i w:val="false"/>
          <w:color w:val="000000"/>
          <w:sz w:val="28"/>
        </w:rPr>
        <w:t>
      1. "Жұмыс берушілерге тиісті әкімшілік-аумақтық бірліктің аумағында еңбек қызметін жүзеге асыру үшін не корпоративішілік ауыстыру шеңберінде шетелдік жұмыс күшін тартуға рұқсат беру және ұзарту" мемлекеттік көрсетілетін қызметі (бұдан әрі- мемлекеттік көрсетілетін қызмет) "Оңтүстік Қазақстан облысының жұмыспен қамтуды үйлестіру және әлеуметтік бағдарламалар басқармасы" мемлекеттік мекемесімен (бұдан әрі - көрсетілетін қызметті беруші) ұсынылады.</w:t>
      </w:r>
    </w:p>
    <w:bookmarkEnd w:id="8"/>
    <w:p>
      <w:pPr>
        <w:spacing w:after="0"/>
        <w:ind w:left="0"/>
        <w:jc w:val="both"/>
      </w:pPr>
      <w:r>
        <w:rPr>
          <w:rFonts w:ascii="Times New Roman"/>
          <w:b w:val="false"/>
          <w:i w:val="false"/>
          <w:color w:val="000000"/>
          <w:sz w:val="28"/>
        </w:rPr>
        <w:t>
      Мемлекеттік көрсетілетін қызметті алуға өтініштерді қабылдау және мемлекеттік көрсетілетін қызмет нәтижелерін беру:</w:t>
      </w:r>
    </w:p>
    <w:p>
      <w:pPr>
        <w:spacing w:after="0"/>
        <w:ind w:left="0"/>
        <w:jc w:val="both"/>
      </w:pPr>
      <w:r>
        <w:rPr>
          <w:rFonts w:ascii="Times New Roman"/>
          <w:b w:val="false"/>
          <w:i w:val="false"/>
          <w:color w:val="000000"/>
          <w:sz w:val="28"/>
        </w:rPr>
        <w:t>
      1) көрсетілетін қызметті берушімен;</w:t>
      </w:r>
    </w:p>
    <w:p>
      <w:pPr>
        <w:spacing w:after="0"/>
        <w:ind w:left="0"/>
        <w:jc w:val="both"/>
      </w:pPr>
      <w:r>
        <w:rPr>
          <w:rFonts w:ascii="Times New Roman"/>
          <w:b w:val="false"/>
          <w:i w:val="false"/>
          <w:color w:val="000000"/>
          <w:sz w:val="28"/>
        </w:rPr>
        <w:t>
      2) www.egov.kz "электрондық үкіметтің" веб-порталы (бұдан әрі - Портал) арқылы жүзеге асырылады.</w:t>
      </w:r>
    </w:p>
    <w:bookmarkStart w:name="z11" w:id="9"/>
    <w:p>
      <w:pPr>
        <w:spacing w:after="0"/>
        <w:ind w:left="0"/>
        <w:jc w:val="both"/>
      </w:pPr>
      <w:r>
        <w:rPr>
          <w:rFonts w:ascii="Times New Roman"/>
          <w:b w:val="false"/>
          <w:i w:val="false"/>
          <w:color w:val="000000"/>
          <w:sz w:val="28"/>
        </w:rPr>
        <w:t>
      2. Мемлекеттік көрсетілетін қызмет нысаны: электрондық (ішінара автоматтандырылған) және (немесе) қағаз түрінде.</w:t>
      </w:r>
    </w:p>
    <w:bookmarkEnd w:id="9"/>
    <w:bookmarkStart w:name="z12" w:id="10"/>
    <w:p>
      <w:pPr>
        <w:spacing w:after="0"/>
        <w:ind w:left="0"/>
        <w:jc w:val="both"/>
      </w:pPr>
      <w:r>
        <w:rPr>
          <w:rFonts w:ascii="Times New Roman"/>
          <w:b w:val="false"/>
          <w:i w:val="false"/>
          <w:color w:val="000000"/>
          <w:sz w:val="28"/>
        </w:rPr>
        <w:t xml:space="preserve">
      3. Мемлекеттік көрсетілетін қызмет нәтижесі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бекітілген "Жұмыс берушілерге тиісті әкімшілік-аумақтық бірліктің аумағында еңбек қызметін жүзеге асыру үшін не корпоративішілік ауыстыру шеңберінде шетелдік жұмыс күшін тартуға рұқсат беру және ұзарту" мемлекеттік көрсетілетін қызметі стандартының (бұдан әрі-Стандарт)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жұмыс берушілерге тиісті әкімшілік-аумақтық бірліктің аумағында еңбек қызметін жүзеге асыру үшін шетелдік жұмыс күшін тартуға берілген қайта рәсімделген рұқсат және ұзартылған рұқсат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уәждемелі жауап.</w:t>
      </w:r>
    </w:p>
    <w:bookmarkEnd w:id="10"/>
    <w:bookmarkStart w:name="z13" w:id="1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(жұмыскерлерінің) іс-қимыл тәртібін сипаттау</w:t>
      </w:r>
    </w:p>
    <w:bookmarkEnd w:id="11"/>
    <w:bookmarkStart w:name="z14" w:id="12"/>
    <w:p>
      <w:pPr>
        <w:spacing w:after="0"/>
        <w:ind w:left="0"/>
        <w:jc w:val="both"/>
      </w:pPr>
      <w:r>
        <w:rPr>
          <w:rFonts w:ascii="Times New Roman"/>
          <w:b w:val="false"/>
          <w:i w:val="false"/>
          <w:color w:val="000000"/>
          <w:sz w:val="28"/>
        </w:rPr>
        <w:t>
      4. Мемлекеттік қызмет көрсету бойынша рәсімді бастауға көрсетілетін қызметті алушының өтініші негіздеме болады.</w:t>
      </w:r>
    </w:p>
    <w:bookmarkEnd w:id="12"/>
    <w:bookmarkStart w:name="z15" w:id="13"/>
    <w:p>
      <w:pPr>
        <w:spacing w:after="0"/>
        <w:ind w:left="0"/>
        <w:jc w:val="both"/>
      </w:pPr>
      <w:r>
        <w:rPr>
          <w:rFonts w:ascii="Times New Roman"/>
          <w:b w:val="false"/>
          <w:i w:val="false"/>
          <w:color w:val="000000"/>
          <w:sz w:val="28"/>
        </w:rPr>
        <w:t>
      5. Мемлекеттік көрсетілетін қызмет үдерісінің құрамына кіретін әрбір рәсімнің мазмұны, оның орындалу ұзақтығы және олардың орындалу дәйектілігі, оның ішінде барлық рәсімдердің (іс-қимылды) өту кезеңдері:</w:t>
      </w:r>
    </w:p>
    <w:bookmarkEnd w:id="13"/>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қызметті берушіге тапсырады;</w:t>
      </w:r>
    </w:p>
    <w:p>
      <w:pPr>
        <w:spacing w:after="0"/>
        <w:ind w:left="0"/>
        <w:jc w:val="both"/>
      </w:pPr>
      <w:r>
        <w:rPr>
          <w:rFonts w:ascii="Times New Roman"/>
          <w:b w:val="false"/>
          <w:i w:val="false"/>
          <w:color w:val="000000"/>
          <w:sz w:val="28"/>
        </w:rPr>
        <w:t>
      2) көрсетілетін қызметті берушінің уәкілетті қызметкері түскен құжаттарды ақпараттық жүйеде тіркеп, 10 минут ішінде ақпараттық жүйе бойынша көрсетілетін қызметті беруші басшылығының қарауына жолдайды;</w:t>
      </w:r>
    </w:p>
    <w:p>
      <w:pPr>
        <w:spacing w:after="0"/>
        <w:ind w:left="0"/>
        <w:jc w:val="both"/>
      </w:pPr>
      <w:r>
        <w:rPr>
          <w:rFonts w:ascii="Times New Roman"/>
          <w:b w:val="false"/>
          <w:i w:val="false"/>
          <w:color w:val="000000"/>
          <w:sz w:val="28"/>
        </w:rPr>
        <w:t>
      3) көрсетілетін қызметті берушінің басшылығы құжаттарды қарап болған соң 30-минут ішінде мемлекеттік қызмет көрсету нәтижелерін әзірлеу үшін ақпараттық жүйе бойынша қыызмет берушінің уәкілетті қызметкеріне құжатты жолдайды;</w:t>
      </w:r>
    </w:p>
    <w:p>
      <w:pPr>
        <w:spacing w:after="0"/>
        <w:ind w:left="0"/>
        <w:jc w:val="both"/>
      </w:pPr>
      <w:r>
        <w:rPr>
          <w:rFonts w:ascii="Times New Roman"/>
          <w:b w:val="false"/>
          <w:i w:val="false"/>
          <w:color w:val="000000"/>
          <w:sz w:val="28"/>
        </w:rPr>
        <w:t xml:space="preserve">
      4) көрсетілетін қызметті алушымен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тізімге сәйкес құжаттар ұсынылған жағдайда көрсетілген қызметті берушінің уәкілетті қызметкері шетелдік жұмыс күшін тартуға, берілген рұқсатты қайта рәсімдеуге, берілген рұқсаттың телнұсқасын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дайындап, сонан кейін көрсетілген қызметті берушінің басшылығына қол қоюы үшін ақпараттық жүйе арқылы жолдайды;</w:t>
      </w:r>
    </w:p>
    <w:p>
      <w:pPr>
        <w:spacing w:after="0"/>
        <w:ind w:left="0"/>
        <w:jc w:val="both"/>
      </w:pPr>
      <w:r>
        <w:rPr>
          <w:rFonts w:ascii="Times New Roman"/>
          <w:b w:val="false"/>
          <w:i w:val="false"/>
          <w:color w:val="000000"/>
          <w:sz w:val="28"/>
        </w:rPr>
        <w:t>
      5) көрсетілетін қызметті берушінің басшылығы жұмыс күні ішінде шетелдік жұмыс күшін тартуға, қайта рәсімдеуге рұқсатты, рұқсаттың телнұсқасына берілген рұқсатты ақпараттық жүйе арқылы қол қойып, көрсетілген қызметті берушінің уәкілетті қызметкеріне жолдайды;</w:t>
      </w:r>
    </w:p>
    <w:p>
      <w:pPr>
        <w:spacing w:after="0"/>
        <w:ind w:left="0"/>
        <w:jc w:val="both"/>
      </w:pPr>
      <w:r>
        <w:rPr>
          <w:rFonts w:ascii="Times New Roman"/>
          <w:b w:val="false"/>
          <w:i w:val="false"/>
          <w:color w:val="000000"/>
          <w:sz w:val="28"/>
        </w:rPr>
        <w:t>
      6) көрсетілетін қызметті берушінің уәкілетті қызметкері шетелдік жұмыс күшін тартуға, берілген рұқсатты қайта рәсімдеуге, берілген рұқсаттың телнұсқасын ақпараттық жүйеден басып шығарады және 10 минут ішінде көрсетілетін қызметті алушыға не сенімхат бойынша оның өкіліне табыстайды.</w:t>
      </w:r>
    </w:p>
    <w:bookmarkStart w:name="z16" w:id="14"/>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14"/>
    <w:bookmarkStart w:name="z17" w:id="15"/>
    <w:p>
      <w:pPr>
        <w:spacing w:after="0"/>
        <w:ind w:left="0"/>
        <w:jc w:val="both"/>
      </w:pPr>
      <w:r>
        <w:rPr>
          <w:rFonts w:ascii="Times New Roman"/>
          <w:b w:val="false"/>
          <w:i w:val="false"/>
          <w:color w:val="000000"/>
          <w:sz w:val="28"/>
        </w:rPr>
        <w:t>
      6. Мемлекеттік қызметті көрсету процесіне қатысатын қызметті берушінің құрылымдық бөлімшелерінің (қызметкерлерінің) тізбесі:</w:t>
      </w:r>
    </w:p>
    <w:bookmarkEnd w:id="15"/>
    <w:p>
      <w:pPr>
        <w:spacing w:after="0"/>
        <w:ind w:left="0"/>
        <w:jc w:val="both"/>
      </w:pPr>
      <w:r>
        <w:rPr>
          <w:rFonts w:ascii="Times New Roman"/>
          <w:b w:val="false"/>
          <w:i w:val="false"/>
          <w:color w:val="000000"/>
          <w:sz w:val="28"/>
        </w:rPr>
        <w:t>
      1) көрсетілетін қызметті берушінің басшылығы;</w:t>
      </w:r>
    </w:p>
    <w:p>
      <w:pPr>
        <w:spacing w:after="0"/>
        <w:ind w:left="0"/>
        <w:jc w:val="both"/>
      </w:pPr>
      <w:r>
        <w:rPr>
          <w:rFonts w:ascii="Times New Roman"/>
          <w:b w:val="false"/>
          <w:i w:val="false"/>
          <w:color w:val="000000"/>
          <w:sz w:val="28"/>
        </w:rPr>
        <w:t>
      2) көрсетілетін қызметті берушінің уәкілетті қызметкері;</w:t>
      </w:r>
    </w:p>
    <w:bookmarkStart w:name="z18" w:id="16"/>
    <w:p>
      <w:pPr>
        <w:spacing w:after="0"/>
        <w:ind w:left="0"/>
        <w:jc w:val="both"/>
      </w:pPr>
      <w:r>
        <w:rPr>
          <w:rFonts w:ascii="Times New Roman"/>
          <w:b w:val="false"/>
          <w:i w:val="false"/>
          <w:color w:val="000000"/>
          <w:sz w:val="28"/>
        </w:rPr>
        <w:t xml:space="preserve">
      7. Әрбір рәсімнің ұзақтығы, құрылымдық бөлімшелер (қызметкерлер) арасындағы рәсімдердің орындалу мерзімі көрсетілген сипаттама осы регламенттің 2-бөлімі </w:t>
      </w:r>
      <w:r>
        <w:rPr>
          <w:rFonts w:ascii="Times New Roman"/>
          <w:b w:val="false"/>
          <w:i w:val="false"/>
          <w:color w:val="000000"/>
          <w:sz w:val="28"/>
        </w:rPr>
        <w:t>5-тармағында</w:t>
      </w:r>
      <w:r>
        <w:rPr>
          <w:rFonts w:ascii="Times New Roman"/>
          <w:b w:val="false"/>
          <w:i w:val="false"/>
          <w:color w:val="000000"/>
          <w:sz w:val="28"/>
        </w:rPr>
        <w:t xml:space="preserve"> келтірілген.</w:t>
      </w:r>
    </w:p>
    <w:bookmarkEnd w:id="16"/>
    <w:bookmarkStart w:name="z19" w:id="17"/>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7"/>
    <w:bookmarkStart w:name="z20" w:id="18"/>
    <w:p>
      <w:pPr>
        <w:spacing w:after="0"/>
        <w:ind w:left="0"/>
        <w:jc w:val="both"/>
      </w:pPr>
      <w:r>
        <w:rPr>
          <w:rFonts w:ascii="Times New Roman"/>
          <w:b w:val="false"/>
          <w:i w:val="false"/>
          <w:color w:val="000000"/>
          <w:sz w:val="28"/>
        </w:rPr>
        <w:t>
      8. Мемлекеттік көрсетілетін қызметті Портал арқылы алу үшін көрсетілетін қызметті алушы:</w:t>
      </w:r>
    </w:p>
    <w:bookmarkEnd w:id="18"/>
    <w:p>
      <w:pPr>
        <w:spacing w:after="0"/>
        <w:ind w:left="0"/>
        <w:jc w:val="both"/>
      </w:pPr>
      <w:r>
        <w:rPr>
          <w:rFonts w:ascii="Times New Roman"/>
          <w:b w:val="false"/>
          <w:i w:val="false"/>
          <w:color w:val="000000"/>
          <w:sz w:val="28"/>
        </w:rPr>
        <w:t>
      1) Порталға кіру;</w:t>
      </w:r>
    </w:p>
    <w:p>
      <w:pPr>
        <w:spacing w:after="0"/>
        <w:ind w:left="0"/>
        <w:jc w:val="both"/>
      </w:pPr>
      <w:r>
        <w:rPr>
          <w:rFonts w:ascii="Times New Roman"/>
          <w:b w:val="false"/>
          <w:i w:val="false"/>
          <w:color w:val="000000"/>
          <w:sz w:val="28"/>
        </w:rPr>
        <w:t>
      2) мемлекеттік көрсетілетін қызметті таңдау;</w:t>
      </w:r>
    </w:p>
    <w:p>
      <w:pPr>
        <w:spacing w:after="0"/>
        <w:ind w:left="0"/>
        <w:jc w:val="both"/>
      </w:pPr>
      <w:r>
        <w:rPr>
          <w:rFonts w:ascii="Times New Roman"/>
          <w:b w:val="false"/>
          <w:i w:val="false"/>
          <w:color w:val="000000"/>
          <w:sz w:val="28"/>
        </w:rPr>
        <w:t>
      3) электронды цифрлы қолтаңбаны ЭЦҚ жеке сәйкестендіру нөмірі немесе бизнес сәйкестендіру нөмірі арқылы авторлау, тіркелу;</w:t>
      </w:r>
    </w:p>
    <w:p>
      <w:pPr>
        <w:spacing w:after="0"/>
        <w:ind w:left="0"/>
        <w:jc w:val="both"/>
      </w:pPr>
      <w:r>
        <w:rPr>
          <w:rFonts w:ascii="Times New Roman"/>
          <w:b w:val="false"/>
          <w:i w:val="false"/>
          <w:color w:val="000000"/>
          <w:sz w:val="28"/>
        </w:rPr>
        <w:t>
      4) "онлайн" мемлекеттік көрсетілетін қызметке тапсырыс беру;</w:t>
      </w:r>
    </w:p>
    <w:p>
      <w:pPr>
        <w:spacing w:after="0"/>
        <w:ind w:left="0"/>
        <w:jc w:val="both"/>
      </w:pPr>
      <w:r>
        <w:rPr>
          <w:rFonts w:ascii="Times New Roman"/>
          <w:b w:val="false"/>
          <w:i w:val="false"/>
          <w:color w:val="000000"/>
          <w:sz w:val="28"/>
        </w:rPr>
        <w:t xml:space="preserve">
      5) электрондық сауал жолдарын толтыру және қажет болған жағдайда Стандарттың </w:t>
      </w:r>
      <w:r>
        <w:rPr>
          <w:rFonts w:ascii="Times New Roman"/>
          <w:b w:val="false"/>
          <w:i w:val="false"/>
          <w:color w:val="000000"/>
          <w:sz w:val="28"/>
        </w:rPr>
        <w:t>9-тармағымен</w:t>
      </w:r>
      <w:r>
        <w:rPr>
          <w:rFonts w:ascii="Times New Roman"/>
          <w:b w:val="false"/>
          <w:i w:val="false"/>
          <w:color w:val="000000"/>
          <w:sz w:val="28"/>
        </w:rPr>
        <w:t xml:space="preserve"> қарастырылған тізбеге сәйкес электронды түрде құжаттарды тіркеу;</w:t>
      </w:r>
    </w:p>
    <w:p>
      <w:pPr>
        <w:spacing w:after="0"/>
        <w:ind w:left="0"/>
        <w:jc w:val="both"/>
      </w:pPr>
      <w:r>
        <w:rPr>
          <w:rFonts w:ascii="Times New Roman"/>
          <w:b w:val="false"/>
          <w:i w:val="false"/>
          <w:color w:val="000000"/>
          <w:sz w:val="28"/>
        </w:rPr>
        <w:t>
      6) шығыс құжатты тексерген соң көрсетілетін қызметті алушы ЭЦҚ қоюы қажет. Қол қойған соң өтініш автоматты түрде көрсетілетін қызметті берушіге түседі;</w:t>
      </w:r>
    </w:p>
    <w:p>
      <w:pPr>
        <w:spacing w:after="0"/>
        <w:ind w:left="0"/>
        <w:jc w:val="both"/>
      </w:pPr>
      <w:r>
        <w:rPr>
          <w:rFonts w:ascii="Times New Roman"/>
          <w:b w:val="false"/>
          <w:i w:val="false"/>
          <w:color w:val="000000"/>
          <w:sz w:val="28"/>
        </w:rPr>
        <w:t xml:space="preserve">
      7) түскен өтінішті көрсетілетін қызметті беруші тіркеген соң, көрсетілетін қызметті алушының жеке кабинетінде өтініштің жағдайы автоматты түрде өзгереді. Өтінішті тіркеген кезден бастап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көрсетілетін қызметті беруші нәтижені беруі тиіс;</w:t>
      </w:r>
    </w:p>
    <w:p>
      <w:pPr>
        <w:spacing w:after="0"/>
        <w:ind w:left="0"/>
        <w:jc w:val="both"/>
      </w:pPr>
      <w:r>
        <w:rPr>
          <w:rFonts w:ascii="Times New Roman"/>
          <w:b w:val="false"/>
          <w:i w:val="false"/>
          <w:color w:val="000000"/>
          <w:sz w:val="28"/>
        </w:rPr>
        <w:t xml:space="preserve">
      8) көрсетілген қызметті беруші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өтінішін қарауы тиіс;</w:t>
      </w:r>
    </w:p>
    <w:p>
      <w:pPr>
        <w:spacing w:after="0"/>
        <w:ind w:left="0"/>
        <w:jc w:val="both"/>
      </w:pPr>
      <w:r>
        <w:rPr>
          <w:rFonts w:ascii="Times New Roman"/>
          <w:b w:val="false"/>
          <w:i w:val="false"/>
          <w:color w:val="000000"/>
          <w:sz w:val="28"/>
        </w:rPr>
        <w:t>
      9) оң нәтижеде көрсетілетін қызметті алушының жеке кабинетінде өтініштің жағдайы "Қанағаттанарлыққа" ауысады. Кейін, көрсетілетін қызметті алушы нәтижені көшіре алады;</w:t>
      </w:r>
    </w:p>
    <w:p>
      <w:pPr>
        <w:spacing w:after="0"/>
        <w:ind w:left="0"/>
        <w:jc w:val="both"/>
      </w:pPr>
      <w:r>
        <w:rPr>
          <w:rFonts w:ascii="Times New Roman"/>
          <w:b w:val="false"/>
          <w:i w:val="false"/>
          <w:color w:val="000000"/>
          <w:sz w:val="28"/>
        </w:rPr>
        <w:t>
      10) теріс нәтижеде көрсетілетін қызметті алушының жеке кабинетінде өтініштің жағдайы "бас тартылдыға" ауысады. Кейін, көрсетілетін қызметті алушы көрсетілген қызметті берушінің бланкісіндегі негізделген бас тарту туралы нәтижесін көшіре алады.</w:t>
      </w:r>
    </w:p>
    <w:p>
      <w:pPr>
        <w:spacing w:after="0"/>
        <w:ind w:left="0"/>
        <w:jc w:val="both"/>
      </w:pPr>
      <w:r>
        <w:rPr>
          <w:rFonts w:ascii="Times New Roman"/>
          <w:b w:val="false"/>
          <w:i w:val="false"/>
          <w:color w:val="000000"/>
          <w:sz w:val="28"/>
        </w:rPr>
        <w:t xml:space="preserve">
      Портал арқылы мемлекеттік қызмет көрсету кезінде көрсетілетін қызмет беруші мен көрсетілетін қызмет алушының жүгіну және рәсімдердің (іс-қимылдардың) реттілігі тәртібінің диаграммалық түрде сипатталуы осы регламенттің."Жұмыс берушілерге тиісті әкімшілік-аумақтық бірліктің аумағында еңбек қызметін жүзеге асыру үшін не корпоративішілік ауыстыру шеңберінде шетелдік жұмыс күшін тартуға рұқсат беру және ұзарту" мемлекеттік көрсетілетін қызметінің (бұдан әрі- регламент)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Мемлекеттік қызмет көрсетудің бизнес-процестерінің анықтамалығы осы регламенттің </w:t>
      </w:r>
      <w:r>
        <w:rPr>
          <w:rFonts w:ascii="Times New Roman"/>
          <w:b w:val="false"/>
          <w:i w:val="false"/>
          <w:color w:val="000000"/>
          <w:sz w:val="28"/>
        </w:rPr>
        <w:t>2 - қосымшасында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әкімшілік-аумақтық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 мемлекеттік көрсетілетін қызметінің регламентіне 1-қосымша</w:t>
            </w:r>
          </w:p>
        </w:tc>
      </w:tr>
    </w:tbl>
    <w:p>
      <w:pPr>
        <w:spacing w:after="0"/>
        <w:ind w:left="0"/>
        <w:jc w:val="both"/>
      </w:pPr>
      <w:r>
        <w:rPr>
          <w:rFonts w:ascii="Times New Roman"/>
          <w:b w:val="false"/>
          <w:i w:val="false"/>
          <w:color w:val="ff0000"/>
          <w:sz w:val="28"/>
        </w:rPr>
        <w:t xml:space="preserve">
      Ескерту. 1-қосымшаның оң жақтағы жоғарғы бұрышы жаңа редакцияда - Оңтүстiк Қазақстан облысы әкiмдiгiнiң 28.02.2018 </w:t>
      </w:r>
      <w:r>
        <w:rPr>
          <w:rFonts w:ascii="Times New Roman"/>
          <w:b w:val="false"/>
          <w:i w:val="false"/>
          <w:color w:val="ff0000"/>
          <w:sz w:val="28"/>
        </w:rPr>
        <w:t>№ 55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Портал арқылы мемлекеттік қызмет көрсетуде ірекет ететін ақпараттық жүйелердің функционалдық өзара әрекеттесуінің диаграммасы</w:t>
      </w:r>
    </w:p>
    <w:p>
      <w:pPr>
        <w:spacing w:after="0"/>
        <w:ind w:left="0"/>
        <w:jc w:val="left"/>
      </w:pPr>
      <w:r>
        <w:br/>
      </w:r>
    </w:p>
    <w:p>
      <w:pPr>
        <w:spacing w:after="0"/>
        <w:ind w:left="0"/>
        <w:jc w:val="both"/>
      </w:pPr>
      <w:r>
        <w:drawing>
          <wp:inline distT="0" distB="0" distL="0" distR="0">
            <wp:extent cx="78105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әкімшілік-аумақтық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 мемлекеттік көрсетілетін қызметінің регламентіне 2-қосымша</w:t>
            </w:r>
          </w:p>
        </w:tc>
      </w:tr>
    </w:tbl>
    <w:p>
      <w:pPr>
        <w:spacing w:after="0"/>
        <w:ind w:left="0"/>
        <w:jc w:val="both"/>
      </w:pPr>
      <w:r>
        <w:rPr>
          <w:rFonts w:ascii="Times New Roman"/>
          <w:b w:val="false"/>
          <w:i w:val="false"/>
          <w:color w:val="ff0000"/>
          <w:sz w:val="28"/>
        </w:rPr>
        <w:t xml:space="preserve">
      Ескерту. 2-қосымшаның оң жақтағы жоғарғы бұрышы жаңа редакцияда - Оңтүстiк Қазақстан облысы әкiмдiгiнiң 28.02.2018 </w:t>
      </w:r>
      <w:r>
        <w:rPr>
          <w:rFonts w:ascii="Times New Roman"/>
          <w:b w:val="false"/>
          <w:i w:val="false"/>
          <w:color w:val="ff0000"/>
          <w:sz w:val="28"/>
        </w:rPr>
        <w:t>№ 55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9"/>
        <w:gridCol w:w="2085"/>
        <w:gridCol w:w="3207"/>
        <w:gridCol w:w="1902"/>
        <w:gridCol w:w="2787"/>
      </w:tblGrid>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кеңсе қызметкері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басшылығы</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жауапты орындаушысы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басшылығы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кеңсе қызметкері</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құжаттарды тіркеп, 10 минут ішінде қызмет беруші басшылығының қарауына жолдайды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қарап болған соң 30-минут ішінде жауапты орындаушыны айқындайды</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қажетті құжаттарды тексеріп, Стандарттың </w:t>
            </w:r>
            <w:r>
              <w:rPr>
                <w:rFonts w:ascii="Times New Roman"/>
                <w:b w:val="false"/>
                <w:i w:val="false"/>
                <w:color w:val="000000"/>
                <w:sz w:val="20"/>
              </w:rPr>
              <w:t>4-тармағында</w:t>
            </w:r>
            <w:r>
              <w:rPr>
                <w:rFonts w:ascii="Times New Roman"/>
                <w:b w:val="false"/>
                <w:i w:val="false"/>
                <w:color w:val="000000"/>
                <w:sz w:val="20"/>
              </w:rPr>
              <w:t xml:space="preserve"> белгіленген мерзімде қызмет нәтижесін ресімдеп, қызмет беруші басшылығының қол қоюына жолдайды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жұмыс күні ішінде қызмет нәтижесіне қол қойып, қызмет берушінің кеңсесіне жолдайды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10-минут ішінде қызмет нәтижесін қызмет алушының жеке өзіне немесе сенім білдірілген уәкілетті тұлғаға табыстайды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