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042d9" w14:textId="5c042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тыңайтқыштардың түрлері және отандық өндiрушiлер өткізген тыңайтқыштардың 1 тоннасына (литрiне, килограмына), тыңайтқыштар берушіден және (немесе) шетелдiк тыңайтқыш өндiрушiлерден сатып алынған тыңайтқыштардың 1 тоннасына (литрiне, килограмына) арналған субсидиялардың нормаларын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2015 жылғы 12 маусымдағы № 168 қаулысы. Оңтүстік Қазақстан облысының Әділет департаментінде 2015 жылғы 1 шілдеде № 3227 болып тіркелді. Күші жойылды - Оңтүстік Қазақстан облыстық әкімдігінің 2015 жылғы 13 қарашадағы № 352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Оңтүстік Қазақстан облыстық әкімдігінің 13.11.2015 № 352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"Тыңайтқыштардың құнын (органикалық тыңайтқыштарды қоспағанда) субсидиялау қағидаларын бекіту туралы" Қазақстан Республикасы Үкіметінің 2014 жылғы 29 мамырдағы № 574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субсидияланатын тыңайтқыштар түрлері және субсидиялар нормалары: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отандық өндірушілер өткізген тыңайтқыштардың 1 тоннасына (литріне, килограмына);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қаулыға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тыңайтқыштар берушіден және (немесе) шетелдік тыңайтқыш өндiрушiлерден сатып алынған тыңайтқыштардың 1 тоннасына (литріне, килограмына)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 Оңтүстік Қазақстан облысы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Оңтүстік Қазақстан облысы әкімдігінің 2014 жылғы 25 шілдедегі № 253 "Тыңайтқыштардың құнын (органикалық тыңайтқыштарды қоспағанда) субсидиялау қағидаларын бекіту туралы" Қазақстан Республикасы Үкіметінің 2014 жылғы 29 мамырдағы № 574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2763 нөмірмен тіркелген, 2014 жылы 21 тамызда "Оңтүстік Қазақстан"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облыс әкімінің орынбасары С.Қ. Тұяқбаевқа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"КЕЛІСІЛДІ":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Ауыл шаруашылығының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2015 жылғы "_____ "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Б. Оспанов С.Тұяқбаев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Б. Жылқышиев Е.Садыр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Е. Айтаханов А.Абдуллаев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С. Қаныбеков Р. Исаева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12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</w:p>
          <w:bookmarkEnd w:id="3"/>
        </w:tc>
      </w:tr>
    </w:tbl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Субсидияланатын тыңайтқыштардың түрлері және отандық тыңайтқыш өндірушілер өткізген тыңайтқыштардың 1 тоннасына (литріне, килограмына) арналған субсидиялар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8783"/>
        <w:gridCol w:w="322"/>
        <w:gridCol w:w="695"/>
        <w:gridCol w:w="1807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бірліктің құнын арзандату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арналған субсидиялар нормалары,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Аммиак селитрасы (N-34,4%)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-46%: N-10%)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-15%, N - 2-4 %,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- 2-4%)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маркалы "МЭРС" микробиотыңайтқышы"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O-42,2%; КCL-65%)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Күкіртқышқылды калий (калий сульфаты) (К2О5-53%)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сульфаты (N-21%)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 ұны (P2О5-17%) қапта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Кешенді азотты-фосфорлы-калийлі минералды тыңайтқыш (NPK тыңайт-қыш қоспалары) (N-16%: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-16% :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-16%)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"Супрефос-NS" азот-күкіртқұрамды супрефос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Liva Calcinit, кальций нитраты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Cucumber 14-11-31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Special 18-18-18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Red 12-12-36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YeIIow 13-40-13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12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</w:t>
            </w:r>
          </w:p>
          <w:bookmarkEnd w:id="22"/>
        </w:tc>
      </w:tr>
    </w:tbl>
    <w:bookmarkStart w:name="z4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Субсидияланатын тыңайтқыштар түрлері және тыңайтқыш берушіден және (немесе) шетелдiк тыңайтқыш өндiрушiлерден сатып алған тыңайтқыштардың 1 тоннасына (литріне, килограмына) арналған субсидиялар нормалары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9697"/>
        <w:gridCol w:w="247"/>
        <w:gridCol w:w="533"/>
        <w:gridCol w:w="1292"/>
      </w:tblGrid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бірліктің құнын арзандату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арналған субсидиялар нормалары,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Карбамид (N-46,3%)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Нитроаммофоска (N-15:P15:R15)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Нитроаммофоска (N-16:P16:R16)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Аммоний сульфаты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Аммиак селитрасы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сульфаты (Krista SOP)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MgS (магний сульфаты)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MAG (магний нитраты)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K PIus (калий нитраты)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MKP (монокалий фосфаты)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Brown 3-11-38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D12, темір Хелаты DTPA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Q 40, темір Хелаты ЕDDHA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Cu 15, меди Хелаты EDTA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Mn 13, марганец Хелаты EDTA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Zn 15, цинк Хелаты EDTA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Tenso Coctail, микроэлемент қоспалары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APN, микроэлемент қоспалары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ABC, микроэлемент қоспалары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Liva Brassitrel (MgO 8,3, SOЗ 28,75, B 8, Mn 7, M o 0,4)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Зерновой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Масличный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Нутривант Плюс Картофель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Рис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Универсальный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Монокалий Фосфат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Новалон 19-19-19+2 Mg O+Me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Новалон 13-40-13+Me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Новалон 3-7-37+2MgO+Me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