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fa58" w14:textId="f4cf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әкімдігінің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ауданы әкімдігінің 2015 жылғы 3 қарашадағы № 318 қаулысы. Атырау облысының Әділет департаментінде 2015 жылғы 16 қарашада № 3344 болып тіркелді. Күші жойылды - Атырау облысы Индер ауданы әкімдігінің 2016 жылғы 5 қаңтардағы № 9 қаулысымен</w:t>
      </w:r>
    </w:p>
    <w:p>
      <w:pPr>
        <w:spacing w:after="0"/>
        <w:ind w:left="0"/>
        <w:jc w:val="left"/>
      </w:pPr>
      <w:r>
        <w:rPr>
          <w:rFonts w:ascii="Times New Roman"/>
          <w:b w:val="false"/>
          <w:i w:val="false"/>
          <w:color w:val="ff0000"/>
          <w:sz w:val="28"/>
        </w:rPr>
        <w:t xml:space="preserve">      Ескерту. Күші жойылды - Атырау облысы Индер ауданы әкімдігінің 05.01.2016 № </w:t>
      </w:r>
      <w:r>
        <w:rPr>
          <w:rFonts w:ascii="Times New Roman"/>
          <w:b w:val="false"/>
          <w:i w:val="false"/>
          <w:color w:val="ff0000"/>
          <w:sz w:val="28"/>
        </w:rPr>
        <w:t>9</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27-тармағына</w:t>
      </w:r>
      <w:r>
        <w:rPr>
          <w:rFonts w:ascii="Times New Roman"/>
          <w:b w:val="false"/>
          <w:i w:val="false"/>
          <w:color w:val="000000"/>
          <w:sz w:val="28"/>
        </w:rPr>
        <w:t xml:space="preserve">, ""Б" корпусы мемлекеттік әкімшілік қызметшілерінің қызметін жыл сайынғы бағалаудың үлгілік әдістемесін бекіту туралы" Қазақстан Республикасының Мемлекеттік қызмет істері және сыбайлас жемқорлыққа қарсы іс-қимыл агенттігі Төрағасының 2014 жылғы 29 желтоқсандағы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болып тіркелді, 2015 жылғы 20 наурызда "Әділет" ақпараттық-құқықтық жүйесінде жарияланды) сәйкес Индер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Индер ауданы әкімдігінің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орындалысын бақылау Индер ауданы әкімі аппаратының басшысы Д. Шамұратовқа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әділет органынан мемлекеттік тіркеуден өткен соң күшіне енеді және ол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 2015 жылғы "3" қарашадағы № 318 қаулысымен бекітілген</w:t>
            </w:r>
          </w:p>
        </w:tc>
      </w:tr>
    </w:tbl>
    <w:bookmarkStart w:name="z127" w:id="0"/>
    <w:p>
      <w:pPr>
        <w:spacing w:after="0"/>
        <w:ind w:left="0"/>
        <w:jc w:val="left"/>
      </w:pPr>
      <w:r>
        <w:rPr>
          <w:rFonts w:ascii="Times New Roman"/>
          <w:b/>
          <w:i w:val="false"/>
          <w:color w:val="000000"/>
        </w:rPr>
        <w:t xml:space="preserve"> Индер ауданы әкімдігінің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Индер ауданы әкімдігінің "Б" корпусы мемлекеттік әкімшілік қызметшілерінің қызметін жыл сайынғы бағалаудың әдістемесі (бұдан әрі-Әдістеме)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Индер ауданы әкімдігінің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 қосылады:</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Индер ауданы әкімдігінің "Б" корпусы мемлекеттік әкімшілік қызметшілерінің қызметін бағалау аудан әкімінің уәкілеттік беруімен аппарат басшысымен немесе әкім орынбасарымен өткізілуі мүмкін. Аудан әкімі орынбасарларының қызметін бағалау аудан әкімімен немесе оның уәкілеттік беруімен аудан әкімі орынбасарларының бірімен өткізілуі мүмкін.</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Индер ауданы әкімдігінің "Б" корпусы мемлекеттік әкімшілік қызметшілерінің қызметін жыл сайынғы бағалау комиссиясы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xml:space="preserve">9. Комиссия кемінде үш мүшеден, соның ішінде төрағадан тұрады. </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аудан әкімінің уәкілеттік беруімен аппарат басшысы немесе аудан әкімінің орынбасары табылады.</w:t>
      </w:r>
      <w:r>
        <w:br/>
      </w:r>
      <w:r>
        <w:rPr>
          <w:rFonts w:ascii="Times New Roman"/>
          <w:b w:val="false"/>
          <w:i w:val="false"/>
          <w:color w:val="000000"/>
          <w:sz w:val="28"/>
        </w:rPr>
        <w:t>
      </w:t>
      </w:r>
      <w:r>
        <w:rPr>
          <w:rFonts w:ascii="Times New Roman"/>
          <w:b w:val="false"/>
          <w:i w:val="false"/>
          <w:color w:val="000000"/>
          <w:sz w:val="28"/>
        </w:rPr>
        <w:t>Комиссия хатшысы Индер ауданы әкімі аппаратының персоналды басқару қызметі (кадр қызметі) бөлімінің (бұдан әрі -кадр қызметінің)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46"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Кадр қызметі бағаланатын қызметшіге, сондай-ақ осы Әдістеменің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149"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кадр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кадр қызметiнiң қызметкерi және қызметшінің тікелей басшы танысудан бас тарту туралы еркін нұсқада акт жасайды.</w:t>
      </w:r>
      <w:r>
        <w:br/>
      </w:r>
      <w:r>
        <w:rPr>
          <w:rFonts w:ascii="Times New Roman"/>
          <w:b w:val="false"/>
          <w:i w:val="false"/>
          <w:color w:val="000000"/>
          <w:sz w:val="28"/>
        </w:rPr>
        <w:t>
</w:t>
      </w:r>
    </w:p>
    <w:bookmarkStart w:name="z153"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кадр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кадр қызметінен оларды алған күннен екі жұмыс күні ішінде кадр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 </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160"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 Кадр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қызметі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xml:space="preserve">2) қызметшінің бағалау нәтижесін санауда қате жіберілсе. </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кадр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r>
        <w:br/>
      </w:r>
      <w:r>
        <w:rPr>
          <w:rFonts w:ascii="Times New Roman"/>
          <w:b w:val="false"/>
          <w:i w:val="false"/>
          <w:color w:val="000000"/>
          <w:sz w:val="28"/>
        </w:rPr>
        <w:t>
</w:t>
      </w:r>
    </w:p>
    <w:bookmarkStart w:name="z72"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органына немесе Қазақстан Республикасының Мемлекеттік қызмет істері және сыбайлас жемқорлыққа қарсы іс-қимыл Агенттігінің Атырау облысы бойынша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Қазақстан Республикасы Мемлекеттік қызмет істері және сыбайлас жемқорлыққа қарсы іс-қимыл Агенттігінің Атырау облысы бойынша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Қазақстан Республикасы Мемлекеттік қызмет істері және сыбайлас жемқорлыққа қарсы іс-қимыл Агенттігінің Атырау облысы бойынша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 "Б" корпусы мемлекеттік әкімшілік қызметшілерінің қызметін жыл сайынғы бағалаудың әдістемесіне 1-қосымша</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(бар болған жағдайда):_____________________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БАРЛЫҒЫ (барлық бағалардың бағасы)</w:t>
      </w:r>
      <w:r>
        <w:br/>
      </w:r>
      <w:r>
        <w:rPr>
          <w:rFonts w:ascii="Times New Roman"/>
          <w:b w:val="false"/>
          <w:i w:val="false"/>
          <w:color w:val="000000"/>
          <w:sz w:val="28"/>
        </w:rPr>
        <w:t>
      </w:t>
      </w:r>
      <w:r>
        <w:rPr>
          <w:rFonts w:ascii="Times New Roman"/>
          <w:b w:val="false"/>
          <w:i w:val="false"/>
          <w:color w:val="000000"/>
          <w:sz w:val="28"/>
        </w:rPr>
        <w:t>Таныстым:</w:t>
      </w:r>
      <w:r>
        <w:br/>
      </w: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Т.А.Ә. (бар болған жағдайда)_________ Т.А.Ә.(бар болған жағдайда)_________</w:t>
      </w:r>
      <w:r>
        <w:br/>
      </w:r>
      <w:r>
        <w:rPr>
          <w:rFonts w:ascii="Times New Roman"/>
          <w:b w:val="false"/>
          <w:i w:val="false"/>
          <w:color w:val="000000"/>
          <w:sz w:val="28"/>
        </w:rPr>
        <w:t>
      Күні___________________________ Күні_________________________</w:t>
      </w:r>
      <w:r>
        <w:br/>
      </w:r>
      <w:r>
        <w:rPr>
          <w:rFonts w:ascii="Times New Roman"/>
          <w:b w:val="false"/>
          <w:i w:val="false"/>
          <w:color w:val="000000"/>
          <w:sz w:val="28"/>
        </w:rPr>
        <w:t>
      Қолы__________________________ Қолы_________________________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 "Б" корпусы мемлекеттік әкімшілік қызметшілерінің қызметін жыл сайынғы бағалаудың әдістемесіне 2-қосымша</w:t>
            </w:r>
          </w:p>
        </w:tc>
      </w:tr>
    </w:tbl>
    <w:bookmarkStart w:name="z204" w:id="7"/>
    <w:p>
      <w:pPr>
        <w:spacing w:after="0"/>
        <w:ind w:left="0"/>
        <w:jc w:val="left"/>
      </w:pPr>
      <w:r>
        <w:rPr>
          <w:rFonts w:ascii="Times New Roman"/>
          <w:b/>
          <w:i w:val="false"/>
          <w:color w:val="000000"/>
        </w:rPr>
        <w:t xml:space="preserve"> Айналмалы бағалау парағы</w:t>
      </w:r>
      <w:r>
        <w:br/>
      </w:r>
      <w:r>
        <w:rPr>
          <w:rFonts w:ascii="Times New Roman"/>
          <w:b/>
          <w:i w:val="false"/>
          <w:color w:val="000000"/>
        </w:rPr>
        <w:t>Бағаланатын қызметшінің Т. А. Ә. (бар болған жағдайда): ___________________</w:t>
      </w:r>
      <w:r>
        <w:br/>
      </w:r>
      <w:r>
        <w:rPr>
          <w:rFonts w:ascii="Times New Roman"/>
          <w:b/>
          <w:i w:val="false"/>
          <w:color w:val="000000"/>
        </w:rPr>
        <w:t>Бағаланатын қызметшінің лауазымы:____________________________________</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7"/>
        <w:gridCol w:w="4567"/>
        <w:gridCol w:w="4131"/>
        <w:gridCol w:w="1945"/>
      </w:tblGrid>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 Барлығы (барлық бағалардың бағасы)</w:t>
            </w: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әкімдігінің "Б" корпусы мемлекеттік әкімшілік қызметшілерінің қызметін жыл сайынғы бағалаудың әдістемесіне 3-қосымша</w:t>
            </w:r>
          </w:p>
        </w:tc>
      </w:tr>
    </w:tbl>
    <w:bookmarkStart w:name="z219" w:id="8"/>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w:t>
      </w:r>
      <w:r>
        <w:br/>
      </w:r>
      <w:r>
        <w:rPr>
          <w:rFonts w:ascii="Times New Roman"/>
          <w:b/>
          <w:i w:val="false"/>
          <w:color w:val="000000"/>
        </w:rPr>
        <w:t>(мемлекеттік органның атауы)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gridCol w:w="6330"/>
        <w:gridCol w:w="1639"/>
        <w:gridCol w:w="1052"/>
        <w:gridCol w:w="1053"/>
      </w:tblGrid>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w:t>
      </w:r>
      <w:r>
        <w:rPr>
          <w:rFonts w:ascii="Times New Roman"/>
          <w:b w:val="false"/>
          <w:i w:val="false"/>
          <w:color w:val="000000"/>
          <w:sz w:val="28"/>
        </w:rPr>
        <w:t>Комиссия хатшысы:_____________________________ Күні: ___________</w:t>
      </w:r>
      <w:r>
        <w:br/>
      </w:r>
      <w:r>
        <w:rPr>
          <w:rFonts w:ascii="Times New Roman"/>
          <w:b w:val="false"/>
          <w:i w:val="false"/>
          <w:color w:val="000000"/>
          <w:sz w:val="28"/>
        </w:rPr>
        <w:t>
      (Т.А.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 Күні: ______________</w:t>
      </w:r>
      <w:r>
        <w:br/>
      </w:r>
      <w:r>
        <w:rPr>
          <w:rFonts w:ascii="Times New Roman"/>
          <w:b w:val="false"/>
          <w:i w:val="false"/>
          <w:color w:val="000000"/>
          <w:sz w:val="28"/>
        </w:rPr>
        <w:t>
      (Т.А. Ә. (бар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мүшесі:_____________________________ Күні: _____________</w:t>
      </w:r>
      <w:r>
        <w:br/>
      </w:r>
      <w:r>
        <w:rPr>
          <w:rFonts w:ascii="Times New Roman"/>
          <w:b w:val="false"/>
          <w:i w:val="false"/>
          <w:color w:val="000000"/>
          <w:sz w:val="28"/>
        </w:rPr>
        <w:t>
      (Т.А. 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