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00d8" w14:textId="cd90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әкімдігінің 2015 жылғы 06 сәуірдегі № 92 қаулысы. Атырау облысының Әділет департаментінде 2015 жылғы 16 сәуірде № 3174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орындалысын бақылау аудан әкімінің орынбасары Қ.Нұрлыбаевқа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06 сәуіріндегі № 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 енгізілді – Атырау облысы Индер аудандық әкімдігінің 16.06.2015 № </w:t>
      </w:r>
      <w:r>
        <w:rPr>
          <w:rFonts w:ascii="Times New Roman"/>
          <w:b w:val="false"/>
          <w:i w:val="false"/>
          <w:color w:val="ff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649"/>
        <w:gridCol w:w="1734"/>
        <w:gridCol w:w="3365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3102-311 автокөлігі, тіркеу нөмері Е374BN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 Газ-3110 автокөлігі, тіркеу нөмері 635АК06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2206 автокөлігі, тіркеу нөмері Е890АЕ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бөлімінің Жамбыл атындағы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3102 автокөлігі, тіркеу нөмері 760АЕ06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ауданы Индербор кенті әкімі аппаратының "Индер-Мәдениет"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