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839a" w14:textId="8e08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әкімінің 2015 жылғы 27 ақпандағы № 4 шешімі. Атырау облысының Әділет департаментінде 2015 жылғы 27 ақпанда № 3110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аумақтық сайлау комиссиясымен келісе отырып, аудан аумағында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М. Абуовке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Қызылқоға аудандық аумақтық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"26" ақпан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әкімінің 2015 жылғы "27" ақпандағы № 4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 аумағындағы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Қызылқоға ауданы әкімінің 14.04.2024 № </w:t>
      </w:r>
      <w:r>
        <w:rPr>
          <w:rFonts w:ascii="Times New Roman"/>
          <w:b w:val="false"/>
          <w:i w:val="false"/>
          <w:color w:val="ff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143 сайлау учаскесі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Миялы ауылдық округі, Миялы ауылы, Х. Досмұхамедов көшесі, 1 үй, "Қызылқоға аудандық мәдениет, тілдерді дамыту, дене шынықтыру және спорт бөлімі" мемлекеттік мекемесінің аудандық "Арман" мәдениет үйі коммуналдық мемлекеттік қазыналық кәсіпорынының ғимараты. Телефон: 8/71238/2-12-30.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А.Құнанбаев 13/1, 13/2, 21/1, 23, 25, 27/1, 27/2, 31/1, 31/2, 33/1, 33/2, 35/1, 35/2, 37/1, 37/2, 39/1, 39/2, 41/1, 41/2, 43/1, 43/2, 45/1, 45/2; Ж.Жабаев 28/1, 28/2, 30/1, 30/2, 31, 32, 33/1-4, 33а, 33б, 34/1, 34/2, 35, 35а, 36/1, 36/2, 37/1-3, 37/4, 37а, 37б, 38/1, 38/2, 39/1, 39/2, 40/1, 40/2, 41, 42/1, 42/2, 44/1, 44/2, 45, 46, 47, 48/1-3, 49, 50/1, 50/2, 51, 52, 54, 56, 58; Қ.Смағұлов 1/1, 1/2, 2/1, 2/2, 3, 4/1-3, 5/1, 5/2, 6/1-3, 6/4, 7, 8/1-3, 8/4, 9, 10/1, 10/2, 11, 14/1-3, 15/1-4, 16/1, 16/2, 19/2, 19/4; Ы.Шөреков 1, 2/1, 2/2, 3, 4/1, 4/2, 5-22; К.Жайылғанов 1, 2, 2а, 3/1, 3/2, 4, 5/1, 5/2, 6, 7/1, 7/2, 8, 9/1, 9/2, 10, 11/1, 11/2, 12, 13/1, 13/2, 14, 16, 17/1, 17/2, 18-20, 22, 24; А.Құттыбаева 11, 13, 15, 19, 21, 23, 25, 27, 28, 29/1-4, 30, 31/1, 31/2, 32/1, 33, 35, 36/1, 36/2, 37, 38, 39/1, 39/2, 40, 41/1, 41/2, 42, 44/1, 44/2, 45/1, 45/2, 45/3, 46/1, 46/2, 47, 48/1, 48/2, 49, 50/1, 50/2, 51, 64; Б.Нысанбаев 1/1, 1/2, 2/1, 2/2, 3, 4/1, 4/2, 5/1, 5/2, 6/1, 6/2, 6/3, 7/1, 7/2, 8/1, 8/2, 9/1, 9/2, 10, 11/1, 11/2, 12/1, 12/2, 13/1, 13/2, 14/1, 14/2, 15, 16/1, 16/2, 17/1, 17/2, 18/1, 18/2; С.Мұқанов 1/1, 1/2, 2/1, 2/2, 3/1, 3/2, 4/1, 4/2, 5/1, 5/2, 6/1, 6/2, 7, 7/1, 7/2, 8/1, 8/2, 9/1, 9/2, 10/1, 10/2, 11/1, 11/2, 12/1, 12/2, 13/1, 13/2, 14/1, 14/2, 15/1, 15/2, 16, 16/1, 16/2, 17/1, 17/2, 18; С.Сейфуллин 1, 2/1, 2/2, 3, 4/1, 4/2, 5, 6/1, 6/2, 7, 8/1, 8/2, 9/1, 9/2, 10, 10/1, 10/2, 11/1, 12/1, 12/2, 13; Б.Көбенов 1/1, 1/2, 2/1, 2/2, 3, 3А, 4-7, 8/2, 9, 15; Х.Досмұхамедұлы 3, 4/2, 5, 7/1, 7/2, 9, 11, 13, 15/1, 15/2, 15/3, 17/1, 17/2, 19/1, 19/2, 21, 23; Ы.Алтынсарин 1, 1б, 1в, 2, 3, 3а, 4-7, 7а, 8-15, 15а, 16-24, 24а, 26-30, 31а, 32, 33, 34, 35/1, 35/2, 36, 36а, 37, 39, 40, 41а, 46, 48, 50, 51-56, 56а, 57-64, 64а, 67-69, 71, 72, 74, 74а, 76а, 80, 82, 84, 85, 95, 96-99; А.Науанұлы 4, 5/1, 5/2, 6, 6/1, 6/2, 7, 8/1, 8/2, 9, 10/1, 10/2, 11, 13/1, 13/2, 14, 15/1, 15/2, 16, 17/1, 17/2, 18, 19/1, 19/2, 20, 21/1, 21/2, 23/1, 24, 25, 27, 27а, 29, 30-32, 34, 38, 40, 42, 44; Ш.Еркінов 4/1, 4/2, 4/3, 5/1, 5/2, 6/1, 6/2, 8/1, 8/2, 9/1, 9/2, 10/1, 10/2, 12/1, 12/2, 12а, 13, 14, 14а, 15, 16, 16а; У.Жайықов 1, 2/1, 2/2, 3, 4, 5/1, 5/2, 6/1, 6/2, 7/1, 7/2, 8/1, 8/2, 9/1, 9/2, 10/1,10/2, 11/1, 11/2, 12/1, 12/2, 13/1, 13/2, 14/1, 14/2; Ж.Ізмағанбетова 1-6а, 7/1, 7/2, 8, 10, 10а , 11-28; Т.Қарабалин 47/1, 47/2, 49-65, 66/1, 66/2, 67-70, 72, 74/1, 74/2, 75, 76/1, 76/2, 77, 79-87; А.Сабыров 40-44/1, 44/2, 45, 46/1, 46/2, 47/1, 47/2, 48/1, 48/2, 49, 50, 52, 54; Қ.Аққуов 35-40, 41/1, 41/2, 42/1, 42/2; Ә.Сәлімгереев 1-18, 20, 24, 26; С.Кәрімов 7а, 11, 13а, 17, 20.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144 сайлау учаскесі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Миялы ауылдық округі, Миялы ауылы, А. Құнанбаев көшесі, 14 үй, "Атырау облысы Білім беру басқармасының Қызылқоға ауданы білім бөлімінің "Х.Досмұхамедұлы атындағы орта мектеп" коммуналдық мемлекеттік мекемесінің ғимараты. Телефон: 8/71238/2-14-12.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А.Құнанбаев 20/1, 20/2, 21/1, 22/1, 22/2, 23, 24, 25, 26/1, 26/2, 27/1, 27/2, 28/1, 28/2, 30/1, 30/2, 31/1, 31/2, 33/1, 33/2, 34, 35/1, 35/2, 36а, 36б, 37/1, 37/2, 38 а,б, 39/1, 39/2, 40, 40 а,б, 41/1, 41/2, 42, 42а, 43/1, 43/2, 44; 45/1, 45/2; Ж.Жабаев 1а, 2-20, 22, 24/1-2, 26/1-2; 27; Т.Әубәкіров 1/1, 1/2, 2-4, 5/1, 5/2, 6а, 7/1-2, 8, 9/1, 9/2, 10, 11/1, 11/2, 12, 13/1, 13/2, 14, 16; М.Әуезов 1/1, 1/2, 2/1, 2/2, 3/1, 3/2, 4/1, 4/2, 4/3, 5/1, 5/2, 6/1, 6/2, 7/1, 7/2, 7/3, 8/1, 8/2; М.Өтемісұлы 1/1, 1/2, 2/1, 2/2, 3/1, 3/2, 4/1, 4/2, 4/3, 5/1, 5/2, 6/1, 6/2, 7/1, 7/2, 8/1, 8/2, 9/1, 9/2, 10, 11/1, 11/2, 12/1, 12/2, 13/1, 13/2, 14/1, 14/2; И.Тайманұлы 1/1, 1/2, 2/1, 2/2, 3/1, 3/2, 4/1, 4/2, 5/1, 5/2, 6/1, 6/2, 7/1, 7/2, 8/1, 8/2, 9, 10/1, 10/2, 11, 12/1, 12/2, 13, 14, 15/1, 15/2; Ә.Молдағұлова 2/1, 2/2, 2/3, 4/1, 4/2, 5/1, 5/2, 6/1, 6/2, 7/1, 7/2, 8/1, 8/2, 9, 10, 10а, 10б, 11/1, 11/2, 12, 13/1, 13/2, 14, 16/1, 16/2; Н.Шәутікенов 1/1, 1/2, 2/1, 2/2, 3/1, 3/2, 4, 5, 6/1, 6/2, 7, 8, 9, 10/1, 10/2, 11; М.Мәметова 2, 3/1, 3/2, 3/3, 3/4, 3/5, 3/6, 4, 5, 6, 6а, 8, 10; Ә.Жангелдин 2-20, 22; А.Иманов 3-13, 14/1, 14/2, 15, 16/1, 16/2, 17, 18, 19/1, 19/2, 20-30, 32, 34; Қ.Сәтпаев 2/3, 2/4, 2/5, 2/6, 4/1, 4/2, 4/3, 4/4, 4/5, 4/6, 4/7, 4/8, 5, 6-11, 12/1,12/2, 13, 14/1, 14/2, 15-26, 27/1, 27/2, 28/1, 28/2, 29/1, 29/2, 30, 31/1, 31/2, 32, 33/1, 33/2, 34; Қ.Өміршин 1, 2, 3/1, 3/2, 4/1, 4/2, 5-9, 10/1, 10/2, 10/3; О.Сүлейменов 1/1, 1/2, 2-4, 5/1, 5/2, 6, 7, 8/1, 8/2, 9/1, 9/2, 10/1, 10/2, 11, 12, 13, 14, 15, 16/1, 16/2, 18-22; Т.Қарабалин 1, 2, 3, 3а, 4-17, 17/1, 17/2, 18, 19/1, 19/2, 20, 21/1, 21/2, 22, 23/1, 23/2, 24-26, 27/1-5, 28, 29, 30, 32/1, 32/2, 34/1, 34/2, 35/1, 35/2, 35/3, 38/1, 38/2; А.Сабыров 1-26, 27/1, 27/2, 28-30, 31, 32, 34, 36, 38; Қ.Аққуов 1-6, 7, 8, 9, 10-14, 15, 16, 17, 19, 20-34; А.Құттыбаева 2-6, 12а, 14/1-4, 16/1-3, 17, 18, 19, 20; М.Мақатаев 2-15, 18; Т.Кенжеғалиев 1-6, 8/1, 8/2, 9, 10-13; Самай қыстағы 1.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Миялы ауылдық округі, Миялы ауылы, А.Құнанбаев көшесі, 49а үй, "Атырау облысы Білім беру басқармасының Қызылқоға ауданы білім бөлімінің "Ы.Шөреков атындағы мектеп-гимназиясы" коммуналдық мемлекеттік мекемесінің ғимараты. Телефон: 8/71238/2-13-55.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А.Құнанбаев 48а, 52-81, 85; Д.Қуанышев 1-36; Бөкен би 1-31, 33, 35; Қ.Сағырбайұлы 1-36; Қазыбек би 1, 3, 5, 7, 9, 11, 13, 15, 17, 19, 21, 25, 27, 29, 33, 35; С.Үсенов 1-7, 9, 11, 12, 13, 15-39; Қ.Тасжанов 1-36; С.Датұлы 1, 3, 5, 7, 9, 11; Ғ.Сланов 1-11; Қ.Қуанышев 1, 3-25, 27; М.Мөңкеұлы 1-8, 11-27; С.Сүйінов 2-12, 15, 16, 18, 19, 20, 21, 22, 22А, 23, 25-31, 31А, 32-34; Т.Жұмағалиев 1-18; Мөлтек -3, 1 көше 4, 7, 9, 11, 14, 16, 17, 18, 19, 20, 21, 22, 23, 24, 25, 26, 27, 28, 30, 36-40; 2 көше 1, 2, 3, 4, 6, 8, 12, 13, 14, 15, 16, 17, 18, 19, 20, 23, 25, 26, 28, 32, 34, 36; 3 көше 1, 2, 3, 3 кв 33, 4, 9, 10, 12, 13, 15, 16, 19, 20, 22, 24, 25, 26, 29-33; 4 көше 1, 3, 11, 13, 17, 21, 25, 32; 5 көше 5, 15, 25, 27, 31, 39, 43, 53, 57; 7 көше 8, 10, 11-13, 16, 18, 27, 34-36; 8 көше 3, 6, 10, 14, 17-19, 24, 29, 30, 34; 9 көше 1, 2, 4, 12, 14, 19, 21, 23, 26, 37, 41, 42, 43; Мөлтек -4, №4 көше: 6, 14, 20, 22, 24, 26, 34, 36, 44, 46, 48, 50, 52; Мөлтек – 4, №5 көше: 15, 25, 27, 29, 31, 33, 35, 37, 51, 53; Мөлтек – 4, №7 көше: 2, 4, 5, 9, 10, 13, 16, 18, 19, 25, 27,31, 32, 36, 37А, 37Б, 39А, 39Б, 40, 41А, 41Б, 42, 43/1, 43/2, 44, 45/1, 45Б, 185 (опорныйдың бір жағы, учаскелік полиция үйі); Мөлтек – 4, №8 көше: 1, 3, 4, 5, 6, 7, 9, 10, 11, 13, 14, 15, 17, 19, 20, 29; Мөлтек – 4, №9 көше: 1, 5, 8, 9, 12, 17, 19, 21, 23, 27, 28А, 30, 31, 33, 35, 39, 40, 41, 42, 44, 45, 47, 51, 52, 54, 57; Мөлтек – 5, №10 көше: 8, №12 көше 12; №14 көше:42; №15 көше 16,17;№17 көше 1, 10, 22; Қамыскөл қыстағы 1; Аяпберген қыстағы 2; Құрманғазы қыстағы 1; Барлыбай қыстағы 1.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Жангелдин ауылдық округі, Жангелдин ауылы, Д.Асанғалиев көшесі 7 үй, "Жангелдин" мәдениет үйі мемлекеттік қазыналық коммуналдық кәсіпорынының ғимараты.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Телефон:8/71238/2-61-09.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А.Әлішева 1-22; Ә.Ерқалиев 1-22; Д.Қоспаев 1-57; Д.Асанғалиев 1-45/4; М.Лұқпанов 1-17; І.Көпбаев 1-40; Қ.Өтемұратов 1/8-37; М.Өзенов 1-20; С.Тұрышев 1-37; Бөлектөбе 1; Шиліқұдық 1; Дәретқұдық 1; Дүмбай 1; Көбек 1; Кіндіксай 1-2; Көлдіқұдық 1-2; Кенен 1; Қабаққұдық 1.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Ойыл ауылдық округі, Жасқайрат ауылы, Т.Қайырбаев көшесі, 1 үй, "Шалқыма" мәдениет үйі мемлекеттік қазыналық коммуналдық кәсіпорынының ғимараты. Телефон: 8/71238/2-50-95.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Қ.Қарасартова 1/1, 1/2, 2/1, 2/2, 3/1, 3/2, 4, 5, 6а, 6-13, 14/1, 14/2, 15/1, 15/2, 16, 17, 18/1, 18/2, 19; М.Сартов 1, 2/1, 2/2, 3/1, 3/2, 4/1, 4/2, 5/1, 5/2, 6-13, 14/1, 14/2, 15/1, 15/2, 16/1, 16/2, 17/1, 17/2, 18/1, 18/2, 19/1, 19/2, 20/1, 20/2, 21/1, 21/2, 22/1, 22/2, 23/1, 23/2, 24/1, 24/2, 25/1, 25/2, 26/1, 26/2, 27/1, 27/2, 28, 29/1, 29/2, 29/3; Х.Досмұхамедов 1, 2/1, 2/2, 2/3, 2/4, 3/1, 3/2, 4, 5, 6/1, 6/2, 7/1, 7/2, 8/1, 8/2, 9/1, 9/2, 10, 11/1, 11/2, 12; Б.Қасаев 1-9, 10/1, 10/2, 11-23, 24, 14а, 17а, 17б; С.Құлтаев 1, 1/1, 1/2, 2/2, 3/1, 3/2, 4/1, 4/2, 5/1, 5/2, 6/1, 6/2, 7, 8/1, 8/2, 9/1, 9/2; Б.Стамғазиев 1-16, 17/1, 17/2, 18-25, 20а, 26; Ш.Еркінов 1/1, 1/2, 2/1, 2/2, 3/1, 3/2, 4, 5/1, 5/2, 6, 7, 8, 9/1, 9/2, 10-15, 16/1, 16/2, 17, 18, 19/1, 19/2, 20/1, 20/2, 21/1, 21/2, 22/1, 22/2, 24/1, 24/2, 25, 26, 26а, 26б, 27, 28, 28а, 29/1, 29/2, 30-34, 35/1, 35/2, 36/1, 36/2, 36-39, 40/1, 40/2, 41, 42/1, 43, 44, 45/1, 45/2, 46, 47, 48, 49, 50, 51, 53; С.Қалекенов 1, 1/1, 1/2, 2/1, 2/2, 3/1, 3/2, 4/1, 4/2, 5/1, 5/2, 6/1, 6/2, 7/1, 7/2, 8, 8а, 8/1, 8/2, 9/1, 9/2, 10/1, 10/2, 11/1, 11/2, 12/1, 12/2; Ы.Шөреков 1-4, 5/1, 5/2, 6/1, 6/2, 7/1, 7/2, 8/1, 8/2, 9/1, 9/2, 10/1, 10/2, 11, 12/1, 12/2, 13/1, 13/2, 14/1, 14/2, 15/1, 15/2, 16/1, 16/2, 17/1, 17/2, 18/1, 18/2, 19/1, 19/2, 20-28; Д.Кеңесов 1, 2, 3/1, 3/2, 4/1,4/2, 5/1, 5/2, 6, 7/1, 7/2, 8/1, 8/2, 9/1, 9/2, 10, 11/1, 11/2, 12, 13, 14/1, 14/2, 15, 16, 17, 18/1, 18/2, 19/1, 19/2, 19/3, 20/1, 20/2, 21/1, 21/2, 22/1, 22/2, 23, 24, 25/1, 25/2, 26, 27/1, 27/2; Т.Қайырбаев 7, 8/1, 8/2, 9-11, 13, 14/1, 14/2, 15/1, 15/2; Жаңа көше 2, 3, 5, 9, 11, 12, 16, 17, 18, 19, 21, 22, 23, 24, 25, 28, 29, 30, 31, 32, 38; Аққора елді мекені 1-21; Балабейт 1-7; Дәулетиман 1-9; Мырзағали қыстағы 1; Көкалабие қыстағы 1; Қоғабай қыстағы 1; Жаман қыстағы 1; Арыстанғали қыстағы 1; Құлынкеткен қыстағы 1; Қожақұм қыстағы 1; Нұрпейіс қыстағы 1; Құлымжан қыстағы 1; Тоқтамыс қыстағы 1; Ақсор қыстағы 1; Айнаш қыстағы 1; Тұрғали қыстағы 1; Беріштам қыстағы 1; Жәмибұлақ қыстағы 1.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Көздіғара ауылдық округі, Қоныстану ауылы, Қ.Жағалбаев көшесі, 12 үй, "Самал" мәдениет үйі мемлекеттік қазыналық коммуналдық кәсіпорынының ғимараты.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Телефон:8/71238/2-72-39.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Қ.Таңкиев 1-24; Б.Доскенжиев 1-10; Қ.Кереев 1-23; А.Декеев 1-26; Д.Қабесов 1-17; О.Қуатов 1-9; А.Кәдірғалиев 1-27; А.Иманов 1-17; Ғ.Мұратбаев 1-18; Қ.Жағалбаев 1-22; А.Алмағанбетов 1-29; Бүйрек елді мекені; Қосқұлақ елді мекені.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Тасшағыл ауылдық округі, Тасшағыл ауылы, С.Сейфуллин көшесі, 32 үй. "Атырау облысы Білім беру басқармасының Қызылқоға ауданы білім бөлімінің "Тасшағыл орта мектебі" коммуналдық мемлекеттік мекемесінің ғимараты. Телефон: 8/71238/5-11-43.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С.Сейфуллин 1-24; Қ.Досығалиев 1, 3-15, 17-35, 37, 39, 41, 43, 45; Қ.Қожахметова 1-26, 37; Ж.Жабаев 2, 4, 6, 7а, 8, 10-12, 13а, 14-50, 53, 54, 56, 58; Н.Мирамов 1-35; Ж.Бүркішев 1, 3, 5-17, 19, 20, 21, 22, 23, 24, 25, 26, 27, 28; Қоныстану бөлімшесі 1-11; Қоғам бөлімшесі 1-17; Әжібай қыстағы; Байбек қыстағы; Апандой қыстағы; Қазбай қыстағы; Қосбиік қыстағы; Тасмола қыстағы; Склад қыстағы; Жандалы қыстағы-1; Жандалы қыстағы-2; Ақшкөл қыстағы; Бисекен қыстағы; Нұрмұқан қыстағы; Шұбарат қыстағы; Ата қыстағы; Нұрмолда қыстағы; Алпыстөрт қыстағы; Жаңақора қыстағы.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Жамбыл ауылдық округі, Қаракөл ауылы, Т.Рысқұлов көшесі, 31 үй, "Қаракөл" мәдениет үйі" мемлекеттік қазыналық коммуналдық кәсіпорынының ғимараты. Телефон:8/71238/4-16-77.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Т.Рысқұлов 1-28, 35, 36, 38, 39, 40, 41, 42; Е.Бисенбаев 1-46, 50; К.Сисенбаев 1-39; А.Құнанбаев 1-40; Қ.Сәтбаев 1-50; Ж.Жабаев 1-25; М.Айшуақов 1-40, 45, 48, 49, 54; Байғонды қыстағы; Бегей қыстағы; Досым қыстағы; Қайып қыстағы; Қойсары қыстағы; Оразбай қыстағы; Айдын елді мекені; Мәдениет қыстағы 2; Ажырық қыстағы; Алабие қыстағы; Ермекбай қыстағы; Қоғам қыстағы; Өгіз қора қыстағы.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153 сайлау учаскесі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Қарабау ауылдық округі, Қарабау ауылы, Д.Нұрпейісова көшесі, 22 үй, "Атырау облысы Білім беру басқармасының Қызылқоға ауданы білім бөлімінің "Қарабау орта мектебі" коммуналдық мемлекеттік мекемесінің ғимараты. Телефон: 8/71238/3-13-48.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М.Мөңкеұлы 1-19; А.Науанұлы 1-27; М.Мәметова 1-7; Т.Таубаев 1-39; Ғ.Мұратбаев 1-22; Қ.Есенбаев 1-17, Еспай 1-31; Ә.Игілікұлы 1-10; Ш.Өтегенов 1-7; И.Уәйісов 1-13; Б.Аманшин 1-23; С.Омаров 1-16; И.Тайманұлы 1-6; М.Өтемісұлы 1-7; Д.Нұрпейісова 2-20; Н.Көмеков 1-8; Сандыбай қыстағы 1; Өмірқора қыстағы 1; Бақай қыстағы 1; Комплекс қыстағы-1; Төртқұдық қыстағы 1-3, Бұхар елді мекені.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Тайсойған ауылдық округі, Тайсойған ауылы, А.Самарханова көшесі, 40 үй, "Атырау облысы Білім беру басқармасының Қызылқоға ауданы білім бөлімінің "Ғабдол Сланов атындағы орта мектеп" коммуналдық мемлекеттік мекемесінің ғимараты.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 9-12-71.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Ғ.Асанов 1-8; Ө.Дәулетқалиев 1-9; А.Самарханова 1-38; Ғ.Сланов 1-28; Тайлақбай қыстағы 1; Көктөбе қыстағы 2; Ысқақ қыстағы 1; Жанайыс қыстағы 1; Мұқаш қыстағы 1; Талдықұм қыстағы 1; Бегенияз қыстағы 1; Саркөшек қыстағы 1-3; Сәрсенбай қыстағы 1; Ақшкөл қыстағы 1; Ойтаң қыстағы 1; Иманәлі қыстағы 1; Жұбан қыстағы 1; Жарбосын қыстағы 1; Аяпберген қыстағы 1, 2; Тасмағанбет қыстағы 1.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Сағыз ауылдық округі, Сағыз ауылы, Ш.Ізбасов көшесі, 1 үй, "Шұғыла" мәдениет үйі" мемлекеттік қазыналық коммуналдық кәсіпорынының ғимараты. Телефон: 8/71238/ 7-16-93.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Н.Абдуллин 1-49; С.Бейішев 1-19; А.Омаров 1-28А; А.Досымбаев 1-22; З.Маханов 1-24; Т.Қоданов 1-13; Ж.Оразымбетов 1-16; Б.Пұсырманов 1-9; С.Бейбарыс 3-29/7; Т.Жанұзақов 1-33; Ш.Ізбасов 5/1-35; Ә.Төлепов 1-29/2; Ә.Бисенов 1-34; Ә.Әшіров 2/1-19; Ш.Уәлиханов 1-12/2; С.Қуанышев 1/1-10/2; Б.Майлин 2-12; Т.Біләлов 1-29; З.Сағындықұлы 1-40; Т.Декеев 1-37; Қ.Өскінбаев 1-23; Қ.Оразов 1-38; Мәңгілік ел 2, 4, 6, 8, 10, 12, 14, 16, 18, 20, 22; 24; М.Мөңкеұлы 1-22; Әл-Фараби 1-21; Әбілхайыр 1-16; Абай 1-12; Махамбет 1, 3, 5, 7, 9.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Сағыз ауылдық округі, Сағыз ауылы, Түлкібай Мұқанғалиев көшесі, №6 В үй, "Атырау облысы Білім беру басқармасының Қызылқоға ауданы білім бөлімінің "Сағыз орта мектебі" коммуналдық мемлекеттік мекемесінің ғимараты. Телефоны: 8/71238/7-21-00.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Ш.Омаров 1-36А; Қ.Смағұлов 1-77; Т.Мұқанғалиев 1-17; Қ.Омаров 1-17; З.Жақыпов 1-18; С.Нұрқашев 1-28; С.Есқалиев 1-28; Н.Дауылбаев 1-19; Ж.Көшелеков 1-16.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157 сайлау учаскесі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Сағыз ауылдық округі, Сағыз ауылы, Көшәлі Жүсіпов көшесі, №22 үй, "Атырау облысы Білім беру басқармасының Қызылқоға ауданы білім бөлімінің "Жалпы білім беретін №9 орта мектеп" коммуналдық мемлекеттік мекемесінің ғимараты.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Телефоны: 8/71238/ 7-21-79.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С.Бейбарыс 31/1-31/11, 43/4, 43/7-43/10, 43/15, 43/16, 48/1-48/3, 53/2-53/8, 55, 59, 61/1,61/2, 63/2, 67, 67А, 68, 69, 71, 73, 75, 77, 79, 81, 83, 85; 87,89; С.Қасымов 1-20; Ғ.Сланов 1-24; З.Үлетов 1-20; Қ.Сегізбаев 1-35; Қ.Жайлыбаев 1-32; Ә.Нәбиева 1-24-а; К.Жүсіпов 1-33; Е.Мерғалиев 1-37; Д.Абатов 1-19; Ж.Әбдіров 1-27; Былқылдақты елді мекені; Қоңыраулы елді мекені; Шолақсай қыстағы 1-5, 9; 20, 21; Ақжар қыстағы 1; 265 разьезд 1-5; Төсши қыстағы 1; Кенбай елді мекені 1-32.</w:t>
      </w:r>
    </w:p>
    <w:bookmarkEnd w:id="45"/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159 сайлау учаскесі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Мұқыр ауылдық округі, Мұқыр ауылы, Ғ.Сланов көшесі, 39 үй, "Атырау облысы Білім беру басқармасының Қызылқоға ауданы білім бөлімінің "№2 жалпы орта білім беретін мектебі" коммуналдық мемлекеттік мекемесінің ғимараты. Телефоны: 8/71238/7-90-90.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М.Зұлқанов 1-34; С.Есенғалиев 1-19а; Ғ.Есенғалиұлы 1-41; Б.Айтмағанбетов 1-28; Ғ.Сланов 1-36; Ж.Кенжебаев 1-17а; Б.Аманшин 1-38а; М.Дәулетбаев 1-31; М.Сұлтанов көшесі 1-26, 36, 37; 4 ауыл көшелері 1-63; 5 ауыл көшелері 1-86а; Соркөл елді мекені 1-32 , Сарқұмақ елді мекені 1-20, Кемерши-1 қыстағы.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160 сайлау учаскесі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Мұқыр ауылдық округі, Мұқыр ауылы, М.Зұлқанов көшесі, 11 үй, "Атырау облысы Білім беру басқармасының Қызылқоға ауданы білім бөлімінің "Мұқыр орта мектебі" коммуналдық мемлекеттік мекемесінің ғимараты. Телефоны: 8/71238/6-13-70.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Мұқыр ауылының 6 - ауыл көшесі 1-176; Тасқұдық елді мекені 1-11, 12а-15, 17, 18, 20-22, 25-39.</w:t>
      </w:r>
    </w:p>
    <w:bookmarkEnd w:id="51"/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161 сайлау учаскесі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Мұқыр ауылдық округі, Жамансор ауылы, 32а үй, "Атырау облысы білім беру басқармасының Қызылқоға ауданы білім бөлімінің "Жамансор бастауыш мектебі" коммуналдық мемлекеттік мекемесінің ғимараты. Телефоны: 8/71238/ 2-80-49.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Жамансор ауылы көшесі 1-106; Кенбай ауылы көшесі 1-32; Төртқұдық қыстағы 1-8.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163 сайлау учаскесі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Мұқыр ауылдық округі, Жантерек ауылы, 38 үй, "Атырау облысы Білім беру басқармасының Қызылқоға ауданы білім бөлімінің "Жалпы білім беретін №75 бастауыш мектебі" коммуналдық мемлекеттік мекемесінің ғимараты. Телефоны: 8/71238/2-85-32.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Жантерек ауылы көшесі 1-64.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