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4fac" w14:textId="2a34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2015 жылғы 11 қыркүйектегі № 366 қаулысы. Атырау облысының Әділет департаментінде 2015 жылғы 20 қазанда № 3319 болып тіркелді. Күші жойылды - Атырау облысы Жылыой ауданы әкімдігінің 2016 жылғы 8 қаңтардағы № 3 қаулысымен</w:t>
      </w:r>
    </w:p>
    <w:p>
      <w:pPr>
        <w:spacing w:after="0"/>
        <w:ind w:left="0"/>
        <w:jc w:val="left"/>
      </w:pPr>
      <w:r>
        <w:rPr>
          <w:rFonts w:ascii="Times New Roman"/>
          <w:b w:val="false"/>
          <w:i w:val="false"/>
          <w:color w:val="ff0000"/>
          <w:sz w:val="28"/>
        </w:rPr>
        <w:t xml:space="preserve">      Ескерту. Күші жойылды - Атырау облысы Жылыой ауданы әкімдігінің 08.01.2016 № </w:t>
      </w:r>
      <w:r>
        <w:rPr>
          <w:rFonts w:ascii="Times New Roman"/>
          <w:b w:val="false"/>
          <w:i w:val="false"/>
          <w:color w:val="ff0000"/>
          <w:sz w:val="28"/>
        </w:rPr>
        <w:t>3</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Жылыой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Жылыой ауданы әкімдігінің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орындалысын бақылау Жылыой ауданы әкімі аппаратының басшысы Ә. Шәкіровке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органынан мемлекеттік тіркеуден өткен соң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164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 әкімдігінің 2015 жылғы "11" қыркүйектегі № 366 қаулысымен бекітілген</w:t>
            </w:r>
            <w:r>
              <w:br/>
            </w:r>
            <w:r>
              <w:rPr>
                <w:rFonts w:ascii="Times New Roman"/>
                <w:b w:val="false"/>
                <w:i w:val="false"/>
                <w:color w:val="000000"/>
                <w:sz w:val="20"/>
              </w:rPr>
              <w:t>
</w:t>
            </w:r>
          </w:p>
        </w:tc>
      </w:tr>
    </w:tbl>
    <w:bookmarkStart w:name="z120" w:id="0"/>
    <w:p>
      <w:pPr>
        <w:spacing w:after="0"/>
        <w:ind w:left="0"/>
        <w:jc w:val="left"/>
      </w:pPr>
      <w:r>
        <w:rPr>
          <w:rFonts w:ascii="Times New Roman"/>
          <w:b/>
          <w:i w:val="false"/>
          <w:color w:val="000000"/>
        </w:rPr>
        <w:t xml:space="preserve"> Жылыой ауданы әкімдігінің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Жылыой ауданы әкімдігінің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Жылыой ауданы әкімдігінің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Жылыой ауданы әкімдігінің "Б" корпусы мемлекеттік әкімшілік қызметшілерінің қызметін бағалау аудан әкімінің уәкілеттік беруімен аппарат басшысымен немесе әкім орынбасарымен өткізілуі мүмкін. Аудан әкімі орынбасарларының қызметін бағалау аудан әкімімен немесе оның уәкілеттік беруімен аудан әкімі орынбасарларының бірімен өткізілуі мүмкін.</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Жылыой ауданы әкімдігінің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 Мемлекеттік орган жұмысының функциясы бағыттарының ерекшеліктеріне байланысты бірнеше бағалау жөніндегі комиссия құрылуы мүмкін.</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 әкімінің уәкілеттік беруімен аппарат басшысы немесе аудан әкімінің орынбасары табылады.</w:t>
      </w:r>
      <w:r>
        <w:br/>
      </w:r>
      <w:r>
        <w:rPr>
          <w:rFonts w:ascii="Times New Roman"/>
          <w:b w:val="false"/>
          <w:i w:val="false"/>
          <w:color w:val="000000"/>
          <w:sz w:val="28"/>
        </w:rPr>
        <w:t>
      </w:t>
      </w:r>
      <w:r>
        <w:rPr>
          <w:rFonts w:ascii="Times New Roman"/>
          <w:b w:val="false"/>
          <w:i w:val="false"/>
          <w:color w:val="000000"/>
          <w:sz w:val="28"/>
        </w:rPr>
        <w:t>Комиссия хатшысы Жылыой ауданы әкімі аппаратының персоналды басқару қызметі (кадр қызметі) бөлімінің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4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4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4"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07"/>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 әкімдігінің "Б" корпусы мемлекеттік әкімшілік қызметшілерінің қызметін жыл сайынғы бағалаудың әдістемесіне 1-қосымша</w:t>
            </w:r>
            <w:r>
              <w:br/>
            </w:r>
            <w:r>
              <w:rPr>
                <w:rFonts w:ascii="Times New Roman"/>
                <w:b w:val="false"/>
                <w:i w:val="false"/>
                <w:color w:val="000000"/>
                <w:sz w:val="20"/>
              </w:rPr>
              <w:t>
</w:t>
            </w:r>
          </w:p>
        </w:tc>
      </w:tr>
    </w:tbl>
    <w:bookmarkStart w:name="z183"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Т.А.Ә.(бар болған жағдайда)_________ Т.А.Ә.(бар болған жағдайда)_________</w:t>
      </w:r>
      <w:r>
        <w:br/>
      </w:r>
      <w:r>
        <w:rPr>
          <w:rFonts w:ascii="Times New Roman"/>
          <w:b w:val="false"/>
          <w:i w:val="false"/>
          <w:color w:val="000000"/>
          <w:sz w:val="28"/>
        </w:rPr>
        <w:t>
      Күні___________________________ Күні__________________________</w:t>
      </w:r>
      <w:r>
        <w:br/>
      </w:r>
      <w:r>
        <w:rPr>
          <w:rFonts w:ascii="Times New Roman"/>
          <w:b w:val="false"/>
          <w:i w:val="false"/>
          <w:color w:val="000000"/>
          <w:sz w:val="28"/>
        </w:rPr>
        <w:t>
      Қолы__________________________ Қолы__________________________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07"/>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 әкімдігінің "Б" корпусы мемлекеттік әкімшілік қызметшілерінің қызметін жыл сайынғы бағалаудың әдістемесіне 2-қосымша</w:t>
            </w:r>
            <w:r>
              <w:br/>
            </w:r>
            <w:r>
              <w:rPr>
                <w:rFonts w:ascii="Times New Roman"/>
                <w:b w:val="false"/>
                <w:i w:val="false"/>
                <w:color w:val="000000"/>
                <w:sz w:val="20"/>
              </w:rPr>
              <w:t>
</w:t>
            </w:r>
          </w:p>
        </w:tc>
      </w:tr>
    </w:tbl>
    <w:bookmarkStart w:name="z198"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 А. Ә. (бар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268"/>
        <w:gridCol w:w="1471"/>
        <w:gridCol w:w="3283"/>
        <w:gridCol w:w="3077"/>
        <w:gridCol w:w="15"/>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ауданы әкімдігінің "Б" корпусы мемлекеттік әкімшілік қызметшілерінің қызметін жыл сайынғы бағалаудың әдістемесіне 3-қосымша</w:t>
            </w:r>
            <w:r>
              <w:br/>
            </w:r>
            <w:r>
              <w:rPr>
                <w:rFonts w:ascii="Times New Roman"/>
                <w:b w:val="false"/>
                <w:i w:val="false"/>
                <w:color w:val="000000"/>
                <w:sz w:val="20"/>
              </w:rPr>
              <w:t>
</w:t>
            </w:r>
          </w:p>
        </w:tc>
      </w:tr>
    </w:tbl>
    <w:bookmarkStart w:name="z210"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6330"/>
        <w:gridCol w:w="1639"/>
        <w:gridCol w:w="1052"/>
        <w:gridCol w:w="1053"/>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 Күні: ______________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 Күні: _____________</w:t>
      </w:r>
      <w:r>
        <w:br/>
      </w:r>
      <w:r>
        <w:rPr>
          <w:rFonts w:ascii="Times New Roman"/>
          <w:b w:val="false"/>
          <w:i w:val="false"/>
          <w:color w:val="000000"/>
          <w:sz w:val="28"/>
        </w:rPr>
        <w:t>
      </w:t>
      </w:r>
      <w:r>
        <w:rPr>
          <w:rFonts w:ascii="Times New Roman"/>
          <w:b w:val="false"/>
          <w:i w:val="false"/>
          <w:color w:val="000000"/>
          <w:sz w:val="28"/>
        </w:rPr>
        <w:t>(Т.А. 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