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dcb06" w14:textId="e4dcb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Президентіне, Парламент Сенаты мен Мәжілісі, мәслихаттар депутаттығына барлық кандидаттар үшін Атырау қаласы бойынша үгіттік баспа материалдарын орналастыру үшін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қалалық әкімдігінің 2015 жылғы 17 наурыздағы № 337 қаулысы. Атырау облысының Әділет департаментінде 2015 жылғы 18 наурызда № 3135 болып тіркелді. Күші жойылды - Атырау облысы Атырау қаласы әкімдігінің 2020 жылғы 11 маусымдағы № 1119 (алғашқы ресми жарияланған күнінен кейін күнтізбелік он күн өткен соң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Атырау қаласы әкімдігінің 11.06.2020 № </w:t>
      </w:r>
      <w:r>
        <w:rPr>
          <w:rFonts w:ascii="Times New Roman"/>
          <w:b w:val="false"/>
          <w:i w:val="false"/>
          <w:color w:val="ff0000"/>
          <w:sz w:val="28"/>
        </w:rPr>
        <w:t>1119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қалалық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қалалық аумақтық сайлау комиссиясымен (келісім бойынша) бірлесіп, Қазақстан Республикасы Президентіне, Парламент Сенаты мен Мәжілісі, мәслихаттар депутаттығына барлық кандидаттар үшін үгіттік баспа материалдарын орналастыру үшін орындар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қала әкімі аппаратының басшысы П. Хасановқа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әділет огандарында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 қалалық аумақтық сайлау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(келісім бойынша)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"17" наурыз 2015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қалалық әкімдігінің 2015 жылғы "17" наурыздағы № 337 қаулысына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 енгізілді - Атырау облысы Атырау қаласы әкімдігінің 18.05.2016 № </w:t>
      </w:r>
      <w:r>
        <w:rPr>
          <w:rFonts w:ascii="Times New Roman"/>
          <w:b w:val="false"/>
          <w:i w:val="false"/>
          <w:color w:val="ff0000"/>
          <w:sz w:val="28"/>
        </w:rPr>
        <w:t>636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(жарияланған күнінен кейін күнтізбелік он күн өткен соң қолданысқа енгізіледі).</w:t>
      </w:r>
    </w:p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Президентіне, Парламент Сенаты мен Мәжілісі, мәслихаттар депутаттығына барлық кандидаттар үшін Атырау қаласы бойынша үгіттік баспаматериалдарын орналастыру орындарының тізбесі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0"/>
        <w:gridCol w:w="1690"/>
        <w:gridCol w:w="9180"/>
      </w:tblGrid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  <w:bookmarkEnd w:id="2"/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атауы</w:t>
            </w:r>
          </w:p>
        </w:tc>
        <w:tc>
          <w:tcPr>
            <w:tcW w:w="9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орындары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</w:t>
            </w:r>
          </w:p>
        </w:tc>
        <w:tc>
          <w:tcPr>
            <w:tcW w:w="9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"Алмагүл" шағын ауданы, № 1 үй маңындағы тұғырлық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</w:t>
            </w:r>
          </w:p>
        </w:tc>
        <w:tc>
          <w:tcPr>
            <w:tcW w:w="9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Өтемісұлы көшесі, № 116 А үй маңындағы тұғырлық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</w:t>
            </w:r>
          </w:p>
        </w:tc>
        <w:tc>
          <w:tcPr>
            <w:tcW w:w="9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Бейбарыс даңғылы, № 95 үй маңындағы тұғырлық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</w:t>
            </w:r>
          </w:p>
        </w:tc>
        <w:tc>
          <w:tcPr>
            <w:tcW w:w="9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"Тұрғын үй қалашығы" шағын ауданындағы соңғы аялдама маңындағы тұғырлық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"/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</w:t>
            </w:r>
          </w:p>
        </w:tc>
        <w:tc>
          <w:tcPr>
            <w:tcW w:w="9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"Авангард-2" шағынауданы, № 15үй маңындағы тұғырлық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"/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</w:t>
            </w:r>
          </w:p>
        </w:tc>
        <w:tc>
          <w:tcPr>
            <w:tcW w:w="9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 даңғылы, № 10 ғимарат маңындағы тұғырлық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"/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</w:t>
            </w:r>
          </w:p>
        </w:tc>
        <w:tc>
          <w:tcPr>
            <w:tcW w:w="9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көшесі, № 25 үй алдындағы тұғырлық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"/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</w:t>
            </w:r>
          </w:p>
        </w:tc>
        <w:tc>
          <w:tcPr>
            <w:tcW w:w="9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Cәтпаев көшесі, № 14 үй алдындағы тұғырлық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"/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</w:t>
            </w:r>
          </w:p>
        </w:tc>
        <w:tc>
          <w:tcPr>
            <w:tcW w:w="9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Сәтпаев көшесі, № 40 А ғимараты жанындағы тұғырлық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"/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</w:t>
            </w:r>
          </w:p>
        </w:tc>
        <w:tc>
          <w:tcPr>
            <w:tcW w:w="9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"Авангард-3" шағын ауданы, Демалыс саябағындағы тұғырлық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"/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</w:t>
            </w:r>
          </w:p>
        </w:tc>
        <w:tc>
          <w:tcPr>
            <w:tcW w:w="9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даңғылы, "Халықтар достығы" аллеясының алдындағы тұғырлық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"/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қаласы, Атырау ауылдық округі</w:t>
            </w:r>
          </w:p>
        </w:tc>
        <w:tc>
          <w:tcPr>
            <w:tcW w:w="9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ауылы, № 1 б, "Атырау облысы Денсаулық сақтау басқармасының" Дамбы дәрігерлік амбулаториясы" коммуналдық мемлекеттік қазыналық кәсіпорны ғимаратының алдындағы стенд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"/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қаласы, Дамбы ауылдық округі</w:t>
            </w:r>
          </w:p>
        </w:tc>
        <w:tc>
          <w:tcPr>
            <w:tcW w:w="9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ауылы, Аманкелді көшесі, № 15 үй маңындағы стенд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6"/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қаласы, Кеңөзек ауылдық округі</w:t>
            </w:r>
          </w:p>
        </w:tc>
        <w:tc>
          <w:tcPr>
            <w:tcW w:w="9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ауылы, № 10, "Т. Амандосов атындағы жалпы білім беретін орта мектебі" мемлекеттік мекемесі ғимаратының маңындағы стенд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"/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қаласы, Балықшы ауылдық округі</w:t>
            </w:r>
          </w:p>
        </w:tc>
        <w:tc>
          <w:tcPr>
            <w:tcW w:w="9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ауылы, Юсупжан Нұржанов көшесі, № 8 а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"/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қаласы, Балықшы ауылдық округі</w:t>
            </w:r>
          </w:p>
        </w:tc>
        <w:tc>
          <w:tcPr>
            <w:tcW w:w="9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Құрсай ауылы, № 1 өткел, № 8 ғимаратының маңындағы стенд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9"/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қаласы, Жұмыскер ауылдық округі</w:t>
            </w:r>
          </w:p>
        </w:tc>
        <w:tc>
          <w:tcPr>
            <w:tcW w:w="9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Рембаза ауылы, Меңдекеш Сатыбалдиев көшесі, № 7 ғимаратының алдындағы стенд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0"/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қаласы, Жұмыскер ауылдық округі</w:t>
            </w:r>
          </w:p>
        </w:tc>
        <w:tc>
          <w:tcPr>
            <w:tcW w:w="9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 ауылы, "Өркен" шағын ауданы, № 43 көше, № 73 учаскесінің алдындағы стенд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1"/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қаласы, Қайыршақты ауылдық округі</w:t>
            </w:r>
          </w:p>
        </w:tc>
        <w:tc>
          <w:tcPr>
            <w:tcW w:w="9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Томарлы ауылы, Колхоз көшесі, № 2 ғимаратының алдындағы стенд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2"/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қаласы, Қайыршақты ауылдық округі</w:t>
            </w:r>
          </w:p>
        </w:tc>
        <w:tc>
          <w:tcPr>
            <w:tcW w:w="9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Талқайран ауылы, "Талғайран негізгі мектебі" мемлекеттік мекемесі ғимаратының алдындағы стенд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3"/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қаласы, Ақсай ауылдық округі</w:t>
            </w:r>
          </w:p>
        </w:tc>
        <w:tc>
          <w:tcPr>
            <w:tcW w:w="9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ауылы, Атырау көшесі, № 23, "Жалпы білім беретін № 25 Б.Момышұлы атындағы орта мектебі" мемлекеттік мекемесі ғимаратының алдындағы стенд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4"/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қаласы, Ақжар ауылдық округі</w:t>
            </w:r>
          </w:p>
        </w:tc>
        <w:tc>
          <w:tcPr>
            <w:tcW w:w="9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ауылы, Сырым Датов көшесі, № 1, "Жалпы білім беретін № 26 С.Датов атындағы орта мектебі" мемлекеттік мекемесі ғимаратының алдындағы стенд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5"/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қаласы, Геолог ауылдық округі</w:t>
            </w:r>
          </w:p>
        </w:tc>
        <w:tc>
          <w:tcPr>
            <w:tcW w:w="9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 ауылы, № 24 үй мен соңғы аялдама маңындағы стенд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6"/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қаласы, Геолог ауылдық округі</w:t>
            </w:r>
          </w:p>
        </w:tc>
        <w:tc>
          <w:tcPr>
            <w:tcW w:w="9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ауылы, Береген Жоламанов көшесі, № 10 үй маңындағы стенд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7"/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қаласы, Еркінқала ауылдық округі</w:t>
            </w:r>
          </w:p>
        </w:tc>
        <w:tc>
          <w:tcPr>
            <w:tcW w:w="9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Еркінқала ауылы, Тусипкалиева көшесі, № 10 "Атырау облысы Денсаулық сақтау басқармасының" Еркінқала дәрігерлік амбулаториясы" коммуналдық мемлекеттік қазыналық кәсіпорны ғимаратының алдындағы стенд 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28"/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қаласы, Еркінқала ауылдық округі</w:t>
            </w:r>
          </w:p>
        </w:tc>
        <w:tc>
          <w:tcPr>
            <w:tcW w:w="9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Ракуша ауылы, Қазақстан көшесі, № 16, "Жалпы білім беретін М. Өтемісов атындағы орта мектебі" мемлекеттік мекемесі ғимаратының алдындағы стенд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</w:t>
            </w:r>
          </w:p>
        </w:tc>
        <w:tc>
          <w:tcPr>
            <w:tcW w:w="9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"Вокзал маңы-5" шағын ауданы, "Мұрагер" сауда орталығы ғимараты маңындағы тұғырлық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</w:t>
            </w:r>
          </w:p>
        </w:tc>
        <w:tc>
          <w:tcPr>
            <w:tcW w:w="9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"Алмагүл" шағын ауданы, № 5А "Бақдәулет" сауда орталығы ғимараты маңындағы тұғырлық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</w:t>
            </w:r>
          </w:p>
        </w:tc>
        <w:tc>
          <w:tcPr>
            <w:tcW w:w="9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 даңғылы, № 66 "Рембыттехника" жауапкершілігі шектеулі серіктестігі ғимараты маңындағы тұғырлық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</w:t>
            </w:r>
          </w:p>
        </w:tc>
        <w:tc>
          <w:tcPr>
            <w:tcW w:w="9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қаласы, Әуезов көшесі, № 53 "АБДИ Компани" акционерлік қоғамының Атырау қаласындағы филиалы ғимараты маңындағы тұғырлық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</w:t>
            </w:r>
          </w:p>
        </w:tc>
        <w:tc>
          <w:tcPr>
            <w:tcW w:w="9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"Жеті казына" ықшам ауданы, Маден көшесі, № 1А, "Сарайшық Атырау" жауапкершілігі шектеулі серіктестігі ғимараты алдындағы тұғырлық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</w:t>
            </w:r>
          </w:p>
        </w:tc>
        <w:tc>
          <w:tcPr>
            <w:tcW w:w="9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 Баймұханов көшесі, № 16 "Қазақстан Республикасы Әділет министрлігі Атырау облысы Әділет департаментінің Атырау қалалық Әділет басқармасы" республикалық мемлекеттік мекемесі ғимараты алдындағы тұғырлық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