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27f5" w14:textId="99b2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30 желтоқсандағы № 391 қаулысы. Атырау облысының Әділет департаментінде 2015 жылғы 10 ақпанда № 3460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w:t>
      </w:r>
      <w:r>
        <w:rPr>
          <w:rFonts w:ascii="Times New Roman"/>
          <w:b w:val="false"/>
          <w:i w:val="false"/>
          <w:color w:val="000000"/>
          <w:sz w:val="28"/>
        </w:rPr>
        <w:t xml:space="preserve">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w:t>
      </w:r>
      <w:r>
        <w:rPr>
          <w:rFonts w:ascii="Times New Roman"/>
          <w:b w:val="false"/>
          <w:i w:val="false"/>
          <w:color w:val="000000"/>
          <w:sz w:val="28"/>
        </w:rPr>
        <w:t xml:space="preserve"> </w:t>
      </w:r>
      <w:r>
        <w:rPr>
          <w:rFonts w:ascii="Times New Roman"/>
          <w:b w:val="false"/>
          <w:i w:val="false"/>
          <w:color w:val="000000"/>
          <w:sz w:val="28"/>
        </w:rPr>
        <w:t>регламенті</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"Азаматтық хал актілері жазбаларын жою"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 жаңа редакцияда- Атырау облысы әкімдігінің 10.11.2017 № 298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2. Осы қаулының орындалуын бақылау Атырау облыс әкімінің орынбасары Ш.Ж. Мұқанға жүктелсін.</w:t>
      </w:r>
    </w:p>
    <w:bookmarkEnd w:id="10"/>
    <w:bookmarkStart w:name="z16" w:id="11"/>
    <w:p>
      <w:pPr>
        <w:spacing w:after="0"/>
        <w:ind w:left="0"/>
        <w:jc w:val="both"/>
      </w:pPr>
      <w:r>
        <w:rPr>
          <w:rFonts w:ascii="Times New Roman"/>
          <w:b w:val="false"/>
          <w:i w:val="false"/>
          <w:color w:val="000000"/>
          <w:sz w:val="28"/>
        </w:rPr>
        <w:t>
      3. 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қаулысына1-қосымша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жылғы"30" желтоқсандағы № 391 қаулысымен бекітілген</w:t>
            </w:r>
          </w:p>
        </w:tc>
      </w:tr>
    </w:tbl>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p>
      <w:pPr>
        <w:spacing w:after="0"/>
        <w:ind w:left="0"/>
        <w:jc w:val="both"/>
      </w:pPr>
      <w:r>
        <w:rPr>
          <w:rFonts w:ascii="Times New Roman"/>
          <w:b w:val="false"/>
          <w:i w:val="false"/>
          <w:color w:val="ff0000"/>
          <w:sz w:val="28"/>
        </w:rPr>
        <w:t>
      Ескерту. Регламент жаңа редакцияда- Атырау облысы әкімдігінің 10.11.2017 № 298 қаулысымен (алғашқы ресми жарияланған күнінен кейін күнтізбелік он күн өткен соң қолданысқа енгізіледі).</w:t>
      </w:r>
    </w:p>
    <w:bookmarkStart w:name="z21" w:id="12"/>
    <w:p>
      <w:pPr>
        <w:spacing w:after="0"/>
        <w:ind w:left="0"/>
        <w:jc w:val="left"/>
      </w:pPr>
      <w:r>
        <w:rPr>
          <w:rFonts w:ascii="Times New Roman"/>
          <w:b/>
          <w:i w:val="false"/>
          <w:color w:val="000000"/>
        </w:rPr>
        <w:t xml:space="preserve"> 1. Жалпы ережелер</w:t>
      </w:r>
    </w:p>
    <w:bookmarkEnd w:id="12"/>
    <w:bookmarkStart w:name="z22" w:id="13"/>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қызметін (бұдан әрі – мемлекеттік көрсетілетін қызмет) қала және аудандардың жергілікті атқарушы органдарымен Атырау қаласының және аудандарының жұмыспен қамту, әлеуметтік бағдарламалар және азаматтық хал актілерін тіркеу бөлімдерімен (бұдан әрі – көрсетілетін қызметті беруші) көрсетіледі.</w:t>
      </w:r>
    </w:p>
    <w:bookmarkEnd w:id="13"/>
    <w:bookmarkStart w:name="z23" w:id="1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14"/>
    <w:bookmarkStart w:name="z24" w:id="15"/>
    <w:p>
      <w:pPr>
        <w:spacing w:after="0"/>
        <w:ind w:left="0"/>
        <w:jc w:val="both"/>
      </w:pPr>
      <w:r>
        <w:rPr>
          <w:rFonts w:ascii="Times New Roman"/>
          <w:b w:val="false"/>
          <w:i w:val="false"/>
          <w:color w:val="000000"/>
          <w:sz w:val="28"/>
        </w:rPr>
        <w:t>
      1) көрсетілетін қызметті беруші, Құлсары қаласының жергілікті атқарушы органы, кенттердің, ауылдардың, ауылдық округтердің әкімдері (бұдан әрі –әкім);</w:t>
      </w:r>
    </w:p>
    <w:bookmarkEnd w:id="15"/>
    <w:bookmarkStart w:name="z25" w:id="1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6"/>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Start w:name="z27" w:id="17"/>
    <w:p>
      <w:pPr>
        <w:spacing w:after="0"/>
        <w:ind w:left="0"/>
        <w:jc w:val="both"/>
      </w:pPr>
      <w:r>
        <w:rPr>
          <w:rFonts w:ascii="Times New Roman"/>
          <w:b w:val="false"/>
          <w:i w:val="false"/>
          <w:color w:val="000000"/>
          <w:sz w:val="28"/>
        </w:rPr>
        <w:t>
      2. Мемлекеттік қызмет көрсету нысаны: электронды / қағаз түрінде.</w:t>
      </w:r>
    </w:p>
    <w:bookmarkEnd w:id="17"/>
    <w:bookmarkStart w:name="z28" w:id="18"/>
    <w:p>
      <w:pPr>
        <w:spacing w:after="0"/>
        <w:ind w:left="0"/>
        <w:jc w:val="both"/>
      </w:pPr>
      <w:r>
        <w:rPr>
          <w:rFonts w:ascii="Times New Roman"/>
          <w:b w:val="false"/>
          <w:i w:val="false"/>
          <w:color w:val="000000"/>
          <w:sz w:val="28"/>
        </w:rPr>
        <w:t>
      3. Мемлекеттік қызметті көрсетудің нәтижесі:</w:t>
      </w:r>
    </w:p>
    <w:bookmarkEnd w:id="18"/>
    <w:bookmarkStart w:name="z29" w:id="19"/>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(нормативтік құқықтық актілерді мемлекеттік тіркеу тізілмінде № 11374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 тууды тіркеу, оның ішінде азаматтық хал актілерінің жазбалар өзгерістер, толықтырулар мен түзетулер енгізу" мемлекеттік көрсетілетін қызмет стандартының (бұдан әрі – Стандарт) 10-тармағымен көзделген негіздер мен жағдайлар бойынша мемлекеттік қызмет көрсетуден бас тарту туралы дәлелді жауап.</w:t>
      </w:r>
    </w:p>
    <w:bookmarkEnd w:id="19"/>
    <w:bookmarkStart w:name="z30" w:id="20"/>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көрсетушінің уәкілетті адамының электрондық цифрлы қолтаңба (бұдан әрі – ЭЦҚ) қойылған электрондық құжат нысанында мемлекеттік қызмет көрсету нәтижесі берілетін күнінің белгіленгені туралы хабарлама не Стандарттың 10-тармағымен қарастырылған жағдайларда және негіздер бойынша мемлекеттік қызмет көрсетуден бас тарту туралы электрондық құжат нысанындағы дәлелді жауап жолданады.</w:t>
      </w:r>
    </w:p>
    <w:bookmarkEnd w:id="20"/>
    <w:bookmarkStart w:name="z31" w:id="21"/>
    <w:p>
      <w:pPr>
        <w:spacing w:after="0"/>
        <w:ind w:left="0"/>
        <w:jc w:val="both"/>
      </w:pPr>
      <w:r>
        <w:rPr>
          <w:rFonts w:ascii="Times New Roman"/>
          <w:b w:val="false"/>
          <w:i w:val="false"/>
          <w:color w:val="000000"/>
          <w:sz w:val="28"/>
        </w:rPr>
        <w:t>
      Мемлекеттік қызметті көрсету нәтижесінің нысаны: қағаз түрінде.</w:t>
      </w:r>
    </w:p>
    <w:bookmarkEnd w:id="21"/>
    <w:bookmarkStart w:name="z32" w:id="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22"/>
    <w:bookmarkStart w:name="z33" w:id="2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өтініш табылады.</w:t>
      </w:r>
    </w:p>
    <w:bookmarkEnd w:id="23"/>
    <w:bookmarkStart w:name="z34" w:id="2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4"/>
    <w:bookmarkStart w:name="z35" w:id="25"/>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20 (жиырма) минут ішінде қабылдауды және оларды тіркеуді жүзеге асырады және құжаттарды көрсетілетін қызметті берушінің басшылығына бұрыштама қоюға жолдайды;</w:t>
      </w:r>
    </w:p>
    <w:bookmarkEnd w:id="25"/>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36" w:id="26"/>
    <w:p>
      <w:pPr>
        <w:spacing w:after="0"/>
        <w:ind w:left="0"/>
        <w:jc w:val="both"/>
      </w:pPr>
      <w:r>
        <w:rPr>
          <w:rFonts w:ascii="Times New Roman"/>
          <w:b w:val="false"/>
          <w:i w:val="false"/>
          <w:color w:val="000000"/>
          <w:sz w:val="28"/>
        </w:rPr>
        <w:t>
      2) көрсетілетін қызметті берушінің басшылығы 30 (отыз) минут ішінде құжаттармен танысады және құжаттарды мемлекеттік қызметті көрсету үшін көрсетілетін қызметті берушінің жауапты орындаушысына жолдайды;</w:t>
      </w:r>
    </w:p>
    <w:bookmarkEnd w:id="26"/>
    <w:bookmarkStart w:name="z37" w:id="27"/>
    <w:p>
      <w:pPr>
        <w:spacing w:after="0"/>
        <w:ind w:left="0"/>
        <w:jc w:val="both"/>
      </w:pPr>
      <w:r>
        <w:rPr>
          <w:rFonts w:ascii="Times New Roman"/>
          <w:b w:val="false"/>
          <w:i w:val="false"/>
          <w:color w:val="000000"/>
          <w:sz w:val="28"/>
        </w:rPr>
        <w:t>
      3) көрсетілетін қызметті берушінің жауапты орындаушысы құжаттарды бала туылған күнінен бастап үш жұмыс күні өткеннен кейін баланың тууы туралы өтініш берілген жағдайда, мемлекеттік көрсетілетін қызмет 7 (жеті) жұмыс күні ішінде (қабылданған күн мемлекеттік қызмет көрсету мерзіміне кірмейді), стандарттың 9-тармағында белгіленген құжаттарды қосымша тексеру қажет болған кезде, көрсетілетін қызметті алушыны күнтізбелік 3 (үш) күн ішінде хабардар ете отырып, күнтiзбелiк 30 (отыз) күннен аспайтын уақытта қарайды;</w:t>
      </w:r>
    </w:p>
    <w:bookmarkEnd w:id="27"/>
    <w:bookmarkStart w:name="z38" w:id="28"/>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өтінішті - 7 (жеті)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етіле отырып, күнтiзбелiк 30 (отыз) күннен аспайтын уақытта қарайды.</w:t>
      </w:r>
    </w:p>
    <w:bookmarkEnd w:id="28"/>
    <w:bookmarkStart w:name="z39" w:id="29"/>
    <w:p>
      <w:pPr>
        <w:spacing w:after="0"/>
        <w:ind w:left="0"/>
        <w:jc w:val="both"/>
      </w:pPr>
      <w:r>
        <w:rPr>
          <w:rFonts w:ascii="Times New Roman"/>
          <w:b w:val="false"/>
          <w:i w:val="false"/>
          <w:color w:val="000000"/>
          <w:sz w:val="28"/>
        </w:rPr>
        <w:t>
      Қарау нәтижесі бойынша мемлекеттік көрсетілетін қызмет нәтижесін ресімдейді және көрсетілетін қызметті берушінің басшылығына қол қою үшін береді;</w:t>
      </w:r>
    </w:p>
    <w:bookmarkEnd w:id="29"/>
    <w:bookmarkStart w:name="z40" w:id="30"/>
    <w:p>
      <w:pPr>
        <w:spacing w:after="0"/>
        <w:ind w:left="0"/>
        <w:jc w:val="both"/>
      </w:pPr>
      <w:r>
        <w:rPr>
          <w:rFonts w:ascii="Times New Roman"/>
          <w:b w:val="false"/>
          <w:i w:val="false"/>
          <w:color w:val="000000"/>
          <w:sz w:val="28"/>
        </w:rPr>
        <w:t>
      4) көрсетілетін қызметті берушінің басшылығы 10 (он) минут ішінде мемлекеттік қызметті көрсету нәтижесіне қол қояды және көрсетілетін қызметті берушінің кеңсе маманына жолдайды;</w:t>
      </w:r>
    </w:p>
    <w:bookmarkEnd w:id="30"/>
    <w:bookmarkStart w:name="z41" w:id="31"/>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мемлекеттік қызметті көрсету нәтижесін тіркейді және көрсетілетін қызметті алушыға береді немесе шабарман арқылы Мемлекеттік корпорацияға не әкімге жібереді.</w:t>
      </w:r>
    </w:p>
    <w:bookmarkEnd w:id="31"/>
    <w:bookmarkStart w:name="z42" w:id="3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2"/>
    <w:bookmarkStart w:name="z43" w:id="33"/>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33"/>
    <w:bookmarkStart w:name="z44" w:id="34"/>
    <w:p>
      <w:pPr>
        <w:spacing w:after="0"/>
        <w:ind w:left="0"/>
        <w:jc w:val="both"/>
      </w:pPr>
      <w:r>
        <w:rPr>
          <w:rFonts w:ascii="Times New Roman"/>
          <w:b w:val="false"/>
          <w:i w:val="false"/>
          <w:color w:val="000000"/>
          <w:sz w:val="28"/>
        </w:rPr>
        <w:t xml:space="preserve">
      1) көрсетілетін қызметті берушінің кеңсе маманы; </w:t>
      </w:r>
    </w:p>
    <w:bookmarkEnd w:id="34"/>
    <w:bookmarkStart w:name="z45" w:id="35"/>
    <w:p>
      <w:pPr>
        <w:spacing w:after="0"/>
        <w:ind w:left="0"/>
        <w:jc w:val="both"/>
      </w:pPr>
      <w:r>
        <w:rPr>
          <w:rFonts w:ascii="Times New Roman"/>
          <w:b w:val="false"/>
          <w:i w:val="false"/>
          <w:color w:val="000000"/>
          <w:sz w:val="28"/>
        </w:rPr>
        <w:t>
      2) көрсетілетін қызметті берушінің басшылығы;</w:t>
      </w:r>
    </w:p>
    <w:bookmarkEnd w:id="35"/>
    <w:bookmarkStart w:name="z46" w:id="3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ұзақтығын көрсете отырып, көрсетілетін қызмет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"Бала тууды тіркеу, оның ішінде азаматтық хал актілерінің жазбаларына өзгерістер, толықтырулар мен түзетулер енгізу"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Start w:name="z49" w:id="37"/>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көрсетілетін қызметті берушілермен өзара іс-қимыл жасау тәртібі, сондай-ақ ақпараттық жүйелерді пайдалану тәртібін сипаттау бойынша (Мемлекеттік корпорация арқылы мемлекеттік қызметті көрсету кезіндегі функционалдық өзара іс-қимылдың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7"/>
    <w:bookmarkStart w:name="z50" w:id="38"/>
    <w:p>
      <w:pPr>
        <w:spacing w:after="0"/>
        <w:ind w:left="0"/>
        <w:jc w:val="both"/>
      </w:pPr>
      <w:r>
        <w:rPr>
          <w:rFonts w:ascii="Times New Roman"/>
          <w:b w:val="false"/>
          <w:i w:val="false"/>
          <w:color w:val="000000"/>
          <w:sz w:val="28"/>
        </w:rPr>
        <w:t>
      1) көрсетілетін қызметті алушы қажетті құжаттарды "электрондық" кезек тәртібімен операция залында Мемлекеттік корпорация қызметкеріне табыстайды (5 минут ішінде).</w:t>
      </w:r>
    </w:p>
    <w:bookmarkEnd w:id="38"/>
    <w:bookmarkStart w:name="z52" w:id="39"/>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 қабылдаудан бас тарту туралы қолхат береді;</w:t>
      </w:r>
    </w:p>
    <w:bookmarkEnd w:id="39"/>
    <w:bookmarkStart w:name="z53" w:id="40"/>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 қызметкерінің Мемлекеттік корпорацияның біріктірілген ақпарат жүйесінің автоматтандырылған жұмыс орнына (бұдан әрі – Мемлекеттік корпорацияның БАЖ АЖО) логин мен парольді енгізуі (авторландыру процесі) (3 минут ішінде);</w:t>
      </w:r>
    </w:p>
    <w:bookmarkEnd w:id="40"/>
    <w:bookmarkStart w:name="z54" w:id="41"/>
    <w:p>
      <w:pPr>
        <w:spacing w:after="0"/>
        <w:ind w:left="0"/>
        <w:jc w:val="both"/>
      </w:pPr>
      <w:r>
        <w:rPr>
          <w:rFonts w:ascii="Times New Roman"/>
          <w:b w:val="false"/>
          <w:i w:val="false"/>
          <w:color w:val="000000"/>
          <w:sz w:val="28"/>
        </w:rPr>
        <w:t>
      3) 2-процесс – мемлекеттік көрсетілетін қызметті көрсету үшін Мемлекеттік корпорация қызметкерінің сұрау салу нысанын таңдап, экран бетіне шығаруы және Мемлекеттік корпорация қызметкерінің көрсетілетін қызметті алушының, сондай-ақ көрсетілетін қызметті алушының сенімхат бойынша өкілінің деректерін енгізуі (4 минут ішінде);</w:t>
      </w:r>
    </w:p>
    <w:bookmarkEnd w:id="41"/>
    <w:bookmarkStart w:name="z55" w:id="42"/>
    <w:p>
      <w:pPr>
        <w:spacing w:after="0"/>
        <w:ind w:left="0"/>
        <w:jc w:val="both"/>
      </w:pPr>
      <w:r>
        <w:rPr>
          <w:rFonts w:ascii="Times New Roman"/>
          <w:b w:val="false"/>
          <w:i w:val="false"/>
          <w:color w:val="000000"/>
          <w:sz w:val="28"/>
        </w:rPr>
        <w:t>
      4) 3-процесс – көрсетілетін қызметті алушының деректері туралы сұрау салуды "электрондық үкімет" шлюзі (бұдан әрі - ЭҮШ) арқылы Жеке сәйкестендіру нөмірлерінің ұлттық тізілімдеріне (бұдан әрі – ЖСН ҰТ), сондай-ақ, көрсетілетін қызметті алушы өкілінің сенімхатының деректері туралы – Бірыңғай нотариаттық ақпараттық жүйеге (бұдан әрі – БНАЖ) жолдау (3 минут ішінде);</w:t>
      </w:r>
    </w:p>
    <w:bookmarkEnd w:id="4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1-шарт – ЖСН ҰТ-та көрсетілетін қызметті алушы деректерінің болуын, БНАЖ-да сенімхат деректерінің болуын тексеру (3 минут ішінде);</w:t>
      </w: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6) 4-процесс – көрсетілетін қызметті алушы туралы деректердің ЖСН ҰТ-та, сенімхат деректерінің БНАЖ-да болмауына байланысты деректерді алу мүмкіндігі жоқ екендігі туралы хабарламаны қалыптастыру (3 минут ішінде);</w:t>
      </w:r>
    </w:p>
    <w:bookmarkEnd w:id="43"/>
    <w:bookmarkStart w:name="z58" w:id="44"/>
    <w:p>
      <w:pPr>
        <w:spacing w:after="0"/>
        <w:ind w:left="0"/>
        <w:jc w:val="both"/>
      </w:pPr>
      <w:r>
        <w:rPr>
          <w:rFonts w:ascii="Times New Roman"/>
          <w:b w:val="false"/>
          <w:i w:val="false"/>
          <w:color w:val="000000"/>
          <w:sz w:val="28"/>
        </w:rPr>
        <w:t>
      7) 5-процесс – Мемлекеттік корпорация қызметкерінің ЭЦҚ - мен куәландырылған қойылған электрондық құжатты (көрсетілетін қызметті алушының сұрау салуын) ЭҮШ автоматтандырылған жұмыс орнына (бұдан әрі – ЭҮШ АЖО) ЭҮШ арқылы жолдау (3 минут ішінде);</w:t>
      </w:r>
    </w:p>
    <w:bookmarkEnd w:id="44"/>
    <w:bookmarkStart w:name="z59" w:id="45"/>
    <w:p>
      <w:pPr>
        <w:spacing w:after="0"/>
        <w:ind w:left="0"/>
        <w:jc w:val="both"/>
      </w:pPr>
      <w:r>
        <w:rPr>
          <w:rFonts w:ascii="Times New Roman"/>
          <w:b w:val="false"/>
          <w:i w:val="false"/>
          <w:color w:val="000000"/>
          <w:sz w:val="28"/>
        </w:rPr>
        <w:t>
      8) 6-процесс – көрсетілетін қызметті берушіден мемлекеттік қызметті көрсету нәтижесін алу (3 минут ішінде);</w:t>
      </w:r>
    </w:p>
    <w:bookmarkEnd w:id="45"/>
    <w:p>
      <w:pPr>
        <w:spacing w:after="0"/>
        <w:ind w:left="0"/>
        <w:jc w:val="both"/>
      </w:pPr>
      <w:r>
        <w:rPr>
          <w:rFonts w:ascii="Times New Roman"/>
          <w:b w:val="false"/>
          <w:i w:val="false"/>
          <w:color w:val="000000"/>
          <w:sz w:val="28"/>
        </w:rPr>
        <w:t>
      9) 7-процесс – көрсетілетін қызметті алушыға мемлекеттік қызметті көрсету нәтижесін беру (3 минут ішінде). Мемлекеттік корпорация нәтиженің бір ай бойы сақталуын қамтамасыз етеді, содан соң көрсетілетін қызметті берушіге одан әрі сақтау үшін тапсырады.</w:t>
      </w:r>
    </w:p>
    <w:bookmarkStart w:name="z60" w:id="46"/>
    <w:p>
      <w:pPr>
        <w:spacing w:after="0"/>
        <w:ind w:left="0"/>
        <w:jc w:val="both"/>
      </w:pPr>
      <w:r>
        <w:rPr>
          <w:rFonts w:ascii="Times New Roman"/>
          <w:b w:val="false"/>
          <w:i w:val="false"/>
          <w:color w:val="000000"/>
          <w:sz w:val="28"/>
        </w:rPr>
        <w:t xml:space="preserve">
      9. Портал арқылы мемлекеттік қызметті көрсетуге өтінішпен жүгінген кезіндегі көрсетілетін мемлекеттік қызметтің тәртібінің және рәсімдер (іс-қимылдар) реттілігінің сипаттамасы (портал арқылы мемлекеттік қызметті көрсету кезіндегі функционалдық өзара іс-қимылдың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46"/>
    <w:bookmarkStart w:name="z61" w:id="47"/>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(порталда тіркелмеген көрсетілетін қызметті алушылар үшін жүзеге асырылады) портал арқылы тіркелуді жүзеге асырады;</w:t>
      </w:r>
    </w:p>
    <w:bookmarkEnd w:id="47"/>
    <w:bookmarkStart w:name="z62" w:id="48"/>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(авторландыру процесі);</w:t>
      </w:r>
    </w:p>
    <w:bookmarkEnd w:id="48"/>
    <w:bookmarkStart w:name="z63" w:id="49"/>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 туралы деректердің түпнұсқалығын порталда тексеру;</w:t>
      </w:r>
    </w:p>
    <w:bookmarkEnd w:id="49"/>
    <w:bookmarkStart w:name="z64" w:id="50"/>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порталдың авторландырудан бас тарту туралы хабарламаны қалыптастыру;</w:t>
      </w:r>
    </w:p>
    <w:bookmarkEnd w:id="50"/>
    <w:bookmarkStart w:name="z65" w:id="51"/>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мемлекеттік көрсетілетін қызметті таңдауы, мемлекеттік көрсетілетін қызмет көрсету үшін экранға сұрау салу нысанын шығару, көрсетілетін қызметті алушының нысанды оның құрылымы мен форматтық талаптарын ескере отырып толтыру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сұрау салу нысанына қажетті құжаттардың электрондық түрдегі көшірмелерін бекіту, сондай-ақ көрсетілетін қызметті алушының сұрау салуды куәландыру (қол қою) үшін ЭЦҚ тіркелу куәлігін таңдау;</w:t>
      </w:r>
    </w:p>
    <w:bookmarkEnd w:id="51"/>
    <w:bookmarkStart w:name="z66" w:id="52"/>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тіркелу куәліктерінің тізімінде болмауын, сондай-ақ сәйкестендіру деректерінің сәйкестігін (сұрау салуда көрсетілген ЖСН мен ЭЦҚ тіркелу куәлігінде көрсетілген ЖСН) тексеру;</w:t>
      </w:r>
    </w:p>
    <w:bookmarkEnd w:id="52"/>
    <w:bookmarkStart w:name="z67" w:id="53"/>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қызметті көрсетуден бас тарту туралы хабарламаны қалыптастыру;</w:t>
      </w:r>
    </w:p>
    <w:bookmarkEnd w:id="53"/>
    <w:bookmarkStart w:name="z68" w:id="54"/>
    <w:p>
      <w:pPr>
        <w:spacing w:after="0"/>
        <w:ind w:left="0"/>
        <w:jc w:val="both"/>
      </w:pPr>
      <w:r>
        <w:rPr>
          <w:rFonts w:ascii="Times New Roman"/>
          <w:b w:val="false"/>
          <w:i w:val="false"/>
          <w:color w:val="000000"/>
          <w:sz w:val="28"/>
        </w:rPr>
        <w:t>
      8) 5-процесс – көрсетілетін қызметті алушы ЭЦҚ куәландырған (қол қойған) электрондық құжатты (көрсетілетін қызметті алушының сұрау салуын) ЭҮШ арқылы "АХАЖ" ақпараттық жүйесіне (бұдан әрі – "Е-собес" АЖ) сұрау салуды көрсетілетін қызметті беруші өңдеу үшін жолдау;</w:t>
      </w:r>
    </w:p>
    <w:bookmarkEnd w:id="54"/>
    <w:bookmarkStart w:name="z69" w:id="55"/>
    <w:p>
      <w:pPr>
        <w:spacing w:after="0"/>
        <w:ind w:left="0"/>
        <w:jc w:val="both"/>
      </w:pPr>
      <w:r>
        <w:rPr>
          <w:rFonts w:ascii="Times New Roman"/>
          <w:b w:val="false"/>
          <w:i w:val="false"/>
          <w:color w:val="000000"/>
          <w:sz w:val="28"/>
        </w:rPr>
        <w:t>
      9) 3-шарт – көрсетілетін мемлекеттік қызметті берушінің көрсетілетін қызметті алушы жалғаған құжаттарының мемлекеттік көрсетілетін қызмет көрсету үшін негіздемеге Стандарттың 9 тармағында көрсетілген сәйкестігін тексеру;</w:t>
      </w:r>
    </w:p>
    <w:bookmarkEnd w:id="55"/>
    <w:bookmarkStart w:name="z70" w:id="56"/>
    <w:p>
      <w:pPr>
        <w:spacing w:after="0"/>
        <w:ind w:left="0"/>
        <w:jc w:val="both"/>
      </w:pPr>
      <w:r>
        <w:rPr>
          <w:rFonts w:ascii="Times New Roman"/>
          <w:b w:val="false"/>
          <w:i w:val="false"/>
          <w:color w:val="000000"/>
          <w:sz w:val="28"/>
        </w:rPr>
        <w:t>
      10) 6-процесс – көрсетілетін қызметті алушының құжаттарында қателіктердің болуына байланысты сұрау салынған қызметке бас тарту туралы хабарламаны қалыптастыру;</w:t>
      </w:r>
    </w:p>
    <w:bookmarkEnd w:id="56"/>
    <w:bookmarkStart w:name="z71" w:id="57"/>
    <w:p>
      <w:pPr>
        <w:spacing w:after="0"/>
        <w:ind w:left="0"/>
        <w:jc w:val="both"/>
      </w:pPr>
      <w:r>
        <w:rPr>
          <w:rFonts w:ascii="Times New Roman"/>
          <w:b w:val="false"/>
          <w:i w:val="false"/>
          <w:color w:val="000000"/>
          <w:sz w:val="28"/>
        </w:rPr>
        <w:t>
      11) 7-процесс – көрсетілетін қызметті алушының портал жасақтаған мемлекеттік көрсетілетін қызметтің нәтижесін (электрондық құжат түріндегі хабарламаны) алу. Мемлекеттік қызметті көрсету нәтижесін көрсетілетін қызметті алушының "жеке кабинетіне" электрондық түрдегі құжатты ЭЦҚ куәландырылған қызметті берушінің қызметті көрсететін тұлғасымен жолданады.</w:t>
      </w:r>
    </w:p>
    <w:bookmarkEnd w:id="57"/>
    <w:bookmarkStart w:name="z72" w:id="58"/>
    <w:p>
      <w:pPr>
        <w:spacing w:after="0"/>
        <w:ind w:left="0"/>
        <w:jc w:val="both"/>
      </w:pPr>
      <w:r>
        <w:rPr>
          <w:rFonts w:ascii="Times New Roman"/>
          <w:b w:val="false"/>
          <w:i w:val="false"/>
          <w:color w:val="000000"/>
          <w:sz w:val="28"/>
        </w:rPr>
        <w:t>
      10. Көрсетілетін қызметті алушы әкімге жүгінген жағдайда мемлекеттік қызметті көрсету процесінің құрамына кіретін әрбір рәсімнің (іс-әрекеттің) мазмұны мен оның нәтижесі:</w:t>
      </w:r>
    </w:p>
    <w:bookmarkEnd w:id="58"/>
    <w:bookmarkStart w:name="z73" w:id="59"/>
    <w:p>
      <w:pPr>
        <w:spacing w:after="0"/>
        <w:ind w:left="0"/>
        <w:jc w:val="both"/>
      </w:pPr>
      <w:r>
        <w:rPr>
          <w:rFonts w:ascii="Times New Roman"/>
          <w:b w:val="false"/>
          <w:i w:val="false"/>
          <w:color w:val="000000"/>
          <w:sz w:val="28"/>
        </w:rPr>
        <w:t>
      1) әкім аппаратының маманы көрсетілетін қызметті алушы қажетті құжаттарды ұсынған сәттен бастап 20 (жиырма) минут ішінде қабылдауды және оларды тіркеуді жүзеге асырады және құжаттарды әкімге бұрыштама қоюға жолдайды.</w:t>
      </w:r>
    </w:p>
    <w:bookmarkEnd w:id="59"/>
    <w:bookmarkStart w:name="z855" w:id="60"/>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60"/>
    <w:bookmarkStart w:name="z75" w:id="61"/>
    <w:p>
      <w:pPr>
        <w:spacing w:after="0"/>
        <w:ind w:left="0"/>
        <w:jc w:val="both"/>
      </w:pPr>
      <w:r>
        <w:rPr>
          <w:rFonts w:ascii="Times New Roman"/>
          <w:b w:val="false"/>
          <w:i w:val="false"/>
          <w:color w:val="000000"/>
          <w:sz w:val="28"/>
        </w:rPr>
        <w:t>
      2) әкім 15 (он бес) минут ішінде кіріс құжаттарымен танысады және құжаттарды көрсетілетін қызметті берушіге жіберу үшін әкім аппаратының маманына жолдайды;</w:t>
      </w:r>
    </w:p>
    <w:bookmarkEnd w:id="61"/>
    <w:bookmarkStart w:name="z76" w:id="62"/>
    <w:p>
      <w:pPr>
        <w:spacing w:after="0"/>
        <w:ind w:left="0"/>
        <w:jc w:val="both"/>
      </w:pPr>
      <w:r>
        <w:rPr>
          <w:rFonts w:ascii="Times New Roman"/>
          <w:b w:val="false"/>
          <w:i w:val="false"/>
          <w:color w:val="000000"/>
          <w:sz w:val="28"/>
        </w:rPr>
        <w:t>
      3) әкім аппаратының маманы құжаттарды мемлекеттік қызметті көрсету үшін көрсетілетін қызметті берушіге 15 (он бес) минут ішінде жолдайды;</w:t>
      </w:r>
    </w:p>
    <w:bookmarkEnd w:id="62"/>
    <w:bookmarkStart w:name="z77" w:id="63"/>
    <w:p>
      <w:pPr>
        <w:spacing w:after="0"/>
        <w:ind w:left="0"/>
        <w:jc w:val="both"/>
      </w:pPr>
      <w:r>
        <w:rPr>
          <w:rFonts w:ascii="Times New Roman"/>
          <w:b w:val="false"/>
          <w:i w:val="false"/>
          <w:color w:val="000000"/>
          <w:sz w:val="28"/>
        </w:rPr>
        <w:t>
      4) әкім аппаратының маманы көрсетілетін қызметті берушіден мемлекеттік қызметті көрсету нәтижесі түскеннен кейін 15 (он бес) минут ішінде көрсетілетін қызметті алушыға береді.</w:t>
      </w:r>
    </w:p>
    <w:bookmarkEnd w:id="63"/>
    <w:bookmarkStart w:name="z78" w:id="64"/>
    <w:p>
      <w:pPr>
        <w:spacing w:after="0"/>
        <w:ind w:left="0"/>
        <w:jc w:val="both"/>
      </w:pPr>
      <w:r>
        <w:rPr>
          <w:rFonts w:ascii="Times New Roman"/>
          <w:b w:val="false"/>
          <w:i w:val="false"/>
          <w:color w:val="000000"/>
          <w:sz w:val="28"/>
        </w:rPr>
        <w:t xml:space="preserve">
      11. Көрсетілетін қызметті алушы әкімге жүгінген кезде мемлекеттік қызметті көрсету бойынша рәсімі (іс-қимылы) реттілігінің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"Бала тууды тіркеу, оның ішінде азаматтық хал актілерінің жазбаларына өзгерістер, толықтырулар мен түзетулер енгізу" мемлекеттік қызметін көрсетудің бизнес-процестерінің анықтамалығы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1-қосымша</w:t>
            </w:r>
          </w:p>
        </w:tc>
      </w:tr>
    </w:tbl>
    <w:bookmarkStart w:name="z80" w:id="65"/>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65"/>
    <w:bookmarkStart w:name="z81" w:id="66"/>
    <w:p>
      <w:pPr>
        <w:spacing w:after="0"/>
        <w:ind w:left="0"/>
        <w:jc w:val="left"/>
      </w:pPr>
    </w:p>
    <w:bookmarkEnd w:id="66"/>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38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2-қосымша</w:t>
            </w:r>
          </w:p>
        </w:tc>
      </w:tr>
    </w:tbl>
    <w:bookmarkStart w:name="z83" w:id="67"/>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қызметі бизнес-процестерінің анықтамалығы</w:t>
      </w:r>
    </w:p>
    <w:bookmarkEnd w:id="67"/>
    <w:bookmarkStart w:name="z84" w:id="68"/>
    <w:p>
      <w:pPr>
        <w:spacing w:after="0"/>
        <w:ind w:left="0"/>
        <w:jc w:val="left"/>
      </w:pPr>
    </w:p>
    <w:bookmarkEnd w:id="68"/>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772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43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3-қосымша</w:t>
            </w:r>
          </w:p>
        </w:tc>
      </w:tr>
    </w:tbl>
    <w:bookmarkStart w:name="z86" w:id="69"/>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 кезіндегі функционалдық өзара іс-қимылдың № 1 диаграммасы</w:t>
      </w:r>
    </w:p>
    <w:bookmarkEnd w:id="69"/>
    <w:bookmarkStart w:name="z87" w:id="70"/>
    <w:p>
      <w:pPr>
        <w:spacing w:after="0"/>
        <w:ind w:left="0"/>
        <w:jc w:val="left"/>
      </w:pPr>
    </w:p>
    <w:bookmarkEnd w:id="70"/>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68800"/>
                    </a:xfrm>
                    <a:prstGeom prst="rect">
                      <a:avLst/>
                    </a:prstGeom>
                  </pic:spPr>
                </pic:pic>
              </a:graphicData>
            </a:graphic>
          </wp:inline>
        </w:drawing>
      </w:r>
    </w:p>
    <w:p>
      <w:pPr>
        <w:spacing w:after="0"/>
        <w:ind w:left="0"/>
        <w:jc w:val="left"/>
      </w:pPr>
      <w:r>
        <w:br/>
      </w:r>
    </w:p>
    <w:bookmarkStart w:name="z88" w:id="71"/>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 2 диаграммасы</w:t>
      </w:r>
    </w:p>
    <w:bookmarkEnd w:id="71"/>
    <w:bookmarkStart w:name="z89" w:id="72"/>
    <w:p>
      <w:pPr>
        <w:spacing w:after="0"/>
        <w:ind w:left="0"/>
        <w:jc w:val="left"/>
      </w:pPr>
    </w:p>
    <w:bookmarkEnd w:id="72"/>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18000"/>
                    </a:xfrm>
                    <a:prstGeom prst="rect">
                      <a:avLst/>
                    </a:prstGeom>
                  </pic:spPr>
                </pic:pic>
              </a:graphicData>
            </a:graphic>
          </wp:inline>
        </w:drawing>
      </w:r>
    </w:p>
    <w:p>
      <w:pPr>
        <w:spacing w:after="0"/>
        <w:ind w:left="0"/>
        <w:jc w:val="left"/>
      </w:pPr>
      <w:r>
        <w:br/>
      </w:r>
    </w:p>
    <w:bookmarkStart w:name="z90" w:id="73"/>
    <w:p>
      <w:pPr>
        <w:spacing w:after="0"/>
        <w:ind w:left="0"/>
        <w:jc w:val="left"/>
      </w:pPr>
      <w:r>
        <w:rPr>
          <w:rFonts w:ascii="Times New Roman"/>
          <w:b/>
          <w:i w:val="false"/>
          <w:color w:val="000000"/>
        </w:rPr>
        <w:t xml:space="preserve"> Кесте. Шартты белгілер</w:t>
      </w:r>
    </w:p>
    <w:bookmarkEnd w:id="73"/>
    <w:bookmarkStart w:name="z91" w:id="74"/>
    <w:p>
      <w:pPr>
        <w:spacing w:after="0"/>
        <w:ind w:left="0"/>
        <w:jc w:val="left"/>
      </w:pPr>
    </w:p>
    <w:bookmarkEnd w:id="74"/>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8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4-қосымша</w:t>
            </w:r>
          </w:p>
        </w:tc>
      </w:tr>
    </w:tbl>
    <w:bookmarkStart w:name="z93" w:id="75"/>
    <w:p>
      <w:pPr>
        <w:spacing w:after="0"/>
        <w:ind w:left="0"/>
        <w:jc w:val="left"/>
      </w:pPr>
      <w:r>
        <w:rPr>
          <w:rFonts w:ascii="Times New Roman"/>
          <w:b/>
          <w:i w:val="false"/>
          <w:color w:val="000000"/>
        </w:rPr>
        <w:t xml:space="preserve"> Көрсетілетін қызметті алушы әкімге жүгінген кезде мемлекеттік қызметті көрсету бойынша рәсімдер (іс-қимылдар) реттілігінің сипаттамасы</w:t>
      </w:r>
    </w:p>
    <w:bookmarkEnd w:id="75"/>
    <w:bookmarkStart w:name="z94" w:id="76"/>
    <w:p>
      <w:pPr>
        <w:spacing w:after="0"/>
        <w:ind w:left="0"/>
        <w:jc w:val="left"/>
      </w:pPr>
    </w:p>
    <w:bookmarkEnd w:id="76"/>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10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регламентіне 5-қосымша</w:t>
            </w:r>
          </w:p>
        </w:tc>
      </w:tr>
    </w:tbl>
    <w:bookmarkStart w:name="z96" w:id="77"/>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қызметін көрсетудің бизнес-процестерінің анықтамалығы</w:t>
      </w:r>
    </w:p>
    <w:bookmarkEnd w:id="77"/>
    <w:bookmarkStart w:name="z97" w:id="78"/>
    <w:p>
      <w:pPr>
        <w:spacing w:after="0"/>
        <w:ind w:left="0"/>
        <w:jc w:val="left"/>
      </w:pPr>
    </w:p>
    <w:bookmarkEnd w:id="78"/>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077200"/>
                    </a:xfrm>
                    <a:prstGeom prst="rect">
                      <a:avLst/>
                    </a:prstGeom>
                  </pic:spPr>
                </pic:pic>
              </a:graphicData>
            </a:graphic>
          </wp:inline>
        </w:drawing>
      </w:r>
    </w:p>
    <w:p>
      <w:pPr>
        <w:spacing w:after="0"/>
        <w:ind w:left="0"/>
        <w:jc w:val="left"/>
      </w:pPr>
      <w:r>
        <w:br/>
      </w:r>
    </w:p>
    <w:bookmarkStart w:name="z98" w:id="79"/>
    <w:p>
      <w:pPr>
        <w:spacing w:after="0"/>
        <w:ind w:left="0"/>
        <w:jc w:val="left"/>
      </w:pPr>
    </w:p>
    <w:bookmarkEnd w:id="79"/>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57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"30"желтоқсандағы № 391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"30"желтоқсандағы № 391 қаулысымен бекітілген</w:t>
            </w:r>
          </w:p>
        </w:tc>
      </w:tr>
    </w:tbl>
    <w:p>
      <w:pPr>
        <w:spacing w:after="0"/>
        <w:ind w:left="0"/>
        <w:jc w:val="left"/>
      </w:pPr>
      <w:r>
        <w:rPr>
          <w:rFonts w:ascii="Times New Roman"/>
          <w:b/>
          <w:i w:val="false"/>
          <w:color w:val="000000"/>
        </w:rPr>
        <w:t xml:space="preserve"> "Неке қиюды (ерлі- 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p>
      <w:pPr>
        <w:spacing w:after="0"/>
        <w:ind w:left="0"/>
        <w:jc w:val="both"/>
      </w:pPr>
      <w:r>
        <w:rPr>
          <w:rFonts w:ascii="Times New Roman"/>
          <w:b w:val="false"/>
          <w:i w:val="false"/>
          <w:color w:val="ff0000"/>
          <w:sz w:val="28"/>
        </w:rPr>
        <w:t>
      Ескерту. Регламент жаңа редакцияда- Атырау облысы әкімдігінің 10.11.2017 № 298 қаулысымен (алғашқы ресми жарияланған күнінен кейін күнтізбелік он күн өткен соң қолданысқа енгізіледі).</w:t>
      </w:r>
    </w:p>
    <w:bookmarkStart w:name="z102" w:id="80"/>
    <w:p>
      <w:pPr>
        <w:spacing w:after="0"/>
        <w:ind w:left="0"/>
        <w:jc w:val="left"/>
      </w:pPr>
      <w:r>
        <w:rPr>
          <w:rFonts w:ascii="Times New Roman"/>
          <w:b/>
          <w:i w:val="false"/>
          <w:color w:val="000000"/>
        </w:rPr>
        <w:t xml:space="preserve"> 1. Жалпы ережелер</w:t>
      </w:r>
    </w:p>
    <w:bookmarkEnd w:id="80"/>
    <w:bookmarkStart w:name="z103" w:id="81"/>
    <w:p>
      <w:pPr>
        <w:spacing w:after="0"/>
        <w:ind w:left="0"/>
        <w:jc w:val="both"/>
      </w:pPr>
      <w:r>
        <w:rPr>
          <w:rFonts w:ascii="Times New Roman"/>
          <w:b w:val="false"/>
          <w:i w:val="false"/>
          <w:color w:val="000000"/>
          <w:sz w:val="28"/>
        </w:rPr>
        <w:t>
      1. "Неке қиюды (ерлі- зайыптылықты)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қала және аудандардың жергілікті атқарушы органдарымен -Атырау қаласының және аудандарының жұмыспен қамту, әлеуметтік бағдарламалар және азаматтық хал актілерін тіркеу бөлімдерімен (бұдан әрі – көрсетілетін қызметті беруші) көрсетіледі.</w:t>
      </w:r>
    </w:p>
    <w:bookmarkEnd w:id="81"/>
    <w:bookmarkStart w:name="z104" w:id="82"/>
    <w:p>
      <w:pPr>
        <w:spacing w:after="0"/>
        <w:ind w:left="0"/>
        <w:jc w:val="both"/>
      </w:pPr>
      <w:r>
        <w:rPr>
          <w:rFonts w:ascii="Times New Roman"/>
          <w:b w:val="false"/>
          <w:i w:val="false"/>
          <w:color w:val="000000"/>
          <w:sz w:val="28"/>
        </w:rPr>
        <w:t>
      2. Өтініштерді қабылдау және мемлекеттік қызмет көрсету нәтижесін беру мынадай баламалы негізде:</w:t>
      </w:r>
    </w:p>
    <w:bookmarkEnd w:id="82"/>
    <w:bookmarkStart w:name="z105" w:id="83"/>
    <w:p>
      <w:pPr>
        <w:spacing w:after="0"/>
        <w:ind w:left="0"/>
        <w:jc w:val="both"/>
      </w:pPr>
      <w:r>
        <w:rPr>
          <w:rFonts w:ascii="Times New Roman"/>
          <w:b w:val="false"/>
          <w:i w:val="false"/>
          <w:color w:val="000000"/>
          <w:sz w:val="28"/>
        </w:rPr>
        <w:t>
      1) көрсетілетін қызметті беруші, Құлсары қаласының жергілікті атқарушы органы, кенттердің, ауылдардың, ауылдық округтердің әкімдері (бұдан әрі –әкім);</w:t>
      </w:r>
    </w:p>
    <w:bookmarkEnd w:id="83"/>
    <w:bookmarkStart w:name="z106" w:id="84"/>
    <w:p>
      <w:pPr>
        <w:spacing w:after="0"/>
        <w:ind w:left="0"/>
        <w:jc w:val="both"/>
      </w:pPr>
      <w:r>
        <w:rPr>
          <w:rFonts w:ascii="Times New Roman"/>
          <w:b w:val="false"/>
          <w:i w:val="false"/>
          <w:color w:val="000000"/>
          <w:sz w:val="28"/>
        </w:rPr>
        <w:t>
      2</w:t>
      </w:r>
      <w:r>
        <w:rPr>
          <w:rFonts w:ascii="Times New Roman"/>
          <w:b w:val="false"/>
          <w:i w:val="false"/>
          <w:color w:val="000000"/>
          <w:sz w:val="28"/>
        </w:rPr>
        <w:t>) "электрондық үкіметтің" веб-порталы" (бұдан әрі - портал) www. egov. kz арқылы жүзеге асырылады.</w:t>
      </w:r>
    </w:p>
    <w:bookmarkEnd w:id="84"/>
    <w:bookmarkStart w:name="z108" w:id="85"/>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85"/>
    <w:bookmarkStart w:name="z109" w:id="86"/>
    <w:p>
      <w:pPr>
        <w:spacing w:after="0"/>
        <w:ind w:left="0"/>
        <w:jc w:val="both"/>
      </w:pPr>
      <w:r>
        <w:rPr>
          <w:rFonts w:ascii="Times New Roman"/>
          <w:b w:val="false"/>
          <w:i w:val="false"/>
          <w:color w:val="000000"/>
          <w:sz w:val="28"/>
        </w:rPr>
        <w:t>
      3. Мемлекеттік қызметті көрсетудің нәтижесі:</w:t>
      </w:r>
    </w:p>
    <w:bookmarkEnd w:id="86"/>
    <w:bookmarkStart w:name="z110" w:id="87"/>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 Қазақстан Республикасы Әділет министрінің 2015 жылғы 17 сәуірдегі № 219 "Азаматтық хал актілерін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(нормативтік-құқықтық актілерді мемлекеттік тіркеу тізбесінде № 11374 болып тіркелген)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10-тармағында көзделген жағдайларда және негіздер бойынша мемлекеттік қызмет көрсетуден бас тарту туралы дәлелді жауап.</w:t>
      </w:r>
    </w:p>
    <w:bookmarkEnd w:id="87"/>
    <w:bookmarkStart w:name="z111" w:id="88"/>
    <w:p>
      <w:pPr>
        <w:spacing w:after="0"/>
        <w:ind w:left="0"/>
        <w:jc w:val="both"/>
      </w:pPr>
      <w:r>
        <w:rPr>
          <w:rFonts w:ascii="Times New Roman"/>
          <w:b w:val="false"/>
          <w:i w:val="false"/>
          <w:color w:val="000000"/>
          <w:sz w:val="28"/>
        </w:rPr>
        <w:t>
      Порталда көрсетілетін қызметті алушының "жеке кабинетіне" көрсетілетін қызметті берушінің уәкілетті адамының электрондық-цифрлық қолтаңбасымен (бұдан әрі - ЭЦҚ) куәландырылған электрондық құжат нысанында электрондық өтінішті қабылдау және неке қиюды (ерлі-зайыптылықты) мемлекеттік тіркеу күнін белгілеу туралы хабарлама не Стандарттың 10-тармағында көзделген жағдайларда және негіздер бойынша мемлекеттік қызмет көрсетуден бас тарту туралы электрондық құжат нысанында дәлелді жауап жолданады.</w:t>
      </w:r>
    </w:p>
    <w:bookmarkEnd w:id="88"/>
    <w:bookmarkStart w:name="z112" w:id="89"/>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89"/>
    <w:bookmarkStart w:name="z113" w:id="9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90"/>
    <w:bookmarkStart w:name="z114" w:id="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Мемлекеттік қызметті көрсету рәсімін (іс-қимылды) бастауға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нысандарға сәйкес өтініш негіз болып табылады.</w:t>
      </w:r>
    </w:p>
    <w:bookmarkEnd w:id="91"/>
    <w:bookmarkStart w:name="z116" w:id="9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92"/>
    <w:bookmarkStart w:name="z117" w:id="93"/>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20 (жиырма) минут ішінде оларды қабылдауды және тіркеуді жүзеге асырады және құжаттарды көрсетілетін қызметті берушінің басшылығына бұрыштама қоюға жолдайды.</w:t>
      </w:r>
    </w:p>
    <w:bookmarkEnd w:id="93"/>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өтінішті қабылдаудан бас тартады;</w:t>
      </w:r>
    </w:p>
    <w:bookmarkStart w:name="z118" w:id="94"/>
    <w:p>
      <w:pPr>
        <w:spacing w:after="0"/>
        <w:ind w:left="0"/>
        <w:jc w:val="both"/>
      </w:pPr>
      <w:r>
        <w:rPr>
          <w:rFonts w:ascii="Times New Roman"/>
          <w:b w:val="false"/>
          <w:i w:val="false"/>
          <w:color w:val="000000"/>
          <w:sz w:val="28"/>
        </w:rPr>
        <w:t>
      2) көрсетілетін қызметті берушінің басшылығы 30 (отыз) минут ішінде кіріс құжаттармен танысып, көрсетілетін қызметті берушінің жауапты орындаушыны анықтайды және құжаттарды мемлекеттік қызметті көрсету үшін көрсетілетін қызметті берушінің жауапты орындаушысына жолдайды;</w:t>
      </w:r>
    </w:p>
    <w:bookmarkEnd w:id="94"/>
    <w:bookmarkStart w:name="z119" w:id="95"/>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неке қиюды (ерлі-зайыптылықты) тіркеу ай өткеннен кейін жүргізеді;</w:t>
      </w:r>
    </w:p>
    <w:bookmarkEnd w:id="95"/>
    <w:bookmarkStart w:name="z120" w:id="96"/>
    <w:p>
      <w:pPr>
        <w:spacing w:after="0"/>
        <w:ind w:left="0"/>
        <w:jc w:val="both"/>
      </w:pP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(жүктілік туралы дәрігерлік-біліктілік комиссиясының анықтамасы, денсаулық жағдайы туралы анықтама, басқа да ерекше мән-жайларды растайтын құжаттар) расталатын дәлелді себептер болған кезде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p>
    <w:bookmarkEnd w:id="96"/>
    <w:bookmarkStart w:name="z121" w:id="97"/>
    <w:p>
      <w:pPr>
        <w:spacing w:after="0"/>
        <w:ind w:left="0"/>
        <w:jc w:val="both"/>
      </w:pPr>
      <w:r>
        <w:rPr>
          <w:rFonts w:ascii="Times New Roman"/>
          <w:b w:val="false"/>
          <w:i w:val="false"/>
          <w:color w:val="000000"/>
          <w:sz w:val="28"/>
        </w:rPr>
        <w:t>
      ерекше мән-жайлар (жүктілігі, бала тууы, тараптардың бірінің өміріне тікелей қауіп төнгенде және басқа да ерекше мән-жайлар)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p>
    <w:bookmarkEnd w:id="97"/>
    <w:bookmarkStart w:name="z122" w:id="98"/>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bookmarkEnd w:id="98"/>
    <w:p>
      <w:pPr>
        <w:spacing w:after="0"/>
        <w:ind w:left="0"/>
        <w:jc w:val="both"/>
      </w:pPr>
      <w:r>
        <w:rPr>
          <w:rFonts w:ascii="Times New Roman"/>
          <w:b w:val="false"/>
          <w:i w:val="false"/>
          <w:color w:val="000000"/>
          <w:sz w:val="28"/>
        </w:rPr>
        <w:t>
      Қарау нәтижесі бойынша мемлекеттік көрсетілетін қызмет нәтижесін ресімдейді және көрсетілетін қызметті берушінің басшылығына қол қою үшін береді;</w:t>
      </w:r>
    </w:p>
    <w:bookmarkStart w:name="z123" w:id="99"/>
    <w:p>
      <w:pPr>
        <w:spacing w:after="0"/>
        <w:ind w:left="0"/>
        <w:jc w:val="both"/>
      </w:pPr>
      <w:r>
        <w:rPr>
          <w:rFonts w:ascii="Times New Roman"/>
          <w:b w:val="false"/>
          <w:i w:val="false"/>
          <w:color w:val="000000"/>
          <w:sz w:val="28"/>
        </w:rPr>
        <w:t>
      4) көрсетілетін қызметті берушінің басшылығы 15 (он бес) минут ішінде мемлекеттік қызметті көрсету нәтижесіне қол қояды және көрсетілетін қызметті берушінің кеңсе маманына жолдайды;</w:t>
      </w:r>
    </w:p>
    <w:bookmarkEnd w:id="99"/>
    <w:bookmarkStart w:name="z124" w:id="100"/>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мемлекеттік қызметті көрсету нәтижесін тіркейді және көрсетілетін қызметті алушыға береді немесе шабарман арқылы әкімге жібереді.</w:t>
      </w:r>
    </w:p>
    <w:bookmarkEnd w:id="100"/>
    <w:bookmarkStart w:name="z125" w:id="10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01"/>
    <w:bookmarkStart w:name="z126" w:id="102"/>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02"/>
    <w:bookmarkStart w:name="z127" w:id="103"/>
    <w:p>
      <w:pPr>
        <w:spacing w:after="0"/>
        <w:ind w:left="0"/>
        <w:jc w:val="both"/>
      </w:pPr>
      <w:r>
        <w:rPr>
          <w:rFonts w:ascii="Times New Roman"/>
          <w:b w:val="false"/>
          <w:i w:val="false"/>
          <w:color w:val="000000"/>
          <w:sz w:val="28"/>
        </w:rPr>
        <w:t xml:space="preserve">
      1) көрсетілетін қызметті берушінің кеңсе маманы; </w:t>
      </w:r>
    </w:p>
    <w:bookmarkEnd w:id="103"/>
    <w:bookmarkStart w:name="z128" w:id="104"/>
    <w:p>
      <w:pPr>
        <w:spacing w:after="0"/>
        <w:ind w:left="0"/>
        <w:jc w:val="both"/>
      </w:pPr>
      <w:r>
        <w:rPr>
          <w:rFonts w:ascii="Times New Roman"/>
          <w:b w:val="false"/>
          <w:i w:val="false"/>
          <w:color w:val="000000"/>
          <w:sz w:val="28"/>
        </w:rPr>
        <w:t>
      2) көрсетілетін қызметті берушінің басшылығы;</w:t>
      </w:r>
    </w:p>
    <w:bookmarkEnd w:id="104"/>
    <w:bookmarkStart w:name="z129" w:id="10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5"/>
    <w:bookmarkStart w:name="z130" w:id="106"/>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мемлекеттік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қызметін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06"/>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Start w:name="z132" w:id="107"/>
    <w:p>
      <w:pPr>
        <w:spacing w:after="0"/>
        <w:ind w:left="0"/>
        <w:jc w:val="both"/>
      </w:pPr>
      <w:r>
        <w:rPr>
          <w:rFonts w:ascii="Times New Roman"/>
          <w:b w:val="false"/>
          <w:i w:val="false"/>
          <w:color w:val="000000"/>
          <w:sz w:val="28"/>
        </w:rPr>
        <w:t xml:space="preserve">
      8. Портал арқылы мемлекеттік қызметті көрсету кезінде көрсетілетін қызметті алушының жүгіну тәртібін және көрсетілетін қызметті берушінің рәсімдері (іс-қимылдары) реттілігінің сипаттамасы (портал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07"/>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жеке сәйкестендіру нөмірі (бұдан әрі – ЖСН), сонымен қатар пароль (порталда тіркелмеген көрсетілетін қызметті алушылар үшін жүргізіледі) арқылы порталда тіркелуін жүзеге асыру;</w:t>
      </w:r>
      <w:r>
        <w:br/>
      </w:r>
      <w:r>
        <w:rPr>
          <w:rFonts w:ascii="Times New Roman"/>
          <w:b w:val="false"/>
          <w:i w:val="false"/>
          <w:color w:val="000000"/>
          <w:sz w:val="28"/>
        </w:rPr>
        <w:t>
</w:t>
      </w:r>
    </w:p>
    <w:bookmarkStart w:name="z134" w:id="108"/>
    <w:p>
      <w:pPr>
        <w:spacing w:after="0"/>
        <w:ind w:left="0"/>
        <w:jc w:val="both"/>
      </w:pPr>
      <w:r>
        <w:rPr>
          <w:rFonts w:ascii="Times New Roman"/>
          <w:b w:val="false"/>
          <w:i w:val="false"/>
          <w:color w:val="000000"/>
          <w:sz w:val="28"/>
        </w:rPr>
        <w:t>
      2) 1 - процесс – мемлекеттік көрсетілетін қызметті алу үшін көрсетілетін қызметті алушының порталда ЖСН және парольді енгізуі (авторландыру процесі);</w:t>
      </w:r>
    </w:p>
    <w:bookmarkEnd w:id="108"/>
    <w:bookmarkStart w:name="z135" w:id="109"/>
    <w:p>
      <w:pPr>
        <w:spacing w:after="0"/>
        <w:ind w:left="0"/>
        <w:jc w:val="both"/>
      </w:pPr>
      <w:r>
        <w:rPr>
          <w:rFonts w:ascii="Times New Roman"/>
          <w:b w:val="false"/>
          <w:i w:val="false"/>
          <w:color w:val="000000"/>
          <w:sz w:val="28"/>
        </w:rPr>
        <w:t>
      3) 1 - шарт – ЖСН және пароль арқылы тіркелген көрсетілетін қызметті алушы туралы деректердің түпнұсқалығын тексеру;</w:t>
      </w:r>
    </w:p>
    <w:bookmarkEnd w:id="109"/>
    <w:bookmarkStart w:name="z136" w:id="110"/>
    <w:p>
      <w:pPr>
        <w:spacing w:after="0"/>
        <w:ind w:left="0"/>
        <w:jc w:val="both"/>
      </w:pPr>
      <w:r>
        <w:rPr>
          <w:rFonts w:ascii="Times New Roman"/>
          <w:b w:val="false"/>
          <w:i w:val="false"/>
          <w:color w:val="000000"/>
          <w:sz w:val="28"/>
        </w:rPr>
        <w:t>
      4) 2-процесс – көрсетілетін қызметті алушының деректерінде қателіктер болуына байланысты порталдың авторландырудан бас тарту туралы хабарламаны қалыптастыру;</w:t>
      </w:r>
    </w:p>
    <w:bookmarkEnd w:id="110"/>
    <w:bookmarkStart w:name="z137" w:id="111"/>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экранға сұрау салу нысанын шығару, көрсетілетін қызметті алушының нысанды оның құрылымы мен форматтық талаптарын ескере отырып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сұрау салу нысанына қажетті құжаттардың электрондық түрдегі көшірмелерін бекіту, сондай-ақ көрсетілетін қызметті алушының сұрау салуды куәландыру (қол қою) үшін ЭЦҚ тіркелу куәлігін таңдау;</w:t>
      </w:r>
    </w:p>
    <w:bookmarkEnd w:id="111"/>
    <w:bookmarkStart w:name="z138" w:id="112"/>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тіркелу куәліктерінің тізімінде болмауын, сондай-ақ сәйкестендіру деректерінің сәйкестігін (сұрау салуда көрсетілген ЖСН мен ЭЦҚ тіркелу куәлігінде көрсетілген ЖСН) тексеру;</w:t>
      </w:r>
    </w:p>
    <w:bookmarkEnd w:id="112"/>
    <w:bookmarkStart w:name="z139" w:id="113"/>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қызметті көрсетуден бас тарту туралы хабарламаны қалыптастыру;</w:t>
      </w:r>
    </w:p>
    <w:bookmarkEnd w:id="113"/>
    <w:bookmarkStart w:name="z140" w:id="114"/>
    <w:p>
      <w:pPr>
        <w:spacing w:after="0"/>
        <w:ind w:left="0"/>
        <w:jc w:val="both"/>
      </w:pPr>
      <w:r>
        <w:rPr>
          <w:rFonts w:ascii="Times New Roman"/>
          <w:b w:val="false"/>
          <w:i w:val="false"/>
          <w:color w:val="000000"/>
          <w:sz w:val="28"/>
        </w:rPr>
        <w:t>
      8) 5-процесс – көрсетілетін қызметті алушы ЭЦҚ куәландырған (қол қойған) электрондық құжатты (көрсетілетін қызметті алушының сұрау салуын) ЭҮШ арқылы "Е-собес" ақпараттық жүйесіне (бұдан әрі – "Е-собес" АЖ) сұрау салуды көрсетілетін қызметті беруші өңдеу үшін жолдау;</w:t>
      </w:r>
    </w:p>
    <w:bookmarkEnd w:id="114"/>
    <w:bookmarkStart w:name="z141" w:id="115"/>
    <w:p>
      <w:pPr>
        <w:spacing w:after="0"/>
        <w:ind w:left="0"/>
        <w:jc w:val="both"/>
      </w:pPr>
      <w:r>
        <w:rPr>
          <w:rFonts w:ascii="Times New Roman"/>
          <w:b w:val="false"/>
          <w:i w:val="false"/>
          <w:color w:val="000000"/>
          <w:sz w:val="28"/>
        </w:rPr>
        <w:t>
      9) 3-шарт – көрсетілетін мемлекеттік қызметті берушінің көрсетілетін қызметті алушы жалғаған құжаттарының қызмет көрсетуге негіздемеге сәйкестігін тексеру;</w:t>
      </w:r>
    </w:p>
    <w:bookmarkEnd w:id="115"/>
    <w:bookmarkStart w:name="z142" w:id="116"/>
    <w:p>
      <w:pPr>
        <w:spacing w:after="0"/>
        <w:ind w:left="0"/>
        <w:jc w:val="both"/>
      </w:pPr>
      <w:r>
        <w:rPr>
          <w:rFonts w:ascii="Times New Roman"/>
          <w:b w:val="false"/>
          <w:i w:val="false"/>
          <w:color w:val="000000"/>
          <w:sz w:val="28"/>
        </w:rPr>
        <w:t>
      10) 6-процесс – көрсетілетін қызметті алушының құжаттарында қателіктердің болуына байланысты сұрау салынған қызметті көрсетуден бас тарту туралы хабарламаны қалыптастыру;</w:t>
      </w:r>
    </w:p>
    <w:bookmarkEnd w:id="116"/>
    <w:bookmarkStart w:name="z143" w:id="117"/>
    <w:p>
      <w:pPr>
        <w:spacing w:after="0"/>
        <w:ind w:left="0"/>
        <w:jc w:val="both"/>
      </w:pPr>
      <w:r>
        <w:rPr>
          <w:rFonts w:ascii="Times New Roman"/>
          <w:b w:val="false"/>
          <w:i w:val="false"/>
          <w:color w:val="000000"/>
          <w:sz w:val="28"/>
        </w:rPr>
        <w:t xml:space="preserve">
      11) 7-процесс – көрсетілетін қызметті алушының портал жасақтаған мемлекеттік көрсетілген қызметтің нәтижесін (электрондық құжат түріндегі хабарламаны) алу. </w:t>
      </w:r>
    </w:p>
    <w:bookmarkEnd w:id="117"/>
    <w:bookmarkStart w:name="z144" w:id="118"/>
    <w:p>
      <w:pPr>
        <w:spacing w:after="0"/>
        <w:ind w:left="0"/>
        <w:jc w:val="both"/>
      </w:pPr>
      <w:r>
        <w:rPr>
          <w:rFonts w:ascii="Times New Roman"/>
          <w:b w:val="false"/>
          <w:i w:val="false"/>
          <w:color w:val="000000"/>
          <w:sz w:val="28"/>
        </w:rPr>
        <w:t>
      9. Көрсетілетін қызметті алушы әкімге жүгінген жағдайда мемлекеттік қызметті көрсету процесінің құрамына кіретін әрбір рәсімнің (іс-әрекеттің) мазмұны мен оның нәтижесі:</w:t>
      </w:r>
    </w:p>
    <w:bookmarkEnd w:id="118"/>
    <w:bookmarkStart w:name="z145" w:id="119"/>
    <w:p>
      <w:pPr>
        <w:spacing w:after="0"/>
        <w:ind w:left="0"/>
        <w:jc w:val="both"/>
      </w:pPr>
      <w:r>
        <w:rPr>
          <w:rFonts w:ascii="Times New Roman"/>
          <w:b w:val="false"/>
          <w:i w:val="false"/>
          <w:color w:val="000000"/>
          <w:sz w:val="28"/>
        </w:rPr>
        <w:t>
      1) әкім аппаратының маманы көрсетілетін қызметті алушы қажетті құжаттарды ұсынған сәттен бастап 20 (жиырма) минут ішінде қабылдауды және тіркеуді жүзеге асырады және құжаттарды әкімге бұрыштама қоюға жолдайды.</w:t>
      </w:r>
    </w:p>
    <w:bookmarkEnd w:id="119"/>
    <w:bookmarkStart w:name="z147" w:id="120"/>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өтінішті қабылдаудан бас тартады;</w:t>
      </w:r>
    </w:p>
    <w:bookmarkEnd w:id="120"/>
    <w:bookmarkStart w:name="z148" w:id="121"/>
    <w:p>
      <w:pPr>
        <w:spacing w:after="0"/>
        <w:ind w:left="0"/>
        <w:jc w:val="both"/>
      </w:pPr>
      <w:r>
        <w:rPr>
          <w:rFonts w:ascii="Times New Roman"/>
          <w:b w:val="false"/>
          <w:i w:val="false"/>
          <w:color w:val="000000"/>
          <w:sz w:val="28"/>
        </w:rPr>
        <w:t>
      2) әкім 15 (он бес) минут ішінде кіріс құжаттармен танысады және құжаттарды көрсетілетін қызметті берушіге жіберу үшін әкім аппаратының маманына жолдайды;</w:t>
      </w:r>
    </w:p>
    <w:bookmarkEnd w:id="121"/>
    <w:bookmarkStart w:name="z149" w:id="122"/>
    <w:p>
      <w:pPr>
        <w:spacing w:after="0"/>
        <w:ind w:left="0"/>
        <w:jc w:val="both"/>
      </w:pPr>
      <w:r>
        <w:rPr>
          <w:rFonts w:ascii="Times New Roman"/>
          <w:b w:val="false"/>
          <w:i w:val="false"/>
          <w:color w:val="000000"/>
          <w:sz w:val="28"/>
        </w:rPr>
        <w:t>
      3) әкім аппаратының маманы құжаттарды мемлекеттік қызметті көрсету үшін көрсетілетін қызметті берушіге 15 (он бес) минут ішінде жолдайды;</w:t>
      </w:r>
    </w:p>
    <w:bookmarkEnd w:id="122"/>
    <w:bookmarkStart w:name="z150" w:id="123"/>
    <w:p>
      <w:pPr>
        <w:spacing w:after="0"/>
        <w:ind w:left="0"/>
        <w:jc w:val="both"/>
      </w:pPr>
      <w:r>
        <w:rPr>
          <w:rFonts w:ascii="Times New Roman"/>
          <w:b w:val="false"/>
          <w:i w:val="false"/>
          <w:color w:val="000000"/>
          <w:sz w:val="28"/>
        </w:rPr>
        <w:t>
      4) әкім аппаратының маманы көрсетілетін қызметті берушіден мемлекеттік қызметті көрсету нәтижесі немесе бас тарту туралы дәлелді жауап түскеннен кейін 15 (он бес) минут ішінде көрсетілетін қызметті алушыға береді.</w:t>
      </w:r>
    </w:p>
    <w:bookmarkEnd w:id="123"/>
    <w:bookmarkStart w:name="z151" w:id="124"/>
    <w:p>
      <w:pPr>
        <w:spacing w:after="0"/>
        <w:ind w:left="0"/>
        <w:jc w:val="both"/>
      </w:pPr>
      <w:r>
        <w:rPr>
          <w:rFonts w:ascii="Times New Roman"/>
          <w:b w:val="false"/>
          <w:i w:val="false"/>
          <w:color w:val="000000"/>
          <w:sz w:val="28"/>
        </w:rPr>
        <w:t xml:space="preserve">
      10. Көрсетілетін қызметті алушы әкімге жүгінген кезде мемлекеттік қызметті көрсету бойынша рәсімі (іс-қимылы) реттілігінің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қызметін көрсету бизнес-процестерінің анықтамалығы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 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1-қосымша</w:t>
            </w:r>
          </w:p>
        </w:tc>
      </w:tr>
    </w:tbl>
    <w:bookmarkStart w:name="z153" w:id="125"/>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125"/>
    <w:bookmarkStart w:name="z154" w:id="126"/>
    <w:p>
      <w:pPr>
        <w:spacing w:after="0"/>
        <w:ind w:left="0"/>
        <w:jc w:val="left"/>
      </w:pPr>
    </w:p>
    <w:bookmarkEnd w:id="126"/>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242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2-қосымша</w:t>
            </w:r>
          </w:p>
        </w:tc>
      </w:tr>
    </w:tbl>
    <w:bookmarkStart w:name="z156" w:id="127"/>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қызметі бизнес-процестерінің анықтамалығы</w:t>
      </w:r>
    </w:p>
    <w:bookmarkEnd w:id="127"/>
    <w:bookmarkStart w:name="z157" w:id="128"/>
    <w:p>
      <w:pPr>
        <w:spacing w:after="0"/>
        <w:ind w:left="0"/>
        <w:jc w:val="left"/>
      </w:pPr>
    </w:p>
    <w:bookmarkEnd w:id="128"/>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369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55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3-қосымша</w:t>
            </w:r>
          </w:p>
        </w:tc>
      </w:tr>
    </w:tbl>
    <w:bookmarkStart w:name="z159" w:id="129"/>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диаграммасы</w:t>
      </w:r>
    </w:p>
    <w:bookmarkEnd w:id="129"/>
    <w:bookmarkStart w:name="z160" w:id="130"/>
    <w:p>
      <w:pPr>
        <w:spacing w:after="0"/>
        <w:ind w:left="0"/>
        <w:jc w:val="left"/>
      </w:pPr>
    </w:p>
    <w:bookmarkEnd w:id="130"/>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24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Кесте. Шартты белгілер</w:t>
      </w:r>
    </w:p>
    <w:bookmarkStart w:name="z161" w:id="131"/>
    <w:p>
      <w:pPr>
        <w:spacing w:after="0"/>
        <w:ind w:left="0"/>
        <w:jc w:val="left"/>
      </w:pPr>
    </w:p>
    <w:bookmarkEnd w:id="131"/>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597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 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4-қосымша</w:t>
            </w:r>
          </w:p>
        </w:tc>
      </w:tr>
    </w:tbl>
    <w:bookmarkStart w:name="z163" w:id="132"/>
    <w:p>
      <w:pPr>
        <w:spacing w:after="0"/>
        <w:ind w:left="0"/>
        <w:jc w:val="left"/>
      </w:pPr>
      <w:r>
        <w:rPr>
          <w:rFonts w:ascii="Times New Roman"/>
          <w:b/>
          <w:i w:val="false"/>
          <w:color w:val="000000"/>
        </w:rPr>
        <w:t xml:space="preserve"> Көрсетілетін қызметті алушы әкімге жүгінген кезде мемлекеттік қызметті көрсету бойынша рәсімдер (іс-қимылдар) реттілігінің сипаттамасы</w:t>
      </w:r>
    </w:p>
    <w:bookmarkEnd w:id="132"/>
    <w:bookmarkStart w:name="z164" w:id="133"/>
    <w:p>
      <w:pPr>
        <w:spacing w:after="0"/>
        <w:ind w:left="0"/>
        <w:jc w:val="left"/>
      </w:pPr>
    </w:p>
    <w:bookmarkEnd w:id="133"/>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8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регламентіне 5-қосымша</w:t>
            </w:r>
          </w:p>
        </w:tc>
      </w:tr>
    </w:tbl>
    <w:bookmarkStart w:name="z166" w:id="134"/>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қызметін көрсетудің бизнес-процестерінің анықтамалығы</w:t>
      </w:r>
    </w:p>
    <w:bookmarkEnd w:id="134"/>
    <w:bookmarkStart w:name="z167" w:id="135"/>
    <w:p>
      <w:pPr>
        <w:spacing w:after="0"/>
        <w:ind w:left="0"/>
        <w:jc w:val="left"/>
      </w:pPr>
    </w:p>
    <w:bookmarkEnd w:id="135"/>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064500"/>
                    </a:xfrm>
                    <a:prstGeom prst="rect">
                      <a:avLst/>
                    </a:prstGeom>
                  </pic:spPr>
                </pic:pic>
              </a:graphicData>
            </a:graphic>
          </wp:inline>
        </w:drawing>
      </w:r>
    </w:p>
    <w:p>
      <w:pPr>
        <w:spacing w:after="0"/>
        <w:ind w:left="0"/>
        <w:jc w:val="left"/>
      </w:pPr>
      <w:r>
        <w:br/>
      </w:r>
    </w:p>
    <w:bookmarkStart w:name="z168" w:id="136"/>
    <w:p>
      <w:pPr>
        <w:spacing w:after="0"/>
        <w:ind w:left="0"/>
        <w:jc w:val="left"/>
      </w:pPr>
    </w:p>
    <w:bookmarkEnd w:id="136"/>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59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"30"желтоқсандағы № 391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қаулысымен бекітілген</w:t>
            </w:r>
          </w:p>
        </w:tc>
      </w:tr>
    </w:tbl>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p>
    <w:p>
      <w:pPr>
        <w:spacing w:after="0"/>
        <w:ind w:left="0"/>
        <w:jc w:val="both"/>
      </w:pPr>
      <w:r>
        <w:rPr>
          <w:rFonts w:ascii="Times New Roman"/>
          <w:b w:val="false"/>
          <w:i w:val="false"/>
          <w:color w:val="ff0000"/>
          <w:sz w:val="28"/>
        </w:rPr>
        <w:t>
      Ескерту. Регламент жаңа редакцияда - Атырау облысы әкімдігінің 10.11.2017 № 298 қаулысымен (алғашқы ресми жарияланған күнінен кейін күнтізбелік он күн өткен соң қолданысқа енгізіледі).</w:t>
      </w:r>
    </w:p>
    <w:bookmarkStart w:name="z172" w:id="137"/>
    <w:p>
      <w:pPr>
        <w:spacing w:after="0"/>
        <w:ind w:left="0"/>
        <w:jc w:val="left"/>
      </w:pPr>
      <w:r>
        <w:rPr>
          <w:rFonts w:ascii="Times New Roman"/>
          <w:b/>
          <w:i w:val="false"/>
          <w:color w:val="000000"/>
        </w:rPr>
        <w:t xml:space="preserve"> 1. Жалпы ережелер</w:t>
      </w:r>
    </w:p>
    <w:bookmarkEnd w:id="137"/>
    <w:bookmarkStart w:name="z173" w:id="138"/>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мемлекеттік көрсетілетін қызметі (бұдан әрі – мемлекеттік көрсетілетін қызмет) қала мен аудандардың жергілікті атқарушы органдарымен-Атырау қаласының және Атырау облысы аудандарының жұмыспен қамту, әлеуметтік бағдарламалар және азаматтық хал актілерін тіркеу бөлімдерімен (бұдан әрі – көрсетілетін қызметті беруші) көрсетіледі.</w:t>
      </w:r>
    </w:p>
    <w:bookmarkEnd w:id="138"/>
    <w:bookmarkStart w:name="z174" w:id="139"/>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мынадай баламалы негізде:</w:t>
      </w:r>
    </w:p>
    <w:bookmarkEnd w:id="139"/>
    <w:bookmarkStart w:name="z175" w:id="14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0"/>
    <w:bookmarkStart w:name="z176" w:id="141"/>
    <w:p>
      <w:pPr>
        <w:spacing w:after="0"/>
        <w:ind w:left="0"/>
        <w:jc w:val="both"/>
      </w:pPr>
      <w:r>
        <w:rPr>
          <w:rFonts w:ascii="Times New Roman"/>
          <w:b w:val="false"/>
          <w:i w:val="false"/>
          <w:color w:val="000000"/>
          <w:sz w:val="28"/>
        </w:rPr>
        <w:t>
      2) "электрондық үкіметтің" www.egov.kz. веб-порталы (бұдан әрі- портал) арқылы жүзеге асырылады.</w:t>
      </w:r>
    </w:p>
    <w:bookmarkEnd w:id="141"/>
    <w:p>
      <w:pPr>
        <w:spacing w:after="0"/>
        <w:ind w:left="0"/>
        <w:jc w:val="both"/>
      </w:pPr>
      <w:r>
        <w:rPr>
          <w:rFonts w:ascii="Times New Roman"/>
          <w:b w:val="false"/>
          <w:i w:val="false"/>
          <w:color w:val="000000"/>
          <w:sz w:val="28"/>
        </w:rPr>
        <w:t>
      Шетелден азаматтық хал актілерін тіркеу туралы қайталама куәліктерді немесе анықтамаларды сұратып алдырған кезде көрсетілетін қызметті берушіге жүгіну қажет.</w:t>
      </w:r>
    </w:p>
    <w:bookmarkStart w:name="z178" w:id="142"/>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142"/>
    <w:bookmarkStart w:name="z179" w:id="143"/>
    <w:p>
      <w:pPr>
        <w:spacing w:after="0"/>
        <w:ind w:left="0"/>
        <w:jc w:val="both"/>
      </w:pPr>
      <w:r>
        <w:rPr>
          <w:rFonts w:ascii="Times New Roman"/>
          <w:b w:val="false"/>
          <w:i w:val="false"/>
          <w:color w:val="000000"/>
          <w:sz w:val="28"/>
        </w:rPr>
        <w:t>
      3. Көрсетілетін мемлекеттік қызметтің нәтижесі:</w:t>
      </w:r>
    </w:p>
    <w:bookmarkEnd w:id="143"/>
    <w:bookmarkStart w:name="z180" w:id="144"/>
    <w:p>
      <w:pPr>
        <w:spacing w:after="0"/>
        <w:ind w:left="0"/>
        <w:jc w:val="both"/>
      </w:pPr>
      <w:r>
        <w:rPr>
          <w:rFonts w:ascii="Times New Roman"/>
          <w:b w:val="false"/>
          <w:i w:val="false"/>
          <w:color w:val="000000"/>
          <w:sz w:val="28"/>
        </w:rPr>
        <w:t xml:space="preserve">
      1) Мемлекеттік корпорацияда – азаматтық хал актілерін тіркеу туралы қайталама куәлікті немесе анықтаманы не мемлекеттік қызмет көрсетуден бас тарту туралы жауапты жеке басын куәландыратын құжатын көрсеткен кезде,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тізімінде № 11374 болып тіркелген) "Азаматтық хал актілерін тіркеу туралы қайталама куәліктер немесе анықтамалар беру" мемлекеттік көрсетілетін қызмет стандартының (бұдан әрі – Стандарт) 10-тармағында көзделген жағдайда және де қағаз жеткізгіште беру;</w:t>
      </w:r>
    </w:p>
    <w:bookmarkEnd w:id="144"/>
    <w:bookmarkStart w:name="z181" w:id="145"/>
    <w:p>
      <w:pPr>
        <w:spacing w:after="0"/>
        <w:ind w:left="0"/>
        <w:jc w:val="both"/>
      </w:pPr>
      <w:r>
        <w:rPr>
          <w:rFonts w:ascii="Times New Roman"/>
          <w:b w:val="false"/>
          <w:i w:val="false"/>
          <w:color w:val="000000"/>
          <w:sz w:val="28"/>
        </w:rPr>
        <w:t>
      2) порталда:</w:t>
      </w:r>
    </w:p>
    <w:bookmarkEnd w:id="145"/>
    <w:bookmarkStart w:name="z182" w:id="146"/>
    <w:p>
      <w:pPr>
        <w:spacing w:after="0"/>
        <w:ind w:left="0"/>
        <w:jc w:val="both"/>
      </w:pPr>
      <w:r>
        <w:rPr>
          <w:rFonts w:ascii="Times New Roman"/>
          <w:b w:val="false"/>
          <w:i w:val="false"/>
          <w:color w:val="000000"/>
          <w:sz w:val="28"/>
        </w:rPr>
        <w:t>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Стандарттың 10-тармағыда көзделген жағдайларда және негіздер бойынша мемлекеттік қызмет көрсетуден бас тарту туралы электрондық құжат нысанындағы дәлелді жауап;</w:t>
      </w:r>
    </w:p>
    <w:bookmarkEnd w:id="146"/>
    <w:bookmarkStart w:name="z183" w:id="147"/>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bookmarkEnd w:id="147"/>
    <w:bookmarkStart w:name="z184" w:id="148"/>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148"/>
    <w:bookmarkStart w:name="z185" w:id="14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49"/>
    <w:bookmarkStart w:name="z186" w:id="150"/>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 болып Стандарттың 1-қосымшасына сәйкес нысан бойынша өтініш табылады.</w:t>
      </w:r>
    </w:p>
    <w:bookmarkEnd w:id="150"/>
    <w:bookmarkStart w:name="z187" w:id="15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51"/>
    <w:bookmarkStart w:name="z188" w:id="152"/>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15 (он бес) минут ішінде қабылдауды және оларды тіркеуді жүзеге асырады және құжаттарды көрсетілетін қызметті берушінің басшылығына бұрыштама қоюға жолдайды;</w:t>
      </w:r>
    </w:p>
    <w:bookmarkEnd w:id="152"/>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өтінішті қабылдаудан бас тартады;</w:t>
      </w:r>
    </w:p>
    <w:bookmarkStart w:name="z189" w:id="153"/>
    <w:p>
      <w:pPr>
        <w:spacing w:after="0"/>
        <w:ind w:left="0"/>
        <w:jc w:val="both"/>
      </w:pPr>
      <w:r>
        <w:rPr>
          <w:rFonts w:ascii="Times New Roman"/>
          <w:b w:val="false"/>
          <w:i w:val="false"/>
          <w:color w:val="000000"/>
          <w:sz w:val="28"/>
        </w:rPr>
        <w:t>
      2) көрсетілетін қызметті берушінің басшылығы 30 (отыз) минут ішінде кіріс құжаттарымен танысып, көрсетілетін қызметті берушінің жауапты орындаушыны анықтайды және құжаттарды мемлекеттік қызметті көрсету үшін көрсетілетін қызметті берушінің жауапты орындаушысына жолдайды;</w:t>
      </w:r>
    </w:p>
    <w:bookmarkEnd w:id="153"/>
    <w:bookmarkStart w:name="z190" w:id="154"/>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6 (алты) сағат ішінде қарайды;</w:t>
      </w:r>
    </w:p>
    <w:bookmarkEnd w:id="154"/>
    <w:bookmarkStart w:name="z191" w:id="155"/>
    <w:p>
      <w:pPr>
        <w:spacing w:after="0"/>
        <w:ind w:left="0"/>
        <w:jc w:val="both"/>
      </w:pPr>
      <w:r>
        <w:rPr>
          <w:rFonts w:ascii="Times New Roman"/>
          <w:b w:val="false"/>
          <w:i w:val="false"/>
          <w:color w:val="000000"/>
          <w:sz w:val="28"/>
        </w:rPr>
        <w:t xml:space="preserve">
      "АХАТ" тіркеу пункті ақпараттық жүйесінде акт жазбаларының электронды нұсқасы болған жағдайда және тіркеуші органның мұрағатында азаматтық хал актісі болған жағдайда көрсетілетін қызмет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қажетті құжаттарды тапсырған сәттен бастап 4 (төрт) жұмыс күні ішінде көрсетіледі, егер басқа мемлекеттік органға сұрау жолдау қажет болса, қарау мерзімі көрсетілетін қызметті алушыны 3 (үш) күнтізбелік күн ішінде хабардар ете отырып, күнтiзбелiк 30 (отыз) күнге дейін ұзартылады;</w:t>
      </w:r>
    </w:p>
    <w:bookmarkEnd w:id="155"/>
    <w:bookmarkStart w:name="z192" w:id="156"/>
    <w:p>
      <w:pPr>
        <w:spacing w:after="0"/>
        <w:ind w:left="0"/>
        <w:jc w:val="both"/>
      </w:pPr>
      <w:r>
        <w:rPr>
          <w:rFonts w:ascii="Times New Roman"/>
          <w:b w:val="false"/>
          <w:i w:val="false"/>
          <w:color w:val="000000"/>
          <w:sz w:val="28"/>
        </w:rPr>
        <w:t>
      азаматтық хал актісін басқа тіркеуші органда тіркеген кезде - күнтiзбелiк 29 (жиырма тоғыз) күн;</w:t>
      </w:r>
    </w:p>
    <w:bookmarkEnd w:id="156"/>
    <w:bookmarkStart w:name="z193" w:id="157"/>
    <w:p>
      <w:pPr>
        <w:spacing w:after="0"/>
        <w:ind w:left="0"/>
        <w:jc w:val="both"/>
      </w:pPr>
      <w:r>
        <w:rPr>
          <w:rFonts w:ascii="Times New Roman"/>
          <w:b w:val="false"/>
          <w:i w:val="false"/>
          <w:color w:val="000000"/>
          <w:sz w:val="28"/>
        </w:rPr>
        <w:t>
      Қарау нәтижесі бойынша көрсетілетін мемлекеттік қызмет нәтижесін ресімдейді және көрсетілетін қызметті берушінің басшылығына қол қоюға береді;</w:t>
      </w:r>
    </w:p>
    <w:bookmarkEnd w:id="157"/>
    <w:bookmarkStart w:name="z194" w:id="158"/>
    <w:p>
      <w:pPr>
        <w:spacing w:after="0"/>
        <w:ind w:left="0"/>
        <w:jc w:val="both"/>
      </w:pPr>
      <w:r>
        <w:rPr>
          <w:rFonts w:ascii="Times New Roman"/>
          <w:b w:val="false"/>
          <w:i w:val="false"/>
          <w:color w:val="000000"/>
          <w:sz w:val="28"/>
        </w:rPr>
        <w:t>
      4) көрсетілетін қызметті берушінің басшылығы 15 (он бес) минут ішінде мемлекеттік қызметті көрсету нәтижесіне қол қояды және көрсетілетін қызметті берушінің кеңсе маманына жолдайды;</w:t>
      </w:r>
    </w:p>
    <w:bookmarkEnd w:id="158"/>
    <w:bookmarkStart w:name="z195" w:id="159"/>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мемлекеттік қызметті көрсету нәтижесін тіркейді және хат тасушы арқылы Мемлекеттік корпорацияға жібереді.</w:t>
      </w:r>
    </w:p>
    <w:bookmarkEnd w:id="159"/>
    <w:bookmarkStart w:name="z196" w:id="16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60"/>
    <w:bookmarkStart w:name="z197" w:id="161"/>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61"/>
    <w:bookmarkStart w:name="z198" w:id="162"/>
    <w:p>
      <w:pPr>
        <w:spacing w:after="0"/>
        <w:ind w:left="0"/>
        <w:jc w:val="both"/>
      </w:pPr>
      <w:r>
        <w:rPr>
          <w:rFonts w:ascii="Times New Roman"/>
          <w:b w:val="false"/>
          <w:i w:val="false"/>
          <w:color w:val="000000"/>
          <w:sz w:val="28"/>
        </w:rPr>
        <w:t>
      1) көрсетілетін қызметті берушінің кеңсе маманы;</w:t>
      </w:r>
    </w:p>
    <w:bookmarkEnd w:id="162"/>
    <w:bookmarkStart w:name="z199" w:id="163"/>
    <w:p>
      <w:pPr>
        <w:spacing w:after="0"/>
        <w:ind w:left="0"/>
        <w:jc w:val="both"/>
      </w:pPr>
      <w:r>
        <w:rPr>
          <w:rFonts w:ascii="Times New Roman"/>
          <w:b w:val="false"/>
          <w:i w:val="false"/>
          <w:color w:val="000000"/>
          <w:sz w:val="28"/>
        </w:rPr>
        <w:t>
      2) көрсетілетін қызметті берушінің басшылығы;</w:t>
      </w:r>
    </w:p>
    <w:bookmarkEnd w:id="163"/>
    <w:bookmarkStart w:name="z200" w:id="16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64"/>
    <w:bookmarkStart w:name="z201" w:id="165"/>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"Азаматтық хал актілерін тіркеу туралы қайталама куәліктер немесе анықтамалар беру"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65"/>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Start w:name="z203" w:id="166"/>
    <w:p>
      <w:pPr>
        <w:spacing w:after="0"/>
        <w:ind w:left="0"/>
        <w:jc w:val="both"/>
      </w:pPr>
      <w:r>
        <w:rPr>
          <w:rFonts w:ascii="Times New Roman"/>
          <w:b w:val="false"/>
          <w:i w:val="false"/>
          <w:color w:val="000000"/>
          <w:sz w:val="28"/>
        </w:rPr>
        <w:t xml:space="preserve">
      8. Әрбір рәсімнің (іс-қимылдың) ұзақтығын көрсете отырып Мемлекеттік корпорацияға жүгіну тәртібін сипаттау (Мемлекеттік корпорация арқылы мемлекеттік қызметті көрсету кезіндегі функционалдық өзара іс-қимылдың №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66"/>
    <w:bookmarkStart w:name="z204" w:id="167"/>
    <w:p>
      <w:pPr>
        <w:spacing w:after="0"/>
        <w:ind w:left="0"/>
        <w:jc w:val="both"/>
      </w:pPr>
      <w:r>
        <w:rPr>
          <w:rFonts w:ascii="Times New Roman"/>
          <w:b w:val="false"/>
          <w:i w:val="false"/>
          <w:color w:val="000000"/>
          <w:sz w:val="28"/>
        </w:rPr>
        <w:t>
      1) көрсетілетін қызметті алушы қажетті электрондық кезек тәртібімен Мемлекеттік корпорация қызметкеріне табыстайды.</w:t>
      </w:r>
    </w:p>
    <w:bookmarkEnd w:id="167"/>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өтінішті қабылдаудан бас тартады;</w:t>
      </w:r>
    </w:p>
    <w:bookmarkStart w:name="z205" w:id="168"/>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 қызметкерінің Мемлекеттік корпорацияның біріктірілген ақпарат жүйесінің автоматтандырылған жұмыс орнына (бұдан әрі – Мемлекеттік корпорацияның БАЖ АЖО) логин мен парольді енгізуі (авторландыру процесі) (3 минут ішінде);</w:t>
      </w:r>
    </w:p>
    <w:bookmarkEnd w:id="168"/>
    <w:bookmarkStart w:name="z206" w:id="169"/>
    <w:p>
      <w:pPr>
        <w:spacing w:after="0"/>
        <w:ind w:left="0"/>
        <w:jc w:val="both"/>
      </w:pPr>
      <w:r>
        <w:rPr>
          <w:rFonts w:ascii="Times New Roman"/>
          <w:b w:val="false"/>
          <w:i w:val="false"/>
          <w:color w:val="000000"/>
          <w:sz w:val="28"/>
        </w:rPr>
        <w:t>
      3) 2-процесс – мемлекеттік көрсетілетін қызметті көрсету үшін Мемлекеттік корпорация қызметкерінің сұрау салу нысанын таңдауы және экран бетіне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минут ішінде);</w:t>
      </w:r>
    </w:p>
    <w:bookmarkEnd w:id="169"/>
    <w:bookmarkStart w:name="z207" w:id="170"/>
    <w:p>
      <w:pPr>
        <w:spacing w:after="0"/>
        <w:ind w:left="0"/>
        <w:jc w:val="both"/>
      </w:pPr>
      <w:r>
        <w:rPr>
          <w:rFonts w:ascii="Times New Roman"/>
          <w:b w:val="false"/>
          <w:i w:val="false"/>
          <w:color w:val="000000"/>
          <w:sz w:val="28"/>
        </w:rPr>
        <w:t>
      4) 3-процесс – көрсетілетін қызметті алушының деректері туралы сұрау салуды "электрондық үкімет" шлюзі (бұдан әрі - ЭҮШ) арқылы Жеке сәйкестендіру нөмірлерінің ұлттық тізіліміне (бұдан әрі – ЖСН ҰТ), сондай-ақ, көрсетілетін қызметті алушы өкілінің сенімхатының деректері туралы – Бірыңғай нотариаттық ақпараттық жүйеге (бұдан әрі – БНАЖ) жолдау (3 минут ішінде);</w:t>
      </w:r>
    </w:p>
    <w:bookmarkEnd w:id="170"/>
    <w:bookmarkStart w:name="z208" w:id="171"/>
    <w:p>
      <w:pPr>
        <w:spacing w:after="0"/>
        <w:ind w:left="0"/>
        <w:jc w:val="both"/>
      </w:pPr>
      <w:r>
        <w:rPr>
          <w:rFonts w:ascii="Times New Roman"/>
          <w:b w:val="false"/>
          <w:i w:val="false"/>
          <w:color w:val="000000"/>
          <w:sz w:val="28"/>
        </w:rPr>
        <w:t>
      5) 1-шарт – ЖСН ҰТ-та көрсетілетін қызметті алушы деректерінің болуын, БНАЖ-да сенімхат деректерінің болуын тексеру (3 минут ішінде);</w:t>
      </w:r>
    </w:p>
    <w:bookmarkEnd w:id="171"/>
    <w:bookmarkStart w:name="z209" w:id="172"/>
    <w:p>
      <w:pPr>
        <w:spacing w:after="0"/>
        <w:ind w:left="0"/>
        <w:jc w:val="both"/>
      </w:pPr>
      <w:r>
        <w:rPr>
          <w:rFonts w:ascii="Times New Roman"/>
          <w:b w:val="false"/>
          <w:i w:val="false"/>
          <w:color w:val="000000"/>
          <w:sz w:val="28"/>
        </w:rPr>
        <w:t>
      6) 4-процесс – көрсетілетін қызметті алушының деректері ЖСН ҰТ-та, сенімхат деректерінің БНАЖ-да болмауына байланысты деректерді алу мүмкіндігі жоқ екендігі туралы хабарламаны қалыптастыру (3 минут ішінде);</w:t>
      </w:r>
    </w:p>
    <w:bookmarkEnd w:id="172"/>
    <w:bookmarkStart w:name="z210" w:id="173"/>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құжатты (көрсетілетін қызметті алушының сұрау салуын) ЭҮШ автоматтандырылған жұмыс орнына (бұдан әрі – ЭҮШ АЖО) ЭҮШ арқылы жолдау (3 минут ішінде);</w:t>
      </w:r>
    </w:p>
    <w:bookmarkEnd w:id="173"/>
    <w:bookmarkStart w:name="z211" w:id="174"/>
    <w:p>
      <w:pPr>
        <w:spacing w:after="0"/>
        <w:ind w:left="0"/>
        <w:jc w:val="both"/>
      </w:pPr>
      <w:r>
        <w:rPr>
          <w:rFonts w:ascii="Times New Roman"/>
          <w:b w:val="false"/>
          <w:i w:val="false"/>
          <w:color w:val="000000"/>
          <w:sz w:val="28"/>
        </w:rPr>
        <w:t>
      8) 6-процесс – көрсетілетін қызметті берушіден мемлекеттік қызметті көрсету нәтижесі немесе бас тарту туралы дәлелді жауапты алу (3 минут ішінде);</w:t>
      </w:r>
    </w:p>
    <w:bookmarkEnd w:id="174"/>
    <w:bookmarkStart w:name="z212" w:id="175"/>
    <w:p>
      <w:pPr>
        <w:spacing w:after="0"/>
        <w:ind w:left="0"/>
        <w:jc w:val="both"/>
      </w:pPr>
      <w:r>
        <w:rPr>
          <w:rFonts w:ascii="Times New Roman"/>
          <w:b w:val="false"/>
          <w:i w:val="false"/>
          <w:color w:val="000000"/>
          <w:sz w:val="28"/>
        </w:rPr>
        <w:t>
      9) 7-процесс – көрсетілетін қызметті алушыға мемлекеттік қызметті көрсету нәтижесі немесе бас тарту туралы дәлелді жауапты беру (3 минут ішінде). Мемлекеттік корпорация нәтиженің сақталуын бір ай ішінде қамтамасыз етеді, содан кейін көрсетілетін қызметті берушіге одан әрі сақтау үшін жолдайды.</w:t>
      </w:r>
    </w:p>
    <w:bookmarkEnd w:id="175"/>
    <w:bookmarkStart w:name="z213" w:id="176"/>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алушының жүгіну тәртібін және көрсетілетін қызметті берушінің рәсімдері (іс-қимылдары) реттілігінің сипаттамасы (портал арқылы мемлекеттік қызметті көрсету кезіндегі функционалдық өзара іс-қимылдың № 2 диаграммасы осы Регламенттің 3-қосымшасында келтірілген):</w:t>
      </w:r>
    </w:p>
    <w:bookmarkEnd w:id="176"/>
    <w:bookmarkStart w:name="z214" w:id="177"/>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сонымен қатар пароль (порталда тіркелмеген көрсетілетін қызметті алушылар үшін жүргізіледі) арқылы порталда тіркелуді жүзеге асырады;</w:t>
      </w:r>
    </w:p>
    <w:bookmarkEnd w:id="177"/>
    <w:bookmarkStart w:name="z215" w:id="178"/>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енгізуі (авторландыру процесі);</w:t>
      </w:r>
    </w:p>
    <w:bookmarkEnd w:id="178"/>
    <w:bookmarkStart w:name="z216" w:id="179"/>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 туралы деректердің түпнұсқалығын тексеру;</w:t>
      </w:r>
    </w:p>
    <w:bookmarkEnd w:id="179"/>
    <w:bookmarkStart w:name="z217" w:id="180"/>
    <w:p>
      <w:pPr>
        <w:spacing w:after="0"/>
        <w:ind w:left="0"/>
        <w:jc w:val="both"/>
      </w:pPr>
      <w:r>
        <w:rPr>
          <w:rFonts w:ascii="Times New Roman"/>
          <w:b w:val="false"/>
          <w:i w:val="false"/>
          <w:color w:val="000000"/>
          <w:sz w:val="28"/>
        </w:rPr>
        <w:t>
      4) 2-процесс – көрсетілетін қызметті алушының деректерінде қателіктер болуына байланысты порталдың авторландырудан бас тарту туралы хабарламаны қалыптастыруы;</w:t>
      </w:r>
    </w:p>
    <w:bookmarkEnd w:id="180"/>
    <w:bookmarkStart w:name="z218" w:id="181"/>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экранға сұрау салу нысанын шығару, көрсетілетін қызметті алушының нысанды оның құрылымы мен форматтық талаптарын ескере отырып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сұрау салу нысанына қажетті құжаттардың электрондық түрдегі көшірмелерін бекіту, сондай-ақ көрсетілетін қызметті алушының сұрау салуды куәландыру (қол қою) үшін ЭЦҚ тіркелу куәлігін таңдауы;</w:t>
      </w:r>
    </w:p>
    <w:bookmarkEnd w:id="181"/>
    <w:bookmarkStart w:name="z219" w:id="182"/>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тіркелу куәліктерінің тізімінде болмауын, сондай-ақ сәйкестендіру деректерінің сәйкестігін (сұрау салуда көрсетілген ЖСН мен ЭЦҚ тіркелу куәлігінде көрсетілген ЖСН) тексеру;</w:t>
      </w:r>
    </w:p>
    <w:bookmarkEnd w:id="182"/>
    <w:bookmarkStart w:name="z220" w:id="183"/>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қызметті көрсетуден бас тарту туралы хабарламаны қалыптастыру;</w:t>
      </w:r>
    </w:p>
    <w:bookmarkEnd w:id="183"/>
    <w:bookmarkStart w:name="z221" w:id="184"/>
    <w:p>
      <w:pPr>
        <w:spacing w:after="0"/>
        <w:ind w:left="0"/>
        <w:jc w:val="both"/>
      </w:pPr>
      <w:r>
        <w:rPr>
          <w:rFonts w:ascii="Times New Roman"/>
          <w:b w:val="false"/>
          <w:i w:val="false"/>
          <w:color w:val="000000"/>
          <w:sz w:val="28"/>
        </w:rPr>
        <w:t>
      8) 5-процесс – көрсетілетін қызметті алушы ЭЦҚ куәландырған (қол қойған) электрондық құжатты (көрсетілетін қызметті алушының сұрау салуын) ЭҮШ арқылы "Е-собес" ақпараттық жүйесіне (бұдан әрі – "Е-собес" АЖ) сұрау салуды көрсетілетін қызметті беруші өңдеу үшін жолдау;</w:t>
      </w:r>
    </w:p>
    <w:bookmarkEnd w:id="184"/>
    <w:bookmarkStart w:name="z222" w:id="185"/>
    <w:p>
      <w:pPr>
        <w:spacing w:after="0"/>
        <w:ind w:left="0"/>
        <w:jc w:val="both"/>
      </w:pPr>
      <w:r>
        <w:rPr>
          <w:rFonts w:ascii="Times New Roman"/>
          <w:b w:val="false"/>
          <w:i w:val="false"/>
          <w:color w:val="000000"/>
          <w:sz w:val="28"/>
        </w:rPr>
        <w:t>
      9) 3-шарт – көрсетілетін мемлекеттік қызметті берушінің көрсетілетін қызметті алушы жалғаған құжаттарының қызмет көрсетуге негіздемеге сәйкестігін тексеруі;</w:t>
      </w:r>
    </w:p>
    <w:bookmarkEnd w:id="185"/>
    <w:bookmarkStart w:name="z223" w:id="186"/>
    <w:p>
      <w:pPr>
        <w:spacing w:after="0"/>
        <w:ind w:left="0"/>
        <w:jc w:val="both"/>
      </w:pPr>
      <w:r>
        <w:rPr>
          <w:rFonts w:ascii="Times New Roman"/>
          <w:b w:val="false"/>
          <w:i w:val="false"/>
          <w:color w:val="000000"/>
          <w:sz w:val="28"/>
        </w:rPr>
        <w:t>
      10) 6-процесс – көрсетілетін қызметті алушының құжаттарында қателіктердің болуына байланысты сұрау салынған қызметті көрсетуден бас тарту туралы хабарламаны қалыптастыру;</w:t>
      </w:r>
    </w:p>
    <w:bookmarkEnd w:id="186"/>
    <w:bookmarkStart w:name="z224" w:id="187"/>
    <w:p>
      <w:pPr>
        <w:spacing w:after="0"/>
        <w:ind w:left="0"/>
        <w:jc w:val="both"/>
      </w:pPr>
      <w:r>
        <w:rPr>
          <w:rFonts w:ascii="Times New Roman"/>
          <w:b w:val="false"/>
          <w:i w:val="false"/>
          <w:color w:val="000000"/>
          <w:sz w:val="28"/>
        </w:rPr>
        <w:t>
      11) 7-процесс – көрсетілетін қызметті алушының портал жасақтаған мемлекеттік көрсетілген қызметтің нәтижесін (электрондық құжат түріндегі хабарламаны) алуы.</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 куәліктер немесе анықтамалар беру" мемлекеттік көрсетілетін қызмет регламентіне 1-қосымша</w:t>
            </w:r>
          </w:p>
        </w:tc>
      </w:tr>
    </w:tbl>
    <w:bookmarkStart w:name="z226" w:id="188"/>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188"/>
    <w:bookmarkStart w:name="z227" w:id="189"/>
    <w:p>
      <w:pPr>
        <w:spacing w:after="0"/>
        <w:ind w:left="0"/>
        <w:jc w:val="left"/>
      </w:pPr>
    </w:p>
    <w:bookmarkEnd w:id="189"/>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41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 куәліктер немесе анықтамалар беру" мемлекеттік көрсетілетін қызмет регламентіне 2-қосымша</w:t>
            </w:r>
          </w:p>
        </w:tc>
      </w:tr>
    </w:tbl>
    <w:bookmarkStart w:name="z229" w:id="190"/>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қызмет көрсетудің бизнес-процестерінің анықтамалығы</w:t>
      </w:r>
    </w:p>
    <w:bookmarkEnd w:id="190"/>
    <w:bookmarkStart w:name="z230" w:id="191"/>
    <w:p>
      <w:pPr>
        <w:spacing w:after="0"/>
        <w:ind w:left="0"/>
        <w:jc w:val="left"/>
      </w:pPr>
    </w:p>
    <w:bookmarkEnd w:id="191"/>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026400"/>
                    </a:xfrm>
                    <a:prstGeom prst="rect">
                      <a:avLst/>
                    </a:prstGeom>
                  </pic:spPr>
                </pic:pic>
              </a:graphicData>
            </a:graphic>
          </wp:inline>
        </w:drawing>
      </w:r>
    </w:p>
    <w:p>
      <w:pPr>
        <w:spacing w:after="0"/>
        <w:ind w:left="0"/>
        <w:jc w:val="left"/>
      </w:pPr>
      <w:r>
        <w:br/>
      </w:r>
    </w:p>
    <w:bookmarkStart w:name="z231" w:id="192"/>
    <w:p>
      <w:pPr>
        <w:spacing w:after="0"/>
        <w:ind w:left="0"/>
        <w:jc w:val="left"/>
      </w:pPr>
    </w:p>
    <w:bookmarkEnd w:id="192"/>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667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 куәліктер немесе анықтамалар беру" мемлекеттік көрсетілетін қызмет регламентіне 3-қосымша</w:t>
            </w:r>
          </w:p>
        </w:tc>
      </w:tr>
    </w:tbl>
    <w:bookmarkStart w:name="z233" w:id="193"/>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 кезіндегі функционалдық өзара іс-қимыл диаграммасы № 1</w:t>
      </w:r>
    </w:p>
    <w:bookmarkEnd w:id="193"/>
    <w:bookmarkStart w:name="z234" w:id="194"/>
    <w:p>
      <w:pPr>
        <w:spacing w:after="0"/>
        <w:ind w:left="0"/>
        <w:jc w:val="left"/>
      </w:pPr>
    </w:p>
    <w:bookmarkEnd w:id="194"/>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178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 туралы қайталама куәліктер немесе анықтамалар беру" мемлекеттік көрсетілетін қызмет регламентіне 4-қосымша</w:t>
            </w:r>
          </w:p>
        </w:tc>
      </w:tr>
    </w:tbl>
    <w:bookmarkStart w:name="z236" w:id="195"/>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 2 диаграммасы</w:t>
      </w:r>
    </w:p>
    <w:bookmarkEnd w:id="195"/>
    <w:bookmarkStart w:name="z237" w:id="196"/>
    <w:p>
      <w:pPr>
        <w:spacing w:after="0"/>
        <w:ind w:left="0"/>
        <w:jc w:val="left"/>
      </w:pPr>
    </w:p>
    <w:bookmarkEnd w:id="196"/>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962400"/>
                    </a:xfrm>
                    <a:prstGeom prst="rect">
                      <a:avLst/>
                    </a:prstGeom>
                  </pic:spPr>
                </pic:pic>
              </a:graphicData>
            </a:graphic>
          </wp:inline>
        </w:drawing>
      </w:r>
    </w:p>
    <w:p>
      <w:pPr>
        <w:spacing w:after="0"/>
        <w:ind w:left="0"/>
        <w:jc w:val="left"/>
      </w:pPr>
      <w:r>
        <w:br/>
      </w:r>
    </w:p>
    <w:bookmarkStart w:name="z238" w:id="197"/>
    <w:p>
      <w:pPr>
        <w:spacing w:after="0"/>
        <w:ind w:left="0"/>
        <w:jc w:val="left"/>
      </w:pPr>
      <w:r>
        <w:rPr>
          <w:rFonts w:ascii="Times New Roman"/>
          <w:b/>
          <w:i w:val="false"/>
          <w:color w:val="000000"/>
        </w:rPr>
        <w:t xml:space="preserve"> Кесте. Шартты белгілер</w:t>
      </w:r>
    </w:p>
    <w:bookmarkEnd w:id="197"/>
    <w:bookmarkStart w:name="z239" w:id="198"/>
    <w:p>
      <w:pPr>
        <w:spacing w:after="0"/>
        <w:ind w:left="0"/>
        <w:jc w:val="left"/>
      </w:pPr>
    </w:p>
    <w:bookmarkEnd w:id="198"/>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57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"30"желтоқсандағы № 391 қаулысымен бекітілген</w:t>
            </w:r>
          </w:p>
        </w:tc>
      </w:tr>
    </w:tbl>
    <w:p>
      <w:pPr>
        <w:spacing w:after="0"/>
        <w:ind w:left="0"/>
        <w:jc w:val="left"/>
      </w:pPr>
      <w:r>
        <w:rPr>
          <w:rFonts w:ascii="Times New Roman"/>
          <w:b/>
          <w:i w:val="false"/>
          <w:color w:val="000000"/>
        </w:rPr>
        <w:t xml:space="preserve"> "Әкелікті анықтауды тіркеу, оның ішінде азаматтық хал актілері жазбалары өзгерістер, толықтырулар мен түзетулер енгізу"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Орыс тілдегі барлық мәтінде мемлекеттік көрсетілетін қызмет регламентінің атауы "Регистрация установления отцовства, в том числе внесений изменений, дополнений и исправлений в записи актов гражданского состояния" деген сөздермен ауыстырылды, мемлекеттік тіліндегі мәтіні өзгермейді – Атырау облысы әкімдігінің 01.08.2016 № </w:t>
      </w:r>
      <w:r>
        <w:rPr>
          <w:rFonts w:ascii="Times New Roman"/>
          <w:b w:val="false"/>
          <w:i w:val="false"/>
          <w:color w:val="ff0000"/>
          <w:sz w:val="28"/>
        </w:rPr>
        <w:t>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43" w:id="199"/>
    <w:p>
      <w:pPr>
        <w:spacing w:after="0"/>
        <w:ind w:left="0"/>
        <w:jc w:val="left"/>
      </w:pPr>
      <w:r>
        <w:rPr>
          <w:rFonts w:ascii="Times New Roman"/>
          <w:b/>
          <w:i w:val="false"/>
          <w:color w:val="000000"/>
        </w:rPr>
        <w:t xml:space="preserve"> 1. Жалпы ережелер</w:t>
      </w:r>
    </w:p>
    <w:bookmarkEnd w:id="199"/>
    <w:bookmarkStart w:name="z244" w:id="200"/>
    <w:p>
      <w:pPr>
        <w:spacing w:after="0"/>
        <w:ind w:left="0"/>
        <w:jc w:val="both"/>
      </w:pPr>
      <w:r>
        <w:rPr>
          <w:rFonts w:ascii="Times New Roman"/>
          <w:b w:val="false"/>
          <w:i w:val="false"/>
          <w:color w:val="000000"/>
          <w:sz w:val="28"/>
        </w:rPr>
        <w:t xml:space="preserve">
      1. "Әкелікті болуды анықтауды тіркеу, оның ішінде азаматтық хал актілері жазбаларына өзгерістер, толықтырулар мен түзетулер енгізу" мемлекеттік қызметі (бұдан әрі – мемлекеттік көрсетілетін қызмет) қалалардың мен аудандардың жергілікті атқарушы органдарымен - Атырау қаласының және Атырау облысы аудандарының жұмыспен қамту, әлеуметтік бағдарламалар және азаматтық хал актілерін тіркеу бөлімдерімен (бұдан әрі – көрсетілетін қызметті беруші) көрсетіледі. </w:t>
      </w:r>
    </w:p>
    <w:bookmarkEnd w:id="200"/>
    <w:bookmarkStart w:name="z245" w:id="20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 Құлсары қаласының жергілікті атқарушы органдары және кенттер, ауылдар, ауылдық округтер әкімідері (бұдан әрі –әкім).</w:t>
      </w:r>
    </w:p>
    <w:bookmarkEnd w:id="201"/>
    <w:bookmarkStart w:name="z246" w:id="202"/>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202"/>
    <w:bookmarkStart w:name="z247" w:id="203"/>
    <w:p>
      <w:pPr>
        <w:spacing w:after="0"/>
        <w:ind w:left="0"/>
        <w:jc w:val="both"/>
      </w:pPr>
      <w:r>
        <w:rPr>
          <w:rFonts w:ascii="Times New Roman"/>
          <w:b w:val="false"/>
          <w:i w:val="false"/>
          <w:color w:val="000000"/>
          <w:sz w:val="28"/>
        </w:rPr>
        <w:t>
      3. Мемлекеттік қызметті көрсетудің нәтижесі:</w:t>
      </w:r>
    </w:p>
    <w:bookmarkEnd w:id="203"/>
    <w:bookmarkStart w:name="z248" w:id="204"/>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өзгерістермен, толықтырулармен және түзетулермен қоса әке болуды анықтау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11374 болып тіркелген)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9-1-тармағында көзделген жағдайларда және негіздер бойынша мемлекеттік қызмет көрсетуден бас тарту туралы дәлелді жауап.</w:t>
      </w:r>
    </w:p>
    <w:bookmarkEnd w:id="204"/>
    <w:bookmarkStart w:name="z249" w:id="205"/>
    <w:p>
      <w:pPr>
        <w:spacing w:after="0"/>
        <w:ind w:left="0"/>
        <w:jc w:val="both"/>
      </w:pPr>
      <w:r>
        <w:rPr>
          <w:rFonts w:ascii="Times New Roman"/>
          <w:b w:val="false"/>
          <w:i w:val="false"/>
          <w:color w:val="000000"/>
          <w:sz w:val="28"/>
        </w:rPr>
        <w:t>
      Мемлекеттік қызмет көрсету нәтижесінің ұсыну нысаны: қағаз түрінде.</w:t>
      </w:r>
    </w:p>
    <w:bookmarkEnd w:id="205"/>
    <w:bookmarkStart w:name="z250" w:id="20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206"/>
    <w:bookmarkStart w:name="z251" w:id="20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w:t>
      </w:r>
      <w:r>
        <w:rPr>
          <w:rFonts w:ascii="Times New Roman"/>
          <w:b w:val="false"/>
          <w:i w:val="false"/>
          <w:color w:val="000000"/>
          <w:sz w:val="28"/>
        </w:rPr>
        <w:t xml:space="preserve"> не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4-қосымшаларына</w:t>
      </w:r>
      <w:r>
        <w:rPr>
          <w:rFonts w:ascii="Times New Roman"/>
          <w:b w:val="false"/>
          <w:i w:val="false"/>
          <w:color w:val="000000"/>
          <w:sz w:val="28"/>
        </w:rPr>
        <w:t xml:space="preserve"> сәйкес өтініш болып табылады.</w:t>
      </w:r>
    </w:p>
    <w:bookmarkEnd w:id="207"/>
    <w:bookmarkStart w:name="z252" w:id="20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08"/>
    <w:bookmarkStart w:name="z253" w:id="209"/>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20 (жиырма) минут ішінде қабылдауды және оларды тіркеуді жүзеге асырады және құжаттарды көрсетілетін қызметті берушінің басшылығына бұрыштама қоюға жолдайды.</w:t>
      </w:r>
    </w:p>
    <w:bookmarkEnd w:id="209"/>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254" w:id="210"/>
    <w:p>
      <w:pPr>
        <w:spacing w:after="0"/>
        <w:ind w:left="0"/>
        <w:jc w:val="both"/>
      </w:pPr>
      <w:r>
        <w:rPr>
          <w:rFonts w:ascii="Times New Roman"/>
          <w:b w:val="false"/>
          <w:i w:val="false"/>
          <w:color w:val="000000"/>
          <w:sz w:val="28"/>
        </w:rPr>
        <w:t>
      2) көрсетілетін қызметті берушінің басшылығы 30 (отыз) минут ішінде кіріс құжаттарымен танысып, көрсетілетін қызметті берушінің жауапты орындаушысын анықтайды және құжаттарды мемлекеттік қызметті көрсету үшін көрсетілетін қызметті берушінің жауапты орындаушысына жолдайды;</w:t>
      </w:r>
    </w:p>
    <w:bookmarkEnd w:id="210"/>
    <w:bookmarkStart w:name="z255" w:id="211"/>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1 (бір) жұмыс күні ішінде қарайды;</w:t>
      </w:r>
    </w:p>
    <w:bookmarkEnd w:id="211"/>
    <w:bookmarkStart w:name="z256" w:id="212"/>
    <w:p>
      <w:pPr>
        <w:spacing w:after="0"/>
        <w:ind w:left="0"/>
        <w:jc w:val="both"/>
      </w:pPr>
      <w:r>
        <w:rPr>
          <w:rFonts w:ascii="Times New Roman"/>
          <w:b w:val="false"/>
          <w:i w:val="false"/>
          <w:color w:val="000000"/>
          <w:sz w:val="28"/>
        </w:rPr>
        <w:t>
      егер туу туралы акт жазбасы Қазақстан Республикасының аумағында басқа тіркеуші органда болса, көрсетілетін қызметті беруші акт жазбасының көшірмесін сұратады, көрсетілетін қызметті алушыны 3 (үш) күнтізбелік күн ішінде хабардар ете отырып, мемлекеттік қызмет көрсету мерзімі күнтізбелік 30 (отыз) күннен аспайтын уақытқа ұзартылады;</w:t>
      </w:r>
    </w:p>
    <w:bookmarkEnd w:id="212"/>
    <w:bookmarkStart w:name="z257" w:id="213"/>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- 7 (жеті)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bookmarkEnd w:id="213"/>
    <w:p>
      <w:pPr>
        <w:spacing w:after="0"/>
        <w:ind w:left="0"/>
        <w:jc w:val="both"/>
      </w:pPr>
      <w:r>
        <w:rPr>
          <w:rFonts w:ascii="Times New Roman"/>
          <w:b w:val="false"/>
          <w:i w:val="false"/>
          <w:color w:val="000000"/>
          <w:sz w:val="28"/>
        </w:rPr>
        <w:t>
      Қарау нәтижесі бойынша мемлекеттік көрсетілетін қызмет нәтижесін ресімдейді және көрсетілетін қызметті берушінің басшылығына қол қоюға береді;</w:t>
      </w:r>
    </w:p>
    <w:bookmarkStart w:name="z258" w:id="214"/>
    <w:p>
      <w:pPr>
        <w:spacing w:after="0"/>
        <w:ind w:left="0"/>
        <w:jc w:val="both"/>
      </w:pPr>
      <w:r>
        <w:rPr>
          <w:rFonts w:ascii="Times New Roman"/>
          <w:b w:val="false"/>
          <w:i w:val="false"/>
          <w:color w:val="000000"/>
          <w:sz w:val="28"/>
        </w:rPr>
        <w:t>
      4) көрсетілетін қызметті берушінің басшылығы 20 (жиырма) минут ішінде мемлекеттік көрсетілетін қызмет нәтижесіне немесе бас тарту туралы дәлелді жауапқа қол қояды және көрсетілетін қызметті берушінің кеңсе маманына жолдайды;</w:t>
      </w:r>
    </w:p>
    <w:bookmarkEnd w:id="214"/>
    <w:bookmarkStart w:name="z259" w:id="215"/>
    <w:p>
      <w:pPr>
        <w:spacing w:after="0"/>
        <w:ind w:left="0"/>
        <w:jc w:val="both"/>
      </w:pPr>
      <w:r>
        <w:rPr>
          <w:rFonts w:ascii="Times New Roman"/>
          <w:b w:val="false"/>
          <w:i w:val="false"/>
          <w:color w:val="000000"/>
          <w:sz w:val="28"/>
        </w:rPr>
        <w:t>
      5) көрсетілетін қызметті берушінің кеңсе маманы мемлекеттік көрсетілетін қызмет нәтижесін не бас тарту туралы дәлелді жауапты тіркейді және 20 (жиырма) минут ішінде көрсетілетін қызметті алушыға береді немесе әкімге жібереді.</w:t>
      </w:r>
    </w:p>
    <w:bookmarkEnd w:id="215"/>
    <w:bookmarkStart w:name="z260" w:id="21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16"/>
    <w:bookmarkStart w:name="z261" w:id="217"/>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217"/>
    <w:bookmarkStart w:name="z262" w:id="218"/>
    <w:p>
      <w:pPr>
        <w:spacing w:after="0"/>
        <w:ind w:left="0"/>
        <w:jc w:val="both"/>
      </w:pPr>
      <w:r>
        <w:rPr>
          <w:rFonts w:ascii="Times New Roman"/>
          <w:b w:val="false"/>
          <w:i w:val="false"/>
          <w:color w:val="000000"/>
          <w:sz w:val="28"/>
        </w:rPr>
        <w:t xml:space="preserve">
      1) көрсетілетін қызметті берушінің кеңсе маманы; </w:t>
      </w:r>
    </w:p>
    <w:bookmarkEnd w:id="218"/>
    <w:bookmarkStart w:name="z263" w:id="219"/>
    <w:p>
      <w:pPr>
        <w:spacing w:after="0"/>
        <w:ind w:left="0"/>
        <w:jc w:val="both"/>
      </w:pPr>
      <w:r>
        <w:rPr>
          <w:rFonts w:ascii="Times New Roman"/>
          <w:b w:val="false"/>
          <w:i w:val="false"/>
          <w:color w:val="000000"/>
          <w:sz w:val="28"/>
        </w:rPr>
        <w:t>
      2) көрсетілетін қызметті берушінің басшылығы;</w:t>
      </w:r>
    </w:p>
    <w:bookmarkEnd w:id="219"/>
    <w:bookmarkStart w:name="z264" w:id="22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20"/>
    <w:bookmarkStart w:name="z265" w:id="221"/>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"Әкелікті анықтауды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21"/>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p>
      <w:pPr>
        <w:spacing w:after="0"/>
        <w:ind w:left="0"/>
        <w:jc w:val="both"/>
      </w:pPr>
      <w:r>
        <w:rPr>
          <w:rFonts w:ascii="Times New Roman"/>
          <w:b w:val="false"/>
          <w:i w:val="false"/>
          <w:color w:val="ff0000"/>
          <w:sz w:val="28"/>
        </w:rPr>
        <w:t xml:space="preserve">
      Ескерту. 4-бөлімінің атауы жаңа редакцияда – Атырау облысы әкімдігінің 01.08.2016 № </w:t>
      </w:r>
      <w:r>
        <w:rPr>
          <w:rFonts w:ascii="Times New Roman"/>
          <w:b w:val="false"/>
          <w:i w:val="false"/>
          <w:color w:val="ff0000"/>
          <w:sz w:val="28"/>
        </w:rPr>
        <w:t>167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67" w:id="222"/>
    <w:p>
      <w:pPr>
        <w:spacing w:after="0"/>
        <w:ind w:left="0"/>
        <w:jc w:val="both"/>
      </w:pPr>
      <w:r>
        <w:rPr>
          <w:rFonts w:ascii="Times New Roman"/>
          <w:b w:val="false"/>
          <w:i w:val="false"/>
          <w:color w:val="000000"/>
          <w:sz w:val="28"/>
        </w:rPr>
        <w:t>
      8. Көрсетілетін қызметті алушы әкімге жүгінген жағдайда мемлекеттік қызметті көрсету процесінің құрамына кіретін әрбір рәсімнің (іс-қимылдың) мазмұны мен оның нәтижесі:</w:t>
      </w:r>
    </w:p>
    <w:bookmarkEnd w:id="222"/>
    <w:bookmarkStart w:name="z268" w:id="223"/>
    <w:p>
      <w:pPr>
        <w:spacing w:after="0"/>
        <w:ind w:left="0"/>
        <w:jc w:val="both"/>
      </w:pPr>
      <w:r>
        <w:rPr>
          <w:rFonts w:ascii="Times New Roman"/>
          <w:b w:val="false"/>
          <w:i w:val="false"/>
          <w:color w:val="000000"/>
          <w:sz w:val="28"/>
        </w:rPr>
        <w:t>
      1) әкім аппаратының маманы көрсетілетін қызметті алушы қажетті құжаттарды ұсынған сәттен бастап 20 (жиырма) минут ішінде қабылдауды және оларды тіркеуді жүзеге асырады және құжаттарды әкімге бұрыштама қоюға жолдайды.</w:t>
      </w:r>
    </w:p>
    <w:bookmarkEnd w:id="223"/>
    <w:bookmarkStart w:name="z269" w:id="224"/>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224"/>
    <w:bookmarkStart w:name="z270" w:id="225"/>
    <w:p>
      <w:pPr>
        <w:spacing w:after="0"/>
        <w:ind w:left="0"/>
        <w:jc w:val="both"/>
      </w:pPr>
      <w:r>
        <w:rPr>
          <w:rFonts w:ascii="Times New Roman"/>
          <w:b w:val="false"/>
          <w:i w:val="false"/>
          <w:color w:val="000000"/>
          <w:sz w:val="28"/>
        </w:rPr>
        <w:t>
      2) әкім 5 (бес) минут ішінде кіріс құжаттарымен танысады және құжаттарды көрсетілетін қызметті берушіге жіберу үшін әкім аппаратының маманына жолдайды;</w:t>
      </w:r>
    </w:p>
    <w:bookmarkEnd w:id="225"/>
    <w:bookmarkStart w:name="z271" w:id="226"/>
    <w:p>
      <w:pPr>
        <w:spacing w:after="0"/>
        <w:ind w:left="0"/>
        <w:jc w:val="both"/>
      </w:pPr>
      <w:r>
        <w:rPr>
          <w:rFonts w:ascii="Times New Roman"/>
          <w:b w:val="false"/>
          <w:i w:val="false"/>
          <w:color w:val="000000"/>
          <w:sz w:val="28"/>
        </w:rPr>
        <w:t xml:space="preserve">
      3) әкім аппаратының маманы құжаттарды мемлекеттік қызметті көрсету үшін көрсетілетін қызметті берушіге 15 (он бес) минут ішінде жолдайды; </w:t>
      </w:r>
    </w:p>
    <w:bookmarkEnd w:id="226"/>
    <w:bookmarkStart w:name="z272" w:id="227"/>
    <w:p>
      <w:pPr>
        <w:spacing w:after="0"/>
        <w:ind w:left="0"/>
        <w:jc w:val="both"/>
      </w:pPr>
      <w:r>
        <w:rPr>
          <w:rFonts w:ascii="Times New Roman"/>
          <w:b w:val="false"/>
          <w:i w:val="false"/>
          <w:color w:val="000000"/>
          <w:sz w:val="28"/>
        </w:rPr>
        <w:t>
      4) әкім аппаратының маманы көрсетілетін қызметті берушіден мемлекеттік қызметті көрсету нәтижесі түскеннен кейін 15 (он бес) минут ішінде көрсетілетін қызметті алушыға береді.</w:t>
      </w:r>
    </w:p>
    <w:bookmarkEnd w:id="227"/>
    <w:bookmarkStart w:name="z273" w:id="228"/>
    <w:p>
      <w:pPr>
        <w:spacing w:after="0"/>
        <w:ind w:left="0"/>
        <w:jc w:val="both"/>
      </w:pPr>
      <w:r>
        <w:rPr>
          <w:rFonts w:ascii="Times New Roman"/>
          <w:b w:val="false"/>
          <w:i w:val="false"/>
          <w:color w:val="000000"/>
          <w:sz w:val="28"/>
        </w:rPr>
        <w:t xml:space="preserve">
      9. Көрсетілетін қызметті алушы әкімге жүгінген кезде мемлекеттік қызметті көрсету бойынша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"Әкелікті анықтауды тіркеу, оның ішінде азаматтық хал актілері жазбалары өзгерістер, толықтырулар мен түзетулер енгізу" мемлекеттік қызмет көрсетудің бизнес-процестерінің анықтамалығы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"Әкелікті анықтауды тіркеу, оның ішінде азаматтық хал актілері жазбалары өзгерістер, толықтырулар мен түзетулер енгізу" мемлекеттік көрсетілетін қызмет регламентіне 1-қосымша</w:t>
            </w:r>
          </w:p>
        </w:tc>
      </w:tr>
    </w:tbl>
    <w:bookmarkStart w:name="z275" w:id="229"/>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229"/>
    <w:bookmarkStart w:name="z276" w:id="230"/>
    <w:p>
      <w:pPr>
        <w:spacing w:after="0"/>
        <w:ind w:left="0"/>
        <w:jc w:val="left"/>
      </w:pPr>
    </w:p>
    <w:bookmarkEnd w:id="230"/>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362700"/>
                    </a:xfrm>
                    <a:prstGeom prst="rect">
                      <a:avLst/>
                    </a:prstGeom>
                  </pic:spPr>
                </pic:pic>
              </a:graphicData>
            </a:graphic>
          </wp:inline>
        </w:drawing>
      </w:r>
    </w:p>
    <w:p>
      <w:pPr>
        <w:spacing w:after="0"/>
        <w:ind w:left="0"/>
        <w:jc w:val="left"/>
      </w:pPr>
      <w:r>
        <w:br/>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регламентіне 2-қосымша</w:t>
            </w:r>
          </w:p>
        </w:tc>
      </w:tr>
    </w:tbl>
    <w:bookmarkStart w:name="z279" w:id="231"/>
    <w:p>
      <w:pPr>
        <w:spacing w:after="0"/>
        <w:ind w:left="0"/>
        <w:jc w:val="left"/>
      </w:pPr>
      <w:r>
        <w:rPr>
          <w:rFonts w:ascii="Times New Roman"/>
          <w:b/>
          <w:i w:val="false"/>
          <w:color w:val="000000"/>
        </w:rPr>
        <w:t xml:space="preserve"> "Әкелікті анықтауды тіркеу, оның ішінде азаматтық хал актілері жазбалары өзгерістер, толықтырулар мен түзетулер енгізу" мемлекеттік қызмет көрсетудің бизнес-процестерінің анықтамалығы</w:t>
      </w:r>
    </w:p>
    <w:bookmarkEnd w:id="231"/>
    <w:bookmarkStart w:name="z280" w:id="232"/>
    <w:p>
      <w:pPr>
        <w:spacing w:after="0"/>
        <w:ind w:left="0"/>
        <w:jc w:val="left"/>
      </w:pPr>
    </w:p>
    <w:bookmarkEnd w:id="232"/>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026400"/>
                    </a:xfrm>
                    <a:prstGeom prst="rect">
                      <a:avLst/>
                    </a:prstGeom>
                  </pic:spPr>
                </pic:pic>
              </a:graphicData>
            </a:graphic>
          </wp:inline>
        </w:drawing>
      </w:r>
    </w:p>
    <w:p>
      <w:pPr>
        <w:spacing w:after="0"/>
        <w:ind w:left="0"/>
        <w:jc w:val="left"/>
      </w:pPr>
      <w:r>
        <w:br/>
      </w:r>
    </w:p>
    <w:bookmarkStart w:name="z281" w:id="233"/>
    <w:p>
      <w:pPr>
        <w:spacing w:after="0"/>
        <w:ind w:left="0"/>
        <w:jc w:val="left"/>
      </w:pPr>
    </w:p>
    <w:bookmarkEnd w:id="233"/>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94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"Әкелікті анықтауды тіркеу, оның ішінде азаматтық хал актілері жазбалары өзгерістер, толықтырулар мен түзетулер енгізу" мемлекеттік көрсетілетін қызмет регламентіне 3-қосымша</w:t>
            </w:r>
          </w:p>
        </w:tc>
      </w:tr>
    </w:tbl>
    <w:bookmarkStart w:name="z283" w:id="234"/>
    <w:p>
      <w:pPr>
        <w:spacing w:after="0"/>
        <w:ind w:left="0"/>
        <w:jc w:val="left"/>
      </w:pPr>
      <w:r>
        <w:rPr>
          <w:rFonts w:ascii="Times New Roman"/>
          <w:b/>
          <w:i w:val="false"/>
          <w:color w:val="000000"/>
        </w:rPr>
        <w:t xml:space="preserve"> Көрсетілетін қызметті алушы әкімге жүгінген кезде мемлекеттік қызметті көрсету бойынша рәсімдер (іс-қимылдар) реттілігінің сипаттамасы</w:t>
      </w:r>
    </w:p>
    <w:bookmarkEnd w:id="234"/>
    <w:bookmarkStart w:name="z284" w:id="235"/>
    <w:p>
      <w:pPr>
        <w:spacing w:after="0"/>
        <w:ind w:left="0"/>
        <w:jc w:val="left"/>
      </w:pPr>
    </w:p>
    <w:bookmarkEnd w:id="235"/>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97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регламентіне 4-қосымша</w:t>
            </w:r>
          </w:p>
        </w:tc>
      </w:tr>
    </w:tbl>
    <w:bookmarkStart w:name="z286" w:id="236"/>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 өзгерістер, толықтырулар мен түзетулер енгізу" мемлекеттік қызметін көрсетудің бизнес-процестерінің анықтамалығы</w:t>
      </w:r>
    </w:p>
    <w:bookmarkEnd w:id="236"/>
    <w:bookmarkStart w:name="z287" w:id="237"/>
    <w:p>
      <w:pPr>
        <w:spacing w:after="0"/>
        <w:ind w:left="0"/>
        <w:jc w:val="left"/>
      </w:pPr>
    </w:p>
    <w:bookmarkEnd w:id="237"/>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302500"/>
                    </a:xfrm>
                    <a:prstGeom prst="rect">
                      <a:avLst/>
                    </a:prstGeom>
                  </pic:spPr>
                </pic:pic>
              </a:graphicData>
            </a:graphic>
          </wp:inline>
        </w:drawing>
      </w:r>
    </w:p>
    <w:p>
      <w:pPr>
        <w:spacing w:after="0"/>
        <w:ind w:left="0"/>
        <w:jc w:val="left"/>
      </w:pPr>
      <w:r>
        <w:br/>
      </w:r>
    </w:p>
    <w:bookmarkStart w:name="z288" w:id="238"/>
    <w:p>
      <w:pPr>
        <w:spacing w:after="0"/>
        <w:ind w:left="0"/>
        <w:jc w:val="left"/>
      </w:pPr>
    </w:p>
    <w:bookmarkEnd w:id="238"/>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11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қаулысымен бекітілген</w:t>
            </w:r>
          </w:p>
        </w:tc>
      </w:tr>
    </w:tbl>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p>
      <w:pPr>
        <w:spacing w:after="0"/>
        <w:ind w:left="0"/>
        <w:jc w:val="both"/>
      </w:pPr>
      <w:r>
        <w:rPr>
          <w:rFonts w:ascii="Times New Roman"/>
          <w:b w:val="false"/>
          <w:i w:val="false"/>
          <w:color w:val="ff0000"/>
          <w:sz w:val="28"/>
        </w:rPr>
        <w:t>
      Ескерту. Регламент жаңа редакцияда- Атырау облысы әкімдігінің 10.11.2017 № 298 қаулысымен (алғашқы ресми жарияланған күнінен кейін күнтізбелік он күн өткен соң қолданысқа енгізіледі).</w:t>
      </w:r>
    </w:p>
    <w:bookmarkStart w:name="z292" w:id="239"/>
    <w:p>
      <w:pPr>
        <w:spacing w:after="0"/>
        <w:ind w:left="0"/>
        <w:jc w:val="left"/>
      </w:pPr>
      <w:r>
        <w:rPr>
          <w:rFonts w:ascii="Times New Roman"/>
          <w:b/>
          <w:i w:val="false"/>
          <w:color w:val="000000"/>
        </w:rPr>
        <w:t xml:space="preserve"> 1. Жалпы ережелер</w:t>
      </w:r>
    </w:p>
    <w:bookmarkEnd w:id="239"/>
    <w:bookmarkStart w:name="z293" w:id="240"/>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қалалардың мен аудандардың жергілікті атқарушы органдарымен - Атырау қаласының және Атырау облысы аудандарының жұмыспен қамту, әлеуметтік бағдарламалар және азаматтық хал актілерін тіркеу бөлімдерімен (бұдан әрі – көрсетілетін қызметті беруші) көрсетіледі.</w:t>
      </w:r>
    </w:p>
    <w:bookmarkEnd w:id="240"/>
    <w:bookmarkStart w:name="z294" w:id="241"/>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мынадай баламалы негізде:</w:t>
      </w:r>
    </w:p>
    <w:bookmarkEnd w:id="241"/>
    <w:bookmarkStart w:name="z295" w:id="242"/>
    <w:p>
      <w:pPr>
        <w:spacing w:after="0"/>
        <w:ind w:left="0"/>
        <w:jc w:val="both"/>
      </w:pPr>
      <w:r>
        <w:rPr>
          <w:rFonts w:ascii="Times New Roman"/>
          <w:b w:val="false"/>
          <w:i w:val="false"/>
          <w:color w:val="000000"/>
          <w:sz w:val="28"/>
        </w:rPr>
        <w:t>
      1) көрсетілетін қызметті беруші, Құлсары қаласының жергілікті атқарушы органдары және кенттер, ауылдар, ауылдық округтер әкімідері (бұдан әрі –әкім);</w:t>
      </w:r>
    </w:p>
    <w:bookmarkEnd w:id="242"/>
    <w:bookmarkStart w:name="z296" w:id="24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243"/>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Start w:name="z298" w:id="244"/>
    <w:p>
      <w:pPr>
        <w:spacing w:after="0"/>
        <w:ind w:left="0"/>
        <w:jc w:val="both"/>
      </w:pPr>
      <w:r>
        <w:rPr>
          <w:rFonts w:ascii="Times New Roman"/>
          <w:b w:val="false"/>
          <w:i w:val="false"/>
          <w:color w:val="000000"/>
          <w:sz w:val="28"/>
        </w:rPr>
        <w:t>
      2. Мемлекеттік қызмет көрсету нысаны: электорндық / қағаз түрінде.</w:t>
      </w:r>
    </w:p>
    <w:bookmarkEnd w:id="244"/>
    <w:bookmarkStart w:name="z299" w:id="245"/>
    <w:p>
      <w:pPr>
        <w:spacing w:after="0"/>
        <w:ind w:left="0"/>
        <w:jc w:val="both"/>
      </w:pPr>
      <w:r>
        <w:rPr>
          <w:rFonts w:ascii="Times New Roman"/>
          <w:b w:val="false"/>
          <w:i w:val="false"/>
          <w:color w:val="000000"/>
          <w:sz w:val="28"/>
        </w:rPr>
        <w:t>
      3. Мемлекеттік қызметті көрсетудің нәтижесі:</w:t>
      </w:r>
    </w:p>
    <w:bookmarkEnd w:id="245"/>
    <w:bookmarkStart w:name="z300" w:id="246"/>
    <w:p>
      <w:pPr>
        <w:spacing w:after="0"/>
        <w:ind w:left="0"/>
        <w:jc w:val="both"/>
      </w:pPr>
      <w:r>
        <w:rPr>
          <w:rFonts w:ascii="Times New Roman"/>
          <w:b w:val="false"/>
          <w:i w:val="false"/>
          <w:color w:val="000000"/>
          <w:sz w:val="28"/>
        </w:rPr>
        <w:t>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(нормативтік-құқықтық актілерді мемлекеттік тіркеу тізбесінде № 11374 болып)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10-тармағында көзделген негіздер бойынша және жағдайларда мемлекеттік қызмет көрсетуден бас тарту туралы қағаз жеткізгіштегі дәлелді жауап.</w:t>
      </w:r>
    </w:p>
    <w:bookmarkEnd w:id="246"/>
    <w:bookmarkStart w:name="z301" w:id="247"/>
    <w:p>
      <w:pPr>
        <w:spacing w:after="0"/>
        <w:ind w:left="0"/>
        <w:jc w:val="both"/>
      </w:pPr>
      <w:r>
        <w:rPr>
          <w:rFonts w:ascii="Times New Roman"/>
          <w:b w:val="false"/>
          <w:i w:val="false"/>
          <w:color w:val="000000"/>
          <w:sz w:val="28"/>
        </w:rPr>
        <w:t>
       Порталда көрсетілетін қызметті алушының "жеке кабинетіне" қызмет берушінің уәкілетті адамының ЭЦҚ қолтаңбасымен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 Стандарттың 10-тармағында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End w:id="247"/>
    <w:bookmarkStart w:name="z302" w:id="248"/>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248"/>
    <w:bookmarkStart w:name="z303" w:id="24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249"/>
    <w:bookmarkStart w:name="z304" w:id="250"/>
    <w:p>
      <w:pPr>
        <w:spacing w:after="0"/>
        <w:ind w:left="0"/>
        <w:jc w:val="both"/>
      </w:pPr>
      <w:r>
        <w:rPr>
          <w:rFonts w:ascii="Times New Roman"/>
          <w:b w:val="false"/>
          <w:i w:val="false"/>
          <w:color w:val="000000"/>
          <w:sz w:val="28"/>
        </w:rPr>
        <w:t xml:space="preserve">
      4. Мемлекеттік қызметті көрсету бойынша рәсімін (іс-қимылды) бастауға негіз болып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w:t>
      </w:r>
      <w:r>
        <w:rPr>
          <w:rFonts w:ascii="Times New Roman"/>
          <w:b w:val="false"/>
          <w:i w:val="false"/>
          <w:color w:val="000000"/>
          <w:sz w:val="28"/>
        </w:rPr>
        <w:t>а сәйкес өтініш табылады.</w:t>
      </w:r>
    </w:p>
    <w:bookmarkEnd w:id="250"/>
    <w:bookmarkStart w:name="z305" w:id="25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51"/>
    <w:bookmarkStart w:name="z306" w:id="252"/>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20 (жиырма) минут ішінде оларды қабылдауды және тіркеуді жүзеге асырады және құжаттарды көрсетілетін қызметті берушінің басшылығына бұрыштама қоюға жолдайды.</w:t>
      </w:r>
    </w:p>
    <w:bookmarkEnd w:id="252"/>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өтінішті қабылдаудан бас тартады;</w:t>
      </w:r>
    </w:p>
    <w:bookmarkStart w:name="z307" w:id="253"/>
    <w:p>
      <w:pPr>
        <w:spacing w:after="0"/>
        <w:ind w:left="0"/>
        <w:jc w:val="both"/>
      </w:pPr>
      <w:r>
        <w:rPr>
          <w:rFonts w:ascii="Times New Roman"/>
          <w:b w:val="false"/>
          <w:i w:val="false"/>
          <w:color w:val="000000"/>
          <w:sz w:val="28"/>
        </w:rPr>
        <w:t>
      2) көрсетілетін қызметті берушінің басшылығы 30 (отыз) минут ішінде кіріс құжаттармен танысып, көрсетілетін қызметті берушінің жауапты орындаушысын анықтайды және құжаттарды мемлекеттік қызметті көрсету үшін көрсетілетін қызметті берушінің жауапты орындаушысына жолдайды;</w:t>
      </w:r>
    </w:p>
    <w:bookmarkEnd w:id="253"/>
    <w:bookmarkStart w:name="z308" w:id="254"/>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7 (жеті) жұмыс күні ішінде қарайды,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күнтізбелік 30 (отыз) күннен аспайтын уақытқа ұзартылады;</w:t>
      </w:r>
    </w:p>
    <w:bookmarkEnd w:id="254"/>
    <w:bookmarkStart w:name="z309" w:id="255"/>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өтінішті күнтізбелік 7 (жеті) жұмыс күні ішінде қарайды,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ұзартады;</w:t>
      </w:r>
    </w:p>
    <w:bookmarkEnd w:id="255"/>
    <w:p>
      <w:pPr>
        <w:spacing w:after="0"/>
        <w:ind w:left="0"/>
        <w:jc w:val="both"/>
      </w:pPr>
      <w:r>
        <w:rPr>
          <w:rFonts w:ascii="Times New Roman"/>
          <w:b w:val="false"/>
          <w:i w:val="false"/>
          <w:color w:val="000000"/>
          <w:sz w:val="28"/>
        </w:rPr>
        <w:t>
      Қарау нәтижесі бойынша мемлекеттік қызметті көрсету нәтижесін ресімдейді және көрсетілетін қызметті берушінің басшылығына қол қоюға береді;</w:t>
      </w:r>
    </w:p>
    <w:bookmarkStart w:name="z310" w:id="256"/>
    <w:p>
      <w:pPr>
        <w:spacing w:after="0"/>
        <w:ind w:left="0"/>
        <w:jc w:val="both"/>
      </w:pPr>
      <w:r>
        <w:rPr>
          <w:rFonts w:ascii="Times New Roman"/>
          <w:b w:val="false"/>
          <w:i w:val="false"/>
          <w:color w:val="000000"/>
          <w:sz w:val="28"/>
        </w:rPr>
        <w:t>
      4) көрсетілетін қызметті берушінің басшылығы 20 (жиырма) минут ішінде мемлекеттік қызметті көрсету нәтижесіне қол қояды және көрсетілетін қызметті берушінің кеңсе маманына жолдайды;</w:t>
      </w:r>
    </w:p>
    <w:bookmarkEnd w:id="256"/>
    <w:bookmarkStart w:name="z311" w:id="257"/>
    <w:p>
      <w:pPr>
        <w:spacing w:after="0"/>
        <w:ind w:left="0"/>
        <w:jc w:val="both"/>
      </w:pPr>
      <w:r>
        <w:rPr>
          <w:rFonts w:ascii="Times New Roman"/>
          <w:b w:val="false"/>
          <w:i w:val="false"/>
          <w:color w:val="000000"/>
          <w:sz w:val="28"/>
        </w:rPr>
        <w:t>
      5) көрсетілетін қызметті берушінің кеңсе маманы 20 (жиырма) минут ішінде мемлекеттік қызметті көрсету нәтижесін тіркейді және көрсетілетін қызметті алушыға береді немесе шабарман арқылы Мемлекеттік корпорацияға не әкімге жібереді.</w:t>
      </w:r>
    </w:p>
    <w:bookmarkEnd w:id="257"/>
    <w:bookmarkStart w:name="z312" w:id="25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58"/>
    <w:bookmarkStart w:name="z313" w:id="259"/>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259"/>
    <w:bookmarkStart w:name="z314" w:id="260"/>
    <w:p>
      <w:pPr>
        <w:spacing w:after="0"/>
        <w:ind w:left="0"/>
        <w:jc w:val="both"/>
      </w:pPr>
      <w:r>
        <w:rPr>
          <w:rFonts w:ascii="Times New Roman"/>
          <w:b w:val="false"/>
          <w:i w:val="false"/>
          <w:color w:val="000000"/>
          <w:sz w:val="28"/>
        </w:rPr>
        <w:t xml:space="preserve">
      1) көрсетілетін қызметті берушінің кеңсе маманы; </w:t>
      </w:r>
    </w:p>
    <w:bookmarkEnd w:id="260"/>
    <w:bookmarkStart w:name="z315" w:id="261"/>
    <w:p>
      <w:pPr>
        <w:spacing w:after="0"/>
        <w:ind w:left="0"/>
        <w:jc w:val="both"/>
      </w:pPr>
      <w:r>
        <w:rPr>
          <w:rFonts w:ascii="Times New Roman"/>
          <w:b w:val="false"/>
          <w:i w:val="false"/>
          <w:color w:val="000000"/>
          <w:sz w:val="28"/>
        </w:rPr>
        <w:t>
      2) көрсетілетін қызметті берушінің басшылығы;</w:t>
      </w:r>
    </w:p>
    <w:bookmarkEnd w:id="261"/>
    <w:bookmarkStart w:name="z316" w:id="26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62"/>
    <w:bookmarkStart w:name="z317" w:id="263"/>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63"/>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Start w:name="z319" w:id="264"/>
    <w:p>
      <w:pPr>
        <w:spacing w:after="0"/>
        <w:ind w:left="0"/>
        <w:jc w:val="both"/>
      </w:pPr>
      <w:r>
        <w:rPr>
          <w:rFonts w:ascii="Times New Roman"/>
          <w:b w:val="false"/>
          <w:i w:val="false"/>
          <w:color w:val="000000"/>
          <w:sz w:val="28"/>
        </w:rPr>
        <w:t xml:space="preserve">
      8. Әрбір рәсімнің (іс-қимылдың) ұзақтығын көрсете отырып Мемлекеттік корпорацияға жүгіну тәртібін сипаттау (Мемлекеттік корпорация арқылы мемлекеттік қызметті көрсету кезіндегі функционалдық өзара іс-қимылдың №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64"/>
    <w:bookmarkStart w:name="z320" w:id="265"/>
    <w:p>
      <w:pPr>
        <w:spacing w:after="0"/>
        <w:ind w:left="0"/>
        <w:jc w:val="both"/>
      </w:pPr>
      <w:r>
        <w:rPr>
          <w:rFonts w:ascii="Times New Roman"/>
          <w:b w:val="false"/>
          <w:i w:val="false"/>
          <w:color w:val="000000"/>
          <w:sz w:val="28"/>
        </w:rPr>
        <w:t xml:space="preserve">
      1) көрсетілетін қызметті алушы қажетті құжаттарды "электрондық" кезек тәртібімен Мемлекеттік корпорация қызметкеріне ұсынады. </w:t>
      </w:r>
    </w:p>
    <w:bookmarkEnd w:id="265"/>
    <w:bookmarkStart w:name="z321" w:id="266"/>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 қабылдаудан бас тарту туралы қолхат береді.</w:t>
      </w:r>
    </w:p>
    <w:bookmarkEnd w:id="266"/>
    <w:bookmarkStart w:name="z322" w:id="267"/>
    <w:p>
      <w:pPr>
        <w:spacing w:after="0"/>
        <w:ind w:left="0"/>
        <w:jc w:val="both"/>
      </w:pPr>
      <w:r>
        <w:rPr>
          <w:rFonts w:ascii="Times New Roman"/>
          <w:b w:val="false"/>
          <w:i w:val="false"/>
          <w:color w:val="000000"/>
          <w:sz w:val="28"/>
        </w:rPr>
        <w:t>
      2) 1-процесс – мемлекеттік көрсетілетін қызмет көрсету үшін Мемлекеттік корпорация қызметкерінің Мемлекеттік корпорацияға біріктірілген ақпарат жүйесінің автоматтандырылған жұмыс орнына (бұдан әрі – Мемлекеттік корпорацияға БАЖ АЖО) логин мен парольді енгізуі (авторландыру процесі) (3 минут ішінде);</w:t>
      </w:r>
    </w:p>
    <w:bookmarkEnd w:id="267"/>
    <w:bookmarkStart w:name="z323" w:id="268"/>
    <w:p>
      <w:pPr>
        <w:spacing w:after="0"/>
        <w:ind w:left="0"/>
        <w:jc w:val="both"/>
      </w:pPr>
      <w:r>
        <w:rPr>
          <w:rFonts w:ascii="Times New Roman"/>
          <w:b w:val="false"/>
          <w:i w:val="false"/>
          <w:color w:val="000000"/>
          <w:sz w:val="28"/>
        </w:rPr>
        <w:t>
      3) 2-процесс – мемлекеттік көрсетілетін қызмет көрсету үшін Мемлекеттік корпорация қызметкерінің көрсетілетін қызметті алушының, сондай-ақ көрсетілетін қызметті алушының сенімхат бойынша өкілінің деректерін енгізуі (4 минут ішінде);</w:t>
      </w:r>
    </w:p>
    <w:bookmarkEnd w:id="268"/>
    <w:bookmarkStart w:name="z324" w:id="269"/>
    <w:p>
      <w:pPr>
        <w:spacing w:after="0"/>
        <w:ind w:left="0"/>
        <w:jc w:val="both"/>
      </w:pPr>
      <w:r>
        <w:rPr>
          <w:rFonts w:ascii="Times New Roman"/>
          <w:b w:val="false"/>
          <w:i w:val="false"/>
          <w:color w:val="000000"/>
          <w:sz w:val="28"/>
        </w:rPr>
        <w:t>
      4) 3-процесс – көрсетілетін қызметті алушының деректері туралы сұрау салуды "электрондық үкімет" шлюзі (бұдан әрі - ЭҮШ) арқылы Жеке сәйкестендіру нөмірлерінің ұлттық тізіліміне (бұдан әрі – ЖСН ҰТ), сондай-ақ, көрсетілетін қызметті алушы өкілінің сенімхатының деректері туралы – Бірыңғай нотариаттық ақпараттық жүйеге (бұдан әрі – БНАЖ) жолдау (3 минут ішінде);</w:t>
      </w:r>
    </w:p>
    <w:bookmarkEnd w:id="269"/>
    <w:bookmarkStart w:name="z325" w:id="270"/>
    <w:p>
      <w:pPr>
        <w:spacing w:after="0"/>
        <w:ind w:left="0"/>
        <w:jc w:val="both"/>
      </w:pPr>
      <w:r>
        <w:rPr>
          <w:rFonts w:ascii="Times New Roman"/>
          <w:b w:val="false"/>
          <w:i w:val="false"/>
          <w:color w:val="000000"/>
          <w:sz w:val="28"/>
        </w:rPr>
        <w:t>
      5) 1-шарт – ЖСН ҰТ-та көрсетілетін қызметті алушы деректерінің болуын, БНАЖ-да сенімхат деректерінің болуын тексеру (3 минут ішінде);</w:t>
      </w:r>
    </w:p>
    <w:bookmarkEnd w:id="270"/>
    <w:bookmarkStart w:name="z326" w:id="271"/>
    <w:p>
      <w:pPr>
        <w:spacing w:after="0"/>
        <w:ind w:left="0"/>
        <w:jc w:val="both"/>
      </w:pPr>
      <w:r>
        <w:rPr>
          <w:rFonts w:ascii="Times New Roman"/>
          <w:b w:val="false"/>
          <w:i w:val="false"/>
          <w:color w:val="000000"/>
          <w:sz w:val="28"/>
        </w:rPr>
        <w:t>
      6) 4-процесс – көрсетілетін қызметті алушының деректері ЖСН ҰТ-та, сенімхат деректерінің БНАЖ-да болмауына байланысты деректерді алу мүмкіндігі жоқ екендігі туралы хабарламаны қалыптастыру (3 минут ішінде);</w:t>
      </w:r>
    </w:p>
    <w:bookmarkEnd w:id="271"/>
    <w:bookmarkStart w:name="z327" w:id="272"/>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құжатты (көрсетілетін қызметті алушының сұрау салуын) ЭҮШ автоматтандырылған жұмыс орнына (бұдан әрі – ЭҮШ АЖО) ЭҮШ арқылы жолдау (3 минут ішінде);</w:t>
      </w:r>
    </w:p>
    <w:bookmarkEnd w:id="272"/>
    <w:bookmarkStart w:name="z328" w:id="273"/>
    <w:p>
      <w:pPr>
        <w:spacing w:after="0"/>
        <w:ind w:left="0"/>
        <w:jc w:val="both"/>
      </w:pPr>
      <w:r>
        <w:rPr>
          <w:rFonts w:ascii="Times New Roman"/>
          <w:b w:val="false"/>
          <w:i w:val="false"/>
          <w:color w:val="000000"/>
          <w:sz w:val="28"/>
        </w:rPr>
        <w:t>
      8) 6-процесс – көрсетілетін қызметті берушіден мемлекеттік қызметті көрсету нәтижесі немесе бас тарту туралы дәлелді жауапты алу (3 минут ішінде);</w:t>
      </w:r>
    </w:p>
    <w:bookmarkEnd w:id="273"/>
    <w:bookmarkStart w:name="z329" w:id="274"/>
    <w:p>
      <w:pPr>
        <w:spacing w:after="0"/>
        <w:ind w:left="0"/>
        <w:jc w:val="both"/>
      </w:pPr>
      <w:r>
        <w:rPr>
          <w:rFonts w:ascii="Times New Roman"/>
          <w:b w:val="false"/>
          <w:i w:val="false"/>
          <w:color w:val="000000"/>
          <w:sz w:val="28"/>
        </w:rPr>
        <w:t>
      9) 7-процесс – көрсетілетін қызметті алушыға мемлекеттік қызметті көрсету нәтижесі немесе бас тарту туралы дәлелді жауапты беру (3 минут ішінде). Мемлекеттік корпорация нәтиженің бір ай бойы сақталуын қамтамасыз етеді, содан соң көрсетілетін қызметті берушіге одан әрі сақтау үшін тапсырады.</w:t>
      </w:r>
    </w:p>
    <w:bookmarkEnd w:id="274"/>
    <w:bookmarkStart w:name="z330" w:id="275"/>
    <w:p>
      <w:pPr>
        <w:spacing w:after="0"/>
        <w:ind w:left="0"/>
        <w:jc w:val="both"/>
      </w:pPr>
      <w:r>
        <w:rPr>
          <w:rFonts w:ascii="Times New Roman"/>
          <w:b w:val="false"/>
          <w:i w:val="false"/>
          <w:color w:val="000000"/>
          <w:sz w:val="28"/>
        </w:rPr>
        <w:t xml:space="preserve">
      9. Портал арқылы мемлекеттік қызметті көрсету кезінде жүгіну тәртібін және рәсімдер (іс-қимылдар) реттілігінің сипаттамасы (портал арқылы мемлекеттік қызметті көрсету кезіндегі функционалдық өзара іс-қимылдың №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75"/>
    <w:bookmarkStart w:name="z331" w:id="276"/>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сонымен қатар пароль (порталда тіркелмеген көрсетілетін қызметті алушылар үшін жүзеге асырылады) порталдың көмегімен тіркелуді жүзеге асырады;</w:t>
      </w:r>
    </w:p>
    <w:bookmarkEnd w:id="276"/>
    <w:bookmarkStart w:name="z332" w:id="277"/>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енгізуі (авторландыру процесі);</w:t>
      </w:r>
    </w:p>
    <w:bookmarkEnd w:id="277"/>
    <w:bookmarkStart w:name="z333" w:id="278"/>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 туралы деректердің түпнұсқалығын тексеру;</w:t>
      </w:r>
    </w:p>
    <w:bookmarkEnd w:id="278"/>
    <w:bookmarkStart w:name="z334" w:id="279"/>
    <w:p>
      <w:pPr>
        <w:spacing w:after="0"/>
        <w:ind w:left="0"/>
        <w:jc w:val="both"/>
      </w:pPr>
      <w:r>
        <w:rPr>
          <w:rFonts w:ascii="Times New Roman"/>
          <w:b w:val="false"/>
          <w:i w:val="false"/>
          <w:color w:val="000000"/>
          <w:sz w:val="28"/>
        </w:rPr>
        <w:t>
      4) 2-процесс – көрсетілетін қызметті алушының деректерінде қателіктер болуына байланысты порталдың авторландырудан бас тарту туралы хабарламаны қалыптастыруы;</w:t>
      </w:r>
    </w:p>
    <w:bookmarkEnd w:id="279"/>
    <w:bookmarkStart w:name="z335" w:id="280"/>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экранға сұрау салу нысанын шығару, көрсетілетін қызметті алушының нысанды оның құрылымы мен форматтық талаптарын ескере отырып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сұрау салу нысанына қажетті құжаттардың электрондық түрдегі көшірмелерін бекіту, сондай-ақ көрсетілетін қызметті алушының сұрау салуды куәландыру (қол қою) үшін ЭЦҚ тіркелу куәлігін таңдауы;</w:t>
      </w:r>
    </w:p>
    <w:bookmarkEnd w:id="280"/>
    <w:bookmarkStart w:name="z336" w:id="281"/>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тіркелу куәліктерінің тізімінде болмауын, сондай-ақ сәйкестендіру деректерінің сәйкестігін (сұрау салуда көрсетілген ЖСН мен ЭЦҚ тіркелу куәлігінде көрсетілген ЖСН) тексеру;</w:t>
      </w:r>
    </w:p>
    <w:bookmarkEnd w:id="281"/>
    <w:bookmarkStart w:name="z337" w:id="282"/>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қызметті көрсетуден бас тарту туралы хабарламаны қалыптастыру;</w:t>
      </w:r>
    </w:p>
    <w:bookmarkEnd w:id="282"/>
    <w:bookmarkStart w:name="z338" w:id="283"/>
    <w:p>
      <w:pPr>
        <w:spacing w:after="0"/>
        <w:ind w:left="0"/>
        <w:jc w:val="both"/>
      </w:pPr>
      <w:r>
        <w:rPr>
          <w:rFonts w:ascii="Times New Roman"/>
          <w:b w:val="false"/>
          <w:i w:val="false"/>
          <w:color w:val="000000"/>
          <w:sz w:val="28"/>
        </w:rPr>
        <w:t>
      8) 5-процесс – көрсетілетін қызметті алушы ЭЦҚ куәландырған (қол қойған) электрондық құжатты (көрсетілетін қызметті алушының сұрау салуын) ЭҮШ арқылы "Е-собес" ақпараттық жүйесіне (бұдан әрі – "Е-собес" АЖ) сұрау салуды көрсетілетін қызметті беруші өңдеу үшін жолдау;</w:t>
      </w:r>
    </w:p>
    <w:bookmarkEnd w:id="283"/>
    <w:bookmarkStart w:name="z339" w:id="284"/>
    <w:p>
      <w:pPr>
        <w:spacing w:after="0"/>
        <w:ind w:left="0"/>
        <w:jc w:val="both"/>
      </w:pPr>
      <w:r>
        <w:rPr>
          <w:rFonts w:ascii="Times New Roman"/>
          <w:b w:val="false"/>
          <w:i w:val="false"/>
          <w:color w:val="000000"/>
          <w:sz w:val="28"/>
        </w:rPr>
        <w:t>
      9) 3-шарт – көрсетілетін мемлекеттік қызметті берушінің көрсетілетін қызметті алушы жалғаған құжаттарының қызмет көрсетуге негіздемеге сәйкестігін тексеруі;</w:t>
      </w:r>
    </w:p>
    <w:bookmarkEnd w:id="284"/>
    <w:bookmarkStart w:name="z340" w:id="285"/>
    <w:p>
      <w:pPr>
        <w:spacing w:after="0"/>
        <w:ind w:left="0"/>
        <w:jc w:val="both"/>
      </w:pPr>
      <w:r>
        <w:rPr>
          <w:rFonts w:ascii="Times New Roman"/>
          <w:b w:val="false"/>
          <w:i w:val="false"/>
          <w:color w:val="000000"/>
          <w:sz w:val="28"/>
        </w:rPr>
        <w:t>
      10) 6-процесс – көрсетілетін қызметті алушының құжаттарында қателіктердің болуына байланысты сұрау салынған қызметті көрсетуден бас тарту туралы хабарламаны қалыптастыру;</w:t>
      </w:r>
    </w:p>
    <w:bookmarkEnd w:id="285"/>
    <w:bookmarkStart w:name="z341" w:id="286"/>
    <w:p>
      <w:pPr>
        <w:spacing w:after="0"/>
        <w:ind w:left="0"/>
        <w:jc w:val="both"/>
      </w:pPr>
      <w:r>
        <w:rPr>
          <w:rFonts w:ascii="Times New Roman"/>
          <w:b w:val="false"/>
          <w:i w:val="false"/>
          <w:color w:val="000000"/>
          <w:sz w:val="28"/>
        </w:rPr>
        <w:t>
      11) 7-процесс – көрсетілетін қызметті алушының портал жасақтаған мемлекеттік көрсетілген қызметтің нәтижесін (электрондық құжат түріндегі хабарламаны) алуы.</w:t>
      </w:r>
    </w:p>
    <w:bookmarkEnd w:id="286"/>
    <w:bookmarkStart w:name="z342" w:id="287"/>
    <w:p>
      <w:pPr>
        <w:spacing w:after="0"/>
        <w:ind w:left="0"/>
        <w:jc w:val="both"/>
      </w:pPr>
      <w:r>
        <w:rPr>
          <w:rFonts w:ascii="Times New Roman"/>
          <w:b w:val="false"/>
          <w:i w:val="false"/>
          <w:color w:val="000000"/>
          <w:sz w:val="28"/>
        </w:rPr>
        <w:t>
      10. Көрсетілетін қызметті алушы әкімге жүгінген жағдайда мемлекеттік қызметті көрсету процесінің құрамына кіретін әрбір рәсімнің (іс-қимылдың) мазмұны мен оның нәтижесі:</w:t>
      </w:r>
    </w:p>
    <w:bookmarkEnd w:id="287"/>
    <w:bookmarkStart w:name="z343" w:id="288"/>
    <w:p>
      <w:pPr>
        <w:spacing w:after="0"/>
        <w:ind w:left="0"/>
        <w:jc w:val="both"/>
      </w:pPr>
      <w:r>
        <w:rPr>
          <w:rFonts w:ascii="Times New Roman"/>
          <w:b w:val="false"/>
          <w:i w:val="false"/>
          <w:color w:val="000000"/>
          <w:sz w:val="28"/>
        </w:rPr>
        <w:t>
      1) әкім аппаратының маманы көрсетілетін қызметті алушы қажетті құжаттарды ұсынған сәттен бастап 20 (жиырма) минут ішінде қабылдауды және оларды тіркеуді жүзеге асырады және құжаттарды әкімге бұрыштама қоюға жолдайды.</w:t>
      </w:r>
    </w:p>
    <w:bookmarkEnd w:id="288"/>
    <w:bookmarkStart w:name="z344" w:id="289"/>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өтінішті қабылдаудан бас тартады;</w:t>
      </w:r>
    </w:p>
    <w:bookmarkEnd w:id="289"/>
    <w:bookmarkStart w:name="z345" w:id="290"/>
    <w:p>
      <w:pPr>
        <w:spacing w:after="0"/>
        <w:ind w:left="0"/>
        <w:jc w:val="both"/>
      </w:pPr>
      <w:r>
        <w:rPr>
          <w:rFonts w:ascii="Times New Roman"/>
          <w:b w:val="false"/>
          <w:i w:val="false"/>
          <w:color w:val="000000"/>
          <w:sz w:val="28"/>
        </w:rPr>
        <w:t>
      2) әкім 20 (жиырма) минут ішінде кіріс құжаттармен танысады және құжаттарды көрсетілетін қызметті берушіге жіберу үшін әкім аппаратының маманына жолдайды;</w:t>
      </w:r>
    </w:p>
    <w:bookmarkEnd w:id="290"/>
    <w:bookmarkStart w:name="z346" w:id="291"/>
    <w:p>
      <w:pPr>
        <w:spacing w:after="0"/>
        <w:ind w:left="0"/>
        <w:jc w:val="both"/>
      </w:pPr>
      <w:r>
        <w:rPr>
          <w:rFonts w:ascii="Times New Roman"/>
          <w:b w:val="false"/>
          <w:i w:val="false"/>
          <w:color w:val="000000"/>
          <w:sz w:val="28"/>
        </w:rPr>
        <w:t>
      3) әкім аппаратының маманы құжаттарды мемлекеттік қызметті көрсету үшін көрсетілетін қызметті берушіге 15 (он бес) минут ішінде жолдайды;</w:t>
      </w:r>
    </w:p>
    <w:bookmarkEnd w:id="291"/>
    <w:bookmarkStart w:name="z347" w:id="292"/>
    <w:p>
      <w:pPr>
        <w:spacing w:after="0"/>
        <w:ind w:left="0"/>
        <w:jc w:val="both"/>
      </w:pPr>
      <w:r>
        <w:rPr>
          <w:rFonts w:ascii="Times New Roman"/>
          <w:b w:val="false"/>
          <w:i w:val="false"/>
          <w:color w:val="000000"/>
          <w:sz w:val="28"/>
        </w:rPr>
        <w:t xml:space="preserve">
      4) әкім аппаратының маманы көрсетілетін қызметті берушіден мемлекеттік қызметті көрсету нәтижесі немесе бас тарту туралы дәлелді жауап түскеннен кейін 15 (он бес) минут ішінде көрсетілетін қызметті алушыға береді. </w:t>
      </w:r>
    </w:p>
    <w:bookmarkEnd w:id="292"/>
    <w:bookmarkStart w:name="z348" w:id="293"/>
    <w:p>
      <w:pPr>
        <w:spacing w:after="0"/>
        <w:ind w:left="0"/>
        <w:jc w:val="both"/>
      </w:pPr>
      <w:r>
        <w:rPr>
          <w:rFonts w:ascii="Times New Roman"/>
          <w:b w:val="false"/>
          <w:i w:val="false"/>
          <w:color w:val="000000"/>
          <w:sz w:val="28"/>
        </w:rPr>
        <w:t xml:space="preserve">
      11. Көрсетілетін қызметті алушы әкімге жүгінген кезде мемлекеттік қызметті көрсету бойынша рәсімдер (іс-қимылдар) реттілігінің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 1-қосымша</w:t>
            </w:r>
          </w:p>
        </w:tc>
      </w:tr>
    </w:tbl>
    <w:bookmarkStart w:name="z350" w:id="294"/>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294"/>
    <w:bookmarkStart w:name="z351" w:id="295"/>
    <w:p>
      <w:pPr>
        <w:spacing w:after="0"/>
        <w:ind w:left="0"/>
        <w:jc w:val="left"/>
      </w:pPr>
    </w:p>
    <w:bookmarkEnd w:id="295"/>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388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 2-қосымша</w:t>
            </w:r>
          </w:p>
        </w:tc>
      </w:tr>
    </w:tbl>
    <w:bookmarkStart w:name="z353" w:id="296"/>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bookmarkEnd w:id="296"/>
    <w:bookmarkStart w:name="z354" w:id="297"/>
    <w:p>
      <w:pPr>
        <w:spacing w:after="0"/>
        <w:ind w:left="0"/>
        <w:jc w:val="left"/>
      </w:pPr>
    </w:p>
    <w:bookmarkEnd w:id="297"/>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204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83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 3-қосымша</w:t>
            </w:r>
          </w:p>
        </w:tc>
      </w:tr>
    </w:tbl>
    <w:bookmarkStart w:name="z356" w:id="298"/>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 диаграммасы</w:t>
      </w:r>
    </w:p>
    <w:bookmarkEnd w:id="298"/>
    <w:bookmarkStart w:name="z357" w:id="299"/>
    <w:p>
      <w:pPr>
        <w:spacing w:after="0"/>
        <w:ind w:left="0"/>
        <w:jc w:val="left"/>
      </w:pPr>
    </w:p>
    <w:bookmarkEnd w:id="299"/>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267200"/>
                    </a:xfrm>
                    <a:prstGeom prst="rect">
                      <a:avLst/>
                    </a:prstGeom>
                  </pic:spPr>
                </pic:pic>
              </a:graphicData>
            </a:graphic>
          </wp:inline>
        </w:drawing>
      </w:r>
    </w:p>
    <w:p>
      <w:pPr>
        <w:spacing w:after="0"/>
        <w:ind w:left="0"/>
        <w:jc w:val="left"/>
      </w:pPr>
      <w:r>
        <w:br/>
      </w:r>
    </w:p>
    <w:bookmarkStart w:name="z358" w:id="300"/>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 2 диаграммасы</w:t>
      </w:r>
    </w:p>
    <w:bookmarkEnd w:id="300"/>
    <w:bookmarkStart w:name="z359" w:id="301"/>
    <w:p>
      <w:pPr>
        <w:spacing w:after="0"/>
        <w:ind w:left="0"/>
        <w:jc w:val="left"/>
      </w:pPr>
    </w:p>
    <w:bookmarkEnd w:id="301"/>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886200"/>
                    </a:xfrm>
                    <a:prstGeom prst="rect">
                      <a:avLst/>
                    </a:prstGeom>
                  </pic:spPr>
                </pic:pic>
              </a:graphicData>
            </a:graphic>
          </wp:inline>
        </w:drawing>
      </w:r>
    </w:p>
    <w:p>
      <w:pPr>
        <w:spacing w:after="0"/>
        <w:ind w:left="0"/>
        <w:jc w:val="left"/>
      </w:pPr>
      <w:r>
        <w:br/>
      </w:r>
    </w:p>
    <w:bookmarkStart w:name="z360" w:id="302"/>
    <w:p>
      <w:pPr>
        <w:spacing w:after="0"/>
        <w:ind w:left="0"/>
        <w:jc w:val="left"/>
      </w:pPr>
      <w:r>
        <w:rPr>
          <w:rFonts w:ascii="Times New Roman"/>
          <w:b/>
          <w:i w:val="false"/>
          <w:color w:val="000000"/>
        </w:rPr>
        <w:t xml:space="preserve"> Кесте. Шартты белгілер</w:t>
      </w:r>
    </w:p>
    <w:bookmarkEnd w:id="302"/>
    <w:bookmarkStart w:name="z361"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 4-қосымша</w:t>
            </w:r>
          </w:p>
        </w:tc>
      </w:tr>
    </w:tbl>
    <w:bookmarkStart w:name="z363" w:id="304"/>
    <w:p>
      <w:pPr>
        <w:spacing w:after="0"/>
        <w:ind w:left="0"/>
        <w:jc w:val="left"/>
      </w:pPr>
      <w:r>
        <w:rPr>
          <w:rFonts w:ascii="Times New Roman"/>
          <w:b/>
          <w:i w:val="false"/>
          <w:color w:val="000000"/>
        </w:rPr>
        <w:t xml:space="preserve"> Көрсетілетін қызметті алушы әкімге жүгінген кезде мемлекеттік қызметті көрсету бойынша рәсімдер (іс-қимылдар) реттілігінің сипаттамасы</w:t>
      </w:r>
    </w:p>
    <w:bookmarkEnd w:id="304"/>
    <w:bookmarkStart w:name="z364"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регламентіне 5-қосымша</w:t>
            </w:r>
          </w:p>
        </w:tc>
      </w:tr>
    </w:tbl>
    <w:bookmarkStart w:name="z366" w:id="306"/>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қызметін көрсетудің бизнес-процестерінің анықтамалығы</w:t>
      </w:r>
    </w:p>
    <w:bookmarkEnd w:id="306"/>
    <w:bookmarkStart w:name="z367" w:id="307"/>
    <w:p>
      <w:pPr>
        <w:spacing w:after="0"/>
        <w:ind w:left="0"/>
        <w:jc w:val="left"/>
      </w:pPr>
    </w:p>
    <w:bookmarkEnd w:id="307"/>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289800"/>
                    </a:xfrm>
                    <a:prstGeom prst="rect">
                      <a:avLst/>
                    </a:prstGeom>
                  </pic:spPr>
                </pic:pic>
              </a:graphicData>
            </a:graphic>
          </wp:inline>
        </w:drawing>
      </w:r>
    </w:p>
    <w:p>
      <w:pPr>
        <w:spacing w:after="0"/>
        <w:ind w:left="0"/>
        <w:jc w:val="left"/>
      </w:pPr>
      <w:r>
        <w:br/>
      </w:r>
    </w:p>
    <w:bookmarkStart w:name="z368" w:id="308"/>
    <w:p>
      <w:pPr>
        <w:spacing w:after="0"/>
        <w:ind w:left="0"/>
        <w:jc w:val="left"/>
      </w:pPr>
    </w:p>
    <w:bookmarkEnd w:id="308"/>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76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қаулысымен бекітілген</w:t>
            </w:r>
          </w:p>
        </w:tc>
      </w:tr>
    </w:tbl>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Регламенттің барлық мәтіні бойынша "ХҚО", "Орталық", "Орталыққа", "Орталықтың" деген сөздер "Мемлекеттік корпорация", "Мемлекеттік корпорацияға", "Мемлекеттік корпорацияның" деген сөздермен ауыстырылды - Атырау облысы әкімдігінің 01.08.2016 № </w:t>
      </w:r>
      <w:r>
        <w:rPr>
          <w:rFonts w:ascii="Times New Roman"/>
          <w:b w:val="false"/>
          <w:i w:val="false"/>
          <w:color w:val="ff0000"/>
          <w:sz w:val="28"/>
        </w:rPr>
        <w:t>167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72" w:id="309"/>
    <w:p>
      <w:pPr>
        <w:spacing w:after="0"/>
        <w:ind w:left="0"/>
        <w:jc w:val="left"/>
      </w:pPr>
      <w:r>
        <w:rPr>
          <w:rFonts w:ascii="Times New Roman"/>
          <w:b/>
          <w:i w:val="false"/>
          <w:color w:val="000000"/>
        </w:rPr>
        <w:t xml:space="preserve"> 1. Жалпы ережелер</w:t>
      </w:r>
    </w:p>
    <w:bookmarkEnd w:id="309"/>
    <w:bookmarkStart w:name="z373" w:id="310"/>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қызметін (бұдан әрі – мемлекеттік көрсетілетін қызмет) қалалардың және аудандардың мемлекеттік атқарушы органдармен және Атырау қаласының және аудандарының жұмыспен қамту, әлеуметтік бағдарламалар және азаматтық хал актілерін тіркеу бөлімдерімен (бұдан әрі – көрсетілетін қызметті беруші) көрсетіледі.</w:t>
      </w:r>
    </w:p>
    <w:bookmarkEnd w:id="310"/>
    <w:bookmarkStart w:name="z374" w:id="311"/>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мынадай баламалы негізде:</w:t>
      </w:r>
    </w:p>
    <w:bookmarkEnd w:id="311"/>
    <w:bookmarkStart w:name="z375" w:id="312"/>
    <w:p>
      <w:pPr>
        <w:spacing w:after="0"/>
        <w:ind w:left="0"/>
        <w:jc w:val="both"/>
      </w:pPr>
      <w:r>
        <w:rPr>
          <w:rFonts w:ascii="Times New Roman"/>
          <w:b w:val="false"/>
          <w:i w:val="false"/>
          <w:color w:val="000000"/>
          <w:sz w:val="28"/>
        </w:rPr>
        <w:t>
      1) көрсетілетін қызметті беру Құлсары қаласының жергілікті атқарушы органдары, кенттердің, ауылдардың, ауылдық және округтердің әкімдері (бұдан әрі –әкім);</w:t>
      </w:r>
    </w:p>
    <w:bookmarkEnd w:id="31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01.08.2016 № </w:t>
      </w:r>
      <w:r>
        <w:rPr>
          <w:rFonts w:ascii="Times New Roman"/>
          <w:b w:val="false"/>
          <w:i w:val="false"/>
          <w:color w:val="000000"/>
          <w:sz w:val="28"/>
        </w:rPr>
        <w:t>167</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7" w:id="313"/>
    <w:p>
      <w:pPr>
        <w:spacing w:after="0"/>
        <w:ind w:left="0"/>
        <w:jc w:val="both"/>
      </w:pPr>
      <w:r>
        <w:rPr>
          <w:rFonts w:ascii="Times New Roman"/>
          <w:b w:val="false"/>
          <w:i w:val="false"/>
          <w:color w:val="000000"/>
          <w:sz w:val="28"/>
        </w:rPr>
        <w:t>
      2. Мемлекеттік қызметті көрсету нысаны: қағаз түрінде.</w:t>
      </w:r>
    </w:p>
    <w:bookmarkEnd w:id="313"/>
    <w:bookmarkStart w:name="z378" w:id="314"/>
    <w:p>
      <w:pPr>
        <w:spacing w:after="0"/>
        <w:ind w:left="0"/>
        <w:jc w:val="both"/>
      </w:pPr>
      <w:r>
        <w:rPr>
          <w:rFonts w:ascii="Times New Roman"/>
          <w:b w:val="false"/>
          <w:i w:val="false"/>
          <w:color w:val="000000"/>
          <w:sz w:val="28"/>
        </w:rPr>
        <w:t>
      3. Мемлекеттік қызметті көрсету нәтижесі:</w:t>
      </w:r>
    </w:p>
    <w:bookmarkEnd w:id="314"/>
    <w:p>
      <w:pPr>
        <w:spacing w:after="0"/>
        <w:ind w:left="0"/>
        <w:jc w:val="both"/>
      </w:pPr>
      <w:r>
        <w:rPr>
          <w:rFonts w:ascii="Times New Roman"/>
          <w:b w:val="false"/>
          <w:i w:val="false"/>
          <w:color w:val="000000"/>
          <w:sz w:val="28"/>
        </w:rPr>
        <w:t>
      жеке басын куәландыратын құжатты көрсету кезінде азаматтық хал актісін мемлекеттік тіркеу туралы куәлік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(Нормативтік құқықтық актілерді мемлекеттік тіркеу тізілімінде № 11374 болып тіркелген) бұйрығымен бекітілген "Азаматтық хал актілерінің жазбаларын қалпына келтіру" мемлекеттік көрсетілетін қызмет стандартының (бұдан әрі – Стандарт) 10-тармағында көзделген негіздер бойынша және жағдайда мемлекеттік қызмет көрсетуден бас тарту туралы қағаз жеткізгіштегі дәлелді жауап.</w:t>
      </w:r>
    </w:p>
    <w:bookmarkStart w:name="z379" w:id="315"/>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315"/>
    <w:bookmarkStart w:name="z380" w:id="3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316"/>
    <w:bookmarkStart w:name="z381" w:id="317"/>
    <w:p>
      <w:pPr>
        <w:spacing w:after="0"/>
        <w:ind w:left="0"/>
        <w:jc w:val="both"/>
      </w:pPr>
      <w:r>
        <w:rPr>
          <w:rFonts w:ascii="Times New Roman"/>
          <w:b w:val="false"/>
          <w:i w:val="false"/>
          <w:color w:val="000000"/>
          <w:sz w:val="28"/>
        </w:rPr>
        <w:t xml:space="preserve">
      4 Мемлекеттік қызметті көрсету бойынша рәсімін (іс-қимылды) бастауға негіз болып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өтініш табылады.</w:t>
      </w:r>
    </w:p>
    <w:bookmarkEnd w:id="317"/>
    <w:bookmarkStart w:name="z382" w:id="3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18"/>
    <w:bookmarkStart w:name="z383" w:id="319"/>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20 (жиырма) минут ішінде қабылдауды және оларды тіркеуді жүзеге асырады және құжаттарды көрсетілетін қызметті берушінің басшылығына бұрыштама қоюға жолдайды.</w:t>
      </w:r>
    </w:p>
    <w:bookmarkEnd w:id="319"/>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384" w:id="320"/>
    <w:p>
      <w:pPr>
        <w:spacing w:after="0"/>
        <w:ind w:left="0"/>
        <w:jc w:val="both"/>
      </w:pPr>
      <w:r>
        <w:rPr>
          <w:rFonts w:ascii="Times New Roman"/>
          <w:b w:val="false"/>
          <w:i w:val="false"/>
          <w:color w:val="000000"/>
          <w:sz w:val="28"/>
        </w:rPr>
        <w:t>
      2) көрсетілетін қызметті берушінің басшылығы 30 (отыз) минут ішінде кіріс құжаттармен танысып, көрсетілетін қызметті берушінің жауапты орындаушысын анықтайды және құжаттарды мемлекеттік қызметті көрсету үшін көрсетілетін қызметті берушінің жауапты орындаушысына жолдайды;</w:t>
      </w:r>
    </w:p>
    <w:bookmarkEnd w:id="320"/>
    <w:bookmarkStart w:name="z385" w:id="321"/>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"АХАЖ" тіркеу пункті ақпараттық жүйесінде акт жазбаларының электрондық нұсқалары болған жағдайда 7 (жеті) жұмыс күні ішінде қарайды, басқа мемлекеттік органдарға сұрау салу және қосымша зерделеу немесе тексеру қажет болған кезде көрсетілетін қызметті алушыны қарау мерзімі ұзартылған кезден бастап 3 (үш) күнтізбелік күн ішінде хабардар ете отырып, күнтізбелік 30 (отыз) күннен аспайтын уақытқа ұзартады.</w:t>
      </w:r>
    </w:p>
    <w:bookmarkEnd w:id="321"/>
    <w:p>
      <w:pPr>
        <w:spacing w:after="0"/>
        <w:ind w:left="0"/>
        <w:jc w:val="both"/>
      </w:pPr>
      <w:r>
        <w:rPr>
          <w:rFonts w:ascii="Times New Roman"/>
          <w:b w:val="false"/>
          <w:i w:val="false"/>
          <w:color w:val="000000"/>
          <w:sz w:val="28"/>
        </w:rPr>
        <w:t>
      Қарау нәтижесі бойынша көрсетілетін мемлекеттік қызмет нәтижесін ресімдейді және көрсетілетін қызметті берушінің басшылығына қол қоюға береді;</w:t>
      </w:r>
    </w:p>
    <w:bookmarkStart w:name="z386" w:id="322"/>
    <w:p>
      <w:pPr>
        <w:spacing w:after="0"/>
        <w:ind w:left="0"/>
        <w:jc w:val="both"/>
      </w:pPr>
      <w:r>
        <w:rPr>
          <w:rFonts w:ascii="Times New Roman"/>
          <w:b w:val="false"/>
          <w:i w:val="false"/>
          <w:color w:val="000000"/>
          <w:sz w:val="28"/>
        </w:rPr>
        <w:t>
      4) көрсетілетін қызметті берушінің басшылығы 20 (жиырма) минут ішінде мемлекеттік қызметті көрсету нәтижесіне қол қояды және көрсетілетін қызметті берушінің кеңсе маманына жолдайды;</w:t>
      </w:r>
    </w:p>
    <w:bookmarkEnd w:id="322"/>
    <w:bookmarkStart w:name="z387" w:id="323"/>
    <w:p>
      <w:pPr>
        <w:spacing w:after="0"/>
        <w:ind w:left="0"/>
        <w:jc w:val="both"/>
      </w:pPr>
      <w:r>
        <w:rPr>
          <w:rFonts w:ascii="Times New Roman"/>
          <w:b w:val="false"/>
          <w:i w:val="false"/>
          <w:color w:val="000000"/>
          <w:sz w:val="28"/>
        </w:rPr>
        <w:t>
      5) көрсетілетін қызметті берушінің кеңсе маманы 20 (жиырма) минут ішінде мемлекеттік қызметті көрсету нәтижесін тіркейді және көрсетілетін қызметті алушыға береді немесе хат тасушы арқылы Мемлекеттік корпорацияға не әкімге жібереді.</w:t>
      </w:r>
    </w:p>
    <w:bookmarkEnd w:id="323"/>
    <w:bookmarkStart w:name="z388" w:id="3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24"/>
    <w:bookmarkStart w:name="z389" w:id="325"/>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325"/>
    <w:bookmarkStart w:name="z390" w:id="326"/>
    <w:p>
      <w:pPr>
        <w:spacing w:after="0"/>
        <w:ind w:left="0"/>
        <w:jc w:val="both"/>
      </w:pPr>
      <w:r>
        <w:rPr>
          <w:rFonts w:ascii="Times New Roman"/>
          <w:b w:val="false"/>
          <w:i w:val="false"/>
          <w:color w:val="000000"/>
          <w:sz w:val="28"/>
        </w:rPr>
        <w:t>
      1) көрсетілетін қызметті берушінің кеңсе маманы;</w:t>
      </w:r>
    </w:p>
    <w:bookmarkEnd w:id="326"/>
    <w:bookmarkStart w:name="z391" w:id="327"/>
    <w:p>
      <w:pPr>
        <w:spacing w:after="0"/>
        <w:ind w:left="0"/>
        <w:jc w:val="both"/>
      </w:pPr>
      <w:r>
        <w:rPr>
          <w:rFonts w:ascii="Times New Roman"/>
          <w:b w:val="false"/>
          <w:i w:val="false"/>
          <w:color w:val="000000"/>
          <w:sz w:val="28"/>
        </w:rPr>
        <w:t>
      2) көрсетілетін қызметті берушінің басшылығы;</w:t>
      </w:r>
    </w:p>
    <w:bookmarkEnd w:id="327"/>
    <w:bookmarkStart w:name="z392" w:id="32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28"/>
    <w:bookmarkStart w:name="z393" w:id="329"/>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"Азаматтық хал актілерінің жазбаларын қалпына келтіру"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29"/>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p>
      <w:pPr>
        <w:spacing w:after="0"/>
        <w:ind w:left="0"/>
        <w:jc w:val="both"/>
      </w:pPr>
      <w:r>
        <w:rPr>
          <w:rFonts w:ascii="Times New Roman"/>
          <w:b w:val="false"/>
          <w:i w:val="false"/>
          <w:color w:val="ff0000"/>
          <w:sz w:val="28"/>
        </w:rPr>
        <w:t xml:space="preserve">
      Ескерту. 4-бөлімінің атауы жаңа редакцияда – Атырау облысы әкімдігінің 01.08.2016 № </w:t>
      </w:r>
      <w:r>
        <w:rPr>
          <w:rFonts w:ascii="Times New Roman"/>
          <w:b w:val="false"/>
          <w:i w:val="false"/>
          <w:color w:val="ff0000"/>
          <w:sz w:val="28"/>
        </w:rPr>
        <w:t>167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95" w:id="330"/>
    <w:p>
      <w:pPr>
        <w:spacing w:after="0"/>
        <w:ind w:left="0"/>
        <w:jc w:val="both"/>
      </w:pPr>
      <w:r>
        <w:rPr>
          <w:rFonts w:ascii="Times New Roman"/>
          <w:b w:val="false"/>
          <w:i w:val="false"/>
          <w:color w:val="000000"/>
          <w:sz w:val="28"/>
        </w:rPr>
        <w:t xml:space="preserve">
      8. Әрбір рәсімнің (іс-қимылдың) ұзақтығын көрсете отырып Мемлекеттік корпорацияға жүгіну тәртібін сипаттау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330"/>
    <w:bookmarkStart w:name="z396" w:id="331"/>
    <w:p>
      <w:pPr>
        <w:spacing w:after="0"/>
        <w:ind w:left="0"/>
        <w:jc w:val="both"/>
      </w:pPr>
      <w:r>
        <w:rPr>
          <w:rFonts w:ascii="Times New Roman"/>
          <w:b w:val="false"/>
          <w:i w:val="false"/>
          <w:color w:val="000000"/>
          <w:sz w:val="28"/>
        </w:rPr>
        <w:t>
      1) көрсетілетін қызметті алушы қажетті құжаттарды "электрондық" кезек тәртібімен операция залында Мемлекеттік корпорация қызметкеріне табыстайды (5 минут ішінде).</w:t>
      </w:r>
    </w:p>
    <w:bookmarkEnd w:id="331"/>
    <w:bookmarkStart w:name="z398" w:id="332"/>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Мемлекеттік корпорацияның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 қабылдаудан бас тарту туралы қолхат береді;</w:t>
      </w:r>
    </w:p>
    <w:bookmarkEnd w:id="332"/>
    <w:bookmarkStart w:name="z399" w:id="333"/>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 қызметкерінің Мемлекеттік корпорацияның біріктірілген ақпарат жүйесінің автоматтандырылған жұмыс орнына (бұдан әрі – Мемлекеттік корпорацияның БАЖ АЖО) логин мен парольді енгізуі (авторландыру процесі) (3 минут ішінде);</w:t>
      </w:r>
    </w:p>
    <w:bookmarkEnd w:id="333"/>
    <w:bookmarkStart w:name="z400" w:id="334"/>
    <w:p>
      <w:pPr>
        <w:spacing w:after="0"/>
        <w:ind w:left="0"/>
        <w:jc w:val="both"/>
      </w:pPr>
      <w:r>
        <w:rPr>
          <w:rFonts w:ascii="Times New Roman"/>
          <w:b w:val="false"/>
          <w:i w:val="false"/>
          <w:color w:val="000000"/>
          <w:sz w:val="28"/>
        </w:rPr>
        <w:t>
      3) 2-процесс – мемлекеттік көрсетілетін қызметті көрсету үшін Мемлекеттік корпорация қызметкерінің сұрау салу нысанын таңдап, экран бетіне шығаруы және көрсетілетін қызметті алушының деректерін, сондай-ақ көрсетілетін қызметті алушының сенімхаты бойынша өкілінің деректерін енгізуі (4 минут ішінде);</w:t>
      </w:r>
    </w:p>
    <w:bookmarkEnd w:id="334"/>
    <w:bookmarkStart w:name="z401" w:id="335"/>
    <w:p>
      <w:pPr>
        <w:spacing w:after="0"/>
        <w:ind w:left="0"/>
        <w:jc w:val="both"/>
      </w:pPr>
      <w:r>
        <w:rPr>
          <w:rFonts w:ascii="Times New Roman"/>
          <w:b w:val="false"/>
          <w:i w:val="false"/>
          <w:color w:val="000000"/>
          <w:sz w:val="28"/>
        </w:rPr>
        <w:t>
      4) 3-процесс – мемлекеттік көрсетілетін қызметті алушының деректері туралы сұрау салуды "электрондық үкімет" шлюзі (бұдан әрі - ЭҮШ) арқылы Жеке сәйкестендіру нөмірлерінің ұлттық тізілімдеріне (бұдан әрі – ЖСН ҰТ), сондай-ақ, көрсетілетін қызметті алушы өкілінің сенімхатының деректері туралы – Бірыңғай нотариаттық ақпараттық жүйеге (бұдан әрі – БНАЖ) жолдау (3 минут ішінде);</w:t>
      </w:r>
    </w:p>
    <w:bookmarkEnd w:id="335"/>
    <w:bookmarkStart w:name="z402" w:id="336"/>
    <w:p>
      <w:pPr>
        <w:spacing w:after="0"/>
        <w:ind w:left="0"/>
        <w:jc w:val="both"/>
      </w:pPr>
      <w:r>
        <w:rPr>
          <w:rFonts w:ascii="Times New Roman"/>
          <w:b w:val="false"/>
          <w:i w:val="false"/>
          <w:color w:val="000000"/>
          <w:sz w:val="28"/>
        </w:rPr>
        <w:t>
      5) 1-шарт – ЖСН ҰТ-та көрсетілетін қызметті алушы деректерінің болуын, БНАЖ-да сенімхат деректерінің болуын тексеру (3 минут ішінде);</w:t>
      </w:r>
    </w:p>
    <w:bookmarkEnd w:id="336"/>
    <w:bookmarkStart w:name="z403" w:id="337"/>
    <w:p>
      <w:pPr>
        <w:spacing w:after="0"/>
        <w:ind w:left="0"/>
        <w:jc w:val="both"/>
      </w:pPr>
      <w:r>
        <w:rPr>
          <w:rFonts w:ascii="Times New Roman"/>
          <w:b w:val="false"/>
          <w:i w:val="false"/>
          <w:color w:val="000000"/>
          <w:sz w:val="28"/>
        </w:rPr>
        <w:t>
      6) 4-процесс – көрсетілетін қызметті алушының деректер ЖСН ҰТ-та, сенімхат деректерінің БНАЖ-да болмауына байланысты деректерді алу мүмкіндігі жоқ екендігі туралы хабарламаны қалыптастыру (3 минут ішінде);</w:t>
      </w:r>
    </w:p>
    <w:bookmarkEnd w:id="337"/>
    <w:bookmarkStart w:name="z404" w:id="338"/>
    <w:p>
      <w:pPr>
        <w:spacing w:after="0"/>
        <w:ind w:left="0"/>
        <w:jc w:val="both"/>
      </w:pPr>
      <w:r>
        <w:rPr>
          <w:rFonts w:ascii="Times New Roman"/>
          <w:b w:val="false"/>
          <w:i w:val="false"/>
          <w:color w:val="000000"/>
          <w:sz w:val="28"/>
        </w:rPr>
        <w:t>
      7) 5-процесс – Мемлекеттік корпорация қызметкерінің (бұдан әрі – ЭЦҚ) куәландырылған (қол қойылған) электрондық құжатты (көрсетілетін қызметті алушының сұрау салуын) ЭҮШ автоматтандырылған жұмыс орнына (бұдан әрі – ЭҮШ АЖО) ЭҮШ арқылы көрсетілетін қызметті берушіге жолдау (3 минут ішінде);</w:t>
      </w:r>
    </w:p>
    <w:bookmarkEnd w:id="338"/>
    <w:bookmarkStart w:name="z405" w:id="339"/>
    <w:p>
      <w:pPr>
        <w:spacing w:after="0"/>
        <w:ind w:left="0"/>
        <w:jc w:val="both"/>
      </w:pPr>
      <w:r>
        <w:rPr>
          <w:rFonts w:ascii="Times New Roman"/>
          <w:b w:val="false"/>
          <w:i w:val="false"/>
          <w:color w:val="000000"/>
          <w:sz w:val="28"/>
        </w:rPr>
        <w:t>
      8) 6-процесс – көрсетілетін қызметті берушіден мемлекеттік қызметті көрсету нәтижесі немесе бас тарту туралы дәлелді жауапты алу (3 минут ішінде);</w:t>
      </w:r>
    </w:p>
    <w:bookmarkEnd w:id="339"/>
    <w:bookmarkStart w:name="z406" w:id="340"/>
    <w:p>
      <w:pPr>
        <w:spacing w:after="0"/>
        <w:ind w:left="0"/>
        <w:jc w:val="both"/>
      </w:pPr>
      <w:r>
        <w:rPr>
          <w:rFonts w:ascii="Times New Roman"/>
          <w:b w:val="false"/>
          <w:i w:val="false"/>
          <w:color w:val="000000"/>
          <w:sz w:val="28"/>
        </w:rPr>
        <w:t>
      9) 7-процесс – көрсетілетін қызметті алушыға мемлекеттік қызметті көрсету нәтижесін беру (3 минут ішінде). Мемлекеттік корпорация нәтиженің бір ай бойы сақталуын қамтамасыз етеді, содан соң көрсетілетін қызметті берушіге одан әрі сақтау үшін тапсырады.</w:t>
      </w:r>
    </w:p>
    <w:bookmarkEnd w:id="340"/>
    <w:bookmarkStart w:name="z407" w:id="341"/>
    <w:p>
      <w:pPr>
        <w:spacing w:after="0"/>
        <w:ind w:left="0"/>
        <w:jc w:val="both"/>
      </w:pPr>
      <w:r>
        <w:rPr>
          <w:rFonts w:ascii="Times New Roman"/>
          <w:b w:val="false"/>
          <w:i w:val="false"/>
          <w:color w:val="000000"/>
          <w:sz w:val="28"/>
        </w:rPr>
        <w:t>
      9. Көрсетілетін қызметті алушы әкімге жүгінген жағдайда мемлекеттік қызметті көрсету процесінің құрамына кіретін әрбір рәсімнің (іс-қимылдың) мазмұны мен оның нәтижесі:</w:t>
      </w:r>
    </w:p>
    <w:bookmarkEnd w:id="341"/>
    <w:bookmarkStart w:name="z408" w:id="342"/>
    <w:p>
      <w:pPr>
        <w:spacing w:after="0"/>
        <w:ind w:left="0"/>
        <w:jc w:val="both"/>
      </w:pPr>
      <w:r>
        <w:rPr>
          <w:rFonts w:ascii="Times New Roman"/>
          <w:b w:val="false"/>
          <w:i w:val="false"/>
          <w:color w:val="000000"/>
          <w:sz w:val="28"/>
        </w:rPr>
        <w:t>
      1) әкім аппаратының маманы көрсетілетін қызметті алушы қажетті құжаттарды ұсынған сәттен бастап 20 (жиырма) минут ішінде қабылдауды және оларды тіркеуді жүзеге асырады және құжаттарды әкімге бұрыштама қоюға жолдайды.</w:t>
      </w:r>
    </w:p>
    <w:bookmarkEnd w:id="342"/>
    <w:bookmarkStart w:name="z409" w:id="343"/>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343"/>
    <w:bookmarkStart w:name="z410" w:id="344"/>
    <w:p>
      <w:pPr>
        <w:spacing w:after="0"/>
        <w:ind w:left="0"/>
        <w:jc w:val="both"/>
      </w:pPr>
      <w:r>
        <w:rPr>
          <w:rFonts w:ascii="Times New Roman"/>
          <w:b w:val="false"/>
          <w:i w:val="false"/>
          <w:color w:val="000000"/>
          <w:sz w:val="28"/>
        </w:rPr>
        <w:t>
      2) әкім 20 (жиырма) минут ішінде кіріс құжаттарымен танысады және құжаттарды көрсетілетін қызметті берушіге жіберу үшін әкім аппаратының маманына жолдайды;</w:t>
      </w:r>
    </w:p>
    <w:bookmarkEnd w:id="344"/>
    <w:bookmarkStart w:name="z411" w:id="345"/>
    <w:p>
      <w:pPr>
        <w:spacing w:after="0"/>
        <w:ind w:left="0"/>
        <w:jc w:val="both"/>
      </w:pPr>
      <w:r>
        <w:rPr>
          <w:rFonts w:ascii="Times New Roman"/>
          <w:b w:val="false"/>
          <w:i w:val="false"/>
          <w:color w:val="000000"/>
          <w:sz w:val="28"/>
        </w:rPr>
        <w:t xml:space="preserve">
      3) әкім аппаратының маманы құжаттарды мемлекеттік қызметті көрсету үшін көрсетілетін қызметті берушіге 15 (он бес) минут ішінде жолдайды; </w:t>
      </w:r>
    </w:p>
    <w:bookmarkEnd w:id="345"/>
    <w:bookmarkStart w:name="z412" w:id="346"/>
    <w:p>
      <w:pPr>
        <w:spacing w:after="0"/>
        <w:ind w:left="0"/>
        <w:jc w:val="both"/>
      </w:pPr>
      <w:r>
        <w:rPr>
          <w:rFonts w:ascii="Times New Roman"/>
          <w:b w:val="false"/>
          <w:i w:val="false"/>
          <w:color w:val="000000"/>
          <w:sz w:val="28"/>
        </w:rPr>
        <w:t>
      4) әкім аппаратының маманы көрсетілетін қызметті берушіден мемлекеттік қызметті көрсету нәтижесі түскеннен кейін 15 ( он бес) минут ішінде көрсетілетін қызметті алушыға береді.</w:t>
      </w:r>
    </w:p>
    <w:bookmarkEnd w:id="346"/>
    <w:bookmarkStart w:name="z413" w:id="347"/>
    <w:p>
      <w:pPr>
        <w:spacing w:after="0"/>
        <w:ind w:left="0"/>
        <w:jc w:val="both"/>
      </w:pPr>
      <w:r>
        <w:rPr>
          <w:rFonts w:ascii="Times New Roman"/>
          <w:b w:val="false"/>
          <w:i w:val="false"/>
          <w:color w:val="000000"/>
          <w:sz w:val="28"/>
        </w:rPr>
        <w:t xml:space="preserve">
      10. Көрсетілетін қызметті алушы әкімге жүгінген кезде мемлекеттік қызметті көрсету бойынша рәсімдер (іс-қимылдар) реттілігінің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"Азаматтық хал актілерінің жазбаларын қалпына келтіру" мемлекеттік қызмет көрсетудің бизнес-процестерінің анықтамалығы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 жазбаларын қалпына келтіру" мемлекеттік көрсетілетін қызмет регламентіне 1-қосымша</w:t>
            </w:r>
          </w:p>
        </w:tc>
      </w:tr>
    </w:tbl>
    <w:bookmarkStart w:name="z415" w:id="348"/>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348"/>
    <w:bookmarkStart w:name="z416" w:id="349"/>
    <w:p>
      <w:pPr>
        <w:spacing w:after="0"/>
        <w:ind w:left="0"/>
        <w:jc w:val="left"/>
      </w:pPr>
    </w:p>
    <w:bookmarkEnd w:id="349"/>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41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 жазбаларын қалпына келтіру" мемлекеттік көрсетілетін қызмет регламентіне 2-қосымша</w:t>
            </w:r>
          </w:p>
        </w:tc>
      </w:tr>
    </w:tbl>
    <w:bookmarkStart w:name="z418" w:id="350"/>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қызметі бизнес-процестерінің анықтамалығы</w:t>
      </w:r>
    </w:p>
    <w:bookmarkEnd w:id="350"/>
    <w:bookmarkStart w:name="z419" w:id="351"/>
    <w:p>
      <w:pPr>
        <w:spacing w:after="0"/>
        <w:ind w:left="0"/>
        <w:jc w:val="left"/>
      </w:pPr>
    </w:p>
    <w:bookmarkEnd w:id="351"/>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937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281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 жазбаларын қалпына келтіру" мемлекеттік көрсетілетін қызмет регламентіне 3-қосымша</w:t>
            </w:r>
          </w:p>
        </w:tc>
      </w:tr>
    </w:tbl>
    <w:bookmarkStart w:name="z421" w:id="352"/>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диаграммасы</w:t>
      </w:r>
    </w:p>
    <w:bookmarkEnd w:id="352"/>
    <w:bookmarkStart w:name="z422" w:id="353"/>
    <w:p>
      <w:pPr>
        <w:spacing w:after="0"/>
        <w:ind w:left="0"/>
        <w:jc w:val="left"/>
      </w:pPr>
    </w:p>
    <w:bookmarkEnd w:id="353"/>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127500"/>
                    </a:xfrm>
                    <a:prstGeom prst="rect">
                      <a:avLst/>
                    </a:prstGeom>
                  </pic:spPr>
                </pic:pic>
              </a:graphicData>
            </a:graphic>
          </wp:inline>
        </w:drawing>
      </w:r>
    </w:p>
    <w:p>
      <w:pPr>
        <w:spacing w:after="0"/>
        <w:ind w:left="0"/>
        <w:jc w:val="left"/>
      </w:pPr>
      <w:r>
        <w:br/>
      </w:r>
    </w:p>
    <w:bookmarkStart w:name="z423" w:id="354"/>
    <w:p>
      <w:pPr>
        <w:spacing w:after="0"/>
        <w:ind w:left="0"/>
        <w:jc w:val="left"/>
      </w:pPr>
      <w:r>
        <w:rPr>
          <w:rFonts w:ascii="Times New Roman"/>
          <w:b/>
          <w:i w:val="false"/>
          <w:color w:val="000000"/>
        </w:rPr>
        <w:t xml:space="preserve"> Кесте. Шартты белгілер</w:t>
      </w:r>
    </w:p>
    <w:bookmarkEnd w:id="354"/>
    <w:bookmarkStart w:name="z424" w:id="355"/>
    <w:p>
      <w:pPr>
        <w:spacing w:after="0"/>
        <w:ind w:left="0"/>
        <w:jc w:val="left"/>
      </w:pPr>
    </w:p>
    <w:bookmarkEnd w:id="355"/>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61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 жазбаларын қалпына келтіру" мемлекеттік көрсетілетін қызмет регламентіне 4-қосымша</w:t>
            </w:r>
          </w:p>
        </w:tc>
      </w:tr>
    </w:tbl>
    <w:bookmarkStart w:name="z426" w:id="356"/>
    <w:p>
      <w:pPr>
        <w:spacing w:after="0"/>
        <w:ind w:left="0"/>
        <w:jc w:val="left"/>
      </w:pPr>
      <w:r>
        <w:rPr>
          <w:rFonts w:ascii="Times New Roman"/>
          <w:b/>
          <w:i w:val="false"/>
          <w:color w:val="000000"/>
        </w:rPr>
        <w:t xml:space="preserve"> Көрсетілетін қызметті алушы әкімге жүгінген кезде мемлекеттік қызметті көрсету бойынша рәсімдер (іс-қимылдар) реттілігінің сипаттамасы</w:t>
      </w:r>
    </w:p>
    <w:bookmarkEnd w:id="356"/>
    <w:bookmarkStart w:name="z427" w:id="357"/>
    <w:p>
      <w:pPr>
        <w:spacing w:after="0"/>
        <w:ind w:left="0"/>
        <w:jc w:val="left"/>
      </w:pPr>
    </w:p>
    <w:bookmarkEnd w:id="357"/>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03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 жазбаларын қалпына келтіру" мемлекеттік көрсетілетін қызмет регламентіне 5-қосымша</w:t>
            </w:r>
          </w:p>
        </w:tc>
      </w:tr>
    </w:tbl>
    <w:bookmarkStart w:name="z429" w:id="358"/>
    <w:p>
      <w:pPr>
        <w:spacing w:after="0"/>
        <w:ind w:left="0"/>
        <w:jc w:val="left"/>
      </w:pPr>
      <w:r>
        <w:rPr>
          <w:rFonts w:ascii="Times New Roman"/>
          <w:b/>
          <w:i w:val="false"/>
          <w:color w:val="000000"/>
        </w:rPr>
        <w:t xml:space="preserve"> "Азаматтық хал актілерінің жазбаларын қалпына келтіру" мемлекеттік қызметін көрсетудің бизнес-процестерінің анықтамалығы</w:t>
      </w:r>
    </w:p>
    <w:bookmarkEnd w:id="358"/>
    <w:bookmarkStart w:name="z430" w:id="359"/>
    <w:p>
      <w:pPr>
        <w:spacing w:after="0"/>
        <w:ind w:left="0"/>
        <w:jc w:val="left"/>
      </w:pPr>
    </w:p>
    <w:bookmarkEnd w:id="359"/>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302500"/>
                    </a:xfrm>
                    <a:prstGeom prst="rect">
                      <a:avLst/>
                    </a:prstGeom>
                  </pic:spPr>
                </pic:pic>
              </a:graphicData>
            </a:graphic>
          </wp:inline>
        </w:drawing>
      </w:r>
    </w:p>
    <w:p>
      <w:pPr>
        <w:spacing w:after="0"/>
        <w:ind w:left="0"/>
        <w:jc w:val="left"/>
      </w:pPr>
      <w:r>
        <w:br/>
      </w:r>
    </w:p>
    <w:bookmarkStart w:name="z431" w:id="360"/>
    <w:p>
      <w:pPr>
        <w:spacing w:after="0"/>
        <w:ind w:left="0"/>
        <w:jc w:val="left"/>
      </w:pPr>
    </w:p>
    <w:bookmarkEnd w:id="360"/>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06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қаулысымен бекітілген</w:t>
            </w:r>
          </w:p>
        </w:tc>
      </w:tr>
    </w:tbl>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Регламенттің барлық мәтіні бойынша "ХҚО", "ХҚО-ға", "Орталық", "Орталыққа" деген сөздер "Мемлекеттік корпорация", "Мемлекеттік корпорацияға" деген сөздермен ауыстырылды - Атырау облысы әкімдігінің 01.08.2016 № </w:t>
      </w:r>
      <w:r>
        <w:rPr>
          <w:rFonts w:ascii="Times New Roman"/>
          <w:b w:val="false"/>
          <w:i w:val="false"/>
          <w:color w:val="ff0000"/>
          <w:sz w:val="28"/>
        </w:rPr>
        <w:t>167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35" w:id="361"/>
    <w:p>
      <w:pPr>
        <w:spacing w:after="0"/>
        <w:ind w:left="0"/>
        <w:jc w:val="left"/>
      </w:pPr>
      <w:r>
        <w:rPr>
          <w:rFonts w:ascii="Times New Roman"/>
          <w:b/>
          <w:i w:val="false"/>
          <w:color w:val="000000"/>
        </w:rPr>
        <w:t xml:space="preserve"> 1. Жалпы ережелер</w:t>
      </w:r>
    </w:p>
    <w:bookmarkEnd w:id="361"/>
    <w:bookmarkStart w:name="z436" w:id="362"/>
    <w:p>
      <w:pPr>
        <w:spacing w:after="0"/>
        <w:ind w:left="0"/>
        <w:jc w:val="both"/>
      </w:pPr>
      <w:r>
        <w:rPr>
          <w:rFonts w:ascii="Times New Roman"/>
          <w:b w:val="false"/>
          <w:i w:val="false"/>
          <w:color w:val="000000"/>
          <w:sz w:val="28"/>
        </w:rPr>
        <w:t>
      1. "Қайтыс болуды тіркеу, оның ішінде азаматтық хал актілері</w:t>
      </w:r>
      <w:r>
        <w:br/>
      </w:r>
      <w:r>
        <w:rPr>
          <w:rFonts w:ascii="Times New Roman"/>
          <w:b w:val="false"/>
          <w:i w:val="false"/>
          <w:color w:val="000000"/>
          <w:sz w:val="28"/>
        </w:rPr>
        <w:t>жазбаларына өзгерістер, толықтырулар мен түзетулер енгізу" мемлекеттік көрсетілетін қызметі (бұдан әрі – мемлекеттік көрсетілетін қызмет) қалалардың және аудандардың жергілікті атқарушы органдармен Атырау қаласының және аудандарының жұмыспен қамту, әлеуметтік бағдарламалар және азаматтық хал актілерін тіркеу бөлімдерімен (бұдан әрі – көрсетілетін қызметті беруші) көрсетіледі.</w:t>
      </w:r>
    </w:p>
    <w:bookmarkEnd w:id="362"/>
    <w:bookmarkStart w:name="z437" w:id="36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мынадай баламалы негізде:</w:t>
      </w:r>
    </w:p>
    <w:bookmarkEnd w:id="363"/>
    <w:bookmarkStart w:name="z438" w:id="364"/>
    <w:p>
      <w:pPr>
        <w:spacing w:after="0"/>
        <w:ind w:left="0"/>
        <w:jc w:val="both"/>
      </w:pPr>
      <w:r>
        <w:rPr>
          <w:rFonts w:ascii="Times New Roman"/>
          <w:b w:val="false"/>
          <w:i w:val="false"/>
          <w:color w:val="000000"/>
          <w:sz w:val="28"/>
        </w:rPr>
        <w:t>
      1) көрсетілетін қызметті беруші, Құлсары қаласының жергілікті атқарушы органдары, кенттердің, ауылдардың және ауылдық округтердің әкімдері (бұдан әрі –әкім);</w:t>
      </w:r>
    </w:p>
    <w:bookmarkEnd w:id="36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01.08.2016 № </w:t>
      </w:r>
      <w:r>
        <w:rPr>
          <w:rFonts w:ascii="Times New Roman"/>
          <w:b w:val="false"/>
          <w:i w:val="false"/>
          <w:color w:val="000000"/>
          <w:sz w:val="28"/>
        </w:rPr>
        <w:t>167</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0" w:id="365"/>
    <w:p>
      <w:pPr>
        <w:spacing w:after="0"/>
        <w:ind w:left="0"/>
        <w:jc w:val="both"/>
      </w:pPr>
      <w:r>
        <w:rPr>
          <w:rFonts w:ascii="Times New Roman"/>
          <w:b w:val="false"/>
          <w:i w:val="false"/>
          <w:color w:val="000000"/>
          <w:sz w:val="28"/>
        </w:rPr>
        <w:t>
      2. Мемлекеттік қызмет көрсету нысаны: қағаз түрінде.</w:t>
      </w:r>
    </w:p>
    <w:bookmarkEnd w:id="365"/>
    <w:bookmarkStart w:name="z441" w:id="366"/>
    <w:p>
      <w:pPr>
        <w:spacing w:after="0"/>
        <w:ind w:left="0"/>
        <w:jc w:val="both"/>
      </w:pPr>
      <w:r>
        <w:rPr>
          <w:rFonts w:ascii="Times New Roman"/>
          <w:b w:val="false"/>
          <w:i w:val="false"/>
          <w:color w:val="000000"/>
          <w:sz w:val="28"/>
        </w:rPr>
        <w:t>
      3. Мемлекеттік қызметті көрсетудің нәтижесі:</w:t>
      </w:r>
    </w:p>
    <w:bookmarkEnd w:id="366"/>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қайтыс болу туралы куәлік, енгізілген өзгерістермен, толықтырулармен және түзетулермен қоса қайтыс болу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11374 болып тіркелген)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стандартының (бұдан әрі – Стандарт)10-тармағымен көзделген жағдайларда және негіздер бойынша мемлекеттік қызмет көрсетуден бас тарту туралы дәлелді жауап.</w:t>
      </w:r>
    </w:p>
    <w:bookmarkStart w:name="z442" w:id="36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367"/>
    <w:bookmarkStart w:name="z443" w:id="36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368"/>
    <w:bookmarkStart w:name="z444" w:id="36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 табылады.</w:t>
      </w:r>
    </w:p>
    <w:bookmarkEnd w:id="369"/>
    <w:bookmarkStart w:name="z445" w:id="37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70"/>
    <w:bookmarkStart w:name="z446" w:id="371"/>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20 (жиырма) минут ішінде қабылдауды және оларды тіркеуді жүзеге асырады және құжаттарды көрсетілетін қызметті берушінің басшылығына бұрыштама қоюға жолдайды.</w:t>
      </w:r>
    </w:p>
    <w:bookmarkEnd w:id="371"/>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447" w:id="372"/>
    <w:p>
      <w:pPr>
        <w:spacing w:after="0"/>
        <w:ind w:left="0"/>
        <w:jc w:val="both"/>
      </w:pPr>
      <w:r>
        <w:rPr>
          <w:rFonts w:ascii="Times New Roman"/>
          <w:b w:val="false"/>
          <w:i w:val="false"/>
          <w:color w:val="000000"/>
          <w:sz w:val="28"/>
        </w:rPr>
        <w:t>
      2) көрсетілетін қызметті берушінің басшылығы 30 (отыз) минут ішінде кіріс құжаттарымен танысып, көрсетілетін қызметті берушінің жауапты орындаушысын анықтайды және құжаттарды мемлекеттік қызметті көрсету үшін көрсетілетін қызметті берушінің жауапты орындаушысына жолдайды;</w:t>
      </w:r>
    </w:p>
    <w:bookmarkEnd w:id="372"/>
    <w:bookmarkStart w:name="z448" w:id="373"/>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1 (бір) жұмыс күні ішінде қарайды,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373"/>
    <w:bookmarkStart w:name="z449" w:id="374"/>
    <w:p>
      <w:pPr>
        <w:spacing w:after="0"/>
        <w:ind w:left="0"/>
        <w:jc w:val="both"/>
      </w:pPr>
      <w:r>
        <w:rPr>
          <w:rFonts w:ascii="Times New Roman"/>
          <w:b w:val="false"/>
          <w:i w:val="false"/>
          <w:color w:val="000000"/>
          <w:sz w:val="28"/>
        </w:rPr>
        <w:t>
      азаматтық хал актілері жазбасына өзгерістер, толықтырулар мен түзетулер енгізу туралы өтініш - 7 (жеті) жұмыс күні ішінде қаралады, басқа мемлекеттік органдарға сұрау салу қажет болған кезде көрсетілетін қызметті алушыны 3 (үш) күнтізбелік күн ішінде хабардар ете отырып, күнтiзбелiк 30 (отыз) күннен аспайтын уақытқа ұзартылады.</w:t>
      </w:r>
    </w:p>
    <w:bookmarkEnd w:id="374"/>
    <w:p>
      <w:pPr>
        <w:spacing w:after="0"/>
        <w:ind w:left="0"/>
        <w:jc w:val="both"/>
      </w:pPr>
      <w:r>
        <w:rPr>
          <w:rFonts w:ascii="Times New Roman"/>
          <w:b w:val="false"/>
          <w:i w:val="false"/>
          <w:color w:val="000000"/>
          <w:sz w:val="28"/>
        </w:rPr>
        <w:t>
      Қарау нәтижесі бойынша мемлекеттік көрсетілетін қызмет нәтижесін ресімдейді және көрсетілетін қызметті берушінің басшылығына қол қоюға береді;</w:t>
      </w:r>
    </w:p>
    <w:bookmarkStart w:name="z450" w:id="375"/>
    <w:p>
      <w:pPr>
        <w:spacing w:after="0"/>
        <w:ind w:left="0"/>
        <w:jc w:val="both"/>
      </w:pPr>
      <w:r>
        <w:rPr>
          <w:rFonts w:ascii="Times New Roman"/>
          <w:b w:val="false"/>
          <w:i w:val="false"/>
          <w:color w:val="000000"/>
          <w:sz w:val="28"/>
        </w:rPr>
        <w:t>
      4) көрсетілетін қызметті берушінің басшылығы 10 (он) минут ішінде мемлекеттік қызметті көрсету нәтижесіне қол қояды және көрсетілетін қызметті берушінің кеңсе маманына жолдайды;</w:t>
      </w:r>
    </w:p>
    <w:bookmarkEnd w:id="375"/>
    <w:bookmarkStart w:name="z451" w:id="376"/>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мемлекеттік қызметті көрсету нәтижесін тіркейді және көрсетілетін қызметті алушыға береді немесе хат тасушы арқылы Мемлекеттік корпорацияға не әкімге жібереді.</w:t>
      </w:r>
    </w:p>
    <w:bookmarkEnd w:id="376"/>
    <w:bookmarkStart w:name="z452" w:id="37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77"/>
    <w:bookmarkStart w:name="z453" w:id="37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378"/>
    <w:bookmarkStart w:name="z454" w:id="379"/>
    <w:p>
      <w:pPr>
        <w:spacing w:after="0"/>
        <w:ind w:left="0"/>
        <w:jc w:val="both"/>
      </w:pPr>
      <w:r>
        <w:rPr>
          <w:rFonts w:ascii="Times New Roman"/>
          <w:b w:val="false"/>
          <w:i w:val="false"/>
          <w:color w:val="000000"/>
          <w:sz w:val="28"/>
        </w:rPr>
        <w:t xml:space="preserve">
      1) көрсетілетін қызметті берушінің кеңсе маманы; </w:t>
      </w:r>
    </w:p>
    <w:bookmarkEnd w:id="379"/>
    <w:bookmarkStart w:name="z455" w:id="380"/>
    <w:p>
      <w:pPr>
        <w:spacing w:after="0"/>
        <w:ind w:left="0"/>
        <w:jc w:val="both"/>
      </w:pPr>
      <w:r>
        <w:rPr>
          <w:rFonts w:ascii="Times New Roman"/>
          <w:b w:val="false"/>
          <w:i w:val="false"/>
          <w:color w:val="000000"/>
          <w:sz w:val="28"/>
        </w:rPr>
        <w:t>
      2) көрсетілетін қызметті берушінің басшылығы;</w:t>
      </w:r>
    </w:p>
    <w:bookmarkEnd w:id="380"/>
    <w:bookmarkStart w:name="z456" w:id="38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1"/>
    <w:bookmarkStart w:name="z457" w:id="382"/>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"Қайтыс болуды тіркеу, оның ішінде азаматтық хал актілері жазбаларына өзгерістерді, толықтырулар мен түзетулерді енгізу"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82"/>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p>
      <w:pPr>
        <w:spacing w:after="0"/>
        <w:ind w:left="0"/>
        <w:jc w:val="both"/>
      </w:pPr>
      <w:r>
        <w:rPr>
          <w:rFonts w:ascii="Times New Roman"/>
          <w:b w:val="false"/>
          <w:i w:val="false"/>
          <w:color w:val="ff0000"/>
          <w:sz w:val="28"/>
        </w:rPr>
        <w:t xml:space="preserve">
      Ескерту. 4-бөлімінің атауы жаңа редакцияда – Атырау облысы әкімдігінің 01.08.2016 № </w:t>
      </w:r>
      <w:r>
        <w:rPr>
          <w:rFonts w:ascii="Times New Roman"/>
          <w:b w:val="false"/>
          <w:i w:val="false"/>
          <w:color w:val="ff0000"/>
          <w:sz w:val="28"/>
        </w:rPr>
        <w:t>167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59" w:id="383"/>
    <w:p>
      <w:pPr>
        <w:spacing w:after="0"/>
        <w:ind w:left="0"/>
        <w:jc w:val="both"/>
      </w:pPr>
      <w:r>
        <w:rPr>
          <w:rFonts w:ascii="Times New Roman"/>
          <w:b w:val="false"/>
          <w:i w:val="false"/>
          <w:color w:val="000000"/>
          <w:sz w:val="28"/>
        </w:rPr>
        <w:t xml:space="preserve">
      8. Әрбір рәсімнің (іс-қимылдың) ұзақтығын көрсете отырып Мемлекеттік корпорацияға жүгіну тәртібін сипаттау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383"/>
    <w:bookmarkStart w:name="z460" w:id="384"/>
    <w:p>
      <w:pPr>
        <w:spacing w:after="0"/>
        <w:ind w:left="0"/>
        <w:jc w:val="both"/>
      </w:pPr>
      <w:r>
        <w:rPr>
          <w:rFonts w:ascii="Times New Roman"/>
          <w:b w:val="false"/>
          <w:i w:val="false"/>
          <w:color w:val="000000"/>
          <w:sz w:val="28"/>
        </w:rPr>
        <w:t>
      1) көрсетілетін қызметті алушы қажетті құжаттарды "электрондық" кезек тәртібімен операция залында Мемлекеттік корпорация қызметкеріне табыстайды (5 минут ішінде).</w:t>
      </w:r>
    </w:p>
    <w:bookmarkEnd w:id="384"/>
    <w:bookmarkStart w:name="z462" w:id="385"/>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Мемлекеттік корпорация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 қабылдаудан бас тарту туралы қолхат береді;</w:t>
      </w:r>
    </w:p>
    <w:bookmarkEnd w:id="385"/>
    <w:bookmarkStart w:name="z463" w:id="386"/>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 қызметкерінің Мемлекеттік корпорация біріктірілген ақпарат жүйесінің автоматтандырылған жұмыс орнына (бұдан әрі – Мемлекеттік корпорация БАЖ АЖО) логин мен парольді енгізуі (авторландыру процесі) (3 минут ішінде);</w:t>
      </w:r>
    </w:p>
    <w:bookmarkEnd w:id="386"/>
    <w:bookmarkStart w:name="z464" w:id="387"/>
    <w:p>
      <w:pPr>
        <w:spacing w:after="0"/>
        <w:ind w:left="0"/>
        <w:jc w:val="both"/>
      </w:pPr>
      <w:r>
        <w:rPr>
          <w:rFonts w:ascii="Times New Roman"/>
          <w:b w:val="false"/>
          <w:i w:val="false"/>
          <w:color w:val="000000"/>
          <w:sz w:val="28"/>
        </w:rPr>
        <w:t>
      3) 2-процесс –Мемлекеттік көрсетілетін қызметті көрсету үшін Мемлекеттік корпорация қызметкерінің сұрау салу нысанын таңдап, экран бетіне шығаруы және Мемлекеттік корпорация операторының көрсетілетін қызметті алушының деректерін, сондай-ақ көрсетілетін қызметті алушының сенімхат бойынша өкілінің деректерін енгізуі (4 минут ішінде);</w:t>
      </w:r>
    </w:p>
    <w:bookmarkEnd w:id="387"/>
    <w:bookmarkStart w:name="z465" w:id="388"/>
    <w:p>
      <w:pPr>
        <w:spacing w:after="0"/>
        <w:ind w:left="0"/>
        <w:jc w:val="both"/>
      </w:pPr>
      <w:r>
        <w:rPr>
          <w:rFonts w:ascii="Times New Roman"/>
          <w:b w:val="false"/>
          <w:i w:val="false"/>
          <w:color w:val="000000"/>
          <w:sz w:val="28"/>
        </w:rPr>
        <w:t>
      4) 3-процесс – көрсетілетін қызметті алушының деректері туралы сұрау салуды "электрондық үкімет" шлюзі (бұдан әрі - ЭҮШ) арқылы Жеке сәйкестендіру нөмірлерінің ұлттық тізілімдеріне (бұдан әрі – ЖСН ҰТ), сондай-ақ, көрсетілетін қызметті алушы өкілінің сенімхатының деректері туралы – Бірыңғай нотариаттық ақпараттық жүйеге (бұдан әрі – БНАЖ) жолдау (3 минут ішінде);</w:t>
      </w:r>
    </w:p>
    <w:bookmarkEnd w:id="388"/>
    <w:bookmarkStart w:name="z466" w:id="389"/>
    <w:p>
      <w:pPr>
        <w:spacing w:after="0"/>
        <w:ind w:left="0"/>
        <w:jc w:val="both"/>
      </w:pPr>
      <w:r>
        <w:rPr>
          <w:rFonts w:ascii="Times New Roman"/>
          <w:b w:val="false"/>
          <w:i w:val="false"/>
          <w:color w:val="000000"/>
          <w:sz w:val="28"/>
        </w:rPr>
        <w:t>
      5) 1-шарт – ЖСН ҰТ-та көрсетілетін қызметті алушы деректерінің болуын, БНАЖ-да сенімхат деректерінің болуын тексеру (3 минут ішінде);</w:t>
      </w:r>
    </w:p>
    <w:bookmarkEnd w:id="389"/>
    <w:bookmarkStart w:name="z467" w:id="390"/>
    <w:p>
      <w:pPr>
        <w:spacing w:after="0"/>
        <w:ind w:left="0"/>
        <w:jc w:val="both"/>
      </w:pPr>
      <w:r>
        <w:rPr>
          <w:rFonts w:ascii="Times New Roman"/>
          <w:b w:val="false"/>
          <w:i w:val="false"/>
          <w:color w:val="000000"/>
          <w:sz w:val="28"/>
        </w:rPr>
        <w:t>
      6) 4-процесс – көрсетілетін қызметті алушының деректер ЖСН ҰТ-та, сенімхат деректерінің БНАЖ-да болмауына байланысты деректерді алу мүмкіндігі жоқ екендігі туралы хабарламаны қалыптастыру (3 минут ішінде);</w:t>
      </w:r>
    </w:p>
    <w:bookmarkEnd w:id="390"/>
    <w:bookmarkStart w:name="z468" w:id="391"/>
    <w:p>
      <w:pPr>
        <w:spacing w:after="0"/>
        <w:ind w:left="0"/>
        <w:jc w:val="both"/>
      </w:pPr>
      <w:r>
        <w:rPr>
          <w:rFonts w:ascii="Times New Roman"/>
          <w:b w:val="false"/>
          <w:i w:val="false"/>
          <w:color w:val="000000"/>
          <w:sz w:val="28"/>
        </w:rPr>
        <w:t>
      7) 5-процесс – Мемлекеттік корпорация қызметкерінің ЭЦҚ мен куәландырылған қол қойылған электрондық құжатты (көрсетілетін қызметті алушының сұрау салуын) ЭҮШ автоматтандырылған жұмыс орнына (бұдан әрі – ЭҮШ АЖО) ЭҮШ арқылы көрсетілетін қызметті берушіге жолдау (3 минут ішінде);</w:t>
      </w:r>
    </w:p>
    <w:bookmarkEnd w:id="391"/>
    <w:bookmarkStart w:name="z469" w:id="392"/>
    <w:p>
      <w:pPr>
        <w:spacing w:after="0"/>
        <w:ind w:left="0"/>
        <w:jc w:val="both"/>
      </w:pPr>
      <w:r>
        <w:rPr>
          <w:rFonts w:ascii="Times New Roman"/>
          <w:b w:val="false"/>
          <w:i w:val="false"/>
          <w:color w:val="000000"/>
          <w:sz w:val="28"/>
        </w:rPr>
        <w:t>
      8) 6-процесс – көрсетілетін қызметті берушіден мемлекеттік қызметті көрсету нәтижесі немесе бас тарту туралы дәлелді жауапты алу (3 минут ішінде);</w:t>
      </w:r>
    </w:p>
    <w:bookmarkEnd w:id="392"/>
    <w:bookmarkStart w:name="z470" w:id="393"/>
    <w:p>
      <w:pPr>
        <w:spacing w:after="0"/>
        <w:ind w:left="0"/>
        <w:jc w:val="both"/>
      </w:pPr>
      <w:r>
        <w:rPr>
          <w:rFonts w:ascii="Times New Roman"/>
          <w:b w:val="false"/>
          <w:i w:val="false"/>
          <w:color w:val="000000"/>
          <w:sz w:val="28"/>
        </w:rPr>
        <w:t>
      9) 7-процесс – көрсетілетін қызметті алушыға мемлекеттік қызметті көрсету нәтижесін беру (3 минут ішінде). Мемлекеттік корпорация нәтиженің бір ай бойы сақталуын қамтамасыз етеді, содан соң көрсетілетін қызметті берушіге одан әрі сақтау үшін тапсырады.</w:t>
      </w:r>
    </w:p>
    <w:bookmarkEnd w:id="393"/>
    <w:bookmarkStart w:name="z471" w:id="394"/>
    <w:p>
      <w:pPr>
        <w:spacing w:after="0"/>
        <w:ind w:left="0"/>
        <w:jc w:val="both"/>
      </w:pPr>
      <w:r>
        <w:rPr>
          <w:rFonts w:ascii="Times New Roman"/>
          <w:b w:val="false"/>
          <w:i w:val="false"/>
          <w:color w:val="000000"/>
          <w:sz w:val="28"/>
        </w:rPr>
        <w:t>
      9. Көрсетілетін қызметті алушы әкімге жүгінген жағдайда мемлекеттік қызметті көрсету процесінің құрамына кіретін әрбір рәсімнің (іс-әрекеттің) мазмұны мен оның нәтижесі:</w:t>
      </w:r>
    </w:p>
    <w:bookmarkEnd w:id="394"/>
    <w:bookmarkStart w:name="z472" w:id="395"/>
    <w:p>
      <w:pPr>
        <w:spacing w:after="0"/>
        <w:ind w:left="0"/>
        <w:jc w:val="both"/>
      </w:pPr>
      <w:r>
        <w:rPr>
          <w:rFonts w:ascii="Times New Roman"/>
          <w:b w:val="false"/>
          <w:i w:val="false"/>
          <w:color w:val="000000"/>
          <w:sz w:val="28"/>
        </w:rPr>
        <w:t>
      1) әкім аппаратының маманы көрсетілетін қызметті алушы қажетті құжаттарды ұсынған сәттен бастап 20 (жиырма) минут ішінде қабылдауды және оларды тіркеуді жүзеге асырады және құжаттарды әкімге бұрыштама қоюға жолдайды.</w:t>
      </w:r>
    </w:p>
    <w:bookmarkEnd w:id="395"/>
    <w:bookmarkStart w:name="z473" w:id="396"/>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396"/>
    <w:bookmarkStart w:name="z474" w:id="397"/>
    <w:p>
      <w:pPr>
        <w:spacing w:after="0"/>
        <w:ind w:left="0"/>
        <w:jc w:val="both"/>
      </w:pPr>
      <w:r>
        <w:rPr>
          <w:rFonts w:ascii="Times New Roman"/>
          <w:b w:val="false"/>
          <w:i w:val="false"/>
          <w:color w:val="000000"/>
          <w:sz w:val="28"/>
        </w:rPr>
        <w:t>
      2) әкім 5 (бес) минут ішінде кіріс құжаттармен танысады және құжаттарды көрсетілетін қызметті берушіге жіберу үшін әкім аппаратының маманына жолдайды;</w:t>
      </w:r>
    </w:p>
    <w:bookmarkEnd w:id="397"/>
    <w:bookmarkStart w:name="z475" w:id="398"/>
    <w:p>
      <w:pPr>
        <w:spacing w:after="0"/>
        <w:ind w:left="0"/>
        <w:jc w:val="both"/>
      </w:pPr>
      <w:r>
        <w:rPr>
          <w:rFonts w:ascii="Times New Roman"/>
          <w:b w:val="false"/>
          <w:i w:val="false"/>
          <w:color w:val="000000"/>
          <w:sz w:val="28"/>
        </w:rPr>
        <w:t xml:space="preserve">
      3) әкім аппаратының маманы құжаттарды мемлекеттік қызметті көрсету үшін көрсетілетін қызметті берушіге 15 (он бес) минут ішінде жолдайды; </w:t>
      </w:r>
    </w:p>
    <w:bookmarkEnd w:id="398"/>
    <w:bookmarkStart w:name="z476" w:id="399"/>
    <w:p>
      <w:pPr>
        <w:spacing w:after="0"/>
        <w:ind w:left="0"/>
        <w:jc w:val="both"/>
      </w:pPr>
      <w:r>
        <w:rPr>
          <w:rFonts w:ascii="Times New Roman"/>
          <w:b w:val="false"/>
          <w:i w:val="false"/>
          <w:color w:val="000000"/>
          <w:sz w:val="28"/>
        </w:rPr>
        <w:t>
      4) әкім аппаратының маманы көрсетілетін қызметті берушіден мемлекеттік қызметті көрсету нәтижесі түскеннен кейін 15 (он бес) минут ішінде көрсетілетін қызметті алушыға береді.</w:t>
      </w:r>
    </w:p>
    <w:bookmarkEnd w:id="399"/>
    <w:bookmarkStart w:name="z477" w:id="400"/>
    <w:p>
      <w:pPr>
        <w:spacing w:after="0"/>
        <w:ind w:left="0"/>
        <w:jc w:val="both"/>
      </w:pPr>
      <w:r>
        <w:rPr>
          <w:rFonts w:ascii="Times New Roman"/>
          <w:b w:val="false"/>
          <w:i w:val="false"/>
          <w:color w:val="000000"/>
          <w:sz w:val="28"/>
        </w:rPr>
        <w:t xml:space="preserve">
      10. Көрсетілетін қызметті алушы әкімге жүгінген кезде мемлекеттік қызметті көрсету бойынша рәсімі (іс-қимылы) реттілігінің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"Қайтыс болуды тіркеу, оның ішінде азаматтық хал актілері жазбаларына өзгерістерді, толықтырулар мен түзетулерді енгізу" мемлекеттік қызметін көрсетудің бизнес-процестерінің анықтамалығы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регламентіне 1-қосымша</w:t>
            </w:r>
          </w:p>
        </w:tc>
      </w:tr>
    </w:tbl>
    <w:bookmarkStart w:name="z479" w:id="401"/>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401"/>
    <w:bookmarkStart w:name="z480" w:id="402"/>
    <w:p>
      <w:pPr>
        <w:spacing w:after="0"/>
        <w:ind w:left="0"/>
        <w:jc w:val="left"/>
      </w:pPr>
    </w:p>
    <w:bookmarkEnd w:id="402"/>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650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регламентіне 2-қосымша</w:t>
            </w:r>
          </w:p>
        </w:tc>
      </w:tr>
    </w:tbl>
    <w:bookmarkStart w:name="z482" w:id="403"/>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қызметі бизнес-процестерінің анықтамалығы</w:t>
      </w:r>
    </w:p>
    <w:bookmarkEnd w:id="403"/>
    <w:bookmarkStart w:name="z483" w:id="404"/>
    <w:p>
      <w:pPr>
        <w:spacing w:after="0"/>
        <w:ind w:left="0"/>
        <w:jc w:val="left"/>
      </w:pPr>
    </w:p>
    <w:bookmarkEnd w:id="404"/>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8115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283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регламентіне 3-қосымша</w:t>
            </w:r>
          </w:p>
        </w:tc>
      </w:tr>
    </w:tbl>
    <w:bookmarkStart w:name="z485" w:id="405"/>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диаграммасы</w:t>
      </w:r>
    </w:p>
    <w:bookmarkEnd w:id="405"/>
    <w:bookmarkStart w:name="z486" w:id="406"/>
    <w:p>
      <w:pPr>
        <w:spacing w:after="0"/>
        <w:ind w:left="0"/>
        <w:jc w:val="left"/>
      </w:pPr>
    </w:p>
    <w:bookmarkEnd w:id="406"/>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949700"/>
                    </a:xfrm>
                    <a:prstGeom prst="rect">
                      <a:avLst/>
                    </a:prstGeom>
                  </pic:spPr>
                </pic:pic>
              </a:graphicData>
            </a:graphic>
          </wp:inline>
        </w:drawing>
      </w:r>
    </w:p>
    <w:p>
      <w:pPr>
        <w:spacing w:after="0"/>
        <w:ind w:left="0"/>
        <w:jc w:val="left"/>
      </w:pPr>
      <w:r>
        <w:br/>
      </w:r>
    </w:p>
    <w:bookmarkStart w:name="z487" w:id="407"/>
    <w:p>
      <w:pPr>
        <w:spacing w:after="0"/>
        <w:ind w:left="0"/>
        <w:jc w:val="left"/>
      </w:pPr>
      <w:r>
        <w:rPr>
          <w:rFonts w:ascii="Times New Roman"/>
          <w:b/>
          <w:i w:val="false"/>
          <w:color w:val="000000"/>
        </w:rPr>
        <w:t xml:space="preserve"> Кесте. Шартты белгілер </w:t>
      </w:r>
    </w:p>
    <w:bookmarkEnd w:id="407"/>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61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регламентіне 4-қосымша</w:t>
            </w:r>
          </w:p>
        </w:tc>
      </w:tr>
    </w:tbl>
    <w:bookmarkStart w:name="z515" w:id="408"/>
    <w:p>
      <w:pPr>
        <w:spacing w:after="0"/>
        <w:ind w:left="0"/>
        <w:jc w:val="left"/>
      </w:pPr>
      <w:r>
        <w:rPr>
          <w:rFonts w:ascii="Times New Roman"/>
          <w:b/>
          <w:i w:val="false"/>
          <w:color w:val="000000"/>
        </w:rPr>
        <w:t xml:space="preserve"> Көрсетілетін қызметті алушы әкімге жүгінген кезде мемлекеттік қызметті көрсету бойынша рәсімдер (іс-қимылдар) реттілігінің сипаттамасы </w:t>
      </w:r>
    </w:p>
    <w:bookmarkEnd w:id="408"/>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98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регламентіне 5-қосымша</w:t>
            </w:r>
          </w:p>
        </w:tc>
      </w:tr>
    </w:tbl>
    <w:bookmarkStart w:name="z517" w:id="409"/>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өзгерістерді, толықтырулар мен түзетулерді енгізу" мемлекеттік қызметін көрсетудін бизнес-процестерінің анықтамалығы</w:t>
      </w:r>
    </w:p>
    <w:bookmarkEnd w:id="409"/>
    <w:p>
      <w:pPr>
        <w:spacing w:after="0"/>
        <w:ind w:left="0"/>
        <w:jc w:val="left"/>
      </w:pPr>
      <w:r>
        <w:br/>
      </w: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қаулысымен бекітілген</w:t>
            </w:r>
          </w:p>
        </w:tc>
      </w:tr>
    </w:tbl>
    <w:bookmarkStart w:name="z491" w:id="410"/>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w:t>
      </w:r>
    </w:p>
    <w:bookmarkEnd w:id="410"/>
    <w:bookmarkStart w:name="z492" w:id="411"/>
    <w:p>
      <w:pPr>
        <w:spacing w:after="0"/>
        <w:ind w:left="0"/>
        <w:jc w:val="left"/>
      </w:pPr>
      <w:r>
        <w:rPr>
          <w:rFonts w:ascii="Times New Roman"/>
          <w:b/>
          <w:i w:val="false"/>
          <w:color w:val="000000"/>
        </w:rPr>
        <w:t xml:space="preserve"> 1. Жалпы ережелер</w:t>
      </w:r>
    </w:p>
    <w:bookmarkEnd w:id="411"/>
    <w:bookmarkStart w:name="z493" w:id="412"/>
    <w:p>
      <w:pPr>
        <w:spacing w:after="0"/>
        <w:ind w:left="0"/>
        <w:jc w:val="both"/>
      </w:pPr>
      <w:r>
        <w:rPr>
          <w:rFonts w:ascii="Times New Roman"/>
          <w:b w:val="false"/>
          <w:i w:val="false"/>
          <w:color w:val="000000"/>
          <w:sz w:val="28"/>
        </w:rPr>
        <w:t>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 қалалардың және аудандардың жергілікті атқарушы органдар Атырау қаласы және Атырау облысының аудандарының жұмыспен қамту, әлеуметтік бағдарламалар және азаматтық хал актілерін тіркеу бөлімдерімен (бұдан әрі – көрсетілетін қызметті беруші) көрсетіледі.</w:t>
      </w:r>
    </w:p>
    <w:bookmarkEnd w:id="412"/>
    <w:bookmarkStart w:name="z494" w:id="41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End w:id="413"/>
    <w:bookmarkStart w:name="z495" w:id="414"/>
    <w:p>
      <w:pPr>
        <w:spacing w:after="0"/>
        <w:ind w:left="0"/>
        <w:jc w:val="both"/>
      </w:pPr>
      <w:r>
        <w:rPr>
          <w:rFonts w:ascii="Times New Roman"/>
          <w:b w:val="false"/>
          <w:i w:val="false"/>
          <w:color w:val="000000"/>
          <w:sz w:val="28"/>
        </w:rPr>
        <w:t>
      көрсетілетін қызметті беруші, Құлсары қаласының жергілікті атқарушы органдар, кенттердің, ауылдардың, ауылдық округтердің әкімдері (бұдан әрі –әкім);</w:t>
      </w:r>
    </w:p>
    <w:bookmarkEnd w:id="414"/>
    <w:bookmarkStart w:name="z496" w:id="415"/>
    <w:p>
      <w:pPr>
        <w:spacing w:after="0"/>
        <w:ind w:left="0"/>
        <w:jc w:val="both"/>
      </w:pPr>
      <w:r>
        <w:rPr>
          <w:rFonts w:ascii="Times New Roman"/>
          <w:b w:val="false"/>
          <w:i w:val="false"/>
          <w:color w:val="000000"/>
          <w:sz w:val="28"/>
        </w:rPr>
        <w:t>
      2. Мемлекеттік қызмет көрсету нысаны: қағаз түрінде.</w:t>
      </w:r>
    </w:p>
    <w:bookmarkEnd w:id="415"/>
    <w:bookmarkStart w:name="z497" w:id="416"/>
    <w:p>
      <w:pPr>
        <w:spacing w:after="0"/>
        <w:ind w:left="0"/>
        <w:jc w:val="both"/>
      </w:pPr>
      <w:r>
        <w:rPr>
          <w:rFonts w:ascii="Times New Roman"/>
          <w:b w:val="false"/>
          <w:i w:val="false"/>
          <w:color w:val="000000"/>
          <w:sz w:val="28"/>
        </w:rPr>
        <w:t>
      3. Көрсетілетін мемлекеттік қызметтің нәтижесі:</w:t>
      </w:r>
    </w:p>
    <w:bookmarkEnd w:id="416"/>
    <w:p>
      <w:pPr>
        <w:spacing w:after="0"/>
        <w:ind w:left="0"/>
        <w:jc w:val="both"/>
      </w:pPr>
      <w:r>
        <w:rPr>
          <w:rFonts w:ascii="Times New Roman"/>
          <w:b w:val="false"/>
          <w:i w:val="false"/>
          <w:color w:val="000000"/>
          <w:sz w:val="28"/>
        </w:rPr>
        <w:t>
       жеке басын куәландыратын құжатты көрсеткен кезде қағаз жеткізгіштегі ұл (қыз) асырап алу туралы және баланың туу туралы куәлік, енгізілген өзгерістермен, толықтырулармен және түзетулермен ұл (қыз) асырап алу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бұйрығымен (Нормативтік құқықтық актілерді мемлекеттік тіркеу тізілімінде № 11374 болып тіркелген) бекітілген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стандартының (бұдан әрі – Стандарт) 9-1-тармағында көзделген негіздер мен жағдайларда мемлекеттік қызмет көрсетуден бас тарту туралы дәлелді жауап.</w:t>
      </w:r>
    </w:p>
    <w:bookmarkStart w:name="z498" w:id="417"/>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417"/>
    <w:bookmarkStart w:name="z499" w:id="4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418"/>
    <w:bookmarkStart w:name="z500" w:id="41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өтініш табылады.</w:t>
      </w:r>
    </w:p>
    <w:bookmarkEnd w:id="419"/>
    <w:bookmarkStart w:name="z501" w:id="42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20"/>
    <w:bookmarkStart w:name="z502" w:id="421"/>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20 (жиырма) минут ішінде қабылдауды және оларды тіркеуді жүзеге асырады және құжаттарды көрсетілетін қызметті берушінің басшылығына бұрыштама қоюға жолдайды.</w:t>
      </w:r>
    </w:p>
    <w:bookmarkEnd w:id="421"/>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503" w:id="422"/>
    <w:p>
      <w:pPr>
        <w:spacing w:after="0"/>
        <w:ind w:left="0"/>
        <w:jc w:val="both"/>
      </w:pPr>
      <w:r>
        <w:rPr>
          <w:rFonts w:ascii="Times New Roman"/>
          <w:b w:val="false"/>
          <w:i w:val="false"/>
          <w:color w:val="000000"/>
          <w:sz w:val="28"/>
        </w:rPr>
        <w:t>
      2) көрсетілетін қызметті берушінің басшылығы 5 (бес) минут ішінде кіріс құжаттармен танысып, көрсетілетін қызметті берушінің жауапты орындаушысын анықтайды және құжаттарды мемлекеттік қызметті көрсету үшін көрсетілетін қызметті берушінің жауапты орындаушысына жолдайды;</w:t>
      </w:r>
    </w:p>
    <w:bookmarkEnd w:id="422"/>
    <w:bookmarkStart w:name="z504" w:id="423"/>
    <w:p>
      <w:pPr>
        <w:spacing w:after="0"/>
        <w:ind w:left="0"/>
        <w:jc w:val="both"/>
      </w:pPr>
      <w:r>
        <w:rPr>
          <w:rFonts w:ascii="Times New Roman"/>
          <w:b w:val="false"/>
          <w:i w:val="false"/>
          <w:color w:val="000000"/>
          <w:sz w:val="28"/>
        </w:rPr>
        <w:t>
      3) көрсетілетін қызметті берушінің жауапты орындаушысы бала асырап алуды тіркеуге келіп түскен құжаттарды 1 (бір) жұмыс күні ішінде қарайды; азаматтық хал актілері жазбасына өзгерістер, толықтырулар мен түзетулер енгізу туралы өтінішті - 7 (жеті) жұмыс күні ішінде қарайды, басқа мемлекеттік органдарға сұрау салу қажет болған кезде көрсетілетін қызметті алушыны 3 (үш) күнтізбелік күн ішінде хабардар ете отырып, күнтiзбелiк 30 (отыз) күннен аспайтын уақытқа ұзартады;</w:t>
      </w:r>
    </w:p>
    <w:bookmarkEnd w:id="423"/>
    <w:p>
      <w:pPr>
        <w:spacing w:after="0"/>
        <w:ind w:left="0"/>
        <w:jc w:val="both"/>
      </w:pPr>
      <w:r>
        <w:rPr>
          <w:rFonts w:ascii="Times New Roman"/>
          <w:b w:val="false"/>
          <w:i w:val="false"/>
          <w:color w:val="000000"/>
          <w:sz w:val="28"/>
        </w:rPr>
        <w:t>
      Қарау нәтижесі бойынша мемлекеттік көрсетілетін қызмет нәтижесін ресімдейді және көрсетілетін қызметті берушінің басшылығына қол қоюға береді;</w:t>
      </w:r>
    </w:p>
    <w:bookmarkStart w:name="z505" w:id="424"/>
    <w:p>
      <w:pPr>
        <w:spacing w:after="0"/>
        <w:ind w:left="0"/>
        <w:jc w:val="both"/>
      </w:pPr>
      <w:r>
        <w:rPr>
          <w:rFonts w:ascii="Times New Roman"/>
          <w:b w:val="false"/>
          <w:i w:val="false"/>
          <w:color w:val="000000"/>
          <w:sz w:val="28"/>
        </w:rPr>
        <w:t>
      4) көрсетілетін қызметті берушінің басшылығы 10 (он) минут ішінде мемлекеттік қызметті көрсету нәтижесіне қол қояды және көрсетілетін қызметті берушінің кеңсе маманына жолдайды;</w:t>
      </w:r>
    </w:p>
    <w:bookmarkEnd w:id="424"/>
    <w:bookmarkStart w:name="z506" w:id="425"/>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мемлекеттік қызметті көрсету нәтижесін тіркейді және көрсетілетін қызметті алушыға береді немесе хат тасушы арқылы әкімге жібереді.</w:t>
      </w:r>
    </w:p>
    <w:bookmarkEnd w:id="425"/>
    <w:bookmarkStart w:name="z507" w:id="4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26"/>
    <w:bookmarkStart w:name="z508" w:id="427"/>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427"/>
    <w:bookmarkStart w:name="z509" w:id="428"/>
    <w:p>
      <w:pPr>
        <w:spacing w:after="0"/>
        <w:ind w:left="0"/>
        <w:jc w:val="both"/>
      </w:pPr>
      <w:r>
        <w:rPr>
          <w:rFonts w:ascii="Times New Roman"/>
          <w:b w:val="false"/>
          <w:i w:val="false"/>
          <w:color w:val="000000"/>
          <w:sz w:val="28"/>
        </w:rPr>
        <w:t xml:space="preserve">
      1) көрсетілетін қызметті берушінің кеңсе маманы; </w:t>
      </w:r>
    </w:p>
    <w:bookmarkEnd w:id="428"/>
    <w:bookmarkStart w:name="z510" w:id="429"/>
    <w:p>
      <w:pPr>
        <w:spacing w:after="0"/>
        <w:ind w:left="0"/>
        <w:jc w:val="both"/>
      </w:pPr>
      <w:r>
        <w:rPr>
          <w:rFonts w:ascii="Times New Roman"/>
          <w:b w:val="false"/>
          <w:i w:val="false"/>
          <w:color w:val="000000"/>
          <w:sz w:val="28"/>
        </w:rPr>
        <w:t>
      2) көрсетілетін қызметті берушінің басшылығы;</w:t>
      </w:r>
    </w:p>
    <w:bookmarkEnd w:id="429"/>
    <w:bookmarkStart w:name="z511" w:id="43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3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1-қосымшасында, "Бала асырап алуды тіркеу, оның ішінде азаматтық хал актілері жазбаларына өзгерістерді, толықтырулар мен түзетулерді енгізу" мемлекеттік қызмет көрсетудің бизнес-процестерінің анықтамалығы осы Регламенттің 2-қосымшасында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p>
      <w:pPr>
        <w:spacing w:after="0"/>
        <w:ind w:left="0"/>
        <w:jc w:val="both"/>
      </w:pPr>
      <w:r>
        <w:rPr>
          <w:rFonts w:ascii="Times New Roman"/>
          <w:b w:val="false"/>
          <w:i w:val="false"/>
          <w:color w:val="ff0000"/>
          <w:sz w:val="28"/>
        </w:rPr>
        <w:t xml:space="preserve">
      Ескерту. 4-бөлімінің атауы жаңа редакцияда – Атырау облысы әкімдігінің 01.08.2016 № </w:t>
      </w:r>
      <w:r>
        <w:rPr>
          <w:rFonts w:ascii="Times New Roman"/>
          <w:b w:val="false"/>
          <w:i w:val="false"/>
          <w:color w:val="ff0000"/>
          <w:sz w:val="28"/>
        </w:rPr>
        <w:t>167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8. Көрсетілетін қызметті алушы әкімге жүгінген жағдайда мемлекеттік қызметті көрсету процесінің құрамына кіретін әрбір рәсімнің (іс-қимылдың) мазмұны мен оның нәтижесі:</w:t>
      </w:r>
    </w:p>
    <w:p>
      <w:pPr>
        <w:spacing w:after="0"/>
        <w:ind w:left="0"/>
        <w:jc w:val="both"/>
      </w:pPr>
      <w:r>
        <w:rPr>
          <w:rFonts w:ascii="Times New Roman"/>
          <w:b w:val="false"/>
          <w:i w:val="false"/>
          <w:color w:val="000000"/>
          <w:sz w:val="28"/>
        </w:rPr>
        <w:t>
      1) әкім аппаратының маманы көрсетілетін қызметті алушы қажетті құжаттарды ұсынған сәттен бастап 20 (жиырма) минут ішінде қабылдауды және оларды тіркеуді жүзеге асырады және құжаттарды әкімге бұрыштама қоюға жолдайды.</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әкім 5 (бес) минут ішінде кіріс құжаттарымен танысады және құжаттарды көрсетілетін қызметті берушіге жіберу үшін әкім аппаратының маманына жолдайды;</w:t>
      </w:r>
    </w:p>
    <w:bookmarkStart w:name="z518" w:id="431"/>
    <w:p>
      <w:pPr>
        <w:spacing w:after="0"/>
        <w:ind w:left="0"/>
        <w:jc w:val="both"/>
      </w:pPr>
      <w:r>
        <w:rPr>
          <w:rFonts w:ascii="Times New Roman"/>
          <w:b w:val="false"/>
          <w:i w:val="false"/>
          <w:color w:val="000000"/>
          <w:sz w:val="28"/>
        </w:rPr>
        <w:t xml:space="preserve">
      3) әкім аппаратының маманы құжаттарды мемлекеттік қызметті көрсету үшін көрсетілетін қызметті берушіге 15 (он бес) минут ішінде жолдайды; </w:t>
      </w:r>
    </w:p>
    <w:bookmarkEnd w:id="431"/>
    <w:bookmarkStart w:name="z519" w:id="432"/>
    <w:p>
      <w:pPr>
        <w:spacing w:after="0"/>
        <w:ind w:left="0"/>
        <w:jc w:val="both"/>
      </w:pPr>
      <w:r>
        <w:rPr>
          <w:rFonts w:ascii="Times New Roman"/>
          <w:b w:val="false"/>
          <w:i w:val="false"/>
          <w:color w:val="000000"/>
          <w:sz w:val="28"/>
        </w:rPr>
        <w:t>
      4) әкім аппаратының маманы көрсетілетін қызметті берушіден мемлекеттік қызметті көрсету нәтижесі түскеннен кейін 15 (он бес) минут ішінде көрсетілетін қызметті алушыға береді.</w:t>
      </w:r>
    </w:p>
    <w:bookmarkEnd w:id="432"/>
    <w:bookmarkStart w:name="z520" w:id="433"/>
    <w:p>
      <w:pPr>
        <w:spacing w:after="0"/>
        <w:ind w:left="0"/>
        <w:jc w:val="both"/>
      </w:pPr>
      <w:r>
        <w:rPr>
          <w:rFonts w:ascii="Times New Roman"/>
          <w:b w:val="false"/>
          <w:i w:val="false"/>
          <w:color w:val="000000"/>
          <w:sz w:val="28"/>
        </w:rPr>
        <w:t xml:space="preserve">
      9. Көрсетілетін қызметті алушы әкімге жүгінген кезде мемлекеттік қызметті көрсету бойынша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"Бала асырап алуды тіркеу, оның ішінде азаматтық хал актілері жазбаларына өзгерістерді, толықтырулар мен түзетулерді енгізу" мемлекеттік қызмет көрсетудің бизнес-процестерінің анықтамалығы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регламентіне 1-қосымша</w:t>
            </w:r>
          </w:p>
        </w:tc>
      </w:tr>
    </w:tbl>
    <w:bookmarkStart w:name="z522" w:id="434"/>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434"/>
    <w:bookmarkStart w:name="z523" w:id="435"/>
    <w:p>
      <w:pPr>
        <w:spacing w:after="0"/>
        <w:ind w:left="0"/>
        <w:jc w:val="left"/>
      </w:pPr>
    </w:p>
    <w:bookmarkEnd w:id="435"/>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645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регламентіне 2-қосымша</w:t>
            </w:r>
          </w:p>
        </w:tc>
      </w:tr>
    </w:tbl>
    <w:bookmarkStart w:name="z525" w:id="436"/>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қызметі бизнес-процестерінің анықтамалығы</w:t>
      </w:r>
    </w:p>
    <w:bookmarkEnd w:id="436"/>
    <w:bookmarkStart w:name="z526" w:id="437"/>
    <w:p>
      <w:pPr>
        <w:spacing w:after="0"/>
        <w:ind w:left="0"/>
        <w:jc w:val="left"/>
      </w:pPr>
    </w:p>
    <w:bookmarkEnd w:id="437"/>
    <w:p>
      <w:pPr>
        <w:spacing w:after="0"/>
        <w:ind w:left="0"/>
        <w:jc w:val="both"/>
      </w:pPr>
      <w:r>
        <w:drawing>
          <wp:inline distT="0" distB="0" distL="0" distR="0">
            <wp:extent cx="78105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7937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17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регламентіне 3-қосымша</w:t>
            </w:r>
          </w:p>
        </w:tc>
      </w:tr>
    </w:tbl>
    <w:bookmarkStart w:name="z528" w:id="438"/>
    <w:p>
      <w:pPr>
        <w:spacing w:after="0"/>
        <w:ind w:left="0"/>
        <w:jc w:val="left"/>
      </w:pPr>
      <w:r>
        <w:rPr>
          <w:rFonts w:ascii="Times New Roman"/>
          <w:b/>
          <w:i w:val="false"/>
          <w:color w:val="000000"/>
        </w:rPr>
        <w:t xml:space="preserve"> Көрсетілетін қызметті алушы әкімге жүгінген кезде мемлекеттік қызметті көрсету бойынша рәсімдер (іс-қимылдар) реттілігінің сипаттамасы</w:t>
      </w:r>
    </w:p>
    <w:bookmarkEnd w:id="438"/>
    <w:bookmarkStart w:name="z529" w:id="439"/>
    <w:p>
      <w:pPr>
        <w:spacing w:after="0"/>
        <w:ind w:left="0"/>
        <w:jc w:val="left"/>
      </w:pPr>
    </w:p>
    <w:bookmarkEnd w:id="439"/>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076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регламентіне 4-қосымша</w:t>
            </w:r>
          </w:p>
        </w:tc>
      </w:tr>
    </w:tbl>
    <w:bookmarkStart w:name="z531" w:id="440"/>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өзгерістерді, толықтырулар мен түзетулерді енгізу" мемлекеттік қызметін көрсетудің бизнес-процестерінің анықтамалығы</w:t>
      </w:r>
    </w:p>
    <w:bookmarkEnd w:id="440"/>
    <w:bookmarkStart w:name="z532" w:id="441"/>
    <w:p>
      <w:pPr>
        <w:spacing w:after="0"/>
        <w:ind w:left="0"/>
        <w:jc w:val="left"/>
      </w:pPr>
    </w:p>
    <w:bookmarkEnd w:id="441"/>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7226300"/>
                    </a:xfrm>
                    <a:prstGeom prst="rect">
                      <a:avLst/>
                    </a:prstGeom>
                  </pic:spPr>
                </pic:pic>
              </a:graphicData>
            </a:graphic>
          </wp:inline>
        </w:drawing>
      </w:r>
    </w:p>
    <w:p>
      <w:pPr>
        <w:spacing w:after="0"/>
        <w:ind w:left="0"/>
        <w:jc w:val="left"/>
      </w:pPr>
      <w:r>
        <w:br/>
      </w:r>
    </w:p>
    <w:bookmarkStart w:name="z533" w:id="442"/>
    <w:p>
      <w:pPr>
        <w:spacing w:after="0"/>
        <w:ind w:left="0"/>
        <w:jc w:val="left"/>
      </w:pPr>
    </w:p>
    <w:bookmarkEnd w:id="442"/>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275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қаулысымен бекітілген</w:t>
            </w:r>
          </w:p>
        </w:tc>
      </w:tr>
    </w:tbl>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p>
      <w:pPr>
        <w:spacing w:after="0"/>
        <w:ind w:left="0"/>
        <w:jc w:val="both"/>
      </w:pPr>
      <w:r>
        <w:rPr>
          <w:rFonts w:ascii="Times New Roman"/>
          <w:b w:val="false"/>
          <w:i w:val="false"/>
          <w:color w:val="ff0000"/>
          <w:sz w:val="28"/>
        </w:rPr>
        <w:t>
      Ескерту. Регламент жаңа редакцияда- Атырау облысы әкімдігінің 10.11.2017 № 298 қаулысымен (алғашқы ресми жарияланған күнінен кейін күнтізбелік он күн өткен соң қолданысқа енгізіледі).</w:t>
      </w:r>
    </w:p>
    <w:bookmarkStart w:name="z537" w:id="443"/>
    <w:p>
      <w:pPr>
        <w:spacing w:after="0"/>
        <w:ind w:left="0"/>
        <w:jc w:val="left"/>
      </w:pPr>
      <w:r>
        <w:rPr>
          <w:rFonts w:ascii="Times New Roman"/>
          <w:b/>
          <w:i w:val="false"/>
          <w:color w:val="000000"/>
        </w:rPr>
        <w:t xml:space="preserve"> 1. Жалпы ережелер</w:t>
      </w:r>
    </w:p>
    <w:bookmarkEnd w:id="443"/>
    <w:bookmarkStart w:name="z538" w:id="444"/>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қызметі (бұдан әрі – мемлекеттік көрсетілетін қызмет) қаланың және аудандардың жергілікті атқарушы органдар Атырау қаласы және Атырау облысының аудандарының жұмыспен қамту, әлеуметтік бағдарламалар және азаматтық хал актілерін тіркеу бөлімдерімен (бұдан әрі – көрсетілетін қызметті беруші) көрсетіледі.</w:t>
      </w:r>
    </w:p>
    <w:bookmarkEnd w:id="444"/>
    <w:bookmarkStart w:name="z539" w:id="44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445"/>
    <w:bookmarkStart w:name="z540" w:id="446"/>
    <w:p>
      <w:pPr>
        <w:spacing w:after="0"/>
        <w:ind w:left="0"/>
        <w:jc w:val="both"/>
      </w:pPr>
      <w:r>
        <w:rPr>
          <w:rFonts w:ascii="Times New Roman"/>
          <w:b w:val="false"/>
          <w:i w:val="false"/>
          <w:color w:val="000000"/>
          <w:sz w:val="28"/>
        </w:rPr>
        <w:t>
      1) көрсетілетін қызметті беруші, Құлсары қаласының, жергілікті атқарушы органдар кенттердің, ауылдардың, ауылдық округтертердің әкімдері (бұдан әрі –әкім);</w:t>
      </w:r>
    </w:p>
    <w:bookmarkEnd w:id="446"/>
    <w:bookmarkStart w:name="z541" w:id="44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447"/>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Start w:name="z543" w:id="448"/>
    <w:p>
      <w:pPr>
        <w:spacing w:after="0"/>
        <w:ind w:left="0"/>
        <w:jc w:val="both"/>
      </w:pPr>
      <w:r>
        <w:rPr>
          <w:rFonts w:ascii="Times New Roman"/>
          <w:b w:val="false"/>
          <w:i w:val="false"/>
          <w:color w:val="000000"/>
          <w:sz w:val="28"/>
        </w:rPr>
        <w:t>
      2. Мемлекеттік қызметті көрсету нысаны: электрондық / қағаз түрінде.</w:t>
      </w:r>
    </w:p>
    <w:bookmarkEnd w:id="448"/>
    <w:bookmarkStart w:name="z544" w:id="449"/>
    <w:p>
      <w:pPr>
        <w:spacing w:after="0"/>
        <w:ind w:left="0"/>
        <w:jc w:val="both"/>
      </w:pPr>
      <w:r>
        <w:rPr>
          <w:rFonts w:ascii="Times New Roman"/>
          <w:b w:val="false"/>
          <w:i w:val="false"/>
          <w:color w:val="000000"/>
          <w:sz w:val="28"/>
        </w:rPr>
        <w:t>
      3. Көрсетілетін мемлекеттік қызметтің нәтижесі:</w:t>
      </w:r>
    </w:p>
    <w:bookmarkEnd w:id="449"/>
    <w:bookmarkStart w:name="z545" w:id="450"/>
    <w:p>
      <w:pPr>
        <w:spacing w:after="0"/>
        <w:ind w:left="0"/>
        <w:jc w:val="both"/>
      </w:pPr>
      <w:r>
        <w:rPr>
          <w:rFonts w:ascii="Times New Roman"/>
          <w:b w:val="false"/>
          <w:i w:val="false"/>
          <w:color w:val="000000"/>
          <w:sz w:val="28"/>
        </w:rPr>
        <w:t xml:space="preserve">
      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тізбесінде № 11374 болып тіркелген)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10-тармағында көзделген жағдайлар мен негіздер бойынша мемлекеттік қызмет көрсетуден бас тарту туралы дәлелді жауап.</w:t>
      </w:r>
    </w:p>
    <w:bookmarkEnd w:id="450"/>
    <w:bookmarkStart w:name="z546" w:id="451"/>
    <w:p>
      <w:pPr>
        <w:spacing w:after="0"/>
        <w:ind w:left="0"/>
        <w:jc w:val="both"/>
      </w:pPr>
      <w:r>
        <w:rPr>
          <w:rFonts w:ascii="Times New Roman"/>
          <w:b w:val="false"/>
          <w:i w:val="false"/>
          <w:color w:val="000000"/>
          <w:sz w:val="28"/>
        </w:rPr>
        <w:t>
      Порталда көрсетілетін қызметті алушының "жеке кабинетіне" қызметті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қабылданғанын растау және некені (ерлі-зайыптылықты) бұзуды тіркеу күнінің белгіленуі туралы хабарлама не Стандарттың 10-тармағында көзделген негіздер мен жағдайлар бойынша мемлекеттік қызмет көрсетуден бас тарту туралы электронды құжат нысанында дәлелді жауап жолданады.</w:t>
      </w:r>
    </w:p>
    <w:bookmarkEnd w:id="451"/>
    <w:bookmarkStart w:name="z547" w:id="452"/>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452"/>
    <w:bookmarkStart w:name="z548" w:id="45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453"/>
    <w:bookmarkStart w:name="z549" w:id="45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w:t>
      </w:r>
      <w:r>
        <w:rPr>
          <w:rFonts w:ascii="Times New Roman"/>
          <w:b w:val="false"/>
          <w:i w:val="false"/>
          <w:color w:val="000000"/>
          <w:sz w:val="28"/>
        </w:rPr>
        <w:t xml:space="preserve"> не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4-қосымшаға</w:t>
      </w:r>
      <w:r>
        <w:rPr>
          <w:rFonts w:ascii="Times New Roman"/>
          <w:b w:val="false"/>
          <w:i w:val="false"/>
          <w:color w:val="000000"/>
          <w:sz w:val="28"/>
        </w:rPr>
        <w:t xml:space="preserve"> сәйкес өтініш болып табылады. </w:t>
      </w:r>
    </w:p>
    <w:bookmarkEnd w:id="454"/>
    <w:bookmarkStart w:name="z550" w:id="45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55"/>
    <w:bookmarkStart w:name="z551" w:id="456"/>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20 (жиырма) минут ішінде қабылдауды және оларды тіркеуді жүзеге асырады және құжаттарды көрсетілетін қызметті берушінің басшылығына бұрыштама қоюға жолдайды;</w:t>
      </w:r>
    </w:p>
    <w:bookmarkEnd w:id="456"/>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өтінішті қабылдаудан бас тартады</w:t>
      </w:r>
    </w:p>
    <w:bookmarkStart w:name="z552" w:id="457"/>
    <w:p>
      <w:pPr>
        <w:spacing w:after="0"/>
        <w:ind w:left="0"/>
        <w:jc w:val="both"/>
      </w:pPr>
      <w:r>
        <w:rPr>
          <w:rFonts w:ascii="Times New Roman"/>
          <w:b w:val="false"/>
          <w:i w:val="false"/>
          <w:color w:val="000000"/>
          <w:sz w:val="28"/>
        </w:rPr>
        <w:t>
      2) көрсетілетін қызметті берушінің басшылығы 30 (отыз) минут ішінде кіріс құжаттарымен танысып, көрсетілетін қызметті берушінің жауапты орындаушыны анықтайды және құжаттарды мемлекеттік қызметті көрсету үшін көрсетілетін қызметті берушінің жауапты орындаушысына жолдайды;</w:t>
      </w:r>
    </w:p>
    <w:bookmarkEnd w:id="457"/>
    <w:bookmarkStart w:name="z553" w:id="458"/>
    <w:p>
      <w:pPr>
        <w:spacing w:after="0"/>
        <w:ind w:left="0"/>
        <w:jc w:val="both"/>
      </w:pPr>
      <w:r>
        <w:rPr>
          <w:rFonts w:ascii="Times New Roman"/>
          <w:b w:val="false"/>
          <w:i w:val="false"/>
          <w:color w:val="000000"/>
          <w:sz w:val="28"/>
        </w:rPr>
        <w:t>
      3) көрсетілетін қызметті берушінің жауапты орындаушысы заңды күшіне енген сот шешімінің негізінде некені (ерлі-зайыптылықты) бұзуды тіркеуге құжаттарды 2 (екі) жұмыс күні ішінде қарайды;</w:t>
      </w:r>
    </w:p>
    <w:bookmarkEnd w:id="458"/>
    <w:bookmarkStart w:name="z554" w:id="459"/>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30 (отыз) күн ішінде қарайды;</w:t>
      </w:r>
    </w:p>
    <w:bookmarkEnd w:id="459"/>
    <w:bookmarkStart w:name="z555" w:id="460"/>
    <w:p>
      <w:pPr>
        <w:spacing w:after="0"/>
        <w:ind w:left="0"/>
        <w:jc w:val="both"/>
      </w:pPr>
      <w:r>
        <w:rPr>
          <w:rFonts w:ascii="Times New Roman"/>
          <w:b w:val="false"/>
          <w:i w:val="false"/>
          <w:color w:val="000000"/>
          <w:sz w:val="28"/>
        </w:rPr>
        <w:t>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тіркеуді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45 (қырық бес) күн ішінде қарайды;</w:t>
      </w:r>
    </w:p>
    <w:bookmarkEnd w:id="460"/>
    <w:bookmarkStart w:name="z556" w:id="461"/>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көрсетіледі;</w:t>
      </w:r>
    </w:p>
    <w:bookmarkEnd w:id="461"/>
    <w:bookmarkStart w:name="z557" w:id="462"/>
    <w:p>
      <w:pPr>
        <w:spacing w:after="0"/>
        <w:ind w:left="0"/>
        <w:jc w:val="both"/>
      </w:pPr>
      <w:r>
        <w:rPr>
          <w:rFonts w:ascii="Times New Roman"/>
          <w:b w:val="false"/>
          <w:i w:val="false"/>
          <w:color w:val="000000"/>
          <w:sz w:val="28"/>
        </w:rPr>
        <w:t xml:space="preserve">
      Стандартының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w:t>
      </w:r>
    </w:p>
    <w:bookmarkEnd w:id="462"/>
    <w:bookmarkStart w:name="z558" w:id="463"/>
    <w:p>
      <w:pPr>
        <w:spacing w:after="0"/>
        <w:ind w:left="0"/>
        <w:jc w:val="both"/>
      </w:pPr>
      <w:r>
        <w:rPr>
          <w:rFonts w:ascii="Times New Roman"/>
          <w:b w:val="false"/>
          <w:i w:val="false"/>
          <w:color w:val="000000"/>
          <w:sz w:val="28"/>
        </w:rPr>
        <w:t>
      аспайтын уақытқа ұзартылады;</w:t>
      </w:r>
    </w:p>
    <w:bookmarkEnd w:id="463"/>
    <w:bookmarkStart w:name="z559" w:id="464"/>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өтінішті 7 (жеті) жұмыс күн ішінде қарайды,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464"/>
    <w:p>
      <w:pPr>
        <w:spacing w:after="0"/>
        <w:ind w:left="0"/>
        <w:jc w:val="both"/>
      </w:pPr>
      <w:r>
        <w:rPr>
          <w:rFonts w:ascii="Times New Roman"/>
          <w:b w:val="false"/>
          <w:i w:val="false"/>
          <w:color w:val="000000"/>
          <w:sz w:val="28"/>
        </w:rPr>
        <w:t>
      Қарау нәтижесі бойынша мемлекеттік көрсетілетін қызмет нәтижесін ресімдейді және көрсетілетін қызметті берушінің басшылығына қол қоюға береді;</w:t>
      </w:r>
    </w:p>
    <w:bookmarkStart w:name="z560" w:id="465"/>
    <w:p>
      <w:pPr>
        <w:spacing w:after="0"/>
        <w:ind w:left="0"/>
        <w:jc w:val="both"/>
      </w:pPr>
      <w:r>
        <w:rPr>
          <w:rFonts w:ascii="Times New Roman"/>
          <w:b w:val="false"/>
          <w:i w:val="false"/>
          <w:color w:val="000000"/>
          <w:sz w:val="28"/>
        </w:rPr>
        <w:t>
      4) көрсетілетін қызметті берушінің басшылығы 15 (он бес) минут ішінде мемлекеттік қызметті көрсету нәтижесіне қол қояды және көрсетілетін қызметті берушінің кеңсе маманына жолдайды;</w:t>
      </w:r>
    </w:p>
    <w:bookmarkEnd w:id="465"/>
    <w:bookmarkStart w:name="z561" w:id="466"/>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мемлекеттік қызметті көрсету нәтижесін тіркейді және көрсетілетін қызметті алушыға береді немесе хат тасушы арқылы Мемлекеттік корпорацияға не әкімге жібереді.</w:t>
      </w:r>
    </w:p>
    <w:bookmarkEnd w:id="466"/>
    <w:bookmarkStart w:name="z562" w:id="46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67"/>
    <w:bookmarkStart w:name="z563" w:id="46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468"/>
    <w:bookmarkStart w:name="z564" w:id="469"/>
    <w:p>
      <w:pPr>
        <w:spacing w:after="0"/>
        <w:ind w:left="0"/>
        <w:jc w:val="both"/>
      </w:pPr>
      <w:r>
        <w:rPr>
          <w:rFonts w:ascii="Times New Roman"/>
          <w:b w:val="false"/>
          <w:i w:val="false"/>
          <w:color w:val="000000"/>
          <w:sz w:val="28"/>
        </w:rPr>
        <w:t xml:space="preserve">
      1) көрсетілетін қызметті берушінің кеңсе маманы; </w:t>
      </w:r>
    </w:p>
    <w:bookmarkEnd w:id="469"/>
    <w:bookmarkStart w:name="z565" w:id="470"/>
    <w:p>
      <w:pPr>
        <w:spacing w:after="0"/>
        <w:ind w:left="0"/>
        <w:jc w:val="both"/>
      </w:pPr>
      <w:r>
        <w:rPr>
          <w:rFonts w:ascii="Times New Roman"/>
          <w:b w:val="false"/>
          <w:i w:val="false"/>
          <w:color w:val="000000"/>
          <w:sz w:val="28"/>
        </w:rPr>
        <w:t>
      2) көрсетілетін қызметті берушінің басшылығы;</w:t>
      </w:r>
    </w:p>
    <w:bookmarkEnd w:id="470"/>
    <w:bookmarkStart w:name="z566" w:id="47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71"/>
    <w:bookmarkStart w:name="z567" w:id="472"/>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72"/>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Start w:name="z569" w:id="473"/>
    <w:p>
      <w:pPr>
        <w:spacing w:after="0"/>
        <w:ind w:left="0"/>
        <w:jc w:val="both"/>
      </w:pPr>
      <w:r>
        <w:rPr>
          <w:rFonts w:ascii="Times New Roman"/>
          <w:b w:val="false"/>
          <w:i w:val="false"/>
          <w:color w:val="000000"/>
          <w:sz w:val="28"/>
        </w:rPr>
        <w:t xml:space="preserve">
      8. Әрбір рәсімнің (іс-қимылдың) ұзақтығын көрсете отырып Мемлекеттік корпорацияға жүгіну тәртібін сипаттау (Мемлекеттік корпорация арқылы мемлекеттік қызметті көрсету кезіндегі функционалдық өзара іс-қимылдың №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73"/>
    <w:bookmarkStart w:name="z570" w:id="474"/>
    <w:p>
      <w:pPr>
        <w:spacing w:after="0"/>
        <w:ind w:left="0"/>
        <w:jc w:val="both"/>
      </w:pPr>
      <w:r>
        <w:rPr>
          <w:rFonts w:ascii="Times New Roman"/>
          <w:b w:val="false"/>
          <w:i w:val="false"/>
          <w:color w:val="000000"/>
          <w:sz w:val="28"/>
        </w:rPr>
        <w:t>
      1) көрсетілетін қызметті алушы қажетті құжаттарды "электрондық" кезек тәртібімен Мемлекеттік корпорация қызметкеріне ұсынады.</w:t>
      </w:r>
    </w:p>
    <w:bookmarkEnd w:id="474"/>
    <w:bookmarkStart w:name="z572" w:id="475"/>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жағдайларда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 қабылдаудан бас тарту туралы қолхат береді;</w:t>
      </w:r>
    </w:p>
    <w:bookmarkEnd w:id="475"/>
    <w:bookmarkStart w:name="z573" w:id="476"/>
    <w:p>
      <w:pPr>
        <w:spacing w:after="0"/>
        <w:ind w:left="0"/>
        <w:jc w:val="both"/>
      </w:pPr>
      <w:r>
        <w:rPr>
          <w:rFonts w:ascii="Times New Roman"/>
          <w:b w:val="false"/>
          <w:i w:val="false"/>
          <w:color w:val="000000"/>
          <w:sz w:val="28"/>
        </w:rPr>
        <w:t>
      2) 1-процесс – мемлекеттік көрсетілетін қызмет көрсету үшін Мемлекеттік корпорация қызметкерінің Мемлекеттік корпорацияға біріктірілген ақпарат жүйесінің автоматтандырылған жұмыс орнына (бұдан әрі – Мемлекеттік корпорацияға БАЖ АЖО) логин мен парольді енгізуі (авторландыру процесі) (3 минут ішінде);</w:t>
      </w:r>
    </w:p>
    <w:bookmarkEnd w:id="476"/>
    <w:bookmarkStart w:name="z574" w:id="477"/>
    <w:p>
      <w:pPr>
        <w:spacing w:after="0"/>
        <w:ind w:left="0"/>
        <w:jc w:val="both"/>
      </w:pPr>
      <w:r>
        <w:rPr>
          <w:rFonts w:ascii="Times New Roman"/>
          <w:b w:val="false"/>
          <w:i w:val="false"/>
          <w:color w:val="000000"/>
          <w:sz w:val="28"/>
        </w:rPr>
        <w:t>
      3) 2-процесс – мемлекеттік көрсетілетін қызмет көрсету үшін Мемлекеттік корпорация қызметкерінің көрсетілетін қызметті алушының, сондай-ақ көрсетілетін қызметті алушының сенімхат бойынша өкілінің деректерін енгізуі (4 минут ішінде);</w:t>
      </w:r>
    </w:p>
    <w:bookmarkEnd w:id="477"/>
    <w:bookmarkStart w:name="z575" w:id="478"/>
    <w:p>
      <w:pPr>
        <w:spacing w:after="0"/>
        <w:ind w:left="0"/>
        <w:jc w:val="both"/>
      </w:pPr>
      <w:r>
        <w:rPr>
          <w:rFonts w:ascii="Times New Roman"/>
          <w:b w:val="false"/>
          <w:i w:val="false"/>
          <w:color w:val="000000"/>
          <w:sz w:val="28"/>
        </w:rPr>
        <w:t>
      4) 3-процесс – көрсетілетін қызметті алушының деректері туралы сұрау салуды "электрондық үкімет" шлюзі (бұдан әрі - ЭҮШ) арқылы Жеке сәйкестендіру нөмірлерінің ұлттық тізіліміне (бұдан әрі – ЖСН ҰТ), сондай-ақ, көрсетілетін қызметті алушы өкілінің сенімхатының деректері туралы – Бірыңғай нотариаттық ақпараттық жүйеге (бұдан әрі – БНАЖ) жолдау (3 минут ішінде);</w:t>
      </w:r>
    </w:p>
    <w:bookmarkEnd w:id="478"/>
    <w:bookmarkStart w:name="z576" w:id="479"/>
    <w:p>
      <w:pPr>
        <w:spacing w:after="0"/>
        <w:ind w:left="0"/>
        <w:jc w:val="both"/>
      </w:pPr>
      <w:r>
        <w:rPr>
          <w:rFonts w:ascii="Times New Roman"/>
          <w:b w:val="false"/>
          <w:i w:val="false"/>
          <w:color w:val="000000"/>
          <w:sz w:val="28"/>
        </w:rPr>
        <w:t>
      5) 1-шарт – ЖСН ҰТ-та көрсетілетін қызметті алушы деректерінің болуын, БНАЖ-да сенімхат деректерінің болуын тексеру (3 минут ішінде);</w:t>
      </w:r>
    </w:p>
    <w:bookmarkEnd w:id="47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4-процесс – көрсетілетін қызметті алушы туралы деректердің ЖСН ҰТ-та, сенімхат деректерінің БНАЖ-да болмауына байланысты деректерді алу мүмкіндігі жоқ екендігі туралы хабарламаны қалыптастыру (3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қызметкерінің ЭЦҚ-мен куәландырылған қол қойылған электрондық құжатты (көрсетілетін қызметті алушының сұрау салуын) ЭҮШ автоматтандырылған жұмыс орнына (бұдан әрі – ЭҮШ АЖО) ЭҮШ арқылы жолдау (3 минут ішінде);</w:t>
      </w:r>
      <w:r>
        <w:br/>
      </w:r>
      <w:r>
        <w:rPr>
          <w:rFonts w:ascii="Times New Roman"/>
          <w:b w:val="false"/>
          <w:i w:val="false"/>
          <w:color w:val="000000"/>
          <w:sz w:val="28"/>
        </w:rPr>
        <w:t xml:space="preserve">
      </w:t>
      </w:r>
      <w:r>
        <w:rPr>
          <w:rFonts w:ascii="Times New Roman"/>
          <w:b w:val="false"/>
          <w:i w:val="false"/>
          <w:color w:val="000000"/>
          <w:sz w:val="28"/>
        </w:rPr>
        <w:t>8) 6-процесс – көрсетілетін қызметті берушіден мемлекеттік қызметті көрсету нәтижесі немесе бас тарту туралы дәлелді жауапты алу (3 минут ішінде);</w:t>
      </w:r>
      <w:r>
        <w:br/>
      </w:r>
      <w:r>
        <w:rPr>
          <w:rFonts w:ascii="Times New Roman"/>
          <w:b w:val="false"/>
          <w:i w:val="false"/>
          <w:color w:val="000000"/>
          <w:sz w:val="28"/>
        </w:rPr>
        <w:t xml:space="preserve">
      </w:t>
      </w:r>
      <w:r>
        <w:rPr>
          <w:rFonts w:ascii="Times New Roman"/>
          <w:b w:val="false"/>
          <w:i w:val="false"/>
          <w:color w:val="000000"/>
          <w:sz w:val="28"/>
        </w:rPr>
        <w:t>9) 7-процесс – көрсетілетін қызметті алушыға мемлекеттік қызметті көрсету нәтижесі немесе бас тарту туралы дәлелді жауапты беру (3 минут ішінде). Мемлекеттік корпорация нәтиженің бір ай бойы сақталуын қамтамасыз етеді, содан соң көрсетілетін қызметті берушіге одан әрі сақтау үшін тапсырады.</w:t>
      </w:r>
      <w:r>
        <w:br/>
      </w:r>
      <w:r>
        <w:rPr>
          <w:rFonts w:ascii="Times New Roman"/>
          <w:b w:val="false"/>
          <w:i w:val="false"/>
          <w:color w:val="000000"/>
          <w:sz w:val="28"/>
        </w:rPr>
        <w:t>
</w:t>
      </w:r>
    </w:p>
    <w:bookmarkStart w:name="z581" w:id="480"/>
    <w:p>
      <w:pPr>
        <w:spacing w:after="0"/>
        <w:ind w:left="0"/>
        <w:jc w:val="both"/>
      </w:pPr>
      <w:r>
        <w:rPr>
          <w:rFonts w:ascii="Times New Roman"/>
          <w:b w:val="false"/>
          <w:i w:val="false"/>
          <w:color w:val="000000"/>
          <w:sz w:val="28"/>
        </w:rPr>
        <w:t xml:space="preserve">
      9. Портал арқылы мемлекеттік қызметті көрсету кезінде жүгіну тәртібін және рәсімдер (іс-қимылдар) реттілігінің сипаттамасы (портал арқылы мемлекеттік қызметті көрсету кезіндегі функционалдық өзара іс-қимылдың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80"/>
    <w:bookmarkStart w:name="z582" w:id="481"/>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сонымен қатар пароль (порталда тіркелмеген көрсетілетін қызметті алушылар үшін жүзеге асырылады) портал көмегімен тіркелуді жүзеге асырады;</w:t>
      </w:r>
    </w:p>
    <w:bookmarkEnd w:id="481"/>
    <w:bookmarkStart w:name="z583" w:id="482"/>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енгізуі (авторландыру процесі);</w:t>
      </w:r>
    </w:p>
    <w:bookmarkEnd w:id="482"/>
    <w:bookmarkStart w:name="z584" w:id="483"/>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 туралы деректердің түпнұсқалығын тексеру;</w:t>
      </w:r>
    </w:p>
    <w:bookmarkEnd w:id="483"/>
    <w:bookmarkStart w:name="z585" w:id="484"/>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порталдың авторландырудан бас тарту туралы хабарламаны қалыптастыру;</w:t>
      </w:r>
    </w:p>
    <w:bookmarkEnd w:id="484"/>
    <w:bookmarkStart w:name="z586" w:id="485"/>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мемлекеттік көрсетілетін қызмет көрсету үшін экранға сұрау салу нысанын шығару, көрсетілетін қызметті алушының нысанды оның құрылымы мен форматтық талаптарын ескере отырып толтыруы (деректерді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сұрау салу нысанына қажетті құжаттардың электрондық түрдегі көшірмелерін бекіту, сондай-ақ көрсетілетін қызметті алушының сұрау салуды куәландыру (қол қою) үшін ЭЦҚ тіркелу куәлігін таңдауы;</w:t>
      </w:r>
    </w:p>
    <w:bookmarkEnd w:id="485"/>
    <w:bookmarkStart w:name="z587" w:id="486"/>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тіркелу куәліктерінің тізімінде болмауын, сондай-ақ сәйкестендіру деректерінің сәйкестігін (сұрау салуда көрсетілген ЖСН мен ЭЦҚ тіркелу куәлігінде көрсетілген ЖСН) тексеру;</w:t>
      </w:r>
    </w:p>
    <w:bookmarkEnd w:id="486"/>
    <w:bookmarkStart w:name="z588" w:id="487"/>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қызметті көрсетуден бас тарту туралы хабарламаны қалыптастыру;</w:t>
      </w:r>
    </w:p>
    <w:bookmarkEnd w:id="487"/>
    <w:bookmarkStart w:name="z589" w:id="488"/>
    <w:p>
      <w:pPr>
        <w:spacing w:after="0"/>
        <w:ind w:left="0"/>
        <w:jc w:val="both"/>
      </w:pPr>
      <w:r>
        <w:rPr>
          <w:rFonts w:ascii="Times New Roman"/>
          <w:b w:val="false"/>
          <w:i w:val="false"/>
          <w:color w:val="000000"/>
          <w:sz w:val="28"/>
        </w:rPr>
        <w:t>
      8) 5-процесс – көрсетілетін қызметті алушы ЭЦҚ куәландырған (қол қойған) электрондық құжатты (көрсетілетін қызметті алушының сұрау салуын) ЭҮШ арқылы "Е-собес" ақпараттық жүйесіне (бұдан әрі – "Е-собес" АЖ) сұрау салуды көрсетілетін қызметті беруші өңдеу үшін жолдау;</w:t>
      </w:r>
    </w:p>
    <w:bookmarkEnd w:id="488"/>
    <w:bookmarkStart w:name="z590" w:id="489"/>
    <w:p>
      <w:pPr>
        <w:spacing w:after="0"/>
        <w:ind w:left="0"/>
        <w:jc w:val="both"/>
      </w:pPr>
      <w:r>
        <w:rPr>
          <w:rFonts w:ascii="Times New Roman"/>
          <w:b w:val="false"/>
          <w:i w:val="false"/>
          <w:color w:val="000000"/>
          <w:sz w:val="28"/>
        </w:rPr>
        <w:t>
      9) 3-шарт – көрсетілетін мемлекеттік қызметті берушінің көрсетілетін қызметті алушы жалғаған құжаттардың сәйкестігіне және мемлекеттік көрсетілетін қызмет көрсетуге негіздемелерге тексеру;</w:t>
      </w:r>
    </w:p>
    <w:bookmarkEnd w:id="489"/>
    <w:bookmarkStart w:name="z591" w:id="490"/>
    <w:p>
      <w:pPr>
        <w:spacing w:after="0"/>
        <w:ind w:left="0"/>
        <w:jc w:val="both"/>
      </w:pPr>
      <w:r>
        <w:rPr>
          <w:rFonts w:ascii="Times New Roman"/>
          <w:b w:val="false"/>
          <w:i w:val="false"/>
          <w:color w:val="000000"/>
          <w:sz w:val="28"/>
        </w:rPr>
        <w:t>
      10) 6-процесс – көрсетілетін қызметті алушының құжаттарында қателіктердің болуына байланысты сұрау салынған қызметті көрсетуден бас тарту туралы хабарламаны қалыптастыру;</w:t>
      </w:r>
    </w:p>
    <w:bookmarkEnd w:id="490"/>
    <w:bookmarkStart w:name="z592" w:id="491"/>
    <w:p>
      <w:pPr>
        <w:spacing w:after="0"/>
        <w:ind w:left="0"/>
        <w:jc w:val="both"/>
      </w:pPr>
      <w:r>
        <w:rPr>
          <w:rFonts w:ascii="Times New Roman"/>
          <w:b w:val="false"/>
          <w:i w:val="false"/>
          <w:color w:val="000000"/>
          <w:sz w:val="28"/>
        </w:rPr>
        <w:t>
      11) 7-процесс – көрсетілетін қызметті алушының портал жасақтаған мемлекеттік көрсетілген қызметтің нәтижесін (электрондық құжат түріндегі хабарламаны) алуы.</w:t>
      </w:r>
    </w:p>
    <w:bookmarkEnd w:id="491"/>
    <w:bookmarkStart w:name="z593" w:id="492"/>
    <w:p>
      <w:pPr>
        <w:spacing w:after="0"/>
        <w:ind w:left="0"/>
        <w:jc w:val="both"/>
      </w:pPr>
      <w:r>
        <w:rPr>
          <w:rFonts w:ascii="Times New Roman"/>
          <w:b w:val="false"/>
          <w:i w:val="false"/>
          <w:color w:val="000000"/>
          <w:sz w:val="28"/>
        </w:rPr>
        <w:t>
      10. Көрсетілетін қызметті алушы әкімге жүгінген жағдайда мемлекеттік қызметті көрсету процесінің құрамына кіретін әрбір рәсімнің (іс-қимылдың) мазмұны мен оның нәтижесі:</w:t>
      </w:r>
    </w:p>
    <w:bookmarkEnd w:id="492"/>
    <w:bookmarkStart w:name="z594" w:id="493"/>
    <w:p>
      <w:pPr>
        <w:spacing w:after="0"/>
        <w:ind w:left="0"/>
        <w:jc w:val="both"/>
      </w:pPr>
      <w:r>
        <w:rPr>
          <w:rFonts w:ascii="Times New Roman"/>
          <w:b w:val="false"/>
          <w:i w:val="false"/>
          <w:color w:val="000000"/>
          <w:sz w:val="28"/>
        </w:rPr>
        <w:t>
      1) әкім аппаратының маманы көрсетілетін қызметті алушы қажетті құжаттарды ұсынған сәттен бастап 20 (жиырма) минут ішінде қабылдауды және тіркеуді жүзеге асырады және құжаттарды әкімге бұрыштама қоюға жолдайды.</w:t>
      </w:r>
    </w:p>
    <w:bookmarkEnd w:id="493"/>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өтінішті қабылдаудан бас тартады.</w:t>
      </w:r>
    </w:p>
    <w:bookmarkStart w:name="z596" w:id="494"/>
    <w:p>
      <w:pPr>
        <w:spacing w:after="0"/>
        <w:ind w:left="0"/>
        <w:jc w:val="both"/>
      </w:pPr>
      <w:r>
        <w:rPr>
          <w:rFonts w:ascii="Times New Roman"/>
          <w:b w:val="false"/>
          <w:i w:val="false"/>
          <w:color w:val="000000"/>
          <w:sz w:val="28"/>
        </w:rPr>
        <w:t>
      2) әкім 20 (жиырма) минут ішінде кіріс құжаттармен танысады және құжаттарды көрсетілетін қызметті берушіге жіберу үшін әкім аппаратының маманына жолдайды;</w:t>
      </w:r>
    </w:p>
    <w:bookmarkEnd w:id="494"/>
    <w:bookmarkStart w:name="z597" w:id="495"/>
    <w:p>
      <w:pPr>
        <w:spacing w:after="0"/>
        <w:ind w:left="0"/>
        <w:jc w:val="both"/>
      </w:pPr>
      <w:r>
        <w:rPr>
          <w:rFonts w:ascii="Times New Roman"/>
          <w:b w:val="false"/>
          <w:i w:val="false"/>
          <w:color w:val="000000"/>
          <w:sz w:val="28"/>
        </w:rPr>
        <w:t>
      3) әкім аппаратының маманы құжаттарды мемлекеттік қызметті көрсету үшін көрсетілетін қызметті берушіге 15 (он бес) минут ішінде жолдайды;</w:t>
      </w:r>
    </w:p>
    <w:bookmarkEnd w:id="495"/>
    <w:bookmarkStart w:name="z598" w:id="496"/>
    <w:p>
      <w:pPr>
        <w:spacing w:after="0"/>
        <w:ind w:left="0"/>
        <w:jc w:val="both"/>
      </w:pPr>
      <w:r>
        <w:rPr>
          <w:rFonts w:ascii="Times New Roman"/>
          <w:b w:val="false"/>
          <w:i w:val="false"/>
          <w:color w:val="000000"/>
          <w:sz w:val="28"/>
        </w:rPr>
        <w:t xml:space="preserve">
      4) әкім аппаратының маманы көрсетілетін қызметті берушіден мемлекеттік қызметті көрсету нәтижесі немесе бас тарту туралы дәлелді жауап түскеннен кейін 15 (он бес) минут ішінде көрсетілетін қызметті алушыға береді. </w:t>
      </w:r>
    </w:p>
    <w:bookmarkEnd w:id="496"/>
    <w:bookmarkStart w:name="z599" w:id="497"/>
    <w:p>
      <w:pPr>
        <w:spacing w:after="0"/>
        <w:ind w:left="0"/>
        <w:jc w:val="both"/>
      </w:pPr>
      <w:r>
        <w:rPr>
          <w:rFonts w:ascii="Times New Roman"/>
          <w:b w:val="false"/>
          <w:i w:val="false"/>
          <w:color w:val="000000"/>
          <w:sz w:val="28"/>
        </w:rPr>
        <w:t xml:space="preserve">
      12. Көрсетілетін қызметті алушы әкімге жүгінген кезде мемлекеттік қызметті көрсету бойынша рәсімдер (іс-қимылдар) реттілігінің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"Некені (ерлі-зайыптылықты) бұзуды тіркеу, оның ішінде азаматтық хал актілері жазбаларына өзгерістер, толықтырулар мен түзетулер енгізу"мемлекеттік қызмет көрсетудің бизнес-процестерінің анықтамалығы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 1-қосымша</w:t>
            </w:r>
          </w:p>
        </w:tc>
      </w:tr>
    </w:tbl>
    <w:bookmarkStart w:name="z601" w:id="498"/>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498"/>
    <w:bookmarkStart w:name="z602" w:id="499"/>
    <w:p>
      <w:pPr>
        <w:spacing w:after="0"/>
        <w:ind w:left="0"/>
        <w:jc w:val="left"/>
      </w:pPr>
    </w:p>
    <w:bookmarkEnd w:id="499"/>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849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 2-қосымша</w:t>
            </w:r>
          </w:p>
        </w:tc>
      </w:tr>
    </w:tbl>
    <w:bookmarkStart w:name="z604" w:id="500"/>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 көрсетудің бизнес-процестерінің анықтамалығы</w:t>
      </w:r>
    </w:p>
    <w:bookmarkEnd w:id="500"/>
    <w:bookmarkStart w:name="z605" w:id="501"/>
    <w:p>
      <w:pPr>
        <w:spacing w:after="0"/>
        <w:ind w:left="0"/>
        <w:jc w:val="left"/>
      </w:pPr>
    </w:p>
    <w:bookmarkEnd w:id="501"/>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8445500"/>
                    </a:xfrm>
                    <a:prstGeom prst="rect">
                      <a:avLst/>
                    </a:prstGeom>
                  </pic:spPr>
                </pic:pic>
              </a:graphicData>
            </a:graphic>
          </wp:inline>
        </w:drawing>
      </w:r>
    </w:p>
    <w:p>
      <w:pPr>
        <w:spacing w:after="0"/>
        <w:ind w:left="0"/>
        <w:jc w:val="left"/>
      </w:pPr>
      <w:r>
        <w:br/>
      </w:r>
    </w:p>
    <w:bookmarkStart w:name="z606" w:id="502"/>
    <w:p>
      <w:pPr>
        <w:spacing w:after="0"/>
        <w:ind w:left="0"/>
        <w:jc w:val="left"/>
      </w:pPr>
    </w:p>
    <w:bookmarkEnd w:id="502"/>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304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 3-қосымша</w:t>
            </w:r>
          </w:p>
        </w:tc>
      </w:tr>
    </w:tbl>
    <w:bookmarkStart w:name="z608" w:id="503"/>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 № 1 диаграммасы</w:t>
      </w:r>
    </w:p>
    <w:bookmarkEnd w:id="503"/>
    <w:bookmarkStart w:name="z609" w:id="504"/>
    <w:p>
      <w:pPr>
        <w:spacing w:after="0"/>
        <w:ind w:left="0"/>
        <w:jc w:val="left"/>
      </w:pPr>
    </w:p>
    <w:bookmarkEnd w:id="504"/>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622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 2 диаграммасы</w:t>
      </w:r>
    </w:p>
    <w:bookmarkStart w:name="z611" w:id="505"/>
    <w:p>
      <w:pPr>
        <w:spacing w:after="0"/>
        <w:ind w:left="0"/>
        <w:jc w:val="left"/>
      </w:pPr>
    </w:p>
    <w:bookmarkEnd w:id="505"/>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3898900"/>
                    </a:xfrm>
                    <a:prstGeom prst="rect">
                      <a:avLst/>
                    </a:prstGeom>
                  </pic:spPr>
                </pic:pic>
              </a:graphicData>
            </a:graphic>
          </wp:inline>
        </w:drawing>
      </w:r>
    </w:p>
    <w:p>
      <w:pPr>
        <w:spacing w:after="0"/>
        <w:ind w:left="0"/>
        <w:jc w:val="left"/>
      </w:pPr>
      <w:r>
        <w:br/>
      </w:r>
    </w:p>
    <w:bookmarkStart w:name="z612" w:id="506"/>
    <w:p>
      <w:pPr>
        <w:spacing w:after="0"/>
        <w:ind w:left="0"/>
        <w:jc w:val="left"/>
      </w:pPr>
      <w:r>
        <w:rPr>
          <w:rFonts w:ascii="Times New Roman"/>
          <w:b/>
          <w:i w:val="false"/>
          <w:color w:val="000000"/>
        </w:rPr>
        <w:t xml:space="preserve"> Кесте. Шартты белгілер</w:t>
      </w:r>
    </w:p>
    <w:bookmarkEnd w:id="506"/>
    <w:bookmarkStart w:name="z613" w:id="507"/>
    <w:p>
      <w:pPr>
        <w:spacing w:after="0"/>
        <w:ind w:left="0"/>
        <w:jc w:val="left"/>
      </w:pPr>
    </w:p>
    <w:bookmarkEnd w:id="507"/>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457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 4-қосымша</w:t>
            </w:r>
          </w:p>
        </w:tc>
      </w:tr>
    </w:tbl>
    <w:bookmarkStart w:name="z615" w:id="508"/>
    <w:p>
      <w:pPr>
        <w:spacing w:after="0"/>
        <w:ind w:left="0"/>
        <w:jc w:val="left"/>
      </w:pPr>
      <w:r>
        <w:rPr>
          <w:rFonts w:ascii="Times New Roman"/>
          <w:b/>
          <w:i w:val="false"/>
          <w:color w:val="000000"/>
        </w:rPr>
        <w:t xml:space="preserve"> Көрсетілетін қызметті алушы әкімге жүгінген кезде мемлекеттік қызметті көрсету бойынша рәсімдер (іс-қимылдар) реттілігінің сипаттамасы</w:t>
      </w:r>
    </w:p>
    <w:bookmarkEnd w:id="508"/>
    <w:bookmarkStart w:name="z616" w:id="509"/>
    <w:p>
      <w:pPr>
        <w:spacing w:after="0"/>
        <w:ind w:left="0"/>
        <w:jc w:val="left"/>
      </w:pPr>
    </w:p>
    <w:bookmarkEnd w:id="509"/>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398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регламентіне 5-қосымша</w:t>
            </w:r>
          </w:p>
        </w:tc>
      </w:tr>
    </w:tbl>
    <w:bookmarkStart w:name="z618" w:id="510"/>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енгізу"мемлекеттік қызметін көрсетудің бизнес-процестерінің анықтамалығы</w:t>
      </w:r>
    </w:p>
    <w:bookmarkEnd w:id="510"/>
    <w:bookmarkStart w:name="z619" w:id="511"/>
    <w:p>
      <w:pPr>
        <w:spacing w:after="0"/>
        <w:ind w:left="0"/>
        <w:jc w:val="left"/>
      </w:pPr>
    </w:p>
    <w:bookmarkEnd w:id="511"/>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7404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317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"30" желтоқсандағы № 391 қаулысымен бекітілген</w:t>
            </w:r>
          </w:p>
        </w:tc>
      </w:tr>
    </w:tbl>
    <w:bookmarkStart w:name="z621" w:id="512"/>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регламенті</w:t>
      </w:r>
    </w:p>
    <w:bookmarkEnd w:id="512"/>
    <w:bookmarkStart w:name="z622" w:id="513"/>
    <w:p>
      <w:pPr>
        <w:spacing w:after="0"/>
        <w:ind w:left="0"/>
        <w:jc w:val="left"/>
      </w:pPr>
      <w:r>
        <w:rPr>
          <w:rFonts w:ascii="Times New Roman"/>
          <w:b/>
          <w:i w:val="false"/>
          <w:color w:val="000000"/>
        </w:rPr>
        <w:t xml:space="preserve"> 1. Жалпы ережелер</w:t>
      </w:r>
    </w:p>
    <w:bookmarkEnd w:id="513"/>
    <w:bookmarkStart w:name="z623" w:id="514"/>
    <w:p>
      <w:pPr>
        <w:spacing w:after="0"/>
        <w:ind w:left="0"/>
        <w:jc w:val="both"/>
      </w:pPr>
      <w:r>
        <w:rPr>
          <w:rFonts w:ascii="Times New Roman"/>
          <w:b w:val="false"/>
          <w:i w:val="false"/>
          <w:color w:val="000000"/>
          <w:sz w:val="28"/>
        </w:rPr>
        <w:t>
      1. "Азаматтық хал актілері жазбаларын жою" мемлекеттік көрсетілетін қызметін (бұдан әрі – мемлекеттік көрсетілетін қызмет) қала және аудандардың жергілікті атқарушы органдарымен Атырау қаласының және аудандарының жұмыспен қамту, әлеуметтік бағдарламалар және азаматтық хал актілерін тіркеу бөлімдерімен (бұдан әрі – көрсетілетін қызметті беруші) көрсетіледі.</w:t>
      </w:r>
    </w:p>
    <w:bookmarkEnd w:id="51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 Құлсары қаласының жергілікті атқарушы органы, кенттердің, ауылдардың, ауылдық округтердің әкімдері (бұдан әрі –әкім) арқылы жүзеге асырылады.</w:t>
      </w:r>
    </w:p>
    <w:bookmarkStart w:name="z624" w:id="515"/>
    <w:p>
      <w:pPr>
        <w:spacing w:after="0"/>
        <w:ind w:left="0"/>
        <w:jc w:val="both"/>
      </w:pPr>
      <w:r>
        <w:rPr>
          <w:rFonts w:ascii="Times New Roman"/>
          <w:b w:val="false"/>
          <w:i w:val="false"/>
          <w:color w:val="000000"/>
          <w:sz w:val="28"/>
        </w:rPr>
        <w:t>
      2. Мемлекеттік қызметті көрсету нысаны: қағаз түрінде.</w:t>
      </w:r>
    </w:p>
    <w:bookmarkEnd w:id="515"/>
    <w:bookmarkStart w:name="z625" w:id="516"/>
    <w:p>
      <w:pPr>
        <w:spacing w:after="0"/>
        <w:ind w:left="0"/>
        <w:jc w:val="both"/>
      </w:pPr>
      <w:r>
        <w:rPr>
          <w:rFonts w:ascii="Times New Roman"/>
          <w:b w:val="false"/>
          <w:i w:val="false"/>
          <w:color w:val="000000"/>
          <w:sz w:val="28"/>
        </w:rPr>
        <w:t>
      3. Мемлекеттік қызметті көрсету нәтижесі:</w:t>
      </w:r>
    </w:p>
    <w:bookmarkEnd w:id="516"/>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p>
      <w:pPr>
        <w:spacing w:after="0"/>
        <w:ind w:left="0"/>
        <w:jc w:val="both"/>
      </w:pPr>
      <w:r>
        <w:rPr>
          <w:rFonts w:ascii="Times New Roman"/>
          <w:b w:val="false"/>
          <w:i w:val="false"/>
          <w:color w:val="000000"/>
          <w:sz w:val="28"/>
        </w:rPr>
        <w:t xml:space="preserve">
      Қазақстан Республикасы Әділет министрінің 2015 жылғы 17 сәуірдегі № 219 "Азаматтық хал актілерін тіркеу және апостильдеу мәселелері бойынша мемлекеттік көрсетілетін қызметтер стандарттарын бекіту туралы" (Нормативтік құқықтық актілерді мемлекеттік тіркеу тізілімінде № 11374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хал актілері жазбаларын жою" мемлекеттік көрсетілетін қызмет стандартының (бұдан әрі – Стандарт) 10-тармағында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626" w:id="5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517"/>
    <w:bookmarkStart w:name="z627" w:id="518"/>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 болып Стандарттың 1 немесе 2-қосымшаларына сәйкес өтініш табылады.</w:t>
      </w:r>
    </w:p>
    <w:bookmarkEnd w:id="518"/>
    <w:bookmarkStart w:name="z628" w:id="51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519"/>
    <w:bookmarkStart w:name="z629" w:id="520"/>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ұсынған сәттен бастап 20 (жиырма) минут ішінде қабылдауды және оларды тіркеуді жүзеге асырады және құжаттарды көрсетілетін қызметті берушінің басшылығына бұрыштама қоюға жолдайды.</w:t>
      </w:r>
    </w:p>
    <w:bookmarkEnd w:id="520"/>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630" w:id="521"/>
    <w:p>
      <w:pPr>
        <w:spacing w:after="0"/>
        <w:ind w:left="0"/>
        <w:jc w:val="both"/>
      </w:pPr>
      <w:r>
        <w:rPr>
          <w:rFonts w:ascii="Times New Roman"/>
          <w:b w:val="false"/>
          <w:i w:val="false"/>
          <w:color w:val="000000"/>
          <w:sz w:val="28"/>
        </w:rPr>
        <w:t>
      2) көрсетілетін қызметті берушінің басшылығы 30 (отыз) минут ішінде кіріс құжаттарымен танысады және құжаттарды мемлекеттік қызметті көрсету үшін көрсетілетін қызметті берушінің жауапты орындаушысына жолдайды;</w:t>
      </w:r>
    </w:p>
    <w:bookmarkEnd w:id="521"/>
    <w:bookmarkStart w:name="z631" w:id="522"/>
    <w:p>
      <w:pPr>
        <w:spacing w:after="0"/>
        <w:ind w:left="0"/>
        <w:jc w:val="both"/>
      </w:pPr>
      <w:r>
        <w:rPr>
          <w:rFonts w:ascii="Times New Roman"/>
          <w:b w:val="false"/>
          <w:i w:val="false"/>
          <w:color w:val="000000"/>
          <w:sz w:val="28"/>
        </w:rPr>
        <w:t>
      3) көрсетілетін қызметті берушінің жауапты орындаушысы құжаттарды 1ай ішінде қарайды,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bookmarkEnd w:id="522"/>
    <w:p>
      <w:pPr>
        <w:spacing w:after="0"/>
        <w:ind w:left="0"/>
        <w:jc w:val="both"/>
      </w:pPr>
      <w:r>
        <w:rPr>
          <w:rFonts w:ascii="Times New Roman"/>
          <w:b w:val="false"/>
          <w:i w:val="false"/>
          <w:color w:val="000000"/>
          <w:sz w:val="28"/>
        </w:rPr>
        <w:t>
      сот шешімінің негізінде – күнтізбелік 15 (он бес) күн ішінде қарайды, басқа мемлекеттік органдарға сұрау салу және қосымша зерделеу немесе тексеру қажет болған кезде – көрсетілетін қызметті алушы қарау мерзімі ұзартылған кезден бастап күнтізбелік 3 (үш) күн ішінде хабардар етіле отырып, күнтізбелік 30 (отыз) күннен аспайтын уақытқа ұзартылады.</w:t>
      </w:r>
    </w:p>
    <w:p>
      <w:pPr>
        <w:spacing w:after="0"/>
        <w:ind w:left="0"/>
        <w:jc w:val="both"/>
      </w:pPr>
      <w:r>
        <w:rPr>
          <w:rFonts w:ascii="Times New Roman"/>
          <w:b w:val="false"/>
          <w:i w:val="false"/>
          <w:color w:val="000000"/>
          <w:sz w:val="28"/>
        </w:rPr>
        <w:t>
      Қарау нәтижесі бойынша мемлекеттік көрсетілетін қызмет нәтижесін ресімдейді және көрсетілетін қызметті берушінің басшылығына қол қою үшін береді;</w:t>
      </w:r>
    </w:p>
    <w:bookmarkStart w:name="z632" w:id="523"/>
    <w:p>
      <w:pPr>
        <w:spacing w:after="0"/>
        <w:ind w:left="0"/>
        <w:jc w:val="both"/>
      </w:pPr>
      <w:r>
        <w:rPr>
          <w:rFonts w:ascii="Times New Roman"/>
          <w:b w:val="false"/>
          <w:i w:val="false"/>
          <w:color w:val="000000"/>
          <w:sz w:val="28"/>
        </w:rPr>
        <w:t>
      4) көрсетілетін қызметті берушінің басшылығы 15 (он бес) минут ішінде мемлекеттік қызметті көрсету нәтижесіне қол қояды және көрсетілетін қызметті берушінің кеңсе маманына жолдайды;</w:t>
      </w:r>
    </w:p>
    <w:bookmarkEnd w:id="523"/>
    <w:bookmarkStart w:name="z633" w:id="524"/>
    <w:p>
      <w:pPr>
        <w:spacing w:after="0"/>
        <w:ind w:left="0"/>
        <w:jc w:val="both"/>
      </w:pPr>
      <w:r>
        <w:rPr>
          <w:rFonts w:ascii="Times New Roman"/>
          <w:b w:val="false"/>
          <w:i w:val="false"/>
          <w:color w:val="000000"/>
          <w:sz w:val="28"/>
        </w:rPr>
        <w:t>
      5) көрсетілетін қызметті берушінің кеңсе маманы 15 (он бес) минут ішінде мемлекеттік қызметті көрсету нәтижесін тіркейді және көрсетілетін қызметті алушыға береді немесе хат тасушы арқылы әкімге жібереді.</w:t>
      </w:r>
    </w:p>
    <w:bookmarkEnd w:id="524"/>
    <w:bookmarkStart w:name="z634" w:id="52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525"/>
    <w:bookmarkStart w:name="z635" w:id="526"/>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526"/>
    <w:bookmarkStart w:name="z636" w:id="527"/>
    <w:p>
      <w:pPr>
        <w:spacing w:after="0"/>
        <w:ind w:left="0"/>
        <w:jc w:val="both"/>
      </w:pPr>
      <w:r>
        <w:rPr>
          <w:rFonts w:ascii="Times New Roman"/>
          <w:b w:val="false"/>
          <w:i w:val="false"/>
          <w:color w:val="000000"/>
          <w:sz w:val="28"/>
        </w:rPr>
        <w:t>
      1) көрсетілетін қызметті берушінің кеңсе маманы;</w:t>
      </w:r>
    </w:p>
    <w:bookmarkEnd w:id="527"/>
    <w:bookmarkStart w:name="z637" w:id="528"/>
    <w:p>
      <w:pPr>
        <w:spacing w:after="0"/>
        <w:ind w:left="0"/>
        <w:jc w:val="both"/>
      </w:pPr>
      <w:r>
        <w:rPr>
          <w:rFonts w:ascii="Times New Roman"/>
          <w:b w:val="false"/>
          <w:i w:val="false"/>
          <w:color w:val="000000"/>
          <w:sz w:val="28"/>
        </w:rPr>
        <w:t>
      2) көрсетілетін қызметті берушінің басшылығы;</w:t>
      </w:r>
    </w:p>
    <w:bookmarkEnd w:id="528"/>
    <w:bookmarkStart w:name="z638" w:id="52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29"/>
    <w:bookmarkStart w:name="z639" w:id="530"/>
    <w:p>
      <w:pPr>
        <w:spacing w:after="0"/>
        <w:ind w:left="0"/>
        <w:jc w:val="both"/>
      </w:pPr>
      <w:r>
        <w:rPr>
          <w:rFonts w:ascii="Times New Roman"/>
          <w:b w:val="false"/>
          <w:i w:val="false"/>
          <w:color w:val="000000"/>
          <w:sz w:val="28"/>
        </w:rPr>
        <w:t>
      7. Әрбір рәсімнің (іс-қимылдың) ұзақтығын көрсете отырып, көрсетілетін қызмет берушінің құрылымдық бөлімшелері (қызметкерлері) арасындағы рәсімдер (іс-қимылдар) реттілігінің сипаттамасы осы Регламенттің 1-қосымшасында, "Азаматтық хал актілері жазбаларын жою" мемлекеттік қызметін көрсету бизнес-процестерінің анықтамалығы 2-қосымшасында келтірілген.</w:t>
      </w:r>
    </w:p>
    <w:bookmarkEnd w:id="530"/>
    <w:bookmarkStart w:name="z640" w:id="531"/>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531"/>
    <w:bookmarkStart w:name="z641" w:id="532"/>
    <w:p>
      <w:pPr>
        <w:spacing w:after="0"/>
        <w:ind w:left="0"/>
        <w:jc w:val="both"/>
      </w:pPr>
      <w:r>
        <w:rPr>
          <w:rFonts w:ascii="Times New Roman"/>
          <w:b w:val="false"/>
          <w:i w:val="false"/>
          <w:color w:val="000000"/>
          <w:sz w:val="28"/>
        </w:rPr>
        <w:t>
      8. Көрсетілетін қызметті алушы әкімге жүгінген жағдайда мемлекеттік қызметті көрсету процесінің құрамына кіретін әрбір рәсімнің (іс-әрекеттің) мазмұны мен оның нәтижесі:</w:t>
      </w:r>
    </w:p>
    <w:bookmarkEnd w:id="532"/>
    <w:bookmarkStart w:name="z642" w:id="533"/>
    <w:p>
      <w:pPr>
        <w:spacing w:after="0"/>
        <w:ind w:left="0"/>
        <w:jc w:val="both"/>
      </w:pPr>
      <w:r>
        <w:rPr>
          <w:rFonts w:ascii="Times New Roman"/>
          <w:b w:val="false"/>
          <w:i w:val="false"/>
          <w:color w:val="000000"/>
          <w:sz w:val="28"/>
        </w:rPr>
        <w:t>
      1) әкім аппаратының маманы көрсетілетін қызметті алушы қажетті құжаттарды ұсынған сәттен бастап 20 (жиырма) минут ішінде қабылдауды және оларды тіркеуді жүзеге асырады және құжаттарды әкімге бұрыштама қоюға жолдайды.</w:t>
      </w:r>
    </w:p>
    <w:bookmarkEnd w:id="533"/>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643" w:id="534"/>
    <w:p>
      <w:pPr>
        <w:spacing w:after="0"/>
        <w:ind w:left="0"/>
        <w:jc w:val="both"/>
      </w:pPr>
      <w:r>
        <w:rPr>
          <w:rFonts w:ascii="Times New Roman"/>
          <w:b w:val="false"/>
          <w:i w:val="false"/>
          <w:color w:val="000000"/>
          <w:sz w:val="28"/>
        </w:rPr>
        <w:t>
      2) әкім 15 (он бес) минут ішінде кіріс құжаттарымен танысады және құжаттарды көрсетілетін қызметті берушіге жіберу үшін әкім аппаратының маманына жолдайды;</w:t>
      </w:r>
    </w:p>
    <w:bookmarkEnd w:id="534"/>
    <w:bookmarkStart w:name="z644" w:id="535"/>
    <w:p>
      <w:pPr>
        <w:spacing w:after="0"/>
        <w:ind w:left="0"/>
        <w:jc w:val="both"/>
      </w:pPr>
      <w:r>
        <w:rPr>
          <w:rFonts w:ascii="Times New Roman"/>
          <w:b w:val="false"/>
          <w:i w:val="false"/>
          <w:color w:val="000000"/>
          <w:sz w:val="28"/>
        </w:rPr>
        <w:t>
      3) әкім аппаратының маманы құжаттарды мемлекеттік қызметті көрсету үшін көрсетілетін қызметті берушіге 15 (он бес) минут ішінде жолдайды;</w:t>
      </w:r>
    </w:p>
    <w:bookmarkEnd w:id="535"/>
    <w:bookmarkStart w:name="z645" w:id="536"/>
    <w:p>
      <w:pPr>
        <w:spacing w:after="0"/>
        <w:ind w:left="0"/>
        <w:jc w:val="both"/>
      </w:pPr>
      <w:r>
        <w:rPr>
          <w:rFonts w:ascii="Times New Roman"/>
          <w:b w:val="false"/>
          <w:i w:val="false"/>
          <w:color w:val="000000"/>
          <w:sz w:val="28"/>
        </w:rPr>
        <w:t>
      4) әкім аппаратының маманы көрсетілетін қызметті берушіден мемлекеттік қызметті көрсету нәтижесі түскеннен кейін 15 (он бес) минут ішінде көрсетілетін қызметті алушыға береді.</w:t>
      </w:r>
    </w:p>
    <w:bookmarkEnd w:id="536"/>
    <w:bookmarkStart w:name="z646" w:id="537"/>
    <w:p>
      <w:pPr>
        <w:spacing w:after="0"/>
        <w:ind w:left="0"/>
        <w:jc w:val="both"/>
      </w:pPr>
      <w:r>
        <w:rPr>
          <w:rFonts w:ascii="Times New Roman"/>
          <w:b w:val="false"/>
          <w:i w:val="false"/>
          <w:color w:val="000000"/>
          <w:sz w:val="28"/>
        </w:rPr>
        <w:t>
      9. Көрсетілетін қызметті алушы әкімге жүгінген кезде мемлекеттік қызметті көрсету бойынша рәсімі (іс-қимылы) реттілігінің сипаттамасы осы Регламенттің 3-қосымшасында, "Азаматтық хал актілері жазбаларын жою" мемлекеттік қызметін көрсетудің бизнес-процестерінің анықтамалығы 4-қосымшасында келтірілген.</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 жазбаларын жою" мемлекеттік көрсетілетін қызмет регламентіне 1-қосымша</w:t>
            </w:r>
          </w:p>
        </w:tc>
      </w:tr>
    </w:tbl>
    <w:bookmarkStart w:name="z787" w:id="538"/>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538"/>
    <w:bookmarkStart w:name="z786" w:id="539"/>
    <w:p>
      <w:pPr>
        <w:spacing w:after="0"/>
        <w:ind w:left="0"/>
        <w:jc w:val="left"/>
      </w:pPr>
    </w:p>
    <w:bookmarkEnd w:id="539"/>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608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 жазбаларын жою" мемлекеттік көрсетілетін қызмет регламентіне 2-қосымша</w:t>
            </w:r>
          </w:p>
        </w:tc>
      </w:tr>
    </w:tbl>
    <w:bookmarkStart w:name="z789" w:id="540"/>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қызметтің бизнес-процестерінің анықтамалығы </w:t>
      </w:r>
    </w:p>
    <w:bookmarkEnd w:id="540"/>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7962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267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 жазбаларын жою" мемлекеттік көрсетілетін қызмет регламентіне 3-қосымша</w:t>
            </w:r>
          </w:p>
        </w:tc>
      </w:tr>
    </w:tbl>
    <w:bookmarkStart w:name="z791" w:id="541"/>
    <w:p>
      <w:pPr>
        <w:spacing w:after="0"/>
        <w:ind w:left="0"/>
        <w:jc w:val="left"/>
      </w:pPr>
      <w:r>
        <w:rPr>
          <w:rFonts w:ascii="Times New Roman"/>
          <w:b/>
          <w:i w:val="false"/>
          <w:color w:val="000000"/>
        </w:rPr>
        <w:t xml:space="preserve"> Көрсетілетін қызметті алушы әкімге жүгінген кезде мемлекеттік қызметті көрсету бойынша рәсімдер (іс-қимылдар) реттілігінің сипаттамасы </w:t>
      </w:r>
    </w:p>
    <w:bookmarkEnd w:id="541"/>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374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 жазбаларын жою" мемлекеттік көрсетілетін қызмет регламентіне 4-қосымша</w:t>
            </w:r>
          </w:p>
        </w:tc>
      </w:tr>
    </w:tbl>
    <w:bookmarkStart w:name="z793" w:id="542"/>
    <w:p>
      <w:pPr>
        <w:spacing w:after="0"/>
        <w:ind w:left="0"/>
        <w:jc w:val="left"/>
      </w:pPr>
      <w:r>
        <w:rPr>
          <w:rFonts w:ascii="Times New Roman"/>
          <w:b/>
          <w:i w:val="false"/>
          <w:color w:val="000000"/>
        </w:rPr>
        <w:t xml:space="preserve"> "Азаматтық хал актілері жазбаларын жою" мемлекеттік қызмет көрсетудің бизнес-процестерінің анықтамалығы </w:t>
      </w:r>
    </w:p>
    <w:bookmarkEnd w:id="542"/>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8026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2679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header.xml" Type="http://schemas.openxmlformats.org/officeDocument/2006/relationships/header" Id="rId7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