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7cc033" w14:textId="b7cc03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2 қазандағы № 308 қаулысы. Атырау облысының Әділет департаментінде 2015 жылғы 4 қарашадағы № 3335 болып тіркелді. Күші жойылды - Атырау облысы әкімдігінің 2018 жылғы 17 шілдедегі № 160 қаулысымен</w:t>
      </w:r>
    </w:p>
    <w:p>
      <w:pPr>
        <w:spacing w:after="0"/>
        <w:ind w:left="0"/>
        <w:jc w:val="both"/>
      </w:pPr>
      <w:r>
        <w:rPr>
          <w:rFonts w:ascii="Times New Roman"/>
          <w:b w:val="false"/>
          <w:i w:val="false"/>
          <w:color w:val="000000"/>
          <w:sz w:val="28"/>
        </w:rPr>
        <w:t>
      17.07.2018 редакциясында</w:t>
      </w:r>
    </w:p>
    <w:p>
      <w:pPr>
        <w:spacing w:after="0"/>
        <w:ind w:left="0"/>
        <w:jc w:val="both"/>
      </w:pPr>
      <w:r>
        <w:rPr>
          <w:rFonts w:ascii="Times New Roman"/>
          <w:b w:val="false"/>
          <w:i w:val="false"/>
          <w:color w:val="000000"/>
          <w:sz w:val="28"/>
        </w:rPr>
        <w:t>
      Жарияланған: "Әділет" ақпараттық-құқықтық жүйесі 16.11.2015 ж.; "Атырау" 28.11.2015 ж. № 135; Прикаспийская коммуна" от 28.11.2015 г. № 135</w:t>
      </w:r>
    </w:p>
    <w:p>
      <w:pPr>
        <w:spacing w:after="0"/>
        <w:ind w:left="0"/>
        <w:jc w:val="both"/>
      </w:pPr>
      <w:r>
        <w:rPr>
          <w:rFonts w:ascii="Times New Roman"/>
          <w:b w:val="false"/>
          <w:i w:val="false"/>
          <w:color w:val="000000"/>
          <w:sz w:val="28"/>
        </w:rPr>
        <w:t>
      Атырау облысы әкімдігінің 2015 жылғы 2 қазандағы № 308 қаулысы. Атырау облысының Әділет департаментінде 2015 жылғы 4 қарашадағы № 3335 болып тіркелді. Күші жойылды - Атырау облысы әкімдігінің 2018 жылғы 17 шілдедегі № 160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both"/>
      </w:pPr>
      <w:r>
        <w:rPr>
          <w:rFonts w:ascii="Times New Roman"/>
          <w:b w:val="false"/>
          <w:i w:val="false"/>
          <w:color w:val="ff0000"/>
          <w:sz w:val="28"/>
        </w:rPr>
        <w:t xml:space="preserve">
      Ескерту. Күші жойылды - Атырау облысы әкімдігінің 17.07.2018 № </w:t>
      </w:r>
      <w:r>
        <w:rPr>
          <w:rFonts w:ascii="Times New Roman"/>
          <w:b w:val="false"/>
          <w:i w:val="false"/>
          <w:color w:val="ff0000"/>
          <w:sz w:val="28"/>
        </w:rPr>
        <w:t>160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p>
    <w:bookmarkEnd w:id="0"/>
    <w:bookmarkStart w:name="z5" w:id="1"/>
    <w:p>
      <w:pPr>
        <w:spacing w:after="0"/>
        <w:ind w:left="0"/>
        <w:jc w:val="both"/>
      </w:pPr>
      <w:r>
        <w:rPr>
          <w:rFonts w:ascii="Times New Roman"/>
          <w:b w:val="false"/>
          <w:i w:val="false"/>
          <w:color w:val="000000"/>
          <w:sz w:val="28"/>
        </w:rPr>
        <w:t xml:space="preserve">
      1. Мыналар:      </w:t>
      </w:r>
    </w:p>
    <w:bookmarkEnd w:id="1"/>
    <w:bookmarkStart w:name="z6"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
    <w:bookmarkStart w:name="z9"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5"/>
    <w:bookmarkStart w:name="z10"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7"/>
    <w:bookmarkStart w:name="z12"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8"/>
    <w:bookmarkStart w:name="z13"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мемлекеттік көрсетілетін қызмет регламенті;</w:t>
      </w:r>
    </w:p>
    <w:bookmarkEnd w:id="9"/>
    <w:bookmarkStart w:name="z14"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"Патронат тәрбиешілерге берілген баланы (балаларды) асырап-бағуға ақшалай қаражат төлеуді тағайындау" мемлекеттік көрсетілетін қызмет регламенті;</w:t>
      </w:r>
    </w:p>
    <w:bookmarkEnd w:id="10"/>
    <w:bookmarkStart w:name="z15"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11"/>
    <w:bookmarkStart w:name="z16" w:id="12"/>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 бекітілсін.</w:t>
      </w:r>
    </w:p>
    <w:bookmarkEnd w:id="12"/>
    <w:bookmarkStart w:name="z17" w:id="13"/>
    <w:p>
      <w:pPr>
        <w:spacing w:after="0"/>
        <w:ind w:left="0"/>
        <w:jc w:val="both"/>
      </w:pPr>
      <w:r>
        <w:rPr>
          <w:rFonts w:ascii="Times New Roman"/>
          <w:b w:val="false"/>
          <w:i w:val="false"/>
          <w:color w:val="000000"/>
          <w:sz w:val="28"/>
        </w:rPr>
        <w:t xml:space="preserve">
      2. Атырау облысы әкімдігінің 2014 жылғы 20 наурыздағы № </w:t>
      </w:r>
      <w:r>
        <w:rPr>
          <w:rFonts w:ascii="Times New Roman"/>
          <w:b w:val="false"/>
          <w:i w:val="false"/>
          <w:color w:val="000000"/>
          <w:sz w:val="28"/>
        </w:rPr>
        <w:t>79</w:t>
      </w:r>
      <w:r>
        <w:rPr>
          <w:rFonts w:ascii="Times New Roman"/>
          <w:b w:val="false"/>
          <w:i w:val="false"/>
          <w:color w:val="000000"/>
          <w:sz w:val="28"/>
        </w:rPr>
        <w:t xml:space="preserve"> "Отбасы және балалар саласындағы көрсетілетін мемлекеттік қызмет регламенттерін бекіту туралы" (нормативтік құқықтық актілерді мемлекеттік тіркеу тізілімінде № 2904 тіркелген, 2014 жылғы 3 маусымда "Атырау" газетінде жарияланған) және 2015 жылғы 6 ақпандағы № </w:t>
      </w:r>
      <w:r>
        <w:rPr>
          <w:rFonts w:ascii="Times New Roman"/>
          <w:b w:val="false"/>
          <w:i w:val="false"/>
          <w:color w:val="000000"/>
          <w:sz w:val="28"/>
        </w:rPr>
        <w:t>23</w:t>
      </w:r>
      <w:r>
        <w:rPr>
          <w:rFonts w:ascii="Times New Roman"/>
          <w:b w:val="false"/>
          <w:i w:val="false"/>
          <w:color w:val="000000"/>
          <w:sz w:val="28"/>
        </w:rPr>
        <w:t xml:space="preserve"> "Атырау облысы әкімдігінің 2014 жылғы 20 наурыздағы № 79 "Отбасы және балалар саласындағы көрсетілетін мемлекеттік қызмет регламенттерін бекіту туралы" қаулысына өзгерістер мен толықтырулар енгiзу туралы" (нормативтік құқықтық актілерді мемлекеттік тіркеу тізілімінде № 3129 тіркелген, 2015 жылғы 31 наурызында "Атырау" газетінде жарияланған) қаулыларының күші жойылды деп танылсын.</w:t>
      </w:r>
    </w:p>
    <w:bookmarkEnd w:id="13"/>
    <w:bookmarkStart w:name="z18" w:id="14"/>
    <w:p>
      <w:pPr>
        <w:spacing w:after="0"/>
        <w:ind w:left="0"/>
        <w:jc w:val="both"/>
      </w:pPr>
      <w:r>
        <w:rPr>
          <w:rFonts w:ascii="Times New Roman"/>
          <w:b w:val="false"/>
          <w:i w:val="false"/>
          <w:color w:val="000000"/>
          <w:sz w:val="28"/>
        </w:rPr>
        <w:t>
      3. Осы қаулының орындалуын бақылау Атырау облысы әкімінің орынбасары Ш.Ж. Мұқанға жүктелсін.</w:t>
      </w:r>
    </w:p>
    <w:bookmarkEnd w:id="14"/>
    <w:bookmarkStart w:name="z19" w:id="15"/>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5"/>
    <w:p>
      <w:pPr>
        <w:spacing w:after="0"/>
        <w:ind w:left="0"/>
        <w:jc w:val="both"/>
      </w:pPr>
      <w:r>
        <w:rPr>
          <w:rFonts w:ascii="Times New Roman"/>
          <w:b w:val="false"/>
          <w:i w:val="false"/>
          <w:color w:val="000000"/>
          <w:sz w:val="28"/>
        </w:rPr>
        <w:t xml:space="preserve">
      </w:t>
      </w:r>
      <w:r>
        <w:rPr>
          <w:rFonts w:ascii="Times New Roman"/>
          <w:b/>
          <w:i w:val="false"/>
          <w:color w:val="000000"/>
          <w:sz w:val="28"/>
        </w:rPr>
        <w:t>Облыс әкімі</w:t>
      </w:r>
      <w:r>
        <w:rPr>
          <w:rFonts w:ascii="Times New Roman"/>
          <w:b/>
          <w:i w:val="false"/>
          <w:color w:val="000000"/>
          <w:sz w:val="28"/>
        </w:rPr>
        <w:t>      Б. Ізмұхамбетов</w:t>
      </w:r>
    </w:p>
    <w:p>
      <w:pPr>
        <w:spacing w:after="0"/>
        <w:ind w:left="0"/>
        <w:jc w:val="both"/>
      </w:pPr>
      <w:r>
        <w:rPr>
          <w:rFonts w:ascii="Times New Roman"/>
          <w:b w:val="false"/>
          <w:i w:val="false"/>
          <w:color w:val="000000"/>
          <w:sz w:val="28"/>
        </w:rPr>
        <w:t>
      Атырау облысы әкімдігінің 2015 жылғы "2" қазандағы № 308 қаулысына 1-қосымша</w:t>
      </w:r>
    </w:p>
    <w:p>
      <w:pPr>
        <w:spacing w:after="0"/>
        <w:ind w:left="0"/>
        <w:jc w:val="both"/>
      </w:pPr>
      <w:r>
        <w:rPr>
          <w:rFonts w:ascii="Times New Roman"/>
          <w:b w:val="false"/>
          <w:i w:val="false"/>
          <w:color w:val="000000"/>
          <w:sz w:val="28"/>
        </w:rPr>
        <w:t>
      Атырау облысы әкімдігінің 2015 жылғы "2" қазандағы № 308 қаулысымен бекітілген</w:t>
      </w:r>
    </w:p>
    <w:bookmarkStart w:name="z23" w:id="16"/>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"Қорғаншылық және қамқоршылық жөнінде анықтамалар беру" мемлекеттік көрсетілетін қызмет регламенті</w:t>
      </w:r>
      <w:r>
        <w:br/>
      </w:r>
      <w:r>
        <w:rPr>
          <w:rFonts w:ascii="Times New Roman"/>
          <w:b/>
          <w:i w:val="false"/>
          <w:color w:val="000000"/>
          <w:sz w:val="28"/>
        </w:rPr>
        <w:t>1. Жалпы ережелер</w:t>
      </w:r>
    </w:p>
    <w:bookmarkEnd w:id="16"/>
    <w:bookmarkStart w:name="z25" w:id="17"/>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қызметті (бұдан әрі – мемлекеттік көрсетілетін қызмет) Атырау қаласы мен облыс аудандарының жергілікті атқарушы органдары (бұдан әрі – көрсетілетін қызметті беруші) көрсетеді.</w:t>
      </w:r>
    </w:p>
    <w:bookmarkEnd w:id="17"/>
    <w:bookmarkStart w:name="z26" w:id="1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8"/>
    <w:bookmarkStart w:name="z27" w:id="1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9"/>
    <w:bookmarkStart w:name="z28" w:id="2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29" w:id="2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21"/>
    <w:bookmarkStart w:name="z30" w:id="22"/>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"Қорғаншылық және қамқоршылық жөнінде анықтамалар беру" мемлекеттік көрсетілетін қызмет стандартына (нормативтік құқықтық актілерді мемлекеттік тіркеу тізілімінде № 11184)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және қорғаншылық белгілеу туралы анықтама.</w:t>
      </w:r>
    </w:p>
    <w:bookmarkEnd w:id="22"/>
    <w:bookmarkStart w:name="z31" w:id="23"/>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3"/>
    <w:bookmarkStart w:name="z32" w:id="24"/>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4"/>
    <w:bookmarkStart w:name="z33" w:id="2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5"/>
    <w:bookmarkStart w:name="z34" w:id="26"/>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 көрсету процесінде көрсетілетін қызметті берушінің құрылымдық бөлімшелерінің (қызметкерлерінің) іс-қимылдар тәртiбiн сипаттау</w:t>
      </w:r>
    </w:p>
    <w:bookmarkEnd w:id="26"/>
    <w:bookmarkStart w:name="z35" w:id="2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немесе көрсетілетін қызметті алушы ЭЦҚ-сымен қол қойылған электрондық құжат нысанындағы сұрау салу болып табылады.</w:t>
      </w:r>
    </w:p>
    <w:bookmarkEnd w:id="27"/>
    <w:bookmarkStart w:name="z36" w:id="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p>
    <w:bookmarkEnd w:id="28"/>
    <w:bookmarkStart w:name="z37" w:id="29"/>
    <w:p>
      <w:pPr>
        <w:spacing w:after="0"/>
        <w:ind w:left="0"/>
        <w:jc w:val="both"/>
      </w:pPr>
      <w:r>
        <w:rPr>
          <w:rFonts w:ascii="Times New Roman"/>
          <w:b w:val="false"/>
          <w:i w:val="false"/>
          <w:color w:val="000000"/>
          <w:sz w:val="28"/>
        </w:rPr>
        <w:t xml:space="preserve">
      1) көрсетілетін қызметті берушінің кеңсе қызметкері 15 (он бес) минут ішінде Мемлекеттік корпорация шабарманынан немесе порталдан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және көрсетілетін қызметті берушінің басшысына береді;</w:t>
      </w:r>
    </w:p>
    <w:bookmarkEnd w:id="29"/>
    <w:bookmarkStart w:name="z38" w:id="3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топтамасы толық ұсынылмаған жағдайда құжаттар қабылданбайды;</w:t>
      </w:r>
    </w:p>
    <w:bookmarkEnd w:id="30"/>
    <w:bookmarkStart w:name="z39" w:id="31"/>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31"/>
    <w:bookmarkStart w:name="z40" w:id="32"/>
    <w:p>
      <w:pPr>
        <w:spacing w:after="0"/>
        <w:ind w:left="0"/>
        <w:jc w:val="both"/>
      </w:pPr>
      <w:r>
        <w:rPr>
          <w:rFonts w:ascii="Times New Roman"/>
          <w:b w:val="false"/>
          <w:i w:val="false"/>
          <w:color w:val="000000"/>
          <w:sz w:val="28"/>
        </w:rPr>
        <w:t>
      3) көрсетілетін қызметті берушінің маманы 2 (екі) жұмыс күні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32"/>
    <w:bookmarkStart w:name="z41" w:id="33"/>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 қызметкеріне жолдайды;</w:t>
      </w:r>
    </w:p>
    <w:bookmarkEnd w:id="33"/>
    <w:bookmarkStart w:name="z42" w:id="34"/>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портал арқылы немесе Мемлекеттік корпорацияға шабарман арқылы көрсетілетін қызметті алушыға ұсыну үшін береді.</w:t>
      </w:r>
    </w:p>
    <w:bookmarkEnd w:id="34"/>
    <w:bookmarkStart w:name="z43" w:id="35"/>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35"/>
    <w:bookmarkStart w:name="z44" w:id="36"/>
    <w:p>
      <w:pPr>
        <w:spacing w:after="0"/>
        <w:ind w:left="0"/>
        <w:jc w:val="both"/>
      </w:pPr>
      <w:r>
        <w:rPr>
          <w:rFonts w:ascii="Times New Roman"/>
          <w:b w:val="false"/>
          <w:i w:val="false"/>
          <w:color w:val="000000"/>
          <w:sz w:val="28"/>
        </w:rPr>
        <w:t>
      6. Мемлекеттiк қызметті көрсету процесінде келесі құрылымдық – функционалдық бірліктер жұмылдырылған (бұдан әрі – ҚФБ):</w:t>
      </w:r>
    </w:p>
    <w:bookmarkEnd w:id="36"/>
    <w:bookmarkStart w:name="z45" w:id="37"/>
    <w:p>
      <w:pPr>
        <w:spacing w:after="0"/>
        <w:ind w:left="0"/>
        <w:jc w:val="both"/>
      </w:pPr>
      <w:r>
        <w:rPr>
          <w:rFonts w:ascii="Times New Roman"/>
          <w:b w:val="false"/>
          <w:i w:val="false"/>
          <w:color w:val="000000"/>
          <w:sz w:val="28"/>
        </w:rPr>
        <w:t>
      көрсетілетін қызметті берушінің кеңсе қызметкері;</w:t>
      </w:r>
    </w:p>
    <w:bookmarkEnd w:id="37"/>
    <w:bookmarkStart w:name="z46" w:id="38"/>
    <w:p>
      <w:pPr>
        <w:spacing w:after="0"/>
        <w:ind w:left="0"/>
        <w:jc w:val="both"/>
      </w:pPr>
      <w:r>
        <w:rPr>
          <w:rFonts w:ascii="Times New Roman"/>
          <w:b w:val="false"/>
          <w:i w:val="false"/>
          <w:color w:val="000000"/>
          <w:sz w:val="28"/>
        </w:rPr>
        <w:t>
      көрсетілетін қызметті берушінің басшысы;</w:t>
      </w:r>
    </w:p>
    <w:bookmarkEnd w:id="38"/>
    <w:bookmarkStart w:name="z47" w:id="39"/>
    <w:p>
      <w:pPr>
        <w:spacing w:after="0"/>
        <w:ind w:left="0"/>
        <w:jc w:val="both"/>
      </w:pPr>
      <w:r>
        <w:rPr>
          <w:rFonts w:ascii="Times New Roman"/>
          <w:b w:val="false"/>
          <w:i w:val="false"/>
          <w:color w:val="000000"/>
          <w:sz w:val="28"/>
        </w:rPr>
        <w:t>
      көрсетілетін қызметті берушінің маманы.</w:t>
      </w:r>
    </w:p>
    <w:bookmarkEnd w:id="39"/>
    <w:bookmarkStart w:name="z48" w:id="4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"Қорғаншылық және қамқоршылық жөнінде анықтамалар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
    <w:bookmarkStart w:name="z49" w:id="41"/>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50" w:id="42"/>
    <w:p>
      <w:pPr>
        <w:spacing w:after="0"/>
        <w:ind w:left="0"/>
        <w:jc w:val="both"/>
      </w:pPr>
      <w:r>
        <w:rPr>
          <w:rFonts w:ascii="Times New Roman"/>
          <w:b w:val="false"/>
          <w:i w:val="false"/>
          <w:color w:val="000000"/>
          <w:sz w:val="28"/>
        </w:rPr>
        <w:t>
      8. Мемлекеттік корпорация арқылы мемлекеттік қызметті көрсету бойынша қадамдық әрекеттер мен шешімдер (Мемлекеттік корпорация арқылы мемлекеттік көрсетілетін қызметті көрсету кезіндегі функционалдық өзара іс-қимыл № 1 диаграммасы осы Регламенттің 1-қосымшасында келтірілген):</w:t>
      </w:r>
    </w:p>
    <w:bookmarkEnd w:id="42"/>
    <w:bookmarkStart w:name="z51" w:id="43"/>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15 (он бес) минут ішінде Стандартқа 3-қосымшаға сәйкес нысан бойынша оларды қабылдаудан бас тарту туралы қолхат береді;</w:t>
      </w:r>
    </w:p>
    <w:bookmarkEnd w:id="43"/>
    <w:bookmarkStart w:name="z52" w:id="44"/>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5 (бес) минут ішінде көрсетілетін қызметті алушыға қолхат береді;</w:t>
      </w:r>
    </w:p>
    <w:bookmarkEnd w:id="44"/>
    <w:bookmarkStart w:name="z53" w:id="45"/>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деректерді Мемлекеттік корпорация ақпараттық жүйесіне 5 (бес) минут ішінде енгізеді;</w:t>
      </w:r>
    </w:p>
    <w:bookmarkEnd w:id="45"/>
    <w:bookmarkStart w:name="z54" w:id="46"/>
    <w:p>
      <w:pPr>
        <w:spacing w:after="0"/>
        <w:ind w:left="0"/>
        <w:jc w:val="both"/>
      </w:pPr>
      <w:r>
        <w:rPr>
          <w:rFonts w:ascii="Times New Roman"/>
          <w:b w:val="false"/>
          <w:i w:val="false"/>
          <w:color w:val="000000"/>
          <w:sz w:val="28"/>
        </w:rPr>
        <w:t>
      Ақпараттық жүйелерде жетім балаға, (жетім балаларға), ата-анасының қамқорлығынсыз қалған балаға (балаларға) қамқоршылық және қорғаншылық белгілеу туралы деректер болмаған жағдайда, 5 (бес) минут ішінде қабылданған құжаттарды Мемлекеттік корпорация жинақтаушы секторына жолдайды;</w:t>
      </w:r>
    </w:p>
    <w:bookmarkEnd w:id="46"/>
    <w:bookmarkStart w:name="z55" w:id="47"/>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3 (үш) сағат ішінде құжаттарды Мемлекеттік корпорация шабарманы арқылы көрсетілетін қызметті берушінің кеңсесіне жолдайды;</w:t>
      </w:r>
    </w:p>
    <w:bookmarkEnd w:id="47"/>
    <w:bookmarkStart w:name="z56" w:id="48"/>
    <w:p>
      <w:pPr>
        <w:spacing w:after="0"/>
        <w:ind w:left="0"/>
        <w:jc w:val="both"/>
      </w:pPr>
      <w:r>
        <w:rPr>
          <w:rFonts w:ascii="Times New Roman"/>
          <w:b w:val="false"/>
          <w:i w:val="false"/>
          <w:color w:val="000000"/>
          <w:sz w:val="28"/>
        </w:rPr>
        <w:t>
      5) 5-процесс – көрсетілетін қызметті берушінің әрбір рәсімінің (іс-қимылының) мазмұны осы Регламенттің 5-тармағында келтірілген;</w:t>
      </w:r>
    </w:p>
    <w:bookmarkEnd w:id="48"/>
    <w:bookmarkStart w:name="z57" w:id="49"/>
    <w:p>
      <w:pPr>
        <w:spacing w:after="0"/>
        <w:ind w:left="0"/>
        <w:jc w:val="both"/>
      </w:pPr>
      <w:r>
        <w:rPr>
          <w:rFonts w:ascii="Times New Roman"/>
          <w:b w:val="false"/>
          <w:i w:val="false"/>
          <w:color w:val="000000"/>
          <w:sz w:val="28"/>
        </w:rPr>
        <w:t>
      6) 6-процесс - Мемлекеттік корпорацияның ақпаратты жинау секторының қызметкері сканерлік штрих-кодтың көмегімен көрсетілетін қызметті берушіден алынған құжаттарды Мемлекеттік корпорацияға 30 (отыз) минут ішінде белгілейді және Мемлекеттік корпорация дайын құжаттарды көрсетілетін қызметті алушыға беру үшін инспекторға жолдайды.</w:t>
      </w:r>
    </w:p>
    <w:bookmarkEnd w:id="49"/>
    <w:bookmarkStart w:name="z58" w:id="50"/>
    <w:p>
      <w:pPr>
        <w:spacing w:after="0"/>
        <w:ind w:left="0"/>
        <w:jc w:val="both"/>
      </w:pPr>
      <w:r>
        <w:rPr>
          <w:rFonts w:ascii="Times New Roman"/>
          <w:b w:val="false"/>
          <w:i w:val="false"/>
          <w:color w:val="000000"/>
          <w:sz w:val="28"/>
        </w:rPr>
        <w:t>
      7) 7 – процесс - дайын құжаттарды беруді жүзеге асыратын қызметкер көрсетілетін қызметті алушыға мемлекеттік көрсетілетін қызметтің нәтижесін 15 (он бес) минут ішінде береді. Мемлекеттік корпорация бір ай ішінде нәтижені сақтауды қамтамасыз етеді, содан кейін оларды көрсетілетін қызметті берушіге одан әрі сақтау үшін жолдайды.</w:t>
      </w:r>
    </w:p>
    <w:bookmarkEnd w:id="5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8-тармаққа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59" w:id="51"/>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және шешімдер (портал арқылы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1"/>
    <w:bookmarkStart w:name="z60" w:id="5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(порталда тіркелмеген көрсетілетін қызметті алушылар үшін жүзеге асырылады) көмегімен порталда тіркеуді жүзеге асырады;</w:t>
      </w:r>
    </w:p>
    <w:bookmarkEnd w:id="52"/>
    <w:bookmarkStart w:name="z61" w:id="5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53"/>
    <w:bookmarkStart w:name="z62" w:id="5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54"/>
    <w:bookmarkStart w:name="z63" w:id="55"/>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p>
    <w:bookmarkEnd w:id="55"/>
    <w:bookmarkStart w:name="z64" w:id="56"/>
    <w:p>
      <w:pPr>
        <w:spacing w:after="0"/>
        <w:ind w:left="0"/>
        <w:jc w:val="both"/>
      </w:pPr>
      <w:r>
        <w:rPr>
          <w:rFonts w:ascii="Times New Roman"/>
          <w:b w:val="false"/>
          <w:i w:val="false"/>
          <w:color w:val="000000"/>
          <w:sz w:val="28"/>
        </w:rPr>
        <w:t>
      5) 3-процесс - көрсетілетін қызметті алушының мемлекеттік көрсетілетін қызметті таңдап алуы, мемлекеттік көрсетілетін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9-тармағында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p>
    <w:bookmarkEnd w:id="56"/>
    <w:bookmarkStart w:name="z65" w:id="57"/>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(күні жойылған) тіркеу куәліктерінің тізімінде болмауын, сондай-ақ сәйкестендіру деректерінің сәйкестігін тексеру (сұрау салуды көрсетілген ЖСН мен ЭЦҚ тіркеу куәлігінде көрсетілген ЖСН арасындағы);</w:t>
      </w:r>
    </w:p>
    <w:bookmarkEnd w:id="57"/>
    <w:bookmarkStart w:name="z66" w:id="5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салынып отырған мемлекеттік көрсетілетін қызметтен бас тарту туралы хабарламаны қалыптастыру;</w:t>
      </w:r>
    </w:p>
    <w:bookmarkEnd w:id="58"/>
    <w:bookmarkStart w:name="z67" w:id="59"/>
    <w:p>
      <w:pPr>
        <w:spacing w:after="0"/>
        <w:ind w:left="0"/>
        <w:jc w:val="both"/>
      </w:pPr>
      <w:r>
        <w:rPr>
          <w:rFonts w:ascii="Times New Roman"/>
          <w:b w:val="false"/>
          <w:i w:val="false"/>
          <w:color w:val="000000"/>
          <w:sz w:val="28"/>
        </w:rPr>
        <w:t xml:space="preserve">
      8) 5-процесс – сұрау салуды өңдеуі үшін көрсетілетін қызметті алушының ЭЦҚ-сымен куәландырылған (қол қойылған) электрондық құжатты (көрсетілетін қызметті алушының сұрау салуын) "электрондық үкіметтің" шлюзіне (бұдан әрі - ЭҮШ) жолдау; </w:t>
      </w:r>
    </w:p>
    <w:bookmarkEnd w:id="59"/>
    <w:bookmarkStart w:name="z68" w:id="60"/>
    <w:p>
      <w:pPr>
        <w:spacing w:after="0"/>
        <w:ind w:left="0"/>
        <w:jc w:val="both"/>
      </w:pPr>
      <w:r>
        <w:rPr>
          <w:rFonts w:ascii="Times New Roman"/>
          <w:b w:val="false"/>
          <w:i w:val="false"/>
          <w:color w:val="000000"/>
          <w:sz w:val="28"/>
        </w:rPr>
        <w:t>
      9) 6-процесс - ЭҮШ-де сұрау салуды өңдеу;</w:t>
      </w:r>
    </w:p>
    <w:bookmarkEnd w:id="60"/>
    <w:bookmarkStart w:name="z69" w:id="61"/>
    <w:p>
      <w:pPr>
        <w:spacing w:after="0"/>
        <w:ind w:left="0"/>
        <w:jc w:val="both"/>
      </w:pPr>
      <w:r>
        <w:rPr>
          <w:rFonts w:ascii="Times New Roman"/>
          <w:b w:val="false"/>
          <w:i w:val="false"/>
          <w:color w:val="000000"/>
          <w:sz w:val="28"/>
        </w:rPr>
        <w:t>
      10) 7-процесс - көрсетілетін қызметті алушының порталда қалыптастырылған мемлекеттік көрсетілетін қызмет нәтижесін (электрондық құжат түріндегі хабарлама) алуы.</w:t>
      </w:r>
    </w:p>
    <w:bookmarkEnd w:id="61"/>
    <w:tbl>
      <w:tblPr>
        <w:tblW w:w="0" w:type="auto"/>
        <w:tblCellSpacing w:w="0" w:type="auto"/>
        <w:tblBorders>
          <w:top w:val="none"/>
          <w:left w:val="none"/>
          <w:bottom w:val="none"/>
          <w:right w:val="none"/>
          <w:insideH w:val="none"/>
          <w:insideV w:val="none"/>
        </w:tblBorders>
      </w:tblPr>
      <w:tblGrid>
        <w:gridCol w:w="372"/>
        <w:gridCol w:w="11928"/>
      </w:tblGrid>
      <w:tr>
        <w:trPr>
          <w:trHeight w:val="30" w:hRule="atLeast"/>
        </w:trPr>
        <w:tc>
          <w:tcPr>
            <w:tcW w:w="3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8" w:type="dxa"/>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"Қорғаншылық және қамқоршылық жөнінде анықтамалар беру" мемлекеттiк көрсетілетін қызмет регламентіне 1-қосымша</w:t>
            </w:r>
          </w:p>
          <w:bookmarkEnd w:id="62"/>
        </w:tc>
      </w:tr>
    </w:tbl>
    <w:bookmarkStart w:name="z71" w:id="63"/>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63"/>
    <w:bookmarkStart w:name="z72"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95"/>
        <w:gridCol w:w="11905"/>
      </w:tblGrid>
      <w:tr>
        <w:trPr>
          <w:trHeight w:val="30" w:hRule="atLeast"/>
        </w:trPr>
        <w:tc>
          <w:tcPr>
            <w:tcW w:w="39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5" w:type="dxa"/>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"Қорғаншылық және қамқоршылық жөнінде анықтамалар беру" мемлекеттік көрсетілетін қызмет регламентіне 2-қосымша</w:t>
            </w:r>
          </w:p>
          <w:bookmarkEnd w:id="65"/>
        </w:tc>
      </w:tr>
    </w:tbl>
    <w:bookmarkStart w:name="z74" w:id="66"/>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"Қорғаншылық және қамқоршылық жөнінде анықтамалар беру" мемлекеттік қызмет көрсетудің бизнес-процестерінің анықтамалығы</w:t>
      </w:r>
    </w:p>
    <w:bookmarkEnd w:id="66"/>
    <w:bookmarkStart w:name="z7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72"/>
        <w:gridCol w:w="11928"/>
      </w:tblGrid>
      <w:tr>
        <w:trPr>
          <w:trHeight w:val="30" w:hRule="atLeast"/>
        </w:trPr>
        <w:tc>
          <w:tcPr>
            <w:tcW w:w="3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28" w:type="dxa"/>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"Қорғаншылық және қамқоршылық жөнінде анықтамалар беру" мемлекеттiк көрсетілетін қызмет регламентіне 3-қосымша</w:t>
            </w:r>
          </w:p>
          <w:bookmarkEnd w:id="69"/>
        </w:tc>
      </w:tr>
    </w:tbl>
    <w:bookmarkStart w:name="z78" w:id="70"/>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қызметті көрсету кезіндегі функционалдық өзара іс қимылдың № 1 диаграммасы</w:t>
      </w:r>
    </w:p>
    <w:bookmarkEnd w:id="70"/>
    <w:bookmarkStart w:name="z7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диаграммасы</w:t>
      </w:r>
    </w:p>
    <w:bookmarkStart w:name="z8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3"/>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 кестесі</w:t>
      </w:r>
    </w:p>
    <w:bookmarkEnd w:id="73"/>
    <w:bookmarkStart w:name="z8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84" w:id="75"/>
          <w:p>
            <w:pPr>
              <w:spacing w:after="20"/>
              <w:ind w:left="20"/>
              <w:jc w:val="both"/>
            </w:pPr>
            <w:r>
              <w:rPr>
                <w:rFonts w:ascii="Times New Roman"/>
                <w:b w:val="false"/>
                <w:i w:val="false"/>
                <w:color w:val="000000"/>
                <w:sz w:val="20"/>
              </w:rPr>
              <w:t>
Атырау облысы әкімдігінің 2015 жылғы "2" қазандағы № 308 қаулысына 2-қосымша</w:t>
            </w:r>
          </w:p>
          <w:bookmarkEnd w:id="75"/>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85" w:id="76"/>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76"/>
        </w:tc>
      </w:tr>
    </w:tbl>
    <w:bookmarkStart w:name="z86" w:id="77"/>
    <w:p>
      <w:pPr>
        <w:spacing w:after="0"/>
        <w:ind w:left="0"/>
        <w:jc w:val="both"/>
      </w:pPr>
      <w:r>
        <w:rPr>
          <w:rFonts w:ascii="Times New Roman"/>
          <w:b w:val="false"/>
          <w:i w:val="false"/>
          <w:color w:val="000000"/>
          <w:sz w:val="28"/>
        </w:rPr>
        <w:t xml:space="preserve">
      </w:t>
      </w:r>
      <w:r>
        <w:rPr>
          <w:rFonts w:ascii="Times New Roman"/>
          <w:b/>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r>
        <w:br/>
      </w:r>
      <w:r>
        <w:rPr>
          <w:rFonts w:ascii="Times New Roman"/>
          <w:b/>
          <w:i w:val="false"/>
          <w:color w:val="000000"/>
          <w:sz w:val="28"/>
        </w:rPr>
        <w:t>1. Жалпы ережелер</w:t>
      </w:r>
    </w:p>
    <w:bookmarkEnd w:id="77"/>
    <w:bookmarkStart w:name="z88" w:id="78"/>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Атырау қаласы мен облыс аудандарының жергілікті атқарушы органдары (бұдан әрі – көрсетілетін қызметті беруші) көрсетеді.</w:t>
      </w:r>
    </w:p>
    <w:bookmarkEnd w:id="78"/>
    <w:bookmarkStart w:name="z89" w:id="7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9"/>
    <w:bookmarkStart w:name="z90" w:id="80"/>
    <w:p>
      <w:pPr>
        <w:spacing w:after="0"/>
        <w:ind w:left="0"/>
        <w:jc w:val="both"/>
      </w:pPr>
      <w:r>
        <w:rPr>
          <w:rFonts w:ascii="Times New Roman"/>
          <w:b w:val="false"/>
          <w:i w:val="false"/>
          <w:color w:val="000000"/>
          <w:sz w:val="28"/>
        </w:rPr>
        <w:t>
      1) көрсетілетін қызмет берушінің кеңсесі;</w:t>
      </w:r>
    </w:p>
    <w:bookmarkEnd w:id="80"/>
    <w:bookmarkStart w:name="z91" w:id="8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81"/>
    <w:bookmarkStart w:name="z92" w:id="8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93" w:id="8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83"/>
    <w:bookmarkStart w:name="z94" w:id="84"/>
    <w:p>
      <w:pPr>
        <w:spacing w:after="0"/>
        <w:ind w:left="0"/>
        <w:jc w:val="both"/>
      </w:pPr>
      <w:r>
        <w:rPr>
          <w:rFonts w:ascii="Times New Roman"/>
          <w:b w:val="false"/>
          <w:i w:val="false"/>
          <w:color w:val="000000"/>
          <w:sz w:val="28"/>
        </w:rPr>
        <w:t xml:space="preserve">
      3. Мемлекеттік көрсетілетін қызмет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1-қосымшаға сәйкес нысан бойынша қамқоршылық немесе қорғаншылық белгілеу туралы Атырау қаласы мен облыс аудандары әкімдіктерінің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w:t>
      </w:r>
    </w:p>
    <w:bookmarkEnd w:id="84"/>
    <w:bookmarkStart w:name="z95" w:id="8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85"/>
    <w:bookmarkStart w:name="z96" w:id="86"/>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 </w:t>
      </w:r>
    </w:p>
    <w:bookmarkEnd w:id="86"/>
    <w:bookmarkStart w:name="z97" w:id="8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87"/>
    <w:bookmarkStart w:name="z98" w:id="88"/>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88"/>
    <w:bookmarkStart w:name="z99" w:id="8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немесе көрсетілетін қызметті берушінің ЭЦҚ-сымен куәландырылған электрондық құжат нысанындағы сұраныс болып табылады.</w:t>
      </w:r>
    </w:p>
    <w:bookmarkEnd w:id="89"/>
    <w:bookmarkStart w:name="z100" w:id="9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90"/>
    <w:bookmarkStart w:name="z101" w:id="91"/>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көрсетілетін қызметті берушінің басшысына береді;</w:t>
      </w:r>
    </w:p>
    <w:bookmarkEnd w:id="91"/>
    <w:bookmarkStart w:name="z102" w:id="92"/>
    <w:p>
      <w:pPr>
        <w:spacing w:after="0"/>
        <w:ind w:left="0"/>
        <w:jc w:val="both"/>
      </w:pPr>
      <w:r>
        <w:rPr>
          <w:rFonts w:ascii="Times New Roman"/>
          <w:b w:val="false"/>
          <w:i w:val="false"/>
          <w:color w:val="000000"/>
          <w:sz w:val="28"/>
        </w:rPr>
        <w:t>
      Стандарттың 9-тармағында көрсетілген құжаттардың толық пакеті ұсынылмаған жағдайда құжаттар қабылданбайды;</w:t>
      </w:r>
    </w:p>
    <w:bookmarkEnd w:id="92"/>
    <w:bookmarkStart w:name="z103" w:id="93"/>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жолдайды;</w:t>
      </w:r>
    </w:p>
    <w:bookmarkEnd w:id="93"/>
    <w:bookmarkStart w:name="z104" w:id="94"/>
    <w:p>
      <w:pPr>
        <w:spacing w:after="0"/>
        <w:ind w:left="0"/>
        <w:jc w:val="both"/>
      </w:pPr>
      <w:r>
        <w:rPr>
          <w:rFonts w:ascii="Times New Roman"/>
          <w:b w:val="false"/>
          <w:i w:val="false"/>
          <w:color w:val="000000"/>
          <w:sz w:val="28"/>
        </w:rPr>
        <w:t>
      3) көрсетілетін қызметті берушінің маманы 29 (жиырма тоғыз) күнтізбелік күн ішінде келіп түскен құжаттарды қарайды, қамқоршылық және қорғаншылық белгілеу туралы Атырау қаласы немесе облыс аудандары әкімдіктерінің қаулысын не мемлекеттік қызмет көрсетуден бас тарту туралы дәлелдi жауап дайындайды және көрсетілетін қызметті берушінің басшысына қол қоюға жолдайды;</w:t>
      </w:r>
    </w:p>
    <w:bookmarkEnd w:id="94"/>
    <w:bookmarkStart w:name="z105" w:id="95"/>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қызметтің нәтижесіне қол қояды және көрсетілетін қызметті берушінің кеңсесіне жолдайды;</w:t>
      </w:r>
    </w:p>
    <w:bookmarkEnd w:id="95"/>
    <w:bookmarkStart w:name="z106" w:id="96"/>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көрсететін қызметтің нәтижесін тіркейді және көрсетілетін қызметті алушыға береді немесе "Мемлекеттік корпорация" шабарманына көрсетілетін қызметті алушыға береді не портал арқылы жолдайды.</w:t>
      </w:r>
    </w:p>
    <w:bookmarkEnd w:id="96"/>
    <w:bookmarkStart w:name="z107" w:id="97"/>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97"/>
    <w:bookmarkStart w:name="z108" w:id="98"/>
    <w:p>
      <w:pPr>
        <w:spacing w:after="0"/>
        <w:ind w:left="0"/>
        <w:jc w:val="both"/>
      </w:pPr>
      <w:r>
        <w:rPr>
          <w:rFonts w:ascii="Times New Roman"/>
          <w:b w:val="false"/>
          <w:i w:val="false"/>
          <w:color w:val="000000"/>
          <w:sz w:val="28"/>
        </w:rPr>
        <w:t>
      6. Мемлекеттiк қызметті көрсету процесінде келесі құрылымдық – функционалдық бірліктер (бұдан әрі - ҚФБ) жұмылдырылған:</w:t>
      </w:r>
    </w:p>
    <w:bookmarkEnd w:id="98"/>
    <w:bookmarkStart w:name="z109" w:id="99"/>
    <w:p>
      <w:pPr>
        <w:spacing w:after="0"/>
        <w:ind w:left="0"/>
        <w:jc w:val="both"/>
      </w:pPr>
      <w:r>
        <w:rPr>
          <w:rFonts w:ascii="Times New Roman"/>
          <w:b w:val="false"/>
          <w:i w:val="false"/>
          <w:color w:val="000000"/>
          <w:sz w:val="28"/>
        </w:rPr>
        <w:t>
      көрсетілетін қызметті берушінің кеңсе қызметкері;</w:t>
      </w:r>
    </w:p>
    <w:bookmarkEnd w:id="99"/>
    <w:bookmarkStart w:name="z110" w:id="100"/>
    <w:p>
      <w:pPr>
        <w:spacing w:after="0"/>
        <w:ind w:left="0"/>
        <w:jc w:val="both"/>
      </w:pPr>
      <w:r>
        <w:rPr>
          <w:rFonts w:ascii="Times New Roman"/>
          <w:b w:val="false"/>
          <w:i w:val="false"/>
          <w:color w:val="000000"/>
          <w:sz w:val="28"/>
        </w:rPr>
        <w:t>
      көрсетілетін қызметті берушінің басшысы;</w:t>
      </w:r>
    </w:p>
    <w:bookmarkEnd w:id="100"/>
    <w:bookmarkStart w:name="z111" w:id="101"/>
    <w:p>
      <w:pPr>
        <w:spacing w:after="0"/>
        <w:ind w:left="0"/>
        <w:jc w:val="both"/>
      </w:pPr>
      <w:r>
        <w:rPr>
          <w:rFonts w:ascii="Times New Roman"/>
          <w:b w:val="false"/>
          <w:i w:val="false"/>
          <w:color w:val="000000"/>
          <w:sz w:val="28"/>
        </w:rPr>
        <w:t>
      көрсетілетін қызметті берушінің маманы.</w:t>
      </w:r>
    </w:p>
    <w:bookmarkEnd w:id="101"/>
    <w:bookmarkStart w:name="z112" w:id="10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көрсетілген қызметті берушінің құрылымдық бөлімшелер (қызметкерлер) арасындағы рәсімдер (іс-қимылдар) реттілігінің сипаттамасы осы Регламенттің 1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02"/>
    <w:bookmarkStart w:name="z113" w:id="103"/>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0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114" w:id="104"/>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көрсетілетін қызметті көрсету кезінде функционалдық өзара іс-қимыл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4"/>
    <w:bookmarkStart w:name="z115" w:id="105"/>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9-тармағында көрсетілген қажетті құжаттарды қабылдайды, құжаттар топтамасын толық ұсынбаған жағдайда, 20 (жиырма) минут ішінде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бас тарту туралы </w:t>
      </w:r>
      <w:r>
        <w:rPr>
          <w:rFonts w:ascii="Times New Roman"/>
          <w:b w:val="false"/>
          <w:i w:val="false"/>
          <w:color w:val="000000"/>
          <w:sz w:val="28"/>
        </w:rPr>
        <w:t xml:space="preserve">қолхат </w:t>
      </w:r>
      <w:r>
        <w:rPr>
          <w:rFonts w:ascii="Times New Roman"/>
          <w:b w:val="false"/>
          <w:i w:val="false"/>
          <w:color w:val="000000"/>
          <w:sz w:val="28"/>
        </w:rPr>
        <w:t>береді;</w:t>
      </w:r>
    </w:p>
    <w:bookmarkEnd w:id="105"/>
    <w:bookmarkStart w:name="z116" w:id="106"/>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5 (бес) минут ішінде көрсетілетін қызметті алушыға қолхат береді;</w:t>
      </w:r>
    </w:p>
    <w:bookmarkEnd w:id="106"/>
    <w:bookmarkStart w:name="z117" w:id="107"/>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деректерді "Мемлекеттік корпорация" ақпараттық жүйесіне 5 (бес) минут ішінде енгізеді;</w:t>
      </w:r>
    </w:p>
    <w:bookmarkEnd w:id="107"/>
    <w:bookmarkStart w:name="z118" w:id="108"/>
    <w:p>
      <w:pPr>
        <w:spacing w:after="0"/>
        <w:ind w:left="0"/>
        <w:jc w:val="both"/>
      </w:pPr>
      <w:r>
        <w:rPr>
          <w:rFonts w:ascii="Times New Roman"/>
          <w:b w:val="false"/>
          <w:i w:val="false"/>
          <w:color w:val="000000"/>
          <w:sz w:val="28"/>
        </w:rPr>
        <w:t>
      Ақпараттық жүйелерде жетім балаға, (жетім балаларға), ата-анасының қамқорлығынсыз қалған балаға (балаларға) қамқоршылық және қорғаншылық белгілеу туралы деректер болмаған жағдайда, 5 (бес) минут ішінде қабылданған құжаттарды "Мемлекеттік корпорация" жинақтаушы секторына жолдайды;</w:t>
      </w:r>
    </w:p>
    <w:bookmarkEnd w:id="108"/>
    <w:bookmarkStart w:name="z119" w:id="109"/>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4 (төрт) сағат ішінде құжаттарды "Мемлекеттік корпорация" шабарманы арқылы көрсетілетін қызметті берушінің кеңсесіне жолдайды;</w:t>
      </w:r>
    </w:p>
    <w:bookmarkEnd w:id="109"/>
    <w:bookmarkStart w:name="z120" w:id="110"/>
    <w:p>
      <w:pPr>
        <w:spacing w:after="0"/>
        <w:ind w:left="0"/>
        <w:jc w:val="both"/>
      </w:pPr>
      <w:r>
        <w:rPr>
          <w:rFonts w:ascii="Times New Roman"/>
          <w:b w:val="false"/>
          <w:i w:val="false"/>
          <w:color w:val="000000"/>
          <w:sz w:val="28"/>
        </w:rPr>
        <w:t>
      5) 5-процесс – көрсетілетін қызметті берушінің әрбір рәсімінің (іс-қимылының) мазмұны осы Регламенттің 5-тармағында келтірілген;</w:t>
      </w:r>
    </w:p>
    <w:bookmarkEnd w:id="110"/>
    <w:bookmarkStart w:name="z121" w:id="111"/>
    <w:p>
      <w:pPr>
        <w:spacing w:after="0"/>
        <w:ind w:left="0"/>
        <w:jc w:val="both"/>
      </w:pPr>
      <w:r>
        <w:rPr>
          <w:rFonts w:ascii="Times New Roman"/>
          <w:b w:val="false"/>
          <w:i w:val="false"/>
          <w:color w:val="000000"/>
          <w:sz w:val="28"/>
        </w:rPr>
        <w:t>
      6) 6-процесс – "Мемлекеттік корпорация" ақпаратты жинау секторының қызметкері сканерлік штрих-кодтың көмегімен көрсетілетін қызметті берушіден алынған құжаттарды "Мемлекеттік корпорация"-ға 30 (отыз) минут ішінде белгілейді және "Мемлекеттік корпорация" дайын құжаттарды көрсетілетін қызметті алушыға беру үшін сол күні инспекторға жолдайды.</w:t>
      </w:r>
    </w:p>
    <w:bookmarkEnd w:id="111"/>
    <w:bookmarkStart w:name="z122" w:id="112"/>
    <w:p>
      <w:pPr>
        <w:spacing w:after="0"/>
        <w:ind w:left="0"/>
        <w:jc w:val="both"/>
      </w:pPr>
      <w:r>
        <w:rPr>
          <w:rFonts w:ascii="Times New Roman"/>
          <w:b w:val="false"/>
          <w:i w:val="false"/>
          <w:color w:val="000000"/>
          <w:sz w:val="28"/>
        </w:rPr>
        <w:t>
      7) 7- процесс – дайын құжаттарды беруді жүзеге асыратын қызметкер көрсетілетін қызметті алушыға мемлекеттік көрсетілетін қызметтің нәтижесін 15 (он бес) минут ішінде береді. Мемлекеттік корпорация бір ай ішінде нәтижені сақтауды қамтамасыз етеді, содан кейін оларды көрсетілетін қызметті берушіге одан әрі сақтау үшін жолдайды.</w:t>
      </w:r>
    </w:p>
    <w:bookmarkEnd w:id="11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8-тармаққа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123" w:id="113"/>
    <w:p>
      <w:pPr>
        <w:spacing w:after="0"/>
        <w:ind w:left="0"/>
        <w:jc w:val="both"/>
      </w:pPr>
      <w:r>
        <w:rPr>
          <w:rFonts w:ascii="Times New Roman"/>
          <w:b w:val="false"/>
          <w:i w:val="false"/>
          <w:color w:val="000000"/>
          <w:sz w:val="28"/>
        </w:rPr>
        <w:t>
      9. Портал арқылы мемлекеттік қызметті көрсету бойынша қадамдық әрекеттер және шешімдер (портал арқылы мемлекеттік қызметті көрсету кезінде функционалдық өзара іс-қимылдың № 2 диаграммасы осы регламенттің 3-қосымшасында келтірілген):</w:t>
      </w:r>
    </w:p>
    <w:bookmarkEnd w:id="113"/>
    <w:bookmarkStart w:name="z124" w:id="11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паролінің (порталда тіркелмеген көрсетілетін қызметті алушылар үшін жүзеге асырылады) көмегімен порталда тіркеуді жүзеге асырады;</w:t>
      </w:r>
    </w:p>
    <w:bookmarkEnd w:id="114"/>
    <w:bookmarkStart w:name="z125" w:id="11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115"/>
    <w:bookmarkStart w:name="z126" w:id="11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116"/>
    <w:bookmarkStart w:name="z127" w:id="117"/>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 бас тарту туралы хабарламаны қалыптастыруы;</w:t>
      </w:r>
    </w:p>
    <w:bookmarkEnd w:id="117"/>
    <w:bookmarkStart w:name="z128" w:id="118"/>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мемлекеттік көрсетілетін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p>
    <w:bookmarkEnd w:id="118"/>
    <w:bookmarkStart w:name="z129" w:id="119"/>
    <w:p>
      <w:pPr>
        <w:spacing w:after="0"/>
        <w:ind w:left="0"/>
        <w:jc w:val="both"/>
      </w:pPr>
      <w:r>
        <w:rPr>
          <w:rFonts w:ascii="Times New Roman"/>
          <w:b w:val="false"/>
          <w:i w:val="false"/>
          <w:color w:val="000000"/>
          <w:sz w:val="28"/>
        </w:rPr>
        <w:t>
      6) 2-шарт - порталда ЭЦҚ тіркеу куәлігінің қолданыу мерзімін және кері қайтарылған (күші жойылған) тіркеу куәліктерінің тізімінде болмауын, сондай-ақ сәйкестендіру деректерінің сәйкестігін тексеру (сұрау салуда көрсетілген ЖСН мен ЭЦҚ тіркеу куәлігінде көрсетілген ЖСН арасындағы);</w:t>
      </w:r>
    </w:p>
    <w:bookmarkEnd w:id="119"/>
    <w:bookmarkStart w:name="z130" w:id="120"/>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сұрау салынып отырған мемлекеттік көрсетілетін қызметтен бас тарту туралы хабарламаны қалыптастыру;</w:t>
      </w:r>
    </w:p>
    <w:bookmarkEnd w:id="120"/>
    <w:bookmarkStart w:name="z131" w:id="121"/>
    <w:p>
      <w:pPr>
        <w:spacing w:after="0"/>
        <w:ind w:left="0"/>
        <w:jc w:val="both"/>
      </w:pPr>
      <w:r>
        <w:rPr>
          <w:rFonts w:ascii="Times New Roman"/>
          <w:b w:val="false"/>
          <w:i w:val="false"/>
          <w:color w:val="000000"/>
          <w:sz w:val="28"/>
        </w:rPr>
        <w:t>
      8) 5-процесс –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w:t>
      </w:r>
    </w:p>
    <w:bookmarkEnd w:id="121"/>
    <w:bookmarkStart w:name="z132" w:id="122"/>
    <w:p>
      <w:pPr>
        <w:spacing w:after="0"/>
        <w:ind w:left="0"/>
        <w:jc w:val="both"/>
      </w:pPr>
      <w:r>
        <w:rPr>
          <w:rFonts w:ascii="Times New Roman"/>
          <w:b w:val="false"/>
          <w:i w:val="false"/>
          <w:color w:val="000000"/>
          <w:sz w:val="28"/>
        </w:rPr>
        <w:t>
      9) 6-процесс - ЭҮШ-де сұрау салуды өңдеу;</w:t>
      </w:r>
    </w:p>
    <w:bookmarkEnd w:id="122"/>
    <w:bookmarkStart w:name="z133" w:id="123"/>
    <w:p>
      <w:pPr>
        <w:spacing w:after="0"/>
        <w:ind w:left="0"/>
        <w:jc w:val="both"/>
      </w:pPr>
      <w:r>
        <w:rPr>
          <w:rFonts w:ascii="Times New Roman"/>
          <w:b w:val="false"/>
          <w:i w:val="false"/>
          <w:color w:val="000000"/>
          <w:sz w:val="28"/>
        </w:rPr>
        <w:t>
      10) 7-процесс- көрсетілетін қызметті алушының порталда қалыптастырыл-ған нәтижені (электрондық құжат нысандағы хабарлама) алуы.</w:t>
      </w:r>
    </w:p>
    <w:bookmarkEnd w:id="123"/>
    <w:tbl>
      <w:tblPr>
        <w:tblW w:w="0" w:type="auto"/>
        <w:tblCellSpacing w:w="0" w:type="auto"/>
        <w:tblBorders>
          <w:top w:val="none"/>
          <w:left w:val="none"/>
          <w:bottom w:val="none"/>
          <w:right w:val="none"/>
          <w:insideH w:val="none"/>
          <w:insideV w:val="none"/>
        </w:tblBorders>
      </w:tblPr>
      <w:tblGrid>
        <w:gridCol w:w="213"/>
        <w:gridCol w:w="12087"/>
      </w:tblGrid>
      <w:tr>
        <w:trPr>
          <w:trHeight w:val="30" w:hRule="atLeast"/>
        </w:trPr>
        <w:tc>
          <w:tcPr>
            <w:tcW w:w="2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7" w:type="dxa"/>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регламентіне 1-қосымша</w:t>
            </w:r>
          </w:p>
          <w:bookmarkEnd w:id="124"/>
        </w:tc>
      </w:tr>
    </w:tbl>
    <w:bookmarkStart w:name="z135" w:id="125"/>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бөлімшелерінің (қызметкерлердің) арасындағы рәсімдер (іс-қимылдар) реттілігінің сипаттамасы</w:t>
      </w:r>
    </w:p>
    <w:bookmarkEnd w:id="125"/>
    <w:bookmarkStart w:name="z13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3"/>
        <w:gridCol w:w="12087"/>
      </w:tblGrid>
      <w:tr>
        <w:trPr>
          <w:trHeight w:val="30" w:hRule="atLeast"/>
        </w:trPr>
        <w:tc>
          <w:tcPr>
            <w:tcW w:w="2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7" w:type="dxa"/>
            <w:tcBorders/>
            <w:tcMar>
              <w:top w:w="15" w:type="dxa"/>
              <w:left w:w="15" w:type="dxa"/>
              <w:bottom w:w="15" w:type="dxa"/>
              <w:right w:w="15" w:type="dxa"/>
            </w:tcMar>
            <w:vAlign w:val="center"/>
          </w:tcPr>
          <w:bookmarkStart w:name="z137" w:id="127"/>
          <w:p>
            <w:pPr>
              <w:spacing w:after="20"/>
              <w:ind w:left="20"/>
              <w:jc w:val="both"/>
            </w:pPr>
            <w:r>
              <w:rPr>
                <w:rFonts w:ascii="Times New Roman"/>
                <w:b w:val="false"/>
                <w:i w:val="false"/>
                <w:color w:val="000000"/>
                <w:sz w:val="20"/>
              </w:rPr>
              <w:t>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регламентіне 2-қосымша</w:t>
            </w:r>
          </w:p>
          <w:bookmarkEnd w:id="127"/>
        </w:tc>
      </w:tr>
    </w:tbl>
    <w:bookmarkStart w:name="z138" w:id="128"/>
    <w:p>
      <w:pPr>
        <w:spacing w:after="0"/>
        <w:ind w:left="0"/>
        <w:jc w:val="both"/>
      </w:pPr>
      <w:r>
        <w:rPr>
          <w:rFonts w:ascii="Times New Roman"/>
          <w:b w:val="false"/>
          <w:i w:val="false"/>
          <w:color w:val="000000"/>
          <w:sz w:val="28"/>
        </w:rPr>
        <w:t xml:space="preserve">
      </w:t>
      </w:r>
      <w:r>
        <w:rPr>
          <w:rFonts w:ascii="Times New Roman"/>
          <w:b/>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128"/>
    <w:bookmarkStart w:name="z13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3"/>
        <w:gridCol w:w="12087"/>
      </w:tblGrid>
      <w:tr>
        <w:trPr>
          <w:trHeight w:val="30" w:hRule="atLeast"/>
        </w:trPr>
        <w:tc>
          <w:tcPr>
            <w:tcW w:w="21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7" w:type="dxa"/>
            <w:tcBorders/>
            <w:tcMar>
              <w:top w:w="15" w:type="dxa"/>
              <w:left w:w="15" w:type="dxa"/>
              <w:bottom w:w="15" w:type="dxa"/>
              <w:right w:w="15" w:type="dxa"/>
            </w:tcMar>
            <w:vAlign w:val="center"/>
          </w:tcPr>
          <w:bookmarkStart w:name="z141" w:id="131"/>
          <w:p>
            <w:pPr>
              <w:spacing w:after="20"/>
              <w:ind w:left="20"/>
              <w:jc w:val="both"/>
            </w:pPr>
            <w:r>
              <w:rPr>
                <w:rFonts w:ascii="Times New Roman"/>
                <w:b w:val="false"/>
                <w:i w:val="false"/>
                <w:color w:val="000000"/>
                <w:sz w:val="20"/>
              </w:rPr>
              <w:t>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регламентіне 3-қосымша</w:t>
            </w:r>
          </w:p>
          <w:bookmarkEnd w:id="131"/>
        </w:tc>
      </w:tr>
    </w:tbl>
    <w:bookmarkStart w:name="z142" w:id="132"/>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қызметті көрсету кезіндегі функционалдық өзара іс қимылдың № 1 диаграммасы</w:t>
      </w:r>
    </w:p>
    <w:bookmarkEnd w:id="132"/>
    <w:bookmarkStart w:name="z143"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4"/>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 2 диаграммасы</w:t>
      </w:r>
    </w:p>
    <w:bookmarkEnd w:id="134"/>
    <w:bookmarkStart w:name="z145"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6"/>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w:t>
      </w:r>
    </w:p>
    <w:bookmarkEnd w:id="136"/>
    <w:bookmarkStart w:name="z14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148" w:id="138"/>
          <w:p>
            <w:pPr>
              <w:spacing w:after="20"/>
              <w:ind w:left="20"/>
              <w:jc w:val="both"/>
            </w:pPr>
            <w:r>
              <w:rPr>
                <w:rFonts w:ascii="Times New Roman"/>
                <w:b w:val="false"/>
                <w:i w:val="false"/>
                <w:color w:val="000000"/>
                <w:sz w:val="20"/>
              </w:rPr>
              <w:t>
Атырау облысы әкімдігінің 2015 жылғы "2" қазандағы № 308 қаулысына 3-қосымша</w:t>
            </w:r>
          </w:p>
          <w:bookmarkEnd w:id="138"/>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149" w:id="139"/>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139"/>
        </w:tc>
      </w:tr>
    </w:tbl>
    <w:bookmarkStart w:name="z150" w:id="140"/>
    <w:p>
      <w:pPr>
        <w:spacing w:after="0"/>
        <w:ind w:left="0"/>
        <w:jc w:val="both"/>
      </w:pPr>
      <w:r>
        <w:rPr>
          <w:rFonts w:ascii="Times New Roman"/>
          <w:b w:val="false"/>
          <w:i w:val="false"/>
          <w:color w:val="000000"/>
          <w:sz w:val="28"/>
        </w:rPr>
        <w:t xml:space="preserve">
      </w:t>
      </w:r>
      <w:r>
        <w:rPr>
          <w:rFonts w:ascii="Times New Roman"/>
          <w:b/>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i w:val="false"/>
          <w:color w:val="000000"/>
          <w:sz w:val="28"/>
        </w:rPr>
        <w:t>1. Жалпы ережелер</w:t>
      </w:r>
    </w:p>
    <w:bookmarkEnd w:id="140"/>
    <w:bookmarkStart w:name="z152" w:id="141"/>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Атырау қалаcы мен облыс аудандарының жергілікті атқарушы органдар (бұдан әрі – көрсетілетін қызметті беруші) көрсетеді.</w:t>
      </w:r>
    </w:p>
    <w:bookmarkEnd w:id="141"/>
    <w:bookmarkStart w:name="z153" w:id="14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42"/>
    <w:bookmarkStart w:name="z154" w:id="14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43"/>
    <w:bookmarkStart w:name="z155" w:id="14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156" w:id="14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145"/>
    <w:bookmarkStart w:name="z157" w:id="146"/>
    <w:p>
      <w:pPr>
        <w:spacing w:after="0"/>
        <w:ind w:left="0"/>
        <w:jc w:val="both"/>
      </w:pPr>
      <w:r>
        <w:rPr>
          <w:rFonts w:ascii="Times New Roman"/>
          <w:b w:val="false"/>
          <w:i w:val="false"/>
          <w:color w:val="000000"/>
          <w:sz w:val="28"/>
        </w:rPr>
        <w:t>
      3. Мемлекеттік қызмет көрсетудің нәтижесі:</w:t>
      </w:r>
    </w:p>
    <w:bookmarkEnd w:id="146"/>
    <w:bookmarkStart w:name="z158" w:id="147"/>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w:t>
      </w:r>
    </w:p>
    <w:bookmarkEnd w:id="147"/>
    <w:bookmarkStart w:name="z159" w:id="148"/>
    <w:p>
      <w:pPr>
        <w:spacing w:after="0"/>
        <w:ind w:left="0"/>
        <w:jc w:val="both"/>
      </w:pPr>
      <w:r>
        <w:rPr>
          <w:rFonts w:ascii="Times New Roman"/>
          <w:b w:val="false"/>
          <w:i w:val="false"/>
          <w:color w:val="000000"/>
          <w:sz w:val="28"/>
        </w:rPr>
        <w:t xml:space="preserve">
      2)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мүлігіне иелік ету үшін берілетін анықтама;</w:t>
      </w:r>
    </w:p>
    <w:bookmarkEnd w:id="148"/>
    <w:bookmarkStart w:name="z160" w:id="149"/>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3-қосышасына</w:t>
      </w:r>
      <w:r>
        <w:rPr>
          <w:rFonts w:ascii="Times New Roman"/>
          <w:b w:val="false"/>
          <w:i w:val="false"/>
          <w:color w:val="000000"/>
          <w:sz w:val="28"/>
        </w:rPr>
        <w:t xml:space="preserve"> сәйкес нысан бойынша банктерге кәмелетке толмаған балалардың мүлігіне иелік ету үшін берілетін </w:t>
      </w:r>
      <w:r>
        <w:rPr>
          <w:rFonts w:ascii="Times New Roman"/>
          <w:b w:val="false"/>
          <w:i w:val="false"/>
          <w:color w:val="000000"/>
          <w:sz w:val="28"/>
        </w:rPr>
        <w:t>анықтама</w:t>
      </w:r>
      <w:r>
        <w:rPr>
          <w:rFonts w:ascii="Times New Roman"/>
          <w:b w:val="false"/>
          <w:i w:val="false"/>
          <w:color w:val="000000"/>
          <w:sz w:val="28"/>
        </w:rPr>
        <w:t>;</w:t>
      </w:r>
    </w:p>
    <w:bookmarkEnd w:id="149"/>
    <w:bookmarkStart w:name="z161" w:id="15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50"/>
    <w:bookmarkStart w:name="z162" w:id="151"/>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51"/>
    <w:bookmarkStart w:name="z163" w:id="15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2"/>
    <w:bookmarkStart w:name="z164" w:id="153"/>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 көрсету процесінде көрсетілетін қызметті берушінің құрылымдық бөлімшелерінің (қызметкерлерінің) іс-қимыл тәртiбiн сипаттау</w:t>
      </w:r>
    </w:p>
    <w:bookmarkEnd w:id="153"/>
    <w:bookmarkStart w:name="z165" w:id="154"/>
    <w:p>
      <w:pPr>
        <w:spacing w:after="0"/>
        <w:ind w:left="0"/>
        <w:jc w:val="both"/>
      </w:pPr>
      <w:r>
        <w:rPr>
          <w:rFonts w:ascii="Times New Roman"/>
          <w:b w:val="false"/>
          <w:i w:val="false"/>
          <w:color w:val="000000"/>
          <w:sz w:val="28"/>
        </w:rPr>
        <w:t xml:space="preserve">
      4. Мемлекеттік қызметті алу үшін көрсету бойынша рәсімді (іс-қимылды) бастау үшін негіз мемлекеттік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не </w:t>
      </w:r>
      <w:r>
        <w:rPr>
          <w:rFonts w:ascii="Times New Roman"/>
          <w:b w:val="false"/>
          <w:i w:val="false"/>
          <w:color w:val="000000"/>
          <w:sz w:val="28"/>
        </w:rPr>
        <w:t>6-қосымшалары</w:t>
      </w:r>
      <w:r>
        <w:rPr>
          <w:rFonts w:ascii="Times New Roman"/>
          <w:b w:val="false"/>
          <w:i w:val="false"/>
          <w:color w:val="000000"/>
          <w:sz w:val="28"/>
        </w:rPr>
        <w:t xml:space="preserve"> сәйкес нысан бойынша қағаз жеткізігіште </w:t>
      </w:r>
      <w:r>
        <w:rPr>
          <w:rFonts w:ascii="Times New Roman"/>
          <w:b w:val="false"/>
          <w:i w:val="false"/>
          <w:color w:val="000000"/>
          <w:sz w:val="28"/>
        </w:rPr>
        <w:t>өтініш</w:t>
      </w:r>
      <w:r>
        <w:rPr>
          <w:rFonts w:ascii="Times New Roman"/>
          <w:b w:val="false"/>
          <w:i w:val="false"/>
          <w:color w:val="000000"/>
          <w:sz w:val="28"/>
        </w:rPr>
        <w:t xml:space="preserve"> немесе көрсетілетін қызметті алушының ЭЦҚ-сымен қойылған электрондық құжат нысанындағы сұраныс болып табылады.</w:t>
      </w:r>
    </w:p>
    <w:bookmarkEnd w:id="154"/>
    <w:bookmarkStart w:name="z166" w:id="15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55"/>
    <w:bookmarkStart w:name="z167" w:id="156"/>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"Мемлекеттік корпорация" шабарманы немесе порталдан келіп түскен қжаттарды тіркейді және көрсетілетін қызметті берушінің басшысына береді;</w:t>
      </w:r>
    </w:p>
    <w:bookmarkEnd w:id="156"/>
    <w:bookmarkStart w:name="z168" w:id="15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пакеті ұсынылмаған жағдайда құжаттар қабылданбайды;</w:t>
      </w:r>
    </w:p>
    <w:bookmarkEnd w:id="157"/>
    <w:bookmarkStart w:name="z169" w:id="158"/>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158"/>
    <w:bookmarkStart w:name="z170" w:id="159"/>
    <w:p>
      <w:pPr>
        <w:spacing w:after="0"/>
        <w:ind w:left="0"/>
        <w:jc w:val="both"/>
      </w:pPr>
      <w:r>
        <w:rPr>
          <w:rFonts w:ascii="Times New Roman"/>
          <w:b w:val="false"/>
          <w:i w:val="false"/>
          <w:color w:val="000000"/>
          <w:sz w:val="28"/>
        </w:rPr>
        <w:t>
      3) көрсетілетін қызметті берушінің маманы 4 (төрт) жұмыс күн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159"/>
    <w:bookmarkStart w:name="z171" w:id="160"/>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160"/>
    <w:bookmarkStart w:name="z172" w:id="161"/>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портал арқылы немесе "Мемлекеттік корпорация"-ға шабарманы арқылы береді;</w:t>
      </w:r>
    </w:p>
    <w:bookmarkEnd w:id="161"/>
    <w:bookmarkStart w:name="z173" w:id="162"/>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162"/>
    <w:bookmarkStart w:name="z174" w:id="163"/>
    <w:p>
      <w:pPr>
        <w:spacing w:after="0"/>
        <w:ind w:left="0"/>
        <w:jc w:val="both"/>
      </w:pPr>
      <w:r>
        <w:rPr>
          <w:rFonts w:ascii="Times New Roman"/>
          <w:b w:val="false"/>
          <w:i w:val="false"/>
          <w:color w:val="000000"/>
          <w:sz w:val="28"/>
        </w:rPr>
        <w:t>
      6. Мемлекеттiк қызметті көрсету процесінде келесі құрылымдық – функционалдық бірліктер жұмылдырылған (бұдан әрі – ҚФБ):</w:t>
      </w:r>
    </w:p>
    <w:bookmarkEnd w:id="163"/>
    <w:bookmarkStart w:name="z175" w:id="164"/>
    <w:p>
      <w:pPr>
        <w:spacing w:after="0"/>
        <w:ind w:left="0"/>
        <w:jc w:val="both"/>
      </w:pPr>
      <w:r>
        <w:rPr>
          <w:rFonts w:ascii="Times New Roman"/>
          <w:b w:val="false"/>
          <w:i w:val="false"/>
          <w:color w:val="000000"/>
          <w:sz w:val="28"/>
        </w:rPr>
        <w:t>
      көрсетілетін қызметті берушінің кеңсе қызметкерлері;</w:t>
      </w:r>
    </w:p>
    <w:bookmarkEnd w:id="164"/>
    <w:bookmarkStart w:name="z176" w:id="165"/>
    <w:p>
      <w:pPr>
        <w:spacing w:after="0"/>
        <w:ind w:left="0"/>
        <w:jc w:val="both"/>
      </w:pPr>
      <w:r>
        <w:rPr>
          <w:rFonts w:ascii="Times New Roman"/>
          <w:b w:val="false"/>
          <w:i w:val="false"/>
          <w:color w:val="000000"/>
          <w:sz w:val="28"/>
        </w:rPr>
        <w:t>
      көрсетілетін қызметті берушінің басшысы;</w:t>
      </w:r>
    </w:p>
    <w:bookmarkEnd w:id="165"/>
    <w:bookmarkStart w:name="z177" w:id="166"/>
    <w:p>
      <w:pPr>
        <w:spacing w:after="0"/>
        <w:ind w:left="0"/>
        <w:jc w:val="both"/>
      </w:pPr>
      <w:r>
        <w:rPr>
          <w:rFonts w:ascii="Times New Roman"/>
          <w:b w:val="false"/>
          <w:i w:val="false"/>
          <w:color w:val="000000"/>
          <w:sz w:val="28"/>
        </w:rPr>
        <w:t>
      көрсетілетін қызметті берушінің маманы.</w:t>
      </w:r>
    </w:p>
    <w:bookmarkEnd w:id="166"/>
    <w:bookmarkStart w:name="z178" w:id="167"/>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көрсетілген қызметті берушінің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7"/>
    <w:bookmarkStart w:name="z179" w:id="168"/>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6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180" w:id="169"/>
    <w:p>
      <w:pPr>
        <w:spacing w:after="0"/>
        <w:ind w:left="0"/>
        <w:jc w:val="both"/>
      </w:pPr>
      <w:r>
        <w:rPr>
          <w:rFonts w:ascii="Times New Roman"/>
          <w:b w:val="false"/>
          <w:i w:val="false"/>
          <w:color w:val="000000"/>
          <w:sz w:val="28"/>
        </w:rPr>
        <w:t xml:space="preserve">
      8. "Мемлекеттік корпорация" арқылы мемлекеттік көрсетілетін қызметті көрсету бойынша қадамдық әрекеттер мен шешімдер ("Мемлекеттік корпорация" арқылы мемлекеттік көрсетілетін қызметті көрсету кезінде функционалдық өзара іс-қимыл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69"/>
    <w:bookmarkStart w:name="z181" w:id="170"/>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15 (он бес) минут ішінде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оларды қабылдаудан бас тарту туралы </w:t>
      </w:r>
      <w:r>
        <w:rPr>
          <w:rFonts w:ascii="Times New Roman"/>
          <w:b w:val="false"/>
          <w:i w:val="false"/>
          <w:color w:val="000000"/>
          <w:sz w:val="28"/>
        </w:rPr>
        <w:t>қолхат</w:t>
      </w:r>
      <w:r>
        <w:rPr>
          <w:rFonts w:ascii="Times New Roman"/>
          <w:b w:val="false"/>
          <w:i w:val="false"/>
          <w:color w:val="000000"/>
          <w:sz w:val="28"/>
        </w:rPr>
        <w:t xml:space="preserve"> береді;</w:t>
      </w:r>
    </w:p>
    <w:bookmarkEnd w:id="170"/>
    <w:bookmarkStart w:name="z182" w:id="171"/>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5 (бес) минут ішінде көрсетілетін қызметті алушыға қолхат береді;</w:t>
      </w:r>
    </w:p>
    <w:bookmarkEnd w:id="171"/>
    <w:bookmarkStart w:name="z183" w:id="172"/>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деректерді 5 (бес) минут ішінде "Мемлекеттік корпорация" ақпараттық жүйесіне енгізеді;</w:t>
      </w:r>
    </w:p>
    <w:bookmarkEnd w:id="172"/>
    <w:bookmarkStart w:name="z184" w:id="173"/>
    <w:p>
      <w:pPr>
        <w:spacing w:after="0"/>
        <w:ind w:left="0"/>
        <w:jc w:val="both"/>
      </w:pPr>
      <w:r>
        <w:rPr>
          <w:rFonts w:ascii="Times New Roman"/>
          <w:b w:val="false"/>
          <w:i w:val="false"/>
          <w:color w:val="000000"/>
          <w:sz w:val="28"/>
        </w:rPr>
        <w:t>
      Ақпараттық жүйелерде жетім балаға, (жетім балаларға), ата-анасының қамқорлығынсыз қалған балаға (балаларға) қамқоршылық және қорғаншылық белгілеу туралы деректер болмаған жағдайда, 5 (бес) минут ішінде қабылданған құжаттарды "Мемлекеттік корпорация" жинақтаушы секторына жолдайды;</w:t>
      </w:r>
    </w:p>
    <w:bookmarkEnd w:id="173"/>
    <w:bookmarkStart w:name="z185" w:id="174"/>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4 (төрт) сағат ішінде құжаттарды "Мемлекеттік корпорация" шабарманы арқылы көрсетілетін қызметті берушінің кеңсесіне жолдайды;</w:t>
      </w:r>
    </w:p>
    <w:bookmarkEnd w:id="174"/>
    <w:bookmarkStart w:name="z186" w:id="175"/>
    <w:p>
      <w:pPr>
        <w:spacing w:after="0"/>
        <w:ind w:left="0"/>
        <w:jc w:val="both"/>
      </w:pPr>
      <w:r>
        <w:rPr>
          <w:rFonts w:ascii="Times New Roman"/>
          <w:b w:val="false"/>
          <w:i w:val="false"/>
          <w:color w:val="000000"/>
          <w:sz w:val="28"/>
        </w:rPr>
        <w:t>
      5) 5-процесс – көрсетілетін қызметті берушінің әрбір рәсімінің (іс-қимылының) мазмұны осы Регламенттің 5-тармағында келтірілген;</w:t>
      </w:r>
    </w:p>
    <w:bookmarkEnd w:id="175"/>
    <w:bookmarkStart w:name="z187" w:id="176"/>
    <w:p>
      <w:pPr>
        <w:spacing w:after="0"/>
        <w:ind w:left="0"/>
        <w:jc w:val="both"/>
      </w:pPr>
      <w:r>
        <w:rPr>
          <w:rFonts w:ascii="Times New Roman"/>
          <w:b w:val="false"/>
          <w:i w:val="false"/>
          <w:color w:val="000000"/>
          <w:sz w:val="28"/>
        </w:rPr>
        <w:t>
      6) 6-процесс – "Мемлекеттік корпорация" ақпаратты жинау секторының қызметкері сканерлік штрих-кодтың көмегімен көрсетілетін қызметті берушіден алынған құжаттарды "Мемлекеттік корпорация"-ға белгілейді 15 (он бес) минут ішінде және "Мемлекеттік корпорация" дайын құжаттарды көрсетілетін қызметті алушыға беру үшін инспекторға жолдайды;</w:t>
      </w:r>
    </w:p>
    <w:bookmarkEnd w:id="176"/>
    <w:bookmarkStart w:name="z188" w:id="177"/>
    <w:p>
      <w:pPr>
        <w:spacing w:after="0"/>
        <w:ind w:left="0"/>
        <w:jc w:val="both"/>
      </w:pPr>
      <w:r>
        <w:rPr>
          <w:rFonts w:ascii="Times New Roman"/>
          <w:b w:val="false"/>
          <w:i w:val="false"/>
          <w:color w:val="000000"/>
          <w:sz w:val="28"/>
        </w:rPr>
        <w:t>
      7) 7 -процесс – дайын құжаттарды беруді жүзеге асыратын қызметкер көрсетілетін қызметті алушыға мемлекеттік көрсетілетін қызметтің нәтижесін 15 (он бес) минут ішінде береді. Мемлекеттік корпорация бір ай ішінде нәтижені сақтауды қамтамасыз етеді, содан кейін оларды көрсетілетін қызметті берушіге одан әрі сақтау үшін жолдайды.</w:t>
      </w:r>
    </w:p>
    <w:bookmarkEnd w:id="1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8-тармаққа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189" w:id="178"/>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функционалдың өзара іс-қимылдың № 2 диаграммасы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келтірілген):</w:t>
      </w:r>
    </w:p>
    <w:bookmarkEnd w:id="178"/>
    <w:bookmarkStart w:name="z190" w:id="17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-ЖСН), сондай-ақ парольдің (порталда тіркелмеген көрсетілетін қызметті алушылар үшін жүргізіледі) көмегімен порталда тіркеуді жүзеге асырады;</w:t>
      </w:r>
    </w:p>
    <w:bookmarkEnd w:id="179"/>
    <w:bookmarkStart w:name="z191" w:id="180"/>
    <w:p>
      <w:pPr>
        <w:spacing w:after="0"/>
        <w:ind w:left="0"/>
        <w:jc w:val="both"/>
      </w:pP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 және 5 (бес) минут ішінде паролін енгізу процесі (авторландыру процесі);</w:t>
      </w:r>
    </w:p>
    <w:bookmarkEnd w:id="180"/>
    <w:bookmarkStart w:name="z192" w:id="18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 5 (бес) минут ішінде;</w:t>
      </w:r>
    </w:p>
    <w:bookmarkEnd w:id="181"/>
    <w:bookmarkStart w:name="z193" w:id="182"/>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 5 (бес) минут ішінде;</w:t>
      </w:r>
    </w:p>
    <w:bookmarkEnd w:id="182"/>
    <w:bookmarkStart w:name="z194" w:id="183"/>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қызметті көрсету үшін сұрау салу нысанын экранға шығару және мемлекеттік көрсетілетін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 15 (он бес) минут ішінде;</w:t>
      </w:r>
    </w:p>
    <w:bookmarkEnd w:id="183"/>
    <w:bookmarkStart w:name="z195" w:id="184"/>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сәйкестігін (сұрау салуда көрсетілген ЖСН мен ЭЦҚ тіркеу куәлігінде көрсетілген ЖСН арасындағы) тексеру 5 (бес) минут ішінде;</w:t>
      </w:r>
    </w:p>
    <w:bookmarkEnd w:id="184"/>
    <w:bookmarkStart w:name="z196" w:id="185"/>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сұрау салынып отырған мемлекеттік көрсетілетін қызметтен бас тарту туралы хабарламаны қалыптастыру 5 (бес) минут ішінде;</w:t>
      </w:r>
    </w:p>
    <w:bookmarkEnd w:id="185"/>
    <w:bookmarkStart w:name="z197" w:id="186"/>
    <w:p>
      <w:pPr>
        <w:spacing w:after="0"/>
        <w:ind w:left="0"/>
        <w:jc w:val="both"/>
      </w:pPr>
      <w:r>
        <w:rPr>
          <w:rFonts w:ascii="Times New Roman"/>
          <w:b w:val="false"/>
          <w:i w:val="false"/>
          <w:color w:val="000000"/>
          <w:sz w:val="28"/>
        </w:rPr>
        <w:t>
      8) 5-процесс – сұрау салуын өңдеуі үшін көрсетілетін қызмет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 5 (бес) минут ішінде;</w:t>
      </w:r>
    </w:p>
    <w:bookmarkEnd w:id="186"/>
    <w:bookmarkStart w:name="z198" w:id="187"/>
    <w:p>
      <w:pPr>
        <w:spacing w:after="0"/>
        <w:ind w:left="0"/>
        <w:jc w:val="both"/>
      </w:pPr>
      <w:r>
        <w:rPr>
          <w:rFonts w:ascii="Times New Roman"/>
          <w:b w:val="false"/>
          <w:i w:val="false"/>
          <w:color w:val="000000"/>
          <w:sz w:val="28"/>
        </w:rPr>
        <w:t>
      9) 6-процесс - ЭҮШ-де сұрау салуын өңдеу 5(бес) минут ішінде;</w:t>
      </w:r>
    </w:p>
    <w:bookmarkEnd w:id="187"/>
    <w:bookmarkStart w:name="z199" w:id="188"/>
    <w:p>
      <w:pPr>
        <w:spacing w:after="0"/>
        <w:ind w:left="0"/>
        <w:jc w:val="both"/>
      </w:pPr>
      <w:r>
        <w:rPr>
          <w:rFonts w:ascii="Times New Roman"/>
          <w:b w:val="false"/>
          <w:i w:val="false"/>
          <w:color w:val="000000"/>
          <w:sz w:val="28"/>
        </w:rPr>
        <w:t>
      10) 7-процесс- көрсетілетін қызметті алушының порталда қалыптастырған мемлекеттік көрсетілетін қызмет нәтижесін (электрондық құжат нысанындағы хабарлама) 5 (бес) минут ішінде алуы.</w:t>
      </w:r>
    </w:p>
    <w:bookmarkEnd w:id="188"/>
    <w:bookmarkStart w:name="z200" w:id="189"/>
    <w:p>
      <w:pPr>
        <w:spacing w:after="0"/>
        <w:ind w:left="0"/>
        <w:jc w:val="both"/>
      </w:pPr>
      <w:r>
        <w:rPr>
          <w:rFonts w:ascii="Times New Roman"/>
          <w:b w:val="false"/>
          <w:i w:val="false"/>
          <w:color w:val="000000"/>
          <w:sz w:val="28"/>
        </w:rPr>
        <w:t>
      10. Көрсетілетін қызметті алушы мемлекеттік қызметті көрсету тәртібі және мәртебесі туралы ақпаратты қашықтықтан қол жеткізу режимінде, көрсетілетін қызметті берушінің анықтама қызметі, сондай-ақ мемлекеттік қызметті көрсету мәселесі бойынша бірыңғай байланыс-орталығы арқылы алу мүмкіндігіне ие.</w:t>
      </w:r>
    </w:p>
    <w:bookmarkEnd w:id="189"/>
    <w:tbl>
      <w:tblPr>
        <w:tblW w:w="0" w:type="auto"/>
        <w:tblCellSpacing w:w="0" w:type="auto"/>
        <w:tblBorders>
          <w:top w:val="none"/>
          <w:left w:val="none"/>
          <w:bottom w:val="none"/>
          <w:right w:val="none"/>
          <w:insideH w:val="none"/>
          <w:insideV w:val="none"/>
        </w:tblBorders>
      </w:tblPr>
      <w:tblGrid>
        <w:gridCol w:w="155"/>
        <w:gridCol w:w="12145"/>
      </w:tblGrid>
      <w:tr>
        <w:trPr>
          <w:trHeight w:val="30" w:hRule="atLeast"/>
        </w:trPr>
        <w:tc>
          <w:tcPr>
            <w:tcW w:w="1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5" w:type="dxa"/>
            <w:tcBorders/>
            <w:tcMar>
              <w:top w:w="15" w:type="dxa"/>
              <w:left w:w="15" w:type="dxa"/>
              <w:bottom w:w="15" w:type="dxa"/>
              <w:right w:w="15" w:type="dxa"/>
            </w:tcMar>
            <w:vAlign w:val="center"/>
          </w:tcPr>
          <w:bookmarkStart w:name="z201" w:id="190"/>
          <w:p>
            <w:pPr>
              <w:spacing w:after="20"/>
              <w:ind w:left="20"/>
              <w:jc w:val="both"/>
            </w:pPr>
            <w:r>
              <w:rPr>
                <w:rFonts w:ascii="Times New Roman"/>
                <w:b w:val="false"/>
                <w:i w:val="false"/>
                <w:color w:val="000000"/>
                <w:sz w:val="20"/>
              </w:rPr>
              <w:t>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мемлекеттiк көрсетілетін қызмет регламентіне 1-қосымша</w:t>
            </w:r>
          </w:p>
          <w:bookmarkEnd w:id="190"/>
        </w:tc>
      </w:tr>
    </w:tbl>
    <w:bookmarkStart w:name="z202" w:id="191"/>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бөлімшелерінің (қызметкерлердің) арасындағы рәсімдер (іс-қимылдар) реттілігінің сипаттамасы</w:t>
      </w:r>
    </w:p>
    <w:bookmarkEnd w:id="191"/>
    <w:bookmarkStart w:name="z203"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55"/>
        <w:gridCol w:w="12145"/>
      </w:tblGrid>
      <w:tr>
        <w:trPr>
          <w:trHeight w:val="30" w:hRule="atLeast"/>
        </w:trPr>
        <w:tc>
          <w:tcPr>
            <w:tcW w:w="1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5" w:type="dxa"/>
            <w:tcBorders/>
            <w:tcMar>
              <w:top w:w="15" w:type="dxa"/>
              <w:left w:w="15" w:type="dxa"/>
              <w:bottom w:w="15" w:type="dxa"/>
              <w:right w:w="15" w:type="dxa"/>
            </w:tcMar>
            <w:vAlign w:val="center"/>
          </w:tcPr>
          <w:bookmarkStart w:name="z204" w:id="193"/>
          <w:p>
            <w:pPr>
              <w:spacing w:after="20"/>
              <w:ind w:left="20"/>
              <w:jc w:val="both"/>
            </w:pPr>
            <w:r>
              <w:rPr>
                <w:rFonts w:ascii="Times New Roman"/>
                <w:b w:val="false"/>
                <w:i w:val="false"/>
                <w:color w:val="000000"/>
                <w:sz w:val="20"/>
              </w:rPr>
              <w:t>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мемлекеттiк көрсетілетін қызмет регламентіне 2-қосымша</w:t>
            </w:r>
          </w:p>
          <w:bookmarkEnd w:id="193"/>
        </w:tc>
      </w:tr>
    </w:tbl>
    <w:bookmarkStart w:name="z205" w:id="194"/>
    <w:p>
      <w:pPr>
        <w:spacing w:after="0"/>
        <w:ind w:left="0"/>
        <w:jc w:val="both"/>
      </w:pPr>
      <w:r>
        <w:rPr>
          <w:rFonts w:ascii="Times New Roman"/>
          <w:b w:val="false"/>
          <w:i w:val="false"/>
          <w:color w:val="000000"/>
          <w:sz w:val="28"/>
        </w:rPr>
        <w:t xml:space="preserve">
      </w:t>
      </w:r>
      <w:r>
        <w:rPr>
          <w:rFonts w:ascii="Times New Roman"/>
          <w:b/>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bookmarkEnd w:id="194"/>
    <w:bookmarkStart w:name="z206"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55"/>
        <w:gridCol w:w="12145"/>
      </w:tblGrid>
      <w:tr>
        <w:trPr>
          <w:trHeight w:val="30" w:hRule="atLeast"/>
        </w:trPr>
        <w:tc>
          <w:tcPr>
            <w:tcW w:w="1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5" w:type="dxa"/>
            <w:tcBorders/>
            <w:tcMar>
              <w:top w:w="15" w:type="dxa"/>
              <w:left w:w="15" w:type="dxa"/>
              <w:bottom w:w="15" w:type="dxa"/>
              <w:right w:w="15" w:type="dxa"/>
            </w:tcMar>
            <w:vAlign w:val="center"/>
          </w:tcPr>
          <w:bookmarkStart w:name="z208" w:id="197"/>
          <w:p>
            <w:pPr>
              <w:spacing w:after="20"/>
              <w:ind w:left="20"/>
              <w:jc w:val="both"/>
            </w:pPr>
            <w:r>
              <w:rPr>
                <w:rFonts w:ascii="Times New Roman"/>
                <w:b w:val="false"/>
                <w:i w:val="false"/>
                <w:color w:val="000000"/>
                <w:sz w:val="20"/>
              </w:rPr>
              <w:t>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мемлекеттiк көрсетілетін қызмет регламентіне 3-қосымша</w:t>
            </w:r>
          </w:p>
          <w:bookmarkEnd w:id="197"/>
        </w:tc>
      </w:tr>
    </w:tbl>
    <w:bookmarkStart w:name="z209" w:id="198"/>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қызметті көрсету кезіндегі функционалдық өзара іс-қимылдың № 1 диаграммасы</w:t>
      </w:r>
    </w:p>
    <w:bookmarkEnd w:id="198"/>
    <w:bookmarkStart w:name="z210"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200"/>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 2 диаграммасы</w:t>
      </w:r>
    </w:p>
    <w:bookmarkEnd w:id="200"/>
    <w:bookmarkStart w:name="z21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202"/>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w:t>
      </w:r>
    </w:p>
    <w:bookmarkEnd w:id="202"/>
    <w:bookmarkStart w:name="z21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215" w:id="204"/>
          <w:p>
            <w:pPr>
              <w:spacing w:after="20"/>
              <w:ind w:left="20"/>
              <w:jc w:val="both"/>
            </w:pPr>
            <w:r>
              <w:rPr>
                <w:rFonts w:ascii="Times New Roman"/>
                <w:b w:val="false"/>
                <w:i w:val="false"/>
                <w:color w:val="000000"/>
                <w:sz w:val="20"/>
              </w:rPr>
              <w:t>
Атырау облысы әкімдігінің 2015 жылғы "2" қазандағы № 308 қаулысына 4-қосымша</w:t>
            </w:r>
          </w:p>
          <w:bookmarkEnd w:id="204"/>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216" w:id="205"/>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205"/>
        </w:tc>
      </w:tr>
    </w:tbl>
    <w:bookmarkStart w:name="z217" w:id="206"/>
    <w:p>
      <w:pPr>
        <w:spacing w:after="0"/>
        <w:ind w:left="0"/>
        <w:jc w:val="both"/>
      </w:pPr>
      <w:r>
        <w:rPr>
          <w:rFonts w:ascii="Times New Roman"/>
          <w:b w:val="false"/>
          <w:i w:val="false"/>
          <w:color w:val="000000"/>
          <w:sz w:val="28"/>
        </w:rPr>
        <w:t xml:space="preserve">
      </w:t>
      </w:r>
      <w:r>
        <w:rPr>
          <w:rFonts w:ascii="Times New Roman"/>
          <w:b/>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қызметтің регламенті</w:t>
      </w:r>
      <w:r>
        <w:br/>
      </w:r>
      <w:r>
        <w:rPr>
          <w:rFonts w:ascii="Times New Roman"/>
          <w:b/>
          <w:i w:val="false"/>
          <w:color w:val="000000"/>
          <w:sz w:val="28"/>
        </w:rPr>
        <w:t>1. Жалпы ережелер</w:t>
      </w:r>
    </w:p>
    <w:bookmarkEnd w:id="206"/>
    <w:bookmarkStart w:name="z219" w:id="207"/>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 мемлекеттік көрсетілетін қызмет) Атырау қаласы мен облыс аудандарының жергілікті атқарушы оргадары (бұдан әрі – көрсетілетін қызметті беруші) көрсетеді.</w:t>
      </w:r>
    </w:p>
    <w:bookmarkEnd w:id="207"/>
    <w:bookmarkStart w:name="z220" w:id="208"/>
    <w:p>
      <w:pPr>
        <w:spacing w:after="0"/>
        <w:ind w:left="0"/>
        <w:jc w:val="both"/>
      </w:pPr>
      <w:r>
        <w:rPr>
          <w:rFonts w:ascii="Times New Roman"/>
          <w:b w:val="false"/>
          <w:i w:val="false"/>
          <w:color w:val="000000"/>
          <w:sz w:val="28"/>
        </w:rPr>
        <w:t>
      Өтінішті қабылдау және мемлекеттік қызметті көрсетудің нәтижесі беру:</w:t>
      </w:r>
    </w:p>
    <w:bookmarkEnd w:id="208"/>
    <w:bookmarkStart w:name="z221" w:id="20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09"/>
    <w:bookmarkStart w:name="z222" w:id="21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223" w:id="21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11"/>
    <w:bookmarkStart w:name="z224" w:id="212"/>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212"/>
    <w:bookmarkStart w:name="z225" w:id="213"/>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213"/>
    <w:bookmarkStart w:name="z226" w:id="214"/>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14"/>
    <w:bookmarkStart w:name="z227" w:id="21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5"/>
    <w:bookmarkStart w:name="z228" w:id="216"/>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 қимыл тәртiбiн сипаттау</w:t>
      </w:r>
    </w:p>
    <w:bookmarkEnd w:id="216"/>
    <w:bookmarkStart w:name="z229" w:id="21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негізі Стандарттың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3-қосымшалары</w:t>
      </w:r>
      <w:r>
        <w:rPr>
          <w:rFonts w:ascii="Times New Roman"/>
          <w:b w:val="false"/>
          <w:i w:val="false"/>
          <w:color w:val="000000"/>
          <w:sz w:val="28"/>
        </w:rPr>
        <w:t xml:space="preserve"> сәйкес нысан бойынша қағаз тасығыштағы </w:t>
      </w:r>
      <w:r>
        <w:rPr>
          <w:rFonts w:ascii="Times New Roman"/>
          <w:b w:val="false"/>
          <w:i w:val="false"/>
          <w:color w:val="000000"/>
          <w:sz w:val="28"/>
        </w:rPr>
        <w:t>өтініш</w:t>
      </w:r>
      <w:r>
        <w:rPr>
          <w:rFonts w:ascii="Times New Roman"/>
          <w:b w:val="false"/>
          <w:i w:val="false"/>
          <w:color w:val="000000"/>
          <w:sz w:val="28"/>
        </w:rPr>
        <w:t xml:space="preserve"> не көрсетілетін қызметті алушы ЭЦҚ-сымен қойылған қол электрондық құжаттың нысанындағы сұраныс болып табылады.</w:t>
      </w:r>
    </w:p>
    <w:bookmarkEnd w:id="217"/>
    <w:bookmarkStart w:name="z230" w:id="2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18"/>
    <w:bookmarkStart w:name="z231" w:id="219"/>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Мемлекеттік корпорация шабарманына немесе порталдан келіп түскен құжаттарды тіркейді және көрсетілетін қызметті берушінің басшысына береді;</w:t>
      </w:r>
    </w:p>
    <w:bookmarkEnd w:id="219"/>
    <w:bookmarkStart w:name="z232" w:id="22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220"/>
    <w:bookmarkStart w:name="z233" w:id="221"/>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221"/>
    <w:bookmarkStart w:name="z234" w:id="222"/>
    <w:p>
      <w:pPr>
        <w:spacing w:after="0"/>
        <w:ind w:left="0"/>
        <w:jc w:val="both"/>
      </w:pPr>
      <w:r>
        <w:rPr>
          <w:rFonts w:ascii="Times New Roman"/>
          <w:b w:val="false"/>
          <w:i w:val="false"/>
          <w:color w:val="000000"/>
          <w:sz w:val="28"/>
        </w:rPr>
        <w:t>
      3) көрсетілетін қызметті берушінің маманы 4 (төрт) жұмыс күн ішінде түскен құжаттарды қарайды, жылжымайтын мүліктің орналасқан орны бойынша берілетін кәмелетке толмаған балалар меншігі құқығы иелігіндегі мүлікпен мәмілелер ресімдеу үшін қорғаншылық немесе қамқоршылық жөніндегі функцияларды жүзеге асыратын органдардың анықтамасын не мемлекеттік қызмет көрсетуден бас тарту туралы дәлелдi жауапты дайындайды және көрсетілетін қызметті берушінің басшысына қол қоюға жолдайды;</w:t>
      </w:r>
    </w:p>
    <w:bookmarkEnd w:id="222"/>
    <w:bookmarkStart w:name="z235" w:id="223"/>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223"/>
    <w:bookmarkStart w:name="z236" w:id="224"/>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көсетілетін қызметті алушыға портал арқылы немесе Мемлекеттік корпорацияға шабарман арқылы 1 (бір) күнтізбелік күн ішінде береді.</w:t>
      </w:r>
    </w:p>
    <w:bookmarkEnd w:id="224"/>
    <w:bookmarkStart w:name="z237" w:id="225"/>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225"/>
    <w:bookmarkStart w:name="z238" w:id="226"/>
    <w:p>
      <w:pPr>
        <w:spacing w:after="0"/>
        <w:ind w:left="0"/>
        <w:jc w:val="both"/>
      </w:pPr>
      <w:r>
        <w:rPr>
          <w:rFonts w:ascii="Times New Roman"/>
          <w:b w:val="false"/>
          <w:i w:val="false"/>
          <w:color w:val="000000"/>
          <w:sz w:val="28"/>
        </w:rPr>
        <w:t>
      6. Мемлекеттiк қызметті көрсету процесінде келесі құрылымдық–функционалдық бірліктер жұмылдырылған (бұдан әрі – ҚФБ):</w:t>
      </w:r>
    </w:p>
    <w:bookmarkEnd w:id="226"/>
    <w:bookmarkStart w:name="z239" w:id="227"/>
    <w:p>
      <w:pPr>
        <w:spacing w:after="0"/>
        <w:ind w:left="0"/>
        <w:jc w:val="both"/>
      </w:pPr>
      <w:r>
        <w:rPr>
          <w:rFonts w:ascii="Times New Roman"/>
          <w:b w:val="false"/>
          <w:i w:val="false"/>
          <w:color w:val="000000"/>
          <w:sz w:val="28"/>
        </w:rPr>
        <w:t>
      көрсетілетін қызметті берушінің кеңсе қызметкері;</w:t>
      </w:r>
    </w:p>
    <w:bookmarkEnd w:id="227"/>
    <w:bookmarkStart w:name="z240" w:id="228"/>
    <w:p>
      <w:pPr>
        <w:spacing w:after="0"/>
        <w:ind w:left="0"/>
        <w:jc w:val="both"/>
      </w:pPr>
      <w:r>
        <w:rPr>
          <w:rFonts w:ascii="Times New Roman"/>
          <w:b w:val="false"/>
          <w:i w:val="false"/>
          <w:color w:val="000000"/>
          <w:sz w:val="28"/>
        </w:rPr>
        <w:t>
      көрсетілетін қызметті берушінің басшы;</w:t>
      </w:r>
    </w:p>
    <w:bookmarkEnd w:id="228"/>
    <w:bookmarkStart w:name="z241" w:id="229"/>
    <w:p>
      <w:pPr>
        <w:spacing w:after="0"/>
        <w:ind w:left="0"/>
        <w:jc w:val="both"/>
      </w:pPr>
      <w:r>
        <w:rPr>
          <w:rFonts w:ascii="Times New Roman"/>
          <w:b w:val="false"/>
          <w:i w:val="false"/>
          <w:color w:val="000000"/>
          <w:sz w:val="28"/>
        </w:rPr>
        <w:t>
      көрсетілетін қызметті берушінің маманы.</w:t>
      </w:r>
    </w:p>
    <w:bookmarkEnd w:id="229"/>
    <w:bookmarkStart w:name="z242" w:id="23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30"/>
    <w:bookmarkStart w:name="z243" w:id="231"/>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244" w:id="232"/>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көрсетілетін қызметті көрсету кезінде функционалдық өзара іс-қимыл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32"/>
    <w:bookmarkStart w:name="z245" w:id="233"/>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 толық ұсынылмаған жағдайда,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нысан бойынша оларды қабылдаудан бас тарту туралы қолхат 20 (жиырма) минут ішінде береді;</w:t>
      </w:r>
    </w:p>
    <w:bookmarkEnd w:id="233"/>
    <w:bookmarkStart w:name="z246" w:id="234"/>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5 (бес) минут ішінде, көрсетілген қызметті алушыға қолхат береді;</w:t>
      </w:r>
    </w:p>
    <w:bookmarkEnd w:id="234"/>
    <w:bookmarkStart w:name="z247" w:id="235"/>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деректерді Мемлекеттік корпорация ақпараттық жүйесіне 5 (бес) минут ішінде енгізеді;</w:t>
      </w:r>
    </w:p>
    <w:bookmarkEnd w:id="235"/>
    <w:bookmarkStart w:name="z248" w:id="236"/>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4 (төрт) сағат ішінде құжаттарды Мемлекеттік корпорация шабарманы арқылы көрсетілетін қызметті берушінің кеңсесіне жолдайды;</w:t>
      </w:r>
    </w:p>
    <w:bookmarkEnd w:id="236"/>
    <w:bookmarkStart w:name="z249" w:id="237"/>
    <w:p>
      <w:pPr>
        <w:spacing w:after="0"/>
        <w:ind w:left="0"/>
        <w:jc w:val="both"/>
      </w:pPr>
      <w:r>
        <w:rPr>
          <w:rFonts w:ascii="Times New Roman"/>
          <w:b w:val="false"/>
          <w:i w:val="false"/>
          <w:color w:val="000000"/>
          <w:sz w:val="28"/>
        </w:rPr>
        <w:t>
      5) 5-процесс – көрсетілетін қызметті беруші әрбір рәсімінің (іс-қимылының) мазмұны осы Регламенттің 5-тармағында келтірілген;</w:t>
      </w:r>
    </w:p>
    <w:bookmarkEnd w:id="237"/>
    <w:bookmarkStart w:name="z250" w:id="238"/>
    <w:p>
      <w:pPr>
        <w:spacing w:after="0"/>
        <w:ind w:left="0"/>
        <w:jc w:val="both"/>
      </w:pPr>
      <w:r>
        <w:rPr>
          <w:rFonts w:ascii="Times New Roman"/>
          <w:b w:val="false"/>
          <w:i w:val="false"/>
          <w:color w:val="000000"/>
          <w:sz w:val="28"/>
        </w:rPr>
        <w:t>
      6) 6-процесс – Мемлекеттік корпорация ақпаратты жинау секторының қызметкері сканерлік штрих-кодтың көмегімен көрсетілетін қызметті берушіден алынған құжаттарды Мемлекеттік корпорацияға 15 (он бес) минут ішінде белгілейді және Мемлекеттік корпорация дайын құжаттарды көрсетілетін қызметті алушыға беру үшін инспекторға жолдайды.</w:t>
      </w:r>
    </w:p>
    <w:bookmarkEnd w:id="238"/>
    <w:bookmarkStart w:name="z251" w:id="239"/>
    <w:p>
      <w:pPr>
        <w:spacing w:after="0"/>
        <w:ind w:left="0"/>
        <w:jc w:val="both"/>
      </w:pPr>
      <w:r>
        <w:rPr>
          <w:rFonts w:ascii="Times New Roman"/>
          <w:b w:val="false"/>
          <w:i w:val="false"/>
          <w:color w:val="000000"/>
          <w:sz w:val="28"/>
        </w:rPr>
        <w:t>
      7) 7 –процесс - дайын құжаттарды беруді жүзеге асыратын қызметкері көрсетілетін қызметті алушыға мемлекеттік көрсетілетін қызметтің нәтижесін 15 (он бес) минут ішінде береді. Мемлекеттік корпорация бір ай ішінде нәтижені сақтауды қамтамасыз етеді, содан кейін оларды көрсетілетін қызметті берушіге одан әрі сақтау үшін жолдайды.</w:t>
      </w:r>
    </w:p>
    <w:bookmarkEnd w:id="23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8-тармаққа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252" w:id="240"/>
    <w:p>
      <w:pPr>
        <w:spacing w:after="0"/>
        <w:ind w:left="0"/>
        <w:jc w:val="both"/>
      </w:pPr>
      <w:r>
        <w:rPr>
          <w:rFonts w:ascii="Times New Roman"/>
          <w:b w:val="false"/>
          <w:i w:val="false"/>
          <w:color w:val="000000"/>
          <w:sz w:val="28"/>
        </w:rPr>
        <w:t>
      9. Портал арқылы мемлекеттік қызметті көрсету бойынша қадамдық іс-әрекеттер және шешімдер (портал арқылы мемлекеттік қызметті көрсету кезіндегі функционалдық өзара іс-қимылдың № 2 диаграммасы осы Регламенттің 3-қосымшасында келтірілген):</w:t>
      </w:r>
    </w:p>
    <w:bookmarkEnd w:id="240"/>
    <w:bookmarkStart w:name="z253" w:id="24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(порталда тіркелмеген көрсетілетін қызметті алушылар үшін жүзеге асырылады) көмегімен порталда тіркеуді жүзеге асырады;</w:t>
      </w:r>
    </w:p>
    <w:bookmarkEnd w:id="241"/>
    <w:bookmarkStart w:name="z254" w:id="242"/>
    <w:p>
      <w:pPr>
        <w:spacing w:after="0"/>
        <w:ind w:left="0"/>
        <w:jc w:val="both"/>
      </w:pPr>
      <w:r>
        <w:rPr>
          <w:rFonts w:ascii="Times New Roman"/>
          <w:b w:val="false"/>
          <w:i w:val="false"/>
          <w:color w:val="000000"/>
          <w:sz w:val="28"/>
        </w:rPr>
        <w:t>
      2) 1-процесс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242"/>
    <w:bookmarkStart w:name="z255" w:id="243"/>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243"/>
    <w:bookmarkStart w:name="z256" w:id="244"/>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p>
    <w:bookmarkEnd w:id="244"/>
    <w:bookmarkStart w:name="z257" w:id="245"/>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мемлекеттік көрсетілетін қызметті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p>
    <w:bookmarkEnd w:id="245"/>
    <w:bookmarkStart w:name="z258" w:id="246"/>
    <w:p>
      <w:pPr>
        <w:spacing w:after="0"/>
        <w:ind w:left="0"/>
        <w:jc w:val="both"/>
      </w:pPr>
      <w:r>
        <w:rPr>
          <w:rFonts w:ascii="Times New Roman"/>
          <w:b w:val="false"/>
          <w:i w:val="false"/>
          <w:color w:val="000000"/>
          <w:sz w:val="28"/>
        </w:rPr>
        <w:t>
      6) 2-шарт - порталда ЭЦҚ тіркеу куәлігінің қолданыс мерзімін және кері қайтарылған (күші жойылған) тіркеу куәліктерінің тізімінде болмауын, сондай-ақ сәйкестендіру деректерінің сәйкестігін тексеру (сұрау салуда көрсетілген ЖСН мен ЭЦҚ тіркеу куәлігінде көрсетілген ЖСН арасындағы);</w:t>
      </w:r>
    </w:p>
    <w:bookmarkEnd w:id="246"/>
    <w:bookmarkStart w:name="z259" w:id="247"/>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көрсетілетін қызметтен бас тарту туралы хабарламаны қалыптастыру;</w:t>
      </w:r>
    </w:p>
    <w:bookmarkEnd w:id="247"/>
    <w:bookmarkStart w:name="z260" w:id="248"/>
    <w:p>
      <w:pPr>
        <w:spacing w:after="0"/>
        <w:ind w:left="0"/>
        <w:jc w:val="both"/>
      </w:pPr>
      <w:r>
        <w:rPr>
          <w:rFonts w:ascii="Times New Roman"/>
          <w:b w:val="false"/>
          <w:i w:val="false"/>
          <w:color w:val="000000"/>
          <w:sz w:val="28"/>
        </w:rPr>
        <w:t>
      8) 5-процесс -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w:t>
      </w:r>
    </w:p>
    <w:bookmarkEnd w:id="248"/>
    <w:bookmarkStart w:name="z261" w:id="249"/>
    <w:p>
      <w:pPr>
        <w:spacing w:after="0"/>
        <w:ind w:left="0"/>
        <w:jc w:val="both"/>
      </w:pPr>
      <w:r>
        <w:rPr>
          <w:rFonts w:ascii="Times New Roman"/>
          <w:b w:val="false"/>
          <w:i w:val="false"/>
          <w:color w:val="000000"/>
          <w:sz w:val="28"/>
        </w:rPr>
        <w:t>
      9) 6-процесс - ЭҮШ-де сұрау салуын 5 (бес) минут ішінде өңдеу;</w:t>
      </w:r>
    </w:p>
    <w:bookmarkEnd w:id="249"/>
    <w:bookmarkStart w:name="z262" w:id="250"/>
    <w:p>
      <w:pPr>
        <w:spacing w:after="0"/>
        <w:ind w:left="0"/>
        <w:jc w:val="both"/>
      </w:pPr>
      <w:r>
        <w:rPr>
          <w:rFonts w:ascii="Times New Roman"/>
          <w:b w:val="false"/>
          <w:i w:val="false"/>
          <w:color w:val="000000"/>
          <w:sz w:val="28"/>
        </w:rPr>
        <w:t>
      10) 7-процесс - көрсетілетін қызметті алушының 5 (бес) минут ішінде порталда қалыптастырған мемлекеттік көрсетілетін қызмет нәтижесін (электрондық құжат нысанындағы хабарлама) алуы.</w:t>
      </w:r>
    </w:p>
    <w:bookmarkEnd w:id="250"/>
    <w:tbl>
      <w:tblPr>
        <w:tblW w:w="0" w:type="auto"/>
        <w:tblCellSpacing w:w="0" w:type="auto"/>
        <w:tblBorders>
          <w:top w:val="none"/>
          <w:left w:val="none"/>
          <w:bottom w:val="none"/>
          <w:right w:val="none"/>
          <w:insideH w:val="none"/>
          <w:insideV w:val="none"/>
        </w:tblBorders>
      </w:tblPr>
      <w:tblGrid>
        <w:gridCol w:w="211"/>
        <w:gridCol w:w="12089"/>
      </w:tblGrid>
      <w:tr>
        <w:trPr>
          <w:trHeight w:val="30" w:hRule="atLeast"/>
        </w:trPr>
        <w:tc>
          <w:tcPr>
            <w:tcW w:w="2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9" w:type="dxa"/>
            <w:tcBorders/>
            <w:tcMar>
              <w:top w:w="15" w:type="dxa"/>
              <w:left w:w="15" w:type="dxa"/>
              <w:bottom w:w="15" w:type="dxa"/>
              <w:right w:w="15" w:type="dxa"/>
            </w:tcMar>
            <w:vAlign w:val="center"/>
          </w:tcPr>
          <w:bookmarkStart w:name="z263" w:id="251"/>
          <w:p>
            <w:pPr>
              <w:spacing w:after="20"/>
              <w:ind w:left="20"/>
              <w:jc w:val="both"/>
            </w:pPr>
            <w:r>
              <w:rPr>
                <w:rFonts w:ascii="Times New Roman"/>
                <w:b w:val="false"/>
                <w:i w:val="false"/>
                <w:color w:val="000000"/>
                <w:sz w:val="20"/>
              </w:rPr>
              <w:t>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мемлекеттiк көрсетілетін қызмет регламентіне 1-қосымша</w:t>
            </w:r>
          </w:p>
          <w:bookmarkEnd w:id="251"/>
        </w:tc>
      </w:tr>
    </w:tbl>
    <w:bookmarkStart w:name="z264" w:id="252"/>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көрсетілген қызметті берушінің құрылымдық бөлімшелер (қызметкерлер) арасындағы рәсімдер (іс-қимыл) реттілігінің сипаттамасы</w:t>
      </w:r>
    </w:p>
    <w:bookmarkEnd w:id="252"/>
    <w:bookmarkStart w:name="z265"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8"/>
        <w:gridCol w:w="12082"/>
      </w:tblGrid>
      <w:tr>
        <w:trPr>
          <w:trHeight w:val="30" w:hRule="atLeast"/>
        </w:trPr>
        <w:tc>
          <w:tcPr>
            <w:tcW w:w="21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2" w:type="dxa"/>
            <w:tcBorders/>
            <w:tcMar>
              <w:top w:w="15" w:type="dxa"/>
              <w:left w:w="15" w:type="dxa"/>
              <w:bottom w:w="15" w:type="dxa"/>
              <w:right w:w="15" w:type="dxa"/>
            </w:tcMar>
            <w:vAlign w:val="center"/>
          </w:tcPr>
          <w:bookmarkStart w:name="z266" w:id="254"/>
          <w:p>
            <w:pPr>
              <w:spacing w:after="20"/>
              <w:ind w:left="20"/>
              <w:jc w:val="both"/>
            </w:pPr>
            <w:r>
              <w:rPr>
                <w:rFonts w:ascii="Times New Roman"/>
                <w:b w:val="false"/>
                <w:i w:val="false"/>
                <w:color w:val="000000"/>
                <w:sz w:val="20"/>
              </w:rPr>
              <w:t>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2-қосымша</w:t>
            </w:r>
          </w:p>
          <w:bookmarkEnd w:id="254"/>
        </w:tc>
      </w:tr>
    </w:tbl>
    <w:bookmarkStart w:name="z267" w:id="255"/>
    <w:p>
      <w:pPr>
        <w:spacing w:after="0"/>
        <w:ind w:left="0"/>
        <w:jc w:val="both"/>
      </w:pPr>
      <w:r>
        <w:rPr>
          <w:rFonts w:ascii="Times New Roman"/>
          <w:b w:val="false"/>
          <w:i w:val="false"/>
          <w:color w:val="000000"/>
          <w:sz w:val="28"/>
        </w:rPr>
        <w:t xml:space="preserve">
      </w:t>
      </w:r>
      <w:r>
        <w:rPr>
          <w:rFonts w:ascii="Times New Roman"/>
          <w:b/>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bookmarkEnd w:id="255"/>
    <w:bookmarkStart w:name="z26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1"/>
        <w:gridCol w:w="12089"/>
      </w:tblGrid>
      <w:tr>
        <w:trPr>
          <w:trHeight w:val="30" w:hRule="atLeast"/>
        </w:trPr>
        <w:tc>
          <w:tcPr>
            <w:tcW w:w="21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9" w:type="dxa"/>
            <w:tcBorders/>
            <w:tcMar>
              <w:top w:w="15" w:type="dxa"/>
              <w:left w:w="15" w:type="dxa"/>
              <w:bottom w:w="15" w:type="dxa"/>
              <w:right w:w="15" w:type="dxa"/>
            </w:tcMar>
            <w:vAlign w:val="center"/>
          </w:tcPr>
          <w:bookmarkStart w:name="z270" w:id="258"/>
          <w:p>
            <w:pPr>
              <w:spacing w:after="20"/>
              <w:ind w:left="20"/>
              <w:jc w:val="both"/>
            </w:pPr>
            <w:r>
              <w:rPr>
                <w:rFonts w:ascii="Times New Roman"/>
                <w:b w:val="false"/>
                <w:i w:val="false"/>
                <w:color w:val="000000"/>
                <w:sz w:val="20"/>
              </w:rPr>
              <w:t>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мемлекеттiк көрсетілетін қызмет регламентіне 3-қосымша</w:t>
            </w:r>
          </w:p>
          <w:bookmarkEnd w:id="258"/>
        </w:tc>
      </w:tr>
    </w:tbl>
    <w:bookmarkStart w:name="z271" w:id="259"/>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көрсетілетін қызметті кезіндегі функционалдық өзара іс қимыл № 1 диаграммасы</w:t>
      </w:r>
    </w:p>
    <w:bookmarkEnd w:id="259"/>
    <w:bookmarkStart w:name="z272"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41"/>
        <w:gridCol w:w="12059"/>
      </w:tblGrid>
      <w:tr>
        <w:trPr>
          <w:trHeight w:val="30" w:hRule="atLeast"/>
        </w:trPr>
        <w:tc>
          <w:tcPr>
            <w:tcW w:w="24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9" w:type="dxa"/>
            <w:tcBorders/>
            <w:tcMar>
              <w:top w:w="15" w:type="dxa"/>
              <w:left w:w="15" w:type="dxa"/>
              <w:bottom w:w="15" w:type="dxa"/>
              <w:right w:w="15" w:type="dxa"/>
            </w:tcMar>
            <w:vAlign w:val="center"/>
          </w:tcPr>
          <w:bookmarkStart w:name="z273" w:id="261"/>
          <w:p>
            <w:pPr>
              <w:spacing w:after="20"/>
              <w:ind w:left="20"/>
              <w:jc w:val="both"/>
            </w:pPr>
            <w:r>
              <w:rPr>
                <w:rFonts w:ascii="Times New Roman"/>
                <w:b w:val="false"/>
                <w:i w:val="false"/>
                <w:color w:val="000000"/>
                <w:sz w:val="20"/>
              </w:rPr>
              <w:t>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мемлекеттiк көрсетілетін қызмет регламентіне</w:t>
            </w:r>
          </w:p>
          <w:bookmarkEnd w:id="261"/>
        </w:tc>
      </w:tr>
      <w:tr>
        <w:trPr>
          <w:trHeight w:val="30" w:hRule="atLeast"/>
        </w:trPr>
        <w:tc>
          <w:tcPr>
            <w:tcW w:w="24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9" w:type="dxa"/>
            <w:tcBorders/>
            <w:tcMar>
              <w:top w:w="15" w:type="dxa"/>
              <w:left w:w="15" w:type="dxa"/>
              <w:bottom w:w="15" w:type="dxa"/>
              <w:right w:w="15" w:type="dxa"/>
            </w:tcMar>
            <w:vAlign w:val="center"/>
          </w:tcPr>
          <w:bookmarkStart w:name="z274" w:id="262"/>
          <w:p>
            <w:pPr>
              <w:spacing w:after="20"/>
              <w:ind w:left="20"/>
              <w:jc w:val="both"/>
            </w:pPr>
            <w:r>
              <w:rPr>
                <w:rFonts w:ascii="Times New Roman"/>
                <w:b w:val="false"/>
                <w:i w:val="false"/>
                <w:color w:val="000000"/>
                <w:sz w:val="20"/>
              </w:rPr>
              <w:t>
3-қосымша</w:t>
            </w:r>
          </w:p>
          <w:bookmarkEnd w:id="262"/>
        </w:tc>
      </w:tr>
    </w:tbl>
    <w:bookmarkStart w:name="z275" w:id="263"/>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 2 диаграммасы</w:t>
      </w:r>
    </w:p>
    <w:bookmarkEnd w:id="263"/>
    <w:bookmarkStart w:name="z27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5"/>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w:t>
      </w:r>
    </w:p>
    <w:bookmarkEnd w:id="265"/>
    <w:bookmarkStart w:name="z27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279" w:id="267"/>
          <w:p>
            <w:pPr>
              <w:spacing w:after="20"/>
              <w:ind w:left="20"/>
              <w:jc w:val="both"/>
            </w:pPr>
            <w:r>
              <w:rPr>
                <w:rFonts w:ascii="Times New Roman"/>
                <w:b w:val="false"/>
                <w:i w:val="false"/>
                <w:color w:val="000000"/>
                <w:sz w:val="20"/>
              </w:rPr>
              <w:t>
Атырау облысы әкімдігінің 2015 жылғы "2" қазандағы № 308 қаулысына 5-қосымша</w:t>
            </w:r>
          </w:p>
          <w:bookmarkEnd w:id="267"/>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280" w:id="268"/>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268"/>
        </w:tc>
      </w:tr>
    </w:tbl>
    <w:bookmarkStart w:name="z281" w:id="269"/>
    <w:p>
      <w:pPr>
        <w:spacing w:after="0"/>
        <w:ind w:left="0"/>
        <w:jc w:val="both"/>
      </w:pPr>
      <w:r>
        <w:rPr>
          <w:rFonts w:ascii="Times New Roman"/>
          <w:b w:val="false"/>
          <w:i w:val="false"/>
          <w:color w:val="000000"/>
          <w:sz w:val="28"/>
        </w:rPr>
        <w:t xml:space="preserve">
      </w:t>
      </w:r>
      <w:r>
        <w:rPr>
          <w:rFonts w:ascii="Times New Roman"/>
          <w:b/>
          <w:i w:val="false"/>
          <w:color w:val="000000"/>
          <w:sz w:val="28"/>
        </w:rPr>
        <w:t>"Шалғайдағы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r>
        <w:br/>
      </w:r>
      <w:r>
        <w:rPr>
          <w:rFonts w:ascii="Times New Roman"/>
          <w:b/>
          <w:i w:val="false"/>
          <w:color w:val="000000"/>
          <w:sz w:val="28"/>
        </w:rPr>
        <w:t>1. Жалпы ережелер</w:t>
      </w:r>
    </w:p>
    <w:bookmarkEnd w:id="269"/>
    <w:bookmarkStart w:name="z283" w:id="270"/>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қызметті (бұдан әрі – мемлекеттік көрсетілетін қызмет) кент, ауыл, ауылдық округ әкімінің аппараты (бұдан әрі – көрсетілетін қызметті беруші) көрсетеді.</w:t>
      </w:r>
    </w:p>
    <w:bookmarkEnd w:id="270"/>
    <w:bookmarkStart w:name="z284" w:id="271"/>
    <w:p>
      <w:pPr>
        <w:spacing w:after="0"/>
        <w:ind w:left="0"/>
        <w:jc w:val="both"/>
      </w:pPr>
      <w:r>
        <w:rPr>
          <w:rFonts w:ascii="Times New Roman"/>
          <w:b w:val="false"/>
          <w:i w:val="false"/>
          <w:color w:val="000000"/>
          <w:sz w:val="28"/>
        </w:rPr>
        <w:t>
      Өтінішті қабылдау және мемлекеттік қызметті көрсетудің нәтижесі беру көрсетілетін қызметті берушінің кеңсесі арқылы жүзеге асырылады:</w:t>
      </w:r>
    </w:p>
    <w:bookmarkEnd w:id="271"/>
    <w:bookmarkStart w:name="z285" w:id="272"/>
    <w:p>
      <w:pPr>
        <w:spacing w:after="0"/>
        <w:ind w:left="0"/>
        <w:jc w:val="both"/>
      </w:pPr>
      <w:r>
        <w:rPr>
          <w:rFonts w:ascii="Times New Roman"/>
          <w:b w:val="false"/>
          <w:i w:val="false"/>
          <w:color w:val="000000"/>
          <w:sz w:val="28"/>
        </w:rPr>
        <w:t>
      2. Мемлекеттік қызметті көрсету нысаны- қағаз түрінде.</w:t>
      </w:r>
    </w:p>
    <w:bookmarkEnd w:id="272"/>
    <w:bookmarkStart w:name="z286" w:id="273"/>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жөніндегі </w:t>
      </w:r>
      <w:r>
        <w:rPr>
          <w:rFonts w:ascii="Times New Roman"/>
          <w:b w:val="false"/>
          <w:i w:val="false"/>
          <w:color w:val="000000"/>
          <w:sz w:val="28"/>
        </w:rPr>
        <w:t>анықтама</w:t>
      </w:r>
      <w:r>
        <w:rPr>
          <w:rFonts w:ascii="Times New Roman"/>
          <w:b w:val="false"/>
          <w:i w:val="false"/>
          <w:color w:val="000000"/>
          <w:sz w:val="28"/>
        </w:rPr>
        <w:t>.</w:t>
      </w:r>
    </w:p>
    <w:bookmarkEnd w:id="273"/>
    <w:bookmarkStart w:name="z287" w:id="274"/>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274"/>
    <w:bookmarkStart w:name="z288" w:id="275"/>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тәртiбiн сипаттау</w:t>
      </w:r>
    </w:p>
    <w:bookmarkEnd w:id="275"/>
    <w:bookmarkStart w:name="z289" w:id="276"/>
    <w:p>
      <w:pPr>
        <w:spacing w:after="0"/>
        <w:ind w:left="0"/>
        <w:jc w:val="both"/>
      </w:pPr>
      <w:r>
        <w:rPr>
          <w:rFonts w:ascii="Times New Roman"/>
          <w:b w:val="false"/>
          <w:i w:val="false"/>
          <w:color w:val="000000"/>
          <w:sz w:val="28"/>
        </w:rPr>
        <w:t xml:space="preserve">
      4. Мемлекеттік қызметті көрсету бойынша рәсімді (іс-қимыл)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болып табылады.</w:t>
      </w:r>
    </w:p>
    <w:bookmarkEnd w:id="276"/>
    <w:bookmarkStart w:name="z290" w:id="27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77"/>
    <w:bookmarkStart w:name="z291" w:id="278"/>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тиісті құжаттардың қабылданғаны туралы қолхат береді және көрсетілетін қызметті берушінің басшысына береді;</w:t>
      </w:r>
    </w:p>
    <w:bookmarkEnd w:id="278"/>
    <w:bookmarkStart w:name="z292" w:id="27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279"/>
    <w:bookmarkStart w:name="z293" w:id="280"/>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280"/>
    <w:bookmarkStart w:name="z294" w:id="281"/>
    <w:p>
      <w:pPr>
        <w:spacing w:after="0"/>
        <w:ind w:left="0"/>
        <w:jc w:val="both"/>
      </w:pPr>
      <w:r>
        <w:rPr>
          <w:rFonts w:ascii="Times New Roman"/>
          <w:b w:val="false"/>
          <w:i w:val="false"/>
          <w:color w:val="000000"/>
          <w:sz w:val="28"/>
        </w:rPr>
        <w:t>
      3) көрсетілетін қызметті берушінің маманы 4 (төрт) жұмыс күні ішінде келіп түскен құжаттарды қарайды, мемлекеттік қызметтің нәтижесін дайындайды және көрсетілетін қызметті берушінің басшысына қол қоюға жолдайды;</w:t>
      </w:r>
    </w:p>
    <w:bookmarkEnd w:id="281"/>
    <w:bookmarkStart w:name="z295" w:id="282"/>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көрсететін қызметтің нәтижесіне қол қояды және көрсетілетін қызметті берушінің кеңсесіне жолдайды;</w:t>
      </w:r>
    </w:p>
    <w:bookmarkEnd w:id="282"/>
    <w:bookmarkStart w:name="z296" w:id="283"/>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береді.</w:t>
      </w:r>
    </w:p>
    <w:bookmarkEnd w:id="283"/>
    <w:bookmarkStart w:name="z297" w:id="284"/>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тәртiбiн сипаттау</w:t>
      </w:r>
    </w:p>
    <w:bookmarkEnd w:id="284"/>
    <w:bookmarkStart w:name="z298" w:id="285"/>
    <w:p>
      <w:pPr>
        <w:spacing w:after="0"/>
        <w:ind w:left="0"/>
        <w:jc w:val="both"/>
      </w:pPr>
      <w:r>
        <w:rPr>
          <w:rFonts w:ascii="Times New Roman"/>
          <w:b w:val="false"/>
          <w:i w:val="false"/>
          <w:color w:val="000000"/>
          <w:sz w:val="28"/>
        </w:rPr>
        <w:t>
      6. Мемлекеттiк қызметті көрсету процесінде келесі құрылымдық – функционалдық бірліктер (бұдан әрі – ҚФБ) жұмылдырылған:</w:t>
      </w:r>
    </w:p>
    <w:bookmarkEnd w:id="285"/>
    <w:bookmarkStart w:name="z299" w:id="286"/>
    <w:p>
      <w:pPr>
        <w:spacing w:after="0"/>
        <w:ind w:left="0"/>
        <w:jc w:val="both"/>
      </w:pPr>
      <w:r>
        <w:rPr>
          <w:rFonts w:ascii="Times New Roman"/>
          <w:b w:val="false"/>
          <w:i w:val="false"/>
          <w:color w:val="000000"/>
          <w:sz w:val="28"/>
        </w:rPr>
        <w:t>
      көрсетілетін қызметті берушінің кеңсе қызметкері;</w:t>
      </w:r>
    </w:p>
    <w:bookmarkEnd w:id="286"/>
    <w:bookmarkStart w:name="z300" w:id="287"/>
    <w:p>
      <w:pPr>
        <w:spacing w:after="0"/>
        <w:ind w:left="0"/>
        <w:jc w:val="both"/>
      </w:pPr>
      <w:r>
        <w:rPr>
          <w:rFonts w:ascii="Times New Roman"/>
          <w:b w:val="false"/>
          <w:i w:val="false"/>
          <w:color w:val="000000"/>
          <w:sz w:val="28"/>
        </w:rPr>
        <w:t>
      көрсетілетін қызметті берушінің басшысы;</w:t>
      </w:r>
    </w:p>
    <w:bookmarkEnd w:id="287"/>
    <w:bookmarkStart w:name="z301" w:id="288"/>
    <w:p>
      <w:pPr>
        <w:spacing w:after="0"/>
        <w:ind w:left="0"/>
        <w:jc w:val="both"/>
      </w:pPr>
      <w:r>
        <w:rPr>
          <w:rFonts w:ascii="Times New Roman"/>
          <w:b w:val="false"/>
          <w:i w:val="false"/>
          <w:color w:val="000000"/>
          <w:sz w:val="28"/>
        </w:rPr>
        <w:t>
      көрсетілетін қызметті берушінің маманы.</w:t>
      </w:r>
    </w:p>
    <w:bookmarkEnd w:id="288"/>
    <w:bookmarkStart w:name="z302" w:id="289"/>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 арасындағы рәсімдер (іс- 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89"/>
    <w:tbl>
      <w:tblPr>
        <w:tblW w:w="0" w:type="auto"/>
        <w:tblCellSpacing w:w="0" w:type="auto"/>
        <w:tblBorders>
          <w:top w:val="none"/>
          <w:left w:val="none"/>
          <w:bottom w:val="none"/>
          <w:right w:val="none"/>
          <w:insideH w:val="none"/>
          <w:insideV w:val="none"/>
        </w:tblBorders>
      </w:tblPr>
      <w:tblGrid>
        <w:gridCol w:w="247"/>
        <w:gridCol w:w="12053"/>
      </w:tblGrid>
      <w:tr>
        <w:trPr>
          <w:trHeight w:val="30" w:hRule="atLeast"/>
        </w:trPr>
        <w:tc>
          <w:tcPr>
            <w:tcW w:w="24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3" w:type="dxa"/>
            <w:tcBorders/>
            <w:tcMar>
              <w:top w:w="15" w:type="dxa"/>
              <w:left w:w="15" w:type="dxa"/>
              <w:bottom w:w="15" w:type="dxa"/>
              <w:right w:w="15" w:type="dxa"/>
            </w:tcMar>
            <w:vAlign w:val="center"/>
          </w:tcPr>
          <w:bookmarkStart w:name="z303" w:id="290"/>
          <w:p>
            <w:pPr>
              <w:spacing w:after="20"/>
              <w:ind w:left="20"/>
              <w:jc w:val="both"/>
            </w:pPr>
            <w:r>
              <w:rPr>
                <w:rFonts w:ascii="Times New Roman"/>
                <w:b w:val="false"/>
                <w:i w:val="false"/>
                <w:color w:val="000000"/>
                <w:sz w:val="20"/>
              </w:rPr>
              <w:t>
"Шалғайдағы ауылдық елді мекендерде тұратын балаларды жалпы білім беру ұйымдарына және кейін үйлеріне тегін тасымалдауды ұсыну" мемлекеттiк көрсетілетін қызмет регламентіне 1-қосымша</w:t>
            </w:r>
          </w:p>
          <w:bookmarkEnd w:id="290"/>
        </w:tc>
      </w:tr>
    </w:tbl>
    <w:bookmarkStart w:name="z304" w:id="291"/>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көрсетілген қызметті берушінің құрылымдық бөлімшелер (қызметкерлер) арасындағы рәсімдер (іс-қимылдар) реттілігінің сипаттамасы</w:t>
      </w:r>
    </w:p>
    <w:bookmarkEnd w:id="291"/>
    <w:bookmarkStart w:name="z305"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48"/>
        <w:gridCol w:w="12052"/>
      </w:tblGrid>
      <w:tr>
        <w:trPr>
          <w:trHeight w:val="30" w:hRule="atLeast"/>
        </w:trPr>
        <w:tc>
          <w:tcPr>
            <w:tcW w:w="2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2" w:type="dxa"/>
            <w:tcBorders/>
            <w:tcMar>
              <w:top w:w="15" w:type="dxa"/>
              <w:left w:w="15" w:type="dxa"/>
              <w:bottom w:w="15" w:type="dxa"/>
              <w:right w:w="15" w:type="dxa"/>
            </w:tcMar>
            <w:vAlign w:val="center"/>
          </w:tcPr>
          <w:bookmarkStart w:name="z306" w:id="293"/>
          <w:p>
            <w:pPr>
              <w:spacing w:after="20"/>
              <w:ind w:left="20"/>
              <w:jc w:val="both"/>
            </w:pPr>
            <w:r>
              <w:rPr>
                <w:rFonts w:ascii="Times New Roman"/>
                <w:b w:val="false"/>
                <w:i w:val="false"/>
                <w:color w:val="000000"/>
                <w:sz w:val="20"/>
              </w:rPr>
              <w:t>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көрсету регламентіне 2-қосымша</w:t>
            </w:r>
          </w:p>
          <w:bookmarkEnd w:id="293"/>
        </w:tc>
      </w:tr>
    </w:tbl>
    <w:bookmarkStart w:name="z307" w:id="294"/>
    <w:p>
      <w:pPr>
        <w:spacing w:after="0"/>
        <w:ind w:left="0"/>
        <w:jc w:val="both"/>
      </w:pPr>
      <w:r>
        <w:rPr>
          <w:rFonts w:ascii="Times New Roman"/>
          <w:b w:val="false"/>
          <w:i w:val="false"/>
          <w:color w:val="000000"/>
          <w:sz w:val="28"/>
        </w:rPr>
        <w:t xml:space="preserve">
      </w:t>
      </w:r>
      <w:r>
        <w:rPr>
          <w:rFonts w:ascii="Times New Roman"/>
          <w:b/>
          <w:i w:val="false"/>
          <w:color w:val="000000"/>
          <w:sz w:val="28"/>
        </w:rPr>
        <w:t>"Шалғайдағы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bookmarkEnd w:id="294"/>
    <w:bookmarkStart w:name="z308"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310" w:id="297"/>
          <w:p>
            <w:pPr>
              <w:spacing w:after="20"/>
              <w:ind w:left="20"/>
              <w:jc w:val="both"/>
            </w:pPr>
            <w:r>
              <w:rPr>
                <w:rFonts w:ascii="Times New Roman"/>
                <w:b w:val="false"/>
                <w:i w:val="false"/>
                <w:color w:val="000000"/>
                <w:sz w:val="20"/>
              </w:rPr>
              <w:t>
Атырау облысы әкімдігінің 2015 жылғы "2" қазандағы № 308 қаулысына 6-қосымша</w:t>
            </w:r>
          </w:p>
          <w:bookmarkEnd w:id="297"/>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311" w:id="298"/>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298"/>
        </w:tc>
      </w:tr>
    </w:tbl>
    <w:bookmarkStart w:name="z312" w:id="299"/>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қызметтің регламенті</w:t>
      </w:r>
      <w:r>
        <w:br/>
      </w:r>
      <w:r>
        <w:rPr>
          <w:rFonts w:ascii="Times New Roman"/>
          <w:b/>
          <w:i w:val="false"/>
          <w:color w:val="000000"/>
          <w:sz w:val="28"/>
        </w:rPr>
        <w:t>1. Жалпы ережелер</w:t>
      </w:r>
    </w:p>
    <w:bookmarkEnd w:id="299"/>
    <w:bookmarkStart w:name="z314" w:id="300"/>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 (бұдан әрі – мемлекеттік көрсетілетін қызмет) жергілікті атқарушы органдар- "Атырау облысы Білім беру басқармасы", мемлекеттік мекемесінен Атырау қаласы мен облыс аудандарының білім бөлімдерімен (бұдан әрі – көрсетілетін қызметті беруші) көрсетеді.</w:t>
      </w:r>
    </w:p>
    <w:bookmarkEnd w:id="300"/>
    <w:bookmarkStart w:name="z315" w:id="301"/>
    <w:p>
      <w:pPr>
        <w:spacing w:after="0"/>
        <w:ind w:left="0"/>
        <w:jc w:val="both"/>
      </w:pPr>
      <w:r>
        <w:rPr>
          <w:rFonts w:ascii="Times New Roman"/>
          <w:b w:val="false"/>
          <w:i w:val="false"/>
          <w:color w:val="000000"/>
          <w:sz w:val="28"/>
        </w:rPr>
        <w:t>
      Өтінішті қабылдау және мемлекеттік қызмет көрсетудің нәтижесі беру:</w:t>
      </w:r>
    </w:p>
    <w:bookmarkEnd w:id="301"/>
    <w:bookmarkStart w:name="z316" w:id="302"/>
    <w:p>
      <w:pPr>
        <w:spacing w:after="0"/>
        <w:ind w:left="0"/>
        <w:jc w:val="both"/>
      </w:pPr>
      <w:r>
        <w:rPr>
          <w:rFonts w:ascii="Times New Roman"/>
          <w:b w:val="false"/>
          <w:i w:val="false"/>
          <w:color w:val="000000"/>
          <w:sz w:val="28"/>
        </w:rPr>
        <w:t>
      1) көрсетілетін қызметті берушінің кеңсесі;</w:t>
      </w:r>
    </w:p>
    <w:bookmarkEnd w:id="302"/>
    <w:bookmarkStart w:name="z317" w:id="30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03"/>
    <w:bookmarkStart w:name="z318" w:id="304"/>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304"/>
    <w:bookmarkStart w:name="z319" w:id="305"/>
    <w:p>
      <w:pPr>
        <w:spacing w:after="0"/>
        <w:ind w:left="0"/>
        <w:jc w:val="both"/>
      </w:pPr>
      <w:r>
        <w:rPr>
          <w:rFonts w:ascii="Times New Roman"/>
          <w:b w:val="false"/>
          <w:i w:val="false"/>
          <w:color w:val="000000"/>
          <w:sz w:val="28"/>
        </w:rPr>
        <w:t xml:space="preserve">
      3. Мемлекеттік қызметті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және жеңілдікпен тамақтандыруды ұсыну"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w:t>
      </w:r>
      <w:r>
        <w:rPr>
          <w:rFonts w:ascii="Times New Roman"/>
          <w:b w:val="false"/>
          <w:i w:val="false"/>
          <w:color w:val="000000"/>
          <w:sz w:val="28"/>
        </w:rPr>
        <w:t>анықтама</w:t>
      </w:r>
      <w:r>
        <w:rPr>
          <w:rFonts w:ascii="Times New Roman"/>
          <w:b w:val="false"/>
          <w:i w:val="false"/>
          <w:color w:val="000000"/>
          <w:sz w:val="28"/>
        </w:rPr>
        <w:t>.</w:t>
      </w:r>
    </w:p>
    <w:bookmarkEnd w:id="305"/>
    <w:bookmarkStart w:name="z320" w:id="306"/>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06"/>
    <w:bookmarkStart w:name="z321" w:id="307"/>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мөрімен расталады.</w:t>
      </w:r>
    </w:p>
    <w:bookmarkEnd w:id="307"/>
    <w:bookmarkStart w:name="z322" w:id="30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308"/>
    <w:bookmarkStart w:name="z323" w:id="309"/>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309"/>
    <w:bookmarkStart w:name="z324" w:id="310"/>
    <w:p>
      <w:pPr>
        <w:spacing w:after="0"/>
        <w:ind w:left="0"/>
        <w:jc w:val="both"/>
      </w:pPr>
      <w:r>
        <w:rPr>
          <w:rFonts w:ascii="Times New Roman"/>
          <w:b w:val="false"/>
          <w:i w:val="false"/>
          <w:color w:val="000000"/>
          <w:sz w:val="28"/>
        </w:rPr>
        <w:t xml:space="preserve">
      4. Мемлекеттік көрсетілетін қызметті көрсету бойынша рәсімді (іс-қимылды)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немесе көрсетілетін қызметті алушы ЭЦҚ-сымен қол қойылған электрондық құжат нысанындағы </w:t>
      </w:r>
      <w:r>
        <w:rPr>
          <w:rFonts w:ascii="Times New Roman"/>
          <w:b w:val="false"/>
          <w:i w:val="false"/>
          <w:color w:val="000000"/>
          <w:sz w:val="28"/>
        </w:rPr>
        <w:t>өтініш</w:t>
      </w:r>
      <w:r>
        <w:rPr>
          <w:rFonts w:ascii="Times New Roman"/>
          <w:b w:val="false"/>
          <w:i w:val="false"/>
          <w:color w:val="000000"/>
          <w:sz w:val="28"/>
        </w:rPr>
        <w:t xml:space="preserve"> болып табылады.</w:t>
      </w:r>
    </w:p>
    <w:bookmarkEnd w:id="310"/>
    <w:bookmarkStart w:name="z325" w:id="311"/>
    <w:p>
      <w:pPr>
        <w:spacing w:after="0"/>
        <w:ind w:left="0"/>
        <w:jc w:val="both"/>
      </w:pPr>
      <w:r>
        <w:rPr>
          <w:rFonts w:ascii="Times New Roman"/>
          <w:b w:val="false"/>
          <w:i w:val="false"/>
          <w:color w:val="000000"/>
          <w:sz w:val="28"/>
        </w:rPr>
        <w:t>
      5. Мемлекеттік көрсетілетін қызметті көрсету процесінің құрамына кіретін әрбір рәсімнің (іс-қимылдың) мазмұны, оның орындалу ұзақтығы:</w:t>
      </w:r>
    </w:p>
    <w:bookmarkEnd w:id="311"/>
    <w:bookmarkStart w:name="z326" w:id="312"/>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және көрсетілетін қызметті берушінің басшысына береді;</w:t>
      </w:r>
    </w:p>
    <w:bookmarkEnd w:id="312"/>
    <w:bookmarkStart w:name="z327" w:id="31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313"/>
    <w:bookmarkStart w:name="z328" w:id="314"/>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314"/>
    <w:bookmarkStart w:name="z329" w:id="315"/>
    <w:p>
      <w:pPr>
        <w:spacing w:after="0"/>
        <w:ind w:left="0"/>
        <w:jc w:val="both"/>
      </w:pPr>
      <w:r>
        <w:rPr>
          <w:rFonts w:ascii="Times New Roman"/>
          <w:b w:val="false"/>
          <w:i w:val="false"/>
          <w:color w:val="000000"/>
          <w:sz w:val="28"/>
        </w:rPr>
        <w:t>
      3) көрсетілетін қызметті берушінің маманы 4 (төрт) жұмыс күн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315"/>
    <w:bookmarkStart w:name="z330" w:id="316"/>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316"/>
    <w:bookmarkStart w:name="z331" w:id="317"/>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береді немесе портал арқылы жолдайды.</w:t>
      </w:r>
    </w:p>
    <w:bookmarkEnd w:id="317"/>
    <w:bookmarkStart w:name="z332" w:id="318"/>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(қызметкерлердің) өзара іс-қимыл тәртiбiн сипаттау</w:t>
      </w:r>
    </w:p>
    <w:bookmarkEnd w:id="318"/>
    <w:bookmarkStart w:name="z333" w:id="319"/>
    <w:p>
      <w:pPr>
        <w:spacing w:after="0"/>
        <w:ind w:left="0"/>
        <w:jc w:val="both"/>
      </w:pPr>
      <w:r>
        <w:rPr>
          <w:rFonts w:ascii="Times New Roman"/>
          <w:b w:val="false"/>
          <w:i w:val="false"/>
          <w:color w:val="000000"/>
          <w:sz w:val="28"/>
        </w:rPr>
        <w:t>
      6. Мемлекеттiк қызметті көрсету процесінде келесі құрылымдық – функционалдық бірліктер (бұдан әрі – ҚФБ) жұмылдырылған:</w:t>
      </w:r>
    </w:p>
    <w:bookmarkEnd w:id="319"/>
    <w:bookmarkStart w:name="z334" w:id="320"/>
    <w:p>
      <w:pPr>
        <w:spacing w:after="0"/>
        <w:ind w:left="0"/>
        <w:jc w:val="both"/>
      </w:pPr>
      <w:r>
        <w:rPr>
          <w:rFonts w:ascii="Times New Roman"/>
          <w:b w:val="false"/>
          <w:i w:val="false"/>
          <w:color w:val="000000"/>
          <w:sz w:val="28"/>
        </w:rPr>
        <w:t>
      көрсетілетін қызметті берушінің кеңсе қызметкері;</w:t>
      </w:r>
    </w:p>
    <w:bookmarkEnd w:id="320"/>
    <w:bookmarkStart w:name="z335" w:id="321"/>
    <w:p>
      <w:pPr>
        <w:spacing w:after="0"/>
        <w:ind w:left="0"/>
        <w:jc w:val="both"/>
      </w:pPr>
      <w:r>
        <w:rPr>
          <w:rFonts w:ascii="Times New Roman"/>
          <w:b w:val="false"/>
          <w:i w:val="false"/>
          <w:color w:val="000000"/>
          <w:sz w:val="28"/>
        </w:rPr>
        <w:t>
      көрсетілетін қызметті берушінің басшысы;</w:t>
      </w:r>
    </w:p>
    <w:bookmarkEnd w:id="321"/>
    <w:bookmarkStart w:name="z336" w:id="322"/>
    <w:p>
      <w:pPr>
        <w:spacing w:after="0"/>
        <w:ind w:left="0"/>
        <w:jc w:val="both"/>
      </w:pPr>
      <w:r>
        <w:rPr>
          <w:rFonts w:ascii="Times New Roman"/>
          <w:b w:val="false"/>
          <w:i w:val="false"/>
          <w:color w:val="000000"/>
          <w:sz w:val="28"/>
        </w:rPr>
        <w:t>
      көрсетілетін қызметті берушінің маманы.</w:t>
      </w:r>
    </w:p>
    <w:bookmarkEnd w:id="322"/>
    <w:bookmarkStart w:name="z337" w:id="323"/>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3"/>
    <w:bookmarkStart w:name="z338" w:id="324"/>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339" w:id="325"/>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және шешімдер (портал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келтірілген):</w:t>
      </w:r>
    </w:p>
    <w:bookmarkEnd w:id="325"/>
    <w:bookmarkStart w:name="z340" w:id="32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жүргізіледі) көмегімен порталда тіркеуді жүзеге асырады;</w:t>
      </w:r>
    </w:p>
    <w:bookmarkEnd w:id="326"/>
    <w:bookmarkStart w:name="z341" w:id="327"/>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5 (бес) минут ішінде енгізу процесі (авторландыру процесі);</w:t>
      </w:r>
    </w:p>
    <w:bookmarkEnd w:id="327"/>
    <w:bookmarkStart w:name="z342" w:id="328"/>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5 (бес) минут ішінде тексеру;</w:t>
      </w:r>
    </w:p>
    <w:bookmarkEnd w:id="328"/>
    <w:bookmarkStart w:name="z343" w:id="329"/>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p>
    <w:bookmarkEnd w:id="329"/>
    <w:bookmarkStart w:name="z344" w:id="330"/>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сұрау салу нысанын экранға шығару құрылымдық және форматтық талаптарын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таңдап алуы;</w:t>
      </w:r>
    </w:p>
    <w:bookmarkEnd w:id="330"/>
    <w:bookmarkStart w:name="z345" w:id="331"/>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сәйкестігін (сұрау салуда көрсетілген ЖСН мен ЭЦҚ тіркеу куәлігінде көрсетілген ЖСН арасындағы тексеру);</w:t>
      </w:r>
    </w:p>
    <w:bookmarkEnd w:id="331"/>
    <w:bookmarkStart w:name="z346" w:id="332"/>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сұрау салынып отырған қызметтен бас тарту туралы хабарламаны 5 (бес) минут ішінде қалыптастыру;</w:t>
      </w:r>
    </w:p>
    <w:bookmarkEnd w:id="332"/>
    <w:bookmarkStart w:name="z347" w:id="333"/>
    <w:p>
      <w:pPr>
        <w:spacing w:after="0"/>
        <w:ind w:left="0"/>
        <w:jc w:val="both"/>
      </w:pPr>
      <w:r>
        <w:rPr>
          <w:rFonts w:ascii="Times New Roman"/>
          <w:b w:val="false"/>
          <w:i w:val="false"/>
          <w:color w:val="000000"/>
          <w:sz w:val="28"/>
        </w:rPr>
        <w:t xml:space="preserve">
      8) 5-процесс – сұрау салу өңдеуі үшін көрсетілетін қызмет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 </w:t>
      </w:r>
    </w:p>
    <w:bookmarkEnd w:id="333"/>
    <w:bookmarkStart w:name="z348" w:id="334"/>
    <w:p>
      <w:pPr>
        <w:spacing w:after="0"/>
        <w:ind w:left="0"/>
        <w:jc w:val="both"/>
      </w:pPr>
      <w:r>
        <w:rPr>
          <w:rFonts w:ascii="Times New Roman"/>
          <w:b w:val="false"/>
          <w:i w:val="false"/>
          <w:color w:val="000000"/>
          <w:sz w:val="28"/>
        </w:rPr>
        <w:t>
      9) 6-процесс - ЭҮШ-де сұрау салуды өңдеу;</w:t>
      </w:r>
    </w:p>
    <w:bookmarkEnd w:id="334"/>
    <w:bookmarkStart w:name="z349" w:id="335"/>
    <w:p>
      <w:pPr>
        <w:spacing w:after="0"/>
        <w:ind w:left="0"/>
        <w:jc w:val="both"/>
      </w:pPr>
      <w:r>
        <w:rPr>
          <w:rFonts w:ascii="Times New Roman"/>
          <w:b w:val="false"/>
          <w:i w:val="false"/>
          <w:color w:val="000000"/>
          <w:sz w:val="28"/>
        </w:rPr>
        <w:t>
      10) 7-процесс - көрсетілетін қызметті алушының портал қалыптастырған мемлекеттік көрсетілетін қызметтің нәтижесін (электрондық құжат нысанындағы хабарлама) алуы.</w:t>
      </w:r>
    </w:p>
    <w:bookmarkEnd w:id="335"/>
    <w:tbl>
      <w:tblPr>
        <w:tblW w:w="0" w:type="auto"/>
        <w:tblCellSpacing w:w="0" w:type="auto"/>
        <w:tblBorders>
          <w:top w:val="none"/>
          <w:left w:val="none"/>
          <w:bottom w:val="none"/>
          <w:right w:val="none"/>
          <w:insideH w:val="none"/>
          <w:insideV w:val="none"/>
        </w:tblBorders>
      </w:tblPr>
      <w:tblGrid>
        <w:gridCol w:w="255"/>
        <w:gridCol w:w="12045"/>
      </w:tblGrid>
      <w:tr>
        <w:trPr>
          <w:trHeight w:val="30" w:hRule="atLeast"/>
        </w:trPr>
        <w:tc>
          <w:tcPr>
            <w:tcW w:w="2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5" w:type="dxa"/>
            <w:tcBorders/>
            <w:tcMar>
              <w:top w:w="15" w:type="dxa"/>
              <w:left w:w="15" w:type="dxa"/>
              <w:bottom w:w="15" w:type="dxa"/>
              <w:right w:w="15" w:type="dxa"/>
            </w:tcMar>
            <w:vAlign w:val="center"/>
          </w:tcPr>
          <w:bookmarkStart w:name="z350" w:id="336"/>
          <w:p>
            <w:pPr>
              <w:spacing w:after="20"/>
              <w:ind w:left="20"/>
              <w:jc w:val="both"/>
            </w:pPr>
            <w:r>
              <w:rPr>
                <w:rFonts w:ascii="Times New Roman"/>
                <w:b w:val="false"/>
                <w:i w:val="false"/>
                <w:color w:val="000000"/>
                <w:sz w:val="20"/>
              </w:rPr>
              <w:t>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мемлекеттiк көрсетілетін қызмет регламентіне 1-қосымша</w:t>
            </w:r>
          </w:p>
          <w:bookmarkEnd w:id="336"/>
        </w:tc>
      </w:tr>
    </w:tbl>
    <w:bookmarkStart w:name="z351" w:id="337"/>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337"/>
    <w:bookmarkStart w:name="z352"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66"/>
        <w:gridCol w:w="12034"/>
      </w:tblGrid>
      <w:tr>
        <w:trPr>
          <w:trHeight w:val="30" w:hRule="atLeast"/>
        </w:trPr>
        <w:tc>
          <w:tcPr>
            <w:tcW w:w="2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4" w:type="dxa"/>
            <w:tcBorders/>
            <w:tcMar>
              <w:top w:w="15" w:type="dxa"/>
              <w:left w:w="15" w:type="dxa"/>
              <w:bottom w:w="15" w:type="dxa"/>
              <w:right w:w="15" w:type="dxa"/>
            </w:tcMar>
            <w:vAlign w:val="center"/>
          </w:tcPr>
          <w:bookmarkStart w:name="z353" w:id="339"/>
          <w:p>
            <w:pPr>
              <w:spacing w:after="20"/>
              <w:ind w:left="20"/>
              <w:jc w:val="both"/>
            </w:pPr>
            <w:r>
              <w:rPr>
                <w:rFonts w:ascii="Times New Roman"/>
                <w:b w:val="false"/>
                <w:i w:val="false"/>
                <w:color w:val="000000"/>
                <w:sz w:val="20"/>
              </w:rPr>
              <w:t>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регламентіне 2-қосымша</w:t>
            </w:r>
          </w:p>
          <w:bookmarkEnd w:id="339"/>
        </w:tc>
      </w:tr>
    </w:tbl>
    <w:bookmarkStart w:name="z354" w:id="340"/>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қызметін көрсету бизнес-процестерінің анықтамалығы</w:t>
      </w:r>
    </w:p>
    <w:bookmarkEnd w:id="340"/>
    <w:bookmarkStart w:name="z355"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55"/>
        <w:gridCol w:w="12045"/>
      </w:tblGrid>
      <w:tr>
        <w:trPr>
          <w:trHeight w:val="30" w:hRule="atLeast"/>
        </w:trPr>
        <w:tc>
          <w:tcPr>
            <w:tcW w:w="25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45" w:type="dxa"/>
            <w:tcBorders/>
            <w:tcMar>
              <w:top w:w="15" w:type="dxa"/>
              <w:left w:w="15" w:type="dxa"/>
              <w:bottom w:w="15" w:type="dxa"/>
              <w:right w:w="15" w:type="dxa"/>
            </w:tcMar>
            <w:vAlign w:val="center"/>
          </w:tcPr>
          <w:bookmarkStart w:name="z357" w:id="343"/>
          <w:p>
            <w:pPr>
              <w:spacing w:after="20"/>
              <w:ind w:left="20"/>
              <w:jc w:val="both"/>
            </w:pPr>
            <w:r>
              <w:rPr>
                <w:rFonts w:ascii="Times New Roman"/>
                <w:b w:val="false"/>
                <w:i w:val="false"/>
                <w:color w:val="000000"/>
                <w:sz w:val="20"/>
              </w:rPr>
              <w:t>
"Жалпы білім беретін мектептердегі білім алушылар мен тәрбиеленушілердің жекелеген санаттарын тегін және жеңілдікпен тамақтандыруды ұсыну" мемлекеттiк көрсетілетін қызмет регламентіне 3-қосымша</w:t>
            </w:r>
          </w:p>
          <w:bookmarkEnd w:id="343"/>
        </w:tc>
      </w:tr>
    </w:tbl>
    <w:bookmarkStart w:name="z358" w:id="344"/>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диаграммасы</w:t>
      </w:r>
    </w:p>
    <w:bookmarkEnd w:id="344"/>
    <w:bookmarkStart w:name="z359"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46"/>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w:t>
      </w:r>
    </w:p>
    <w:bookmarkEnd w:id="346"/>
    <w:bookmarkStart w:name="z361"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362" w:id="348"/>
          <w:p>
            <w:pPr>
              <w:spacing w:after="20"/>
              <w:ind w:left="20"/>
              <w:jc w:val="both"/>
            </w:pPr>
            <w:r>
              <w:rPr>
                <w:rFonts w:ascii="Times New Roman"/>
                <w:b w:val="false"/>
                <w:i w:val="false"/>
                <w:color w:val="000000"/>
                <w:sz w:val="20"/>
              </w:rPr>
              <w:t>
Атырау облысы әкімдігінің 2015 жылғы "2" қазандағы № 308 қаулысына 7-қосымша</w:t>
            </w:r>
          </w:p>
          <w:bookmarkEnd w:id="348"/>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363" w:id="349"/>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349"/>
        </w:tc>
      </w:tr>
    </w:tbl>
    <w:bookmarkStart w:name="z364" w:id="350"/>
    <w:p>
      <w:pPr>
        <w:spacing w:after="0"/>
        <w:ind w:left="0"/>
        <w:jc w:val="both"/>
      </w:pPr>
      <w:r>
        <w:rPr>
          <w:rFonts w:ascii="Times New Roman"/>
          <w:b w:val="false"/>
          <w:i w:val="false"/>
          <w:color w:val="000000"/>
          <w:sz w:val="28"/>
        </w:rPr>
        <w:t xml:space="preserve">
      </w:t>
      </w:r>
      <w:r>
        <w:rPr>
          <w:rFonts w:ascii="Times New Roman"/>
          <w:b/>
          <w:i w:val="false"/>
          <w:color w:val="000000"/>
          <w:sz w:val="28"/>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r>
        <w:br/>
      </w:r>
      <w:r>
        <w:rPr>
          <w:rFonts w:ascii="Times New Roman"/>
          <w:b/>
          <w:i w:val="false"/>
          <w:color w:val="000000"/>
          <w:sz w:val="28"/>
        </w:rPr>
        <w:t>1. Жалпы ережелер</w:t>
      </w:r>
    </w:p>
    <w:bookmarkEnd w:id="350"/>
    <w:bookmarkStart w:name="z366" w:id="351"/>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Атырау қалаcы мен облыс аудандары жергілікті атқарушы органдары (бұдан әрі – көрсетілетін қызметті беруші) көрсетеді.</w:t>
      </w:r>
    </w:p>
    <w:bookmarkEnd w:id="351"/>
    <w:bookmarkStart w:name="z367" w:id="35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352"/>
    <w:bookmarkStart w:name="z368" w:id="353"/>
    <w:p>
      <w:pPr>
        <w:spacing w:after="0"/>
        <w:ind w:left="0"/>
        <w:jc w:val="both"/>
      </w:pPr>
      <w:r>
        <w:rPr>
          <w:rFonts w:ascii="Times New Roman"/>
          <w:b w:val="false"/>
          <w:i w:val="false"/>
          <w:color w:val="000000"/>
          <w:sz w:val="28"/>
        </w:rPr>
        <w:t>
      1) көрсетілетін қызметті берушінің кеңсесі;</w:t>
      </w:r>
    </w:p>
    <w:bookmarkEnd w:id="353"/>
    <w:bookmarkStart w:name="z369" w:id="35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54"/>
    <w:bookmarkStart w:name="z370" w:id="355"/>
    <w:p>
      <w:pPr>
        <w:spacing w:after="0"/>
        <w:ind w:left="0"/>
        <w:jc w:val="both"/>
      </w:pPr>
      <w:r>
        <w:rPr>
          <w:rFonts w:ascii="Times New Roman"/>
          <w:b w:val="false"/>
          <w:i w:val="false"/>
          <w:color w:val="000000"/>
          <w:sz w:val="28"/>
        </w:rPr>
        <w:t>
      3) "электрондық үкіметтің" www.egov.kz веб-порталы (бұдан әрі – портал).</w:t>
      </w:r>
    </w:p>
    <w:bookmarkEnd w:id="35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1-тармаққа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371" w:id="35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356"/>
    <w:bookmarkStart w:name="z372" w:id="357"/>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w:t>
      </w:r>
      <w:r>
        <w:rPr>
          <w:rFonts w:ascii="Times New Roman"/>
          <w:b w:val="false"/>
          <w:i w:val="false"/>
          <w:color w:val="000000"/>
          <w:sz w:val="28"/>
        </w:rPr>
        <w:t>шешімі</w:t>
      </w:r>
      <w:r>
        <w:rPr>
          <w:rFonts w:ascii="Times New Roman"/>
          <w:b w:val="false"/>
          <w:i w:val="false"/>
          <w:color w:val="000000"/>
          <w:sz w:val="28"/>
        </w:rPr>
        <w:t>.</w:t>
      </w:r>
    </w:p>
    <w:bookmarkEnd w:id="357"/>
    <w:bookmarkStart w:name="z373" w:id="358"/>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58"/>
    <w:bookmarkStart w:name="z374" w:id="359"/>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59"/>
    <w:bookmarkStart w:name="z375" w:id="36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60"/>
    <w:bookmarkStart w:name="z376" w:id="361"/>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361"/>
    <w:bookmarkStart w:name="z377" w:id="36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жәрдемақы тағайындау үшін қамқоршының немесе қорғаншының </w:t>
      </w:r>
      <w:r>
        <w:rPr>
          <w:rFonts w:ascii="Times New Roman"/>
          <w:b w:val="false"/>
          <w:i w:val="false"/>
          <w:color w:val="000000"/>
          <w:sz w:val="28"/>
        </w:rPr>
        <w:t>өтініші</w:t>
      </w:r>
      <w:r>
        <w:rPr>
          <w:rFonts w:ascii="Times New Roman"/>
          <w:b w:val="false"/>
          <w:i w:val="false"/>
          <w:color w:val="000000"/>
          <w:sz w:val="28"/>
        </w:rPr>
        <w:t xml:space="preserve"> болып табылады.</w:t>
      </w:r>
    </w:p>
    <w:bookmarkEnd w:id="362"/>
    <w:bookmarkStart w:name="z378" w:id="36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p>
    <w:bookmarkEnd w:id="363"/>
    <w:bookmarkStart w:name="z379" w:id="364"/>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көрсетілетін қызметті берушінің басшысына береді;</w:t>
      </w:r>
    </w:p>
    <w:bookmarkEnd w:id="364"/>
    <w:bookmarkStart w:name="z380" w:id="36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 </w:t>
      </w:r>
    </w:p>
    <w:bookmarkEnd w:id="365"/>
    <w:bookmarkStart w:name="z381" w:id="366"/>
    <w:p>
      <w:pPr>
        <w:spacing w:after="0"/>
        <w:ind w:left="0"/>
        <w:jc w:val="both"/>
      </w:pPr>
      <w:r>
        <w:rPr>
          <w:rFonts w:ascii="Times New Roman"/>
          <w:b w:val="false"/>
          <w:i w:val="false"/>
          <w:color w:val="000000"/>
          <w:sz w:val="28"/>
        </w:rPr>
        <w:t>
      2) көрсетілетін қызметті берушінің басшысына 30 (отыз) минут ішінде келіп түскен құжаттармен танысуды жүзеге асырады және көрсетілетін қызметті берушінің маманына орындауға жібереді;</w:t>
      </w:r>
    </w:p>
    <w:bookmarkEnd w:id="366"/>
    <w:bookmarkStart w:name="z382" w:id="367"/>
    <w:p>
      <w:pPr>
        <w:spacing w:after="0"/>
        <w:ind w:left="0"/>
        <w:jc w:val="both"/>
      </w:pPr>
      <w:r>
        <w:rPr>
          <w:rFonts w:ascii="Times New Roman"/>
          <w:b w:val="false"/>
          <w:i w:val="false"/>
          <w:color w:val="000000"/>
          <w:sz w:val="28"/>
        </w:rPr>
        <w:t>
      3) көрсетілетін қызметті берушінің маманы 8 (сегіз) жұмыс күні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367"/>
    <w:bookmarkStart w:name="z383" w:id="368"/>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368"/>
    <w:bookmarkStart w:name="z384" w:id="369"/>
    <w:p>
      <w:pPr>
        <w:spacing w:after="0"/>
        <w:ind w:left="0"/>
        <w:jc w:val="both"/>
      </w:pPr>
      <w:r>
        <w:rPr>
          <w:rFonts w:ascii="Times New Roman"/>
          <w:b w:val="false"/>
          <w:i w:val="false"/>
          <w:color w:val="000000"/>
          <w:sz w:val="28"/>
        </w:rPr>
        <w:t>
      5) көрсетілетін қызметті берушінің кеңсе қызметкері 30(отыз) минут ішінде мемлекеттік көрсетілетін портал арқылы қызметтің нәтижесін тіркейді және көрсетілетін қызметті алушыға береді немесе портал арқылы жолдайды не Мемлекеттік корпорацияға шабарманы арқылы береді.</w:t>
      </w:r>
    </w:p>
    <w:bookmarkEnd w:id="369"/>
    <w:bookmarkStart w:name="z385" w:id="370"/>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 көрсету процесінде көрсетілетін қызметті берушінің құрылымдық бөлімшелерінің (қызметкерлерінің) өзара іс-қимыл тәртiбiн сипаттау</w:t>
      </w:r>
    </w:p>
    <w:bookmarkEnd w:id="370"/>
    <w:bookmarkStart w:name="z386" w:id="371"/>
    <w:p>
      <w:pPr>
        <w:spacing w:after="0"/>
        <w:ind w:left="0"/>
        <w:jc w:val="both"/>
      </w:pPr>
      <w:r>
        <w:rPr>
          <w:rFonts w:ascii="Times New Roman"/>
          <w:b w:val="false"/>
          <w:i w:val="false"/>
          <w:color w:val="000000"/>
          <w:sz w:val="28"/>
        </w:rPr>
        <w:t>
      6. Мемлекеттiк қызмет көрсету процесінде келесі құрылымдық– функционалдық бірліктер (бұдан әрі – ҚФБ) жұмылдырылған:</w:t>
      </w:r>
    </w:p>
    <w:bookmarkEnd w:id="371"/>
    <w:bookmarkStart w:name="z387" w:id="372"/>
    <w:p>
      <w:pPr>
        <w:spacing w:after="0"/>
        <w:ind w:left="0"/>
        <w:jc w:val="both"/>
      </w:pPr>
      <w:r>
        <w:rPr>
          <w:rFonts w:ascii="Times New Roman"/>
          <w:b w:val="false"/>
          <w:i w:val="false"/>
          <w:color w:val="000000"/>
          <w:sz w:val="28"/>
        </w:rPr>
        <w:t>
      көрсетілетін қызметті берушінің кеңсе қызметкері;</w:t>
      </w:r>
    </w:p>
    <w:bookmarkEnd w:id="372"/>
    <w:bookmarkStart w:name="z388" w:id="373"/>
    <w:p>
      <w:pPr>
        <w:spacing w:after="0"/>
        <w:ind w:left="0"/>
        <w:jc w:val="both"/>
      </w:pPr>
      <w:r>
        <w:rPr>
          <w:rFonts w:ascii="Times New Roman"/>
          <w:b w:val="false"/>
          <w:i w:val="false"/>
          <w:color w:val="000000"/>
          <w:sz w:val="28"/>
        </w:rPr>
        <w:t>
      көрсетілетін қызметті берушінің басшысы;</w:t>
      </w:r>
    </w:p>
    <w:bookmarkEnd w:id="373"/>
    <w:bookmarkStart w:name="z389" w:id="374"/>
    <w:p>
      <w:pPr>
        <w:spacing w:after="0"/>
        <w:ind w:left="0"/>
        <w:jc w:val="both"/>
      </w:pPr>
      <w:r>
        <w:rPr>
          <w:rFonts w:ascii="Times New Roman"/>
          <w:b w:val="false"/>
          <w:i w:val="false"/>
          <w:color w:val="000000"/>
          <w:sz w:val="28"/>
        </w:rPr>
        <w:t>
      көрсетілетін қызметті берушінің маманы.</w:t>
      </w:r>
    </w:p>
    <w:bookmarkEnd w:id="374"/>
    <w:bookmarkStart w:name="z390" w:id="375"/>
    <w:p>
      <w:pPr>
        <w:spacing w:after="0"/>
        <w:ind w:left="0"/>
        <w:jc w:val="both"/>
      </w:pP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 осы Регламенттің 1-қосымшасында,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көрсетудің бизнес-процестерінің анықтамалығы 2-қосымшасында келтірілген.</w:t>
      </w:r>
    </w:p>
    <w:bookmarkEnd w:id="375"/>
    <w:bookmarkStart w:name="z391" w:id="376"/>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 көрсету процесінде Мемлекеттік корпорация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4-бөлімнің атауы жаңа редакцияда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392" w:id="377"/>
    <w:p>
      <w:pPr>
        <w:spacing w:after="0"/>
        <w:ind w:left="0"/>
        <w:jc w:val="both"/>
      </w:pPr>
      <w:r>
        <w:rPr>
          <w:rFonts w:ascii="Times New Roman"/>
          <w:b w:val="false"/>
          <w:i w:val="false"/>
          <w:color w:val="000000"/>
          <w:sz w:val="28"/>
        </w:rPr>
        <w:t>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 № 1 диаграммасы осы регламенттің 3–қосымшаға келтірілген):</w:t>
      </w:r>
    </w:p>
    <w:bookmarkEnd w:id="377"/>
    <w:bookmarkStart w:name="z393" w:id="378"/>
    <w:p>
      <w:pPr>
        <w:spacing w:after="0"/>
        <w:ind w:left="0"/>
        <w:jc w:val="both"/>
      </w:pPr>
      <w:r>
        <w:rPr>
          <w:rFonts w:ascii="Times New Roman"/>
          <w:b w:val="false"/>
          <w:i w:val="false"/>
          <w:color w:val="000000"/>
          <w:sz w:val="28"/>
        </w:rPr>
        <w:t xml:space="preserve">
      1) 1-процесс – Мемлекеттік корпорация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20 (жиырма) минут ішінде Стандартқа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оларды қабылдаудан бас тарту туралы </w:t>
      </w:r>
      <w:r>
        <w:rPr>
          <w:rFonts w:ascii="Times New Roman"/>
          <w:b w:val="false"/>
          <w:i w:val="false"/>
          <w:color w:val="000000"/>
          <w:sz w:val="28"/>
        </w:rPr>
        <w:t>қолхат</w:t>
      </w:r>
      <w:r>
        <w:rPr>
          <w:rFonts w:ascii="Times New Roman"/>
          <w:b w:val="false"/>
          <w:i w:val="false"/>
          <w:color w:val="000000"/>
          <w:sz w:val="28"/>
        </w:rPr>
        <w:t xml:space="preserve"> береді;</w:t>
      </w:r>
    </w:p>
    <w:bookmarkEnd w:id="378"/>
    <w:bookmarkStart w:name="z394" w:id="379"/>
    <w:p>
      <w:pPr>
        <w:spacing w:after="0"/>
        <w:ind w:left="0"/>
        <w:jc w:val="both"/>
      </w:pPr>
      <w:r>
        <w:rPr>
          <w:rFonts w:ascii="Times New Roman"/>
          <w:b w:val="false"/>
          <w:i w:val="false"/>
          <w:color w:val="000000"/>
          <w:sz w:val="28"/>
        </w:rPr>
        <w:t>
      2) 2-процесс – егер құжаттар толық болса, Мемлекеттік корпорация қызметкері өтінішті тіркейді, көрсетілетін қызметті алушыға 5 (бес) минут ішінде қолхат береді;</w:t>
      </w:r>
    </w:p>
    <w:bookmarkEnd w:id="379"/>
    <w:bookmarkStart w:name="z395" w:id="380"/>
    <w:p>
      <w:pPr>
        <w:spacing w:after="0"/>
        <w:ind w:left="0"/>
        <w:jc w:val="both"/>
      </w:pPr>
      <w:r>
        <w:rPr>
          <w:rFonts w:ascii="Times New Roman"/>
          <w:b w:val="false"/>
          <w:i w:val="false"/>
          <w:color w:val="000000"/>
          <w:sz w:val="28"/>
        </w:rPr>
        <w:t>
      3) 3-процесс – Мемлекеттік корпорация қызметкері қабылданған құжаттарды Мемлекеттік корпорацияның жинақтаушы секторына береді және 5(бес) минут ішінде деректерді Мемлекеттік корпорация ақпараттық жүйесіне енгізеді;</w:t>
      </w:r>
    </w:p>
    <w:bookmarkEnd w:id="380"/>
    <w:bookmarkStart w:name="z396" w:id="381"/>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4 (төрт) сағат ішінде құжаттарды Мемлекеттік корпорация шабарманы арқылы көрсетілетін қызметті берушінің кеңсесіне жолдайды;</w:t>
      </w:r>
    </w:p>
    <w:bookmarkEnd w:id="381"/>
    <w:bookmarkStart w:name="z397" w:id="382"/>
    <w:p>
      <w:pPr>
        <w:spacing w:after="0"/>
        <w:ind w:left="0"/>
        <w:jc w:val="both"/>
      </w:pPr>
      <w:r>
        <w:rPr>
          <w:rFonts w:ascii="Times New Roman"/>
          <w:b w:val="false"/>
          <w:i w:val="false"/>
          <w:color w:val="000000"/>
          <w:sz w:val="28"/>
        </w:rPr>
        <w:t>
      5) 5-процесс – көрсетілетін қызметті берушінің әрбір рәсімінің (іс-қимылының) мазмұны осы регламенттің 5-тармағында келтірілген;</w:t>
      </w:r>
    </w:p>
    <w:bookmarkEnd w:id="382"/>
    <w:bookmarkStart w:name="z398" w:id="383"/>
    <w:p>
      <w:pPr>
        <w:spacing w:after="0"/>
        <w:ind w:left="0"/>
        <w:jc w:val="both"/>
      </w:pPr>
      <w:r>
        <w:rPr>
          <w:rFonts w:ascii="Times New Roman"/>
          <w:b w:val="false"/>
          <w:i w:val="false"/>
          <w:color w:val="000000"/>
          <w:sz w:val="28"/>
        </w:rPr>
        <w:t>
      6) 6-процесс – Мемлекеттік корпорация ақпаратты жинау секторының қызметкері сканерлік штрих-кодтың көмегімен көрсетілетін қызметті берушіден алынған құжаттарды Мемлекеттік корпорацияға 15 (он бес) минут ішінде белгілейді және Мемлекеттік корпорация дайын құжаттарды көрсетілетін қызметті алушыға беру үшін инспекторға жолдайды.</w:t>
      </w:r>
    </w:p>
    <w:bookmarkEnd w:id="383"/>
    <w:bookmarkStart w:name="z399" w:id="384"/>
    <w:p>
      <w:pPr>
        <w:spacing w:after="0"/>
        <w:ind w:left="0"/>
        <w:jc w:val="both"/>
      </w:pPr>
      <w:r>
        <w:rPr>
          <w:rFonts w:ascii="Times New Roman"/>
          <w:b w:val="false"/>
          <w:i w:val="false"/>
          <w:color w:val="000000"/>
          <w:sz w:val="28"/>
        </w:rPr>
        <w:t>
      7) 7-процесс - дайын құжаттарды беруді жүзеге асыратын қызметкер көрсетілетін қызметті алушыға мемлекеттік көрсетілетін қызметтің нәтижесін 15 (он бес) минут ішінде береді. Көрсетілетін қызметті алушы қызмет нәтижесін алуға 1 (бір) ай ішінде келмеген жағдайда, "Мемлекеттік корпорация" нәтижені Мемлекеттік корпорация мұрағатына жолдайды.</w:t>
      </w:r>
    </w:p>
    <w:bookmarkEnd w:id="38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Ескерту. 8-тармаққа өзгеріс енгізілді – Атырау облысы әкімдігінің 11.08.2016 № </w:t>
      </w:r>
      <w:r>
        <w:rPr>
          <w:rFonts w:ascii="Times New Roman"/>
          <w:b w:val="false"/>
          <w:i w:val="false"/>
          <w:color w:val="000000"/>
          <w:sz w:val="28"/>
        </w:rPr>
        <w:t>181</w:t>
      </w:r>
      <w:r>
        <w:rPr>
          <w:rFonts w:ascii="Times New Roman"/>
          <w:b w:val="false"/>
          <w:i/>
          <w:color w:val="000000"/>
          <w:sz w:val="28"/>
        </w:rPr>
        <w:t xml:space="preserve"> қаулысымен (жарияланған күнінен кейін күнтізбелік он күн өткен соң қолданысқа енгізіледі).</w:t>
      </w:r>
    </w:p>
    <w:bookmarkStart w:name="z400" w:id="385"/>
    <w:p>
      <w:pPr>
        <w:spacing w:after="0"/>
        <w:ind w:left="0"/>
        <w:jc w:val="both"/>
      </w:pPr>
      <w:r>
        <w:rPr>
          <w:rFonts w:ascii="Times New Roman"/>
          <w:b w:val="false"/>
          <w:i w:val="false"/>
          <w:color w:val="000000"/>
          <w:sz w:val="28"/>
        </w:rPr>
        <w:t>
      9. Портал арқылы мемлекеттік қызметті көрсету бойынша қадамдық әрекеттер мен шешімдер (портал арқылы мемлекеттік қызметті көрсету кезінде құрылымдық өзара іс-қимылдың № 2 диаграммасы осы Регламенттің 3-қосымшасына келтірілген):</w:t>
      </w:r>
    </w:p>
    <w:bookmarkEnd w:id="385"/>
    <w:bookmarkStart w:name="z401" w:id="38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-ЖСН) сондай-ақ парольдің (порталда тіркелмеген көрсетілетін қызметті алушылар үшін жүзеге асырылады) көмегімен порталда тіркеуді жүзеге асырады;</w:t>
      </w:r>
    </w:p>
    <w:bookmarkEnd w:id="386"/>
    <w:bookmarkStart w:name="z402" w:id="387"/>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387"/>
    <w:bookmarkStart w:name="z403" w:id="388"/>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388"/>
    <w:bookmarkStart w:name="z404" w:id="389"/>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 бас тарту туралы хабарламаны қалыптастыруы;</w:t>
      </w:r>
    </w:p>
    <w:bookmarkEnd w:id="389"/>
    <w:bookmarkStart w:name="z405" w:id="390"/>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мемлекеттік көрсетілетін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сұрау салу нысанына бекіту, сондай-ақ сұрау салуда куәландыру (қол қою) үшін көрсетілетін қызметті алушының ЭЦҚ тіркеу куәлігін таңдауы;</w:t>
      </w:r>
    </w:p>
    <w:bookmarkEnd w:id="390"/>
    <w:bookmarkStart w:name="z406" w:id="391"/>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сәйкестігін тексеру (сұрау салуда көрсетілген ЖСН/БСН мен ЭЦҚ тіркеу куәлігінде көрсетілген ЖСН арасындағы);</w:t>
      </w:r>
    </w:p>
    <w:bookmarkEnd w:id="391"/>
    <w:bookmarkStart w:name="z407" w:id="39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салынып отырған мемлекеттік көрсетілетін қызметтен бас тарту туралы хабарламаны қалыптастыру;</w:t>
      </w:r>
    </w:p>
    <w:bookmarkEnd w:id="392"/>
    <w:bookmarkStart w:name="z408" w:id="393"/>
    <w:p>
      <w:pPr>
        <w:spacing w:after="0"/>
        <w:ind w:left="0"/>
        <w:jc w:val="both"/>
      </w:pPr>
      <w:r>
        <w:rPr>
          <w:rFonts w:ascii="Times New Roman"/>
          <w:b w:val="false"/>
          <w:i w:val="false"/>
          <w:color w:val="000000"/>
          <w:sz w:val="28"/>
        </w:rPr>
        <w:t>
      8) 5-процесс -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салын) "электрондық үкіметтің" шлюзіне (бұдан әрі - ЭҮШ) жолдау;</w:t>
      </w:r>
    </w:p>
    <w:bookmarkEnd w:id="393"/>
    <w:bookmarkStart w:name="z409" w:id="394"/>
    <w:p>
      <w:pPr>
        <w:spacing w:after="0"/>
        <w:ind w:left="0"/>
        <w:jc w:val="both"/>
      </w:pPr>
      <w:r>
        <w:rPr>
          <w:rFonts w:ascii="Times New Roman"/>
          <w:b w:val="false"/>
          <w:i w:val="false"/>
          <w:color w:val="000000"/>
          <w:sz w:val="28"/>
        </w:rPr>
        <w:t>
      9) 6-процесс - ЭҮШ-де сұрау салуын 5 (бес) минут ішінде өңдеу;</w:t>
      </w:r>
    </w:p>
    <w:bookmarkEnd w:id="394"/>
    <w:bookmarkStart w:name="z410" w:id="395"/>
    <w:p>
      <w:pPr>
        <w:spacing w:after="0"/>
        <w:ind w:left="0"/>
        <w:jc w:val="both"/>
      </w:pPr>
      <w:r>
        <w:rPr>
          <w:rFonts w:ascii="Times New Roman"/>
          <w:b w:val="false"/>
          <w:i w:val="false"/>
          <w:color w:val="000000"/>
          <w:sz w:val="28"/>
        </w:rPr>
        <w:t>
      10)7-процесс - көрсетілетін қызметті алушының порталда қалыптастырған мемлекеттік көрсетілетін қызмет нәтижесін (электрондық құжат нысанындағы хабарлама) 5 (бес) минут ішінде алуы.</w:t>
      </w:r>
    </w:p>
    <w:bookmarkEnd w:id="395"/>
    <w:tbl>
      <w:tblPr>
        <w:tblW w:w="0" w:type="auto"/>
        <w:tblCellSpacing w:w="0" w:type="auto"/>
        <w:tblBorders>
          <w:top w:val="none"/>
          <w:left w:val="none"/>
          <w:bottom w:val="none"/>
          <w:right w:val="none"/>
          <w:insideH w:val="none"/>
          <w:insideV w:val="none"/>
        </w:tblBorders>
      </w:tblPr>
      <w:tblGrid>
        <w:gridCol w:w="194"/>
        <w:gridCol w:w="12106"/>
      </w:tblGrid>
      <w:tr>
        <w:trPr>
          <w:trHeight w:val="30" w:hRule="atLeast"/>
        </w:trPr>
        <w:tc>
          <w:tcPr>
            <w:tcW w:w="1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6" w:type="dxa"/>
            <w:tcBorders/>
            <w:tcMar>
              <w:top w:w="15" w:type="dxa"/>
              <w:left w:w="15" w:type="dxa"/>
              <w:bottom w:w="15" w:type="dxa"/>
              <w:right w:w="15" w:type="dxa"/>
            </w:tcMar>
            <w:vAlign w:val="center"/>
          </w:tcPr>
          <w:bookmarkStart w:name="z411" w:id="396"/>
          <w:p>
            <w:pPr>
              <w:spacing w:after="20"/>
              <w:ind w:left="20"/>
              <w:jc w:val="both"/>
            </w:pPr>
            <w:r>
              <w:rPr>
                <w:rFonts w:ascii="Times New Roman"/>
                <w:b w:val="false"/>
                <w:i w:val="false"/>
                <w:color w:val="000000"/>
                <w:sz w:val="20"/>
              </w:rPr>
              <w:t>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мемлекеттiк көрсетілетін қызмет регламентіне 1-қосымша</w:t>
            </w:r>
          </w:p>
          <w:bookmarkEnd w:id="396"/>
        </w:tc>
      </w:tr>
    </w:tbl>
    <w:bookmarkStart w:name="z412" w:id="397"/>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397"/>
    <w:bookmarkStart w:name="z413"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00"/>
        <w:gridCol w:w="12100"/>
      </w:tblGrid>
      <w:tr>
        <w:trPr>
          <w:trHeight w:val="30" w:hRule="atLeast"/>
        </w:trPr>
        <w:tc>
          <w:tcPr>
            <w:tcW w:w="2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0" w:type="dxa"/>
            <w:tcBorders/>
            <w:tcMar>
              <w:top w:w="15" w:type="dxa"/>
              <w:left w:w="15" w:type="dxa"/>
              <w:bottom w:w="15" w:type="dxa"/>
              <w:right w:w="15" w:type="dxa"/>
            </w:tcMar>
            <w:vAlign w:val="center"/>
          </w:tcPr>
          <w:bookmarkStart w:name="z414" w:id="399"/>
          <w:p>
            <w:pPr>
              <w:spacing w:after="20"/>
              <w:ind w:left="20"/>
              <w:jc w:val="both"/>
            </w:pPr>
            <w:r>
              <w:rPr>
                <w:rFonts w:ascii="Times New Roman"/>
                <w:b w:val="false"/>
                <w:i w:val="false"/>
                <w:color w:val="000000"/>
                <w:sz w:val="20"/>
              </w:rPr>
              <w:t>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2-қосымша</w:t>
            </w:r>
          </w:p>
          <w:bookmarkEnd w:id="399"/>
        </w:tc>
      </w:tr>
    </w:tbl>
    <w:bookmarkStart w:name="z415" w:id="400"/>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400"/>
    <w:bookmarkStart w:name="z416"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94"/>
        <w:gridCol w:w="12106"/>
      </w:tblGrid>
      <w:tr>
        <w:trPr>
          <w:trHeight w:val="30" w:hRule="atLeast"/>
        </w:trPr>
        <w:tc>
          <w:tcPr>
            <w:tcW w:w="1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6" w:type="dxa"/>
            <w:tcBorders/>
            <w:tcMar>
              <w:top w:w="15" w:type="dxa"/>
              <w:left w:w="15" w:type="dxa"/>
              <w:bottom w:w="15" w:type="dxa"/>
              <w:right w:w="15" w:type="dxa"/>
            </w:tcMar>
            <w:vAlign w:val="center"/>
          </w:tcPr>
          <w:bookmarkStart w:name="z418" w:id="403"/>
          <w:p>
            <w:pPr>
              <w:spacing w:after="20"/>
              <w:ind w:left="20"/>
              <w:jc w:val="both"/>
            </w:pPr>
            <w:r>
              <w:rPr>
                <w:rFonts w:ascii="Times New Roman"/>
                <w:b w:val="false"/>
                <w:i w:val="false"/>
                <w:color w:val="000000"/>
                <w:sz w:val="20"/>
              </w:rPr>
              <w:t>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мемлекеттiк көрсетілетін қызмет регламентіне 3-қосымша</w:t>
            </w:r>
          </w:p>
          <w:bookmarkEnd w:id="403"/>
        </w:tc>
      </w:tr>
    </w:tbl>
    <w:bookmarkStart w:name="z419" w:id="404"/>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қызметті көрсету кезіндегі функционалдық өзара іс қимыл № 1 диаграммасы</w:t>
      </w:r>
    </w:p>
    <w:bookmarkEnd w:id="404"/>
    <w:bookmarkStart w:name="z420"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94"/>
        <w:gridCol w:w="12106"/>
      </w:tblGrid>
      <w:tr>
        <w:trPr>
          <w:trHeight w:val="30" w:hRule="atLeast"/>
        </w:trPr>
        <w:tc>
          <w:tcPr>
            <w:tcW w:w="1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06" w:type="dxa"/>
            <w:tcBorders/>
            <w:tcMar>
              <w:top w:w="15" w:type="dxa"/>
              <w:left w:w="15" w:type="dxa"/>
              <w:bottom w:w="15" w:type="dxa"/>
              <w:right w:w="15" w:type="dxa"/>
            </w:tcMar>
            <w:vAlign w:val="center"/>
          </w:tcPr>
          <w:bookmarkStart w:name="z421" w:id="406"/>
          <w:p>
            <w:pPr>
              <w:spacing w:after="20"/>
              <w:ind w:left="20"/>
              <w:jc w:val="both"/>
            </w:pPr>
            <w:r>
              <w:rPr>
                <w:rFonts w:ascii="Times New Roman"/>
                <w:b w:val="false"/>
                <w:i w:val="false"/>
                <w:color w:val="000000"/>
                <w:sz w:val="20"/>
              </w:rPr>
              <w:t>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мемлекеттiк көрсетілетін қызмет регламентіне 3-қосымша</w:t>
            </w:r>
          </w:p>
          <w:bookmarkEnd w:id="406"/>
        </w:tc>
      </w:tr>
    </w:tbl>
    <w:bookmarkStart w:name="z422" w:id="407"/>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 2 диаграммасы</w:t>
      </w:r>
    </w:p>
    <w:bookmarkEnd w:id="407"/>
    <w:bookmarkStart w:name="z423"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409"/>
    <w:p>
      <w:pPr>
        <w:spacing w:after="0"/>
        <w:ind w:left="0"/>
        <w:jc w:val="both"/>
      </w:pPr>
      <w:r>
        <w:rPr>
          <w:rFonts w:ascii="Times New Roman"/>
          <w:b w:val="false"/>
          <w:i w:val="false"/>
          <w:color w:val="000000"/>
          <w:sz w:val="28"/>
        </w:rPr>
        <w:t xml:space="preserve">
      </w:t>
      </w:r>
      <w:r>
        <w:rPr>
          <w:rFonts w:ascii="Times New Roman"/>
          <w:b/>
          <w:i w:val="false"/>
          <w:color w:val="000000"/>
          <w:sz w:val="28"/>
        </w:rPr>
        <w:t>Кесте. Шартты белгілер</w:t>
      </w:r>
    </w:p>
    <w:bookmarkEnd w:id="409"/>
    <w:bookmarkStart w:name="z425"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426" w:id="411"/>
          <w:p>
            <w:pPr>
              <w:spacing w:after="20"/>
              <w:ind w:left="20"/>
              <w:jc w:val="both"/>
            </w:pPr>
            <w:r>
              <w:rPr>
                <w:rFonts w:ascii="Times New Roman"/>
                <w:b w:val="false"/>
                <w:i w:val="false"/>
                <w:color w:val="000000"/>
                <w:sz w:val="20"/>
              </w:rPr>
              <w:t>
Атырау облысы әкімдігінің 2015 жылғы "2" қазандағы № 308 қаулысына 8-қосымша</w:t>
            </w:r>
          </w:p>
          <w:bookmarkEnd w:id="411"/>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427" w:id="412"/>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412"/>
        </w:tc>
      </w:tr>
    </w:tbl>
    <w:bookmarkStart w:name="z428" w:id="413"/>
    <w:p>
      <w:pPr>
        <w:spacing w:after="0"/>
        <w:ind w:left="0"/>
        <w:jc w:val="both"/>
      </w:pPr>
      <w:r>
        <w:rPr>
          <w:rFonts w:ascii="Times New Roman"/>
          <w:b w:val="false"/>
          <w:i w:val="false"/>
          <w:color w:val="000000"/>
          <w:sz w:val="28"/>
        </w:rPr>
        <w:t xml:space="preserve">
      </w:t>
      </w:r>
      <w:r>
        <w:rPr>
          <w:rFonts w:ascii="Times New Roman"/>
          <w:b/>
          <w:i w:val="false"/>
          <w:color w:val="000000"/>
          <w:sz w:val="28"/>
        </w:rPr>
        <w:t>"Баланы (балаларды) патронаттық тәрбиелеуге беру" мемлекеттік көрсетілетін қызмет регламенті</w:t>
      </w:r>
      <w:r>
        <w:br/>
      </w:r>
      <w:r>
        <w:rPr>
          <w:rFonts w:ascii="Times New Roman"/>
          <w:b/>
          <w:i w:val="false"/>
          <w:color w:val="000000"/>
          <w:sz w:val="28"/>
        </w:rPr>
        <w:t>1. Жалпы ережелер</w:t>
      </w:r>
    </w:p>
    <w:bookmarkEnd w:id="413"/>
    <w:bookmarkStart w:name="z430" w:id="414"/>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қызметті (бұдан әрі – мемлекеттік көрсетілетін қызмет) Атырау қаласы мен облыс аудандарының жергілікті атқарушы органы (бұдан әрі – көрсетілетін қызметті беруші) көрсетеді.</w:t>
      </w:r>
    </w:p>
    <w:bookmarkEnd w:id="414"/>
    <w:p>
      <w:pPr>
        <w:spacing w:after="0"/>
        <w:ind w:left="0"/>
        <w:jc w:val="both"/>
      </w:pPr>
      <w:r>
        <w:rPr>
          <w:rFonts w:ascii="Times New Roman"/>
          <w:b w:val="false"/>
          <w:i w:val="false"/>
          <w:color w:val="000000"/>
          <w:sz w:val="28"/>
        </w:rPr>
        <w:t>
      Мемлекеттік қызметті көрсету үшін өтінішті қабылдау: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қызмет көрсетудің нәтижесін беру көрсетілетін қызметті берушінің кеңсесі арқылы жүзеге асырылады.</w:t>
      </w:r>
    </w:p>
    <w:bookmarkStart w:name="z432" w:id="41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415"/>
    <w:bookmarkStart w:name="z433" w:id="416"/>
    <w:p>
      <w:pPr>
        <w:spacing w:after="0"/>
        <w:ind w:left="0"/>
        <w:jc w:val="both"/>
      </w:pPr>
      <w:r>
        <w:rPr>
          <w:rFonts w:ascii="Times New Roman"/>
          <w:b w:val="false"/>
          <w:i w:val="false"/>
          <w:color w:val="000000"/>
          <w:sz w:val="28"/>
        </w:rPr>
        <w:t>
      3. Мемлекеттік қызмет көрсетудің нәтижесі:</w:t>
      </w:r>
    </w:p>
    <w:bookmarkEnd w:id="416"/>
    <w:p>
      <w:pPr>
        <w:spacing w:after="0"/>
        <w:ind w:left="0"/>
        <w:jc w:val="both"/>
      </w:pPr>
      <w:r>
        <w:rPr>
          <w:rFonts w:ascii="Times New Roman"/>
          <w:b w:val="false"/>
          <w:i w:val="false"/>
          <w:color w:val="000000"/>
          <w:sz w:val="28"/>
        </w:rPr>
        <w:t>
      Көрсетілетін қызметті берушіге жүгінген кезде – баланы (балаларды) патронаттық тәрбиелеуге беру туралы шарт немесе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"Баланы (балаларды) патронаттық тәрбиелеуге беру" мемлекеттік көрсетілетін қызмет стандартының (нормативтік құқықтық актілерді мемлекеттік тіркеу тізілімінде № 11184) болып тіркелген) (бұдан әрі – Стандарт) 10-тармағында көрсетілген жағдайларда және негіздерде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 Стандарттың 1- қосымшасына сәйкес нысан бойынша баланы (балаларды) патронаттық тәрбиеге беру туралы шарт жасау туралы хабарлама (бұдан әрі- шарт жасау туралы хабарлама) немесе Стандарттың 10- тармағында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435" w:id="417"/>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417"/>
    <w:bookmarkStart w:name="z436" w:id="41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құжаттар болып патронаттық тәрбиеші болу ниеті туралы өтініші немесе көрсетілетін қызметті алушының электрондық цифрлық қолымен куәландырылған (бұдан әрі- ЭЦҚ) электрондық құжат нысандағы сұраным табылады.</w:t>
      </w:r>
    </w:p>
    <w:bookmarkEnd w:id="418"/>
    <w:bookmarkStart w:name="z437" w:id="41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19"/>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келіп түскен құжаттарды тіркейді, көрсетілетін қызметті берушінің басшысына береді;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p>
      <w:pPr>
        <w:spacing w:after="0"/>
        <w:ind w:left="0"/>
        <w:jc w:val="both"/>
      </w:pPr>
      <w:r>
        <w:rPr>
          <w:rFonts w:ascii="Times New Roman"/>
          <w:b w:val="false"/>
          <w:i w:val="false"/>
          <w:color w:val="000000"/>
          <w:sz w:val="28"/>
        </w:rPr>
        <w:t>
      3) көрсетілетін қызметті берушінің маманы күнтізбелік 29 (жиырма тоғыз) күн ішінде келіп түскен құжаттарды қарайды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береді.</w:t>
      </w:r>
    </w:p>
    <w:bookmarkStart w:name="z444" w:id="420"/>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іс-қимылы тәртiбiн сипаттау</w:t>
      </w:r>
    </w:p>
    <w:bookmarkEnd w:id="420"/>
    <w:bookmarkStart w:name="z445" w:id="421"/>
    <w:p>
      <w:pPr>
        <w:spacing w:after="0"/>
        <w:ind w:left="0"/>
        <w:jc w:val="both"/>
      </w:pPr>
      <w:r>
        <w:rPr>
          <w:rFonts w:ascii="Times New Roman"/>
          <w:b w:val="false"/>
          <w:i w:val="false"/>
          <w:color w:val="000000"/>
          <w:sz w:val="28"/>
        </w:rPr>
        <w:t>
      6. Мемлекеттiк қызметті көрсету процесіне келесі құрылымдық – функционалдық бірліктер жұмылдырылған тартылады (бұдан әрі – ҚФБ):</w:t>
      </w:r>
    </w:p>
    <w:bookmarkEnd w:id="421"/>
    <w:p>
      <w:pPr>
        <w:spacing w:after="0"/>
        <w:ind w:left="0"/>
        <w:jc w:val="both"/>
      </w:pPr>
      <w:r>
        <w:rPr>
          <w:rFonts w:ascii="Times New Roman"/>
          <w:b w:val="false"/>
          <w:i w:val="false"/>
          <w:color w:val="000000"/>
          <w:sz w:val="28"/>
        </w:rPr>
        <w:t>
       көрсетілетін қызметті берушінің кеңсе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маманы.</w:t>
      </w:r>
    </w:p>
    <w:bookmarkStart w:name="z449" w:id="422"/>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w:t>
      </w:r>
      <w:r>
        <w:rPr>
          <w:rFonts w:ascii="Times New Roman"/>
          <w:b w:val="false"/>
          <w:i w:val="false"/>
          <w:color w:val="000000"/>
          <w:sz w:val="28"/>
        </w:rPr>
        <w:t>1-қосымшада</w:t>
      </w:r>
      <w:r>
        <w:rPr>
          <w:rFonts w:ascii="Times New Roman"/>
          <w:b w:val="false"/>
          <w:i w:val="false"/>
          <w:color w:val="000000"/>
          <w:sz w:val="28"/>
        </w:rPr>
        <w:t xml:space="preserve">, "Баланы (балаларды) патронаттық тәрбиелеуге беру" мемлекеттік қызмет көрсетудің бизнес- процестерінің анықтамалығы осы Регламенттің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22"/>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Мемлекеттiк қызметті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берушінің және көрсетілетін қызметті алушының өтініш білдіру тәртібі мен рәсімдерін (іс-қимылдар) реттілігінің сипаттамалары (мемлекеттік қызметті көрсету кезінде функционалдық өзара іс- қимылдың диаграммасы осы регламенттің 3- қосымшасында келтірілген):</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-ЖСН), сондай-ақ парольдің (порталда тіркелмеген көрсетілетін қызметті алушылар үшін жүргізіледі) көмегімен порталда тіркеуді жүзеге асырады;</w:t>
      </w:r>
    </w:p>
    <w:p>
      <w:pPr>
        <w:spacing w:after="0"/>
        <w:ind w:left="0"/>
        <w:jc w:val="both"/>
      </w:pPr>
      <w:r>
        <w:rPr>
          <w:rFonts w:ascii="Times New Roman"/>
          <w:b w:val="false"/>
          <w:i w:val="false"/>
          <w:color w:val="000000"/>
          <w:sz w:val="28"/>
        </w:rPr>
        <w:t>
      2) 1-процесс – көрсетілетін мемлекеттік қызметті алу үшін көрсетілетін қызметті алушының порталда ЖСН және паролін енгізу процесі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мемлекеттік көрсетілетін қызметті таңдап алуы, қызметті көрсету үшін сұрау салу нысанын экранға шығару және мемлекеттік көрсетілетін құрылымы мен форматтық талаптарын ескере отырып, көрсетілетін қызметті алушының нысанды толтыруы (деректерді енгізу), Стандарттың 9-тармағында көрсетілген электрондық түрдегі қажет құжаттардың көшірмелерін сұрау салу нысанына бекіту,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сәйкестігін (сұрау салуда көрсетілген ЖСН мен ЭЦҚ тіркеу куәлігінде көрсетілген ЖСН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сұрау салынып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8) 5-процесс – сұрау салуын өңдеуі үшін көрсетілетін қызмет алушының ЭЦҚ куәландырылған (қол қойылған) электрондық құжатты (көрсетілетін қызметті алушының сұрау салуын) "электрондық үкіметтің" шлюзіне (бұдан әрі - ЭҮШ) жолдау; </w:t>
      </w:r>
    </w:p>
    <w:p>
      <w:pPr>
        <w:spacing w:after="0"/>
        <w:ind w:left="0"/>
        <w:jc w:val="both"/>
      </w:pPr>
      <w:r>
        <w:rPr>
          <w:rFonts w:ascii="Times New Roman"/>
          <w:b w:val="false"/>
          <w:i w:val="false"/>
          <w:color w:val="000000"/>
          <w:sz w:val="28"/>
        </w:rPr>
        <w:t>
      9) 6-процесс - ЭҮШ-де сұрау салуын өңдеу;</w:t>
      </w:r>
    </w:p>
    <w:p>
      <w:pPr>
        <w:spacing w:after="0"/>
        <w:ind w:left="0"/>
        <w:jc w:val="both"/>
      </w:pPr>
      <w:r>
        <w:rPr>
          <w:rFonts w:ascii="Times New Roman"/>
          <w:b w:val="false"/>
          <w:i w:val="false"/>
          <w:color w:val="000000"/>
          <w:sz w:val="28"/>
        </w:rPr>
        <w:t>
      10) 7-процесс- көрсетілетін қызметті алушының порталда қалыптастырған мемлекеттік көрсетілетін қызмет нәтижесін (электрондық құжат нысанындағы хабарлама) алуы.</w:t>
      </w:r>
    </w:p>
    <w:tbl>
      <w:tblPr>
        <w:tblW w:w="0" w:type="auto"/>
        <w:tblCellSpacing w:w="0" w:type="auto"/>
        <w:tblBorders>
          <w:top w:val="none"/>
          <w:left w:val="none"/>
          <w:bottom w:val="none"/>
          <w:right w:val="none"/>
          <w:insideH w:val="none"/>
          <w:insideV w:val="none"/>
        </w:tblBorders>
      </w:tblPr>
      <w:tblGrid>
        <w:gridCol w:w="343"/>
        <w:gridCol w:w="11957"/>
      </w:tblGrid>
      <w:tr>
        <w:trPr>
          <w:trHeight w:val="30" w:hRule="atLeast"/>
        </w:trPr>
        <w:tc>
          <w:tcPr>
            <w:tcW w:w="34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7" w:type="dxa"/>
            <w:tcBorders/>
            <w:tcMar>
              <w:top w:w="15" w:type="dxa"/>
              <w:left w:w="15" w:type="dxa"/>
              <w:bottom w:w="15" w:type="dxa"/>
              <w:right w:w="15" w:type="dxa"/>
            </w:tcMar>
            <w:vAlign w:val="center"/>
          </w:tcPr>
          <w:bookmarkStart w:name="z450" w:id="423"/>
          <w:p>
            <w:pPr>
              <w:spacing w:after="20"/>
              <w:ind w:left="20"/>
              <w:jc w:val="both"/>
            </w:pPr>
            <w:r>
              <w:rPr>
                <w:rFonts w:ascii="Times New Roman"/>
                <w:b w:val="false"/>
                <w:i w:val="false"/>
                <w:color w:val="000000"/>
                <w:sz w:val="20"/>
              </w:rPr>
              <w:t>
"Баланы (балаларды) патронаттық тәрбиелеуге беру" мемлекеттiк көрсетілетін қызмет регламентіне 1-қосымша</w:t>
            </w:r>
          </w:p>
          <w:bookmarkEnd w:id="423"/>
        </w:tc>
      </w:tr>
    </w:tbl>
    <w:bookmarkStart w:name="z451" w:id="424"/>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424"/>
    <w:bookmarkStart w:name="z452"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28"/>
        <w:gridCol w:w="11972"/>
      </w:tblGrid>
      <w:tr>
        <w:trPr>
          <w:trHeight w:val="30" w:hRule="atLeast"/>
        </w:trPr>
        <w:tc>
          <w:tcPr>
            <w:tcW w:w="3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72" w:type="dxa"/>
            <w:tcBorders/>
            <w:tcMar>
              <w:top w:w="15" w:type="dxa"/>
              <w:left w:w="15" w:type="dxa"/>
              <w:bottom w:w="15" w:type="dxa"/>
              <w:right w:w="15" w:type="dxa"/>
            </w:tcMar>
            <w:vAlign w:val="center"/>
          </w:tcPr>
          <w:bookmarkStart w:name="z453" w:id="426"/>
          <w:p>
            <w:pPr>
              <w:spacing w:after="20"/>
              <w:ind w:left="20"/>
              <w:jc w:val="both"/>
            </w:pPr>
            <w:r>
              <w:rPr>
                <w:rFonts w:ascii="Times New Roman"/>
                <w:b w:val="false"/>
                <w:i w:val="false"/>
                <w:color w:val="000000"/>
                <w:sz w:val="20"/>
              </w:rPr>
              <w:t>
"Баланы (балаларды) патронаттық тәрбиелеуге беру" мемлекеттiк көрсетілетін қызмет регламентіне 2- қосымша</w:t>
            </w:r>
          </w:p>
          <w:bookmarkEnd w:id="426"/>
        </w:tc>
      </w:tr>
    </w:tbl>
    <w:bookmarkStart w:name="z454" w:id="427"/>
    <w:p>
      <w:pPr>
        <w:spacing w:after="0"/>
        <w:ind w:left="0"/>
        <w:jc w:val="both"/>
      </w:pPr>
      <w:r>
        <w:rPr>
          <w:rFonts w:ascii="Times New Roman"/>
          <w:b w:val="false"/>
          <w:i w:val="false"/>
          <w:color w:val="000000"/>
          <w:sz w:val="28"/>
        </w:rPr>
        <w:t xml:space="preserve">
      </w:t>
      </w:r>
      <w:r>
        <w:rPr>
          <w:rFonts w:ascii="Times New Roman"/>
          <w:b/>
          <w:i w:val="false"/>
          <w:color w:val="000000"/>
          <w:sz w:val="28"/>
        </w:rPr>
        <w:t>"Баланы (балаларды) патронаттық тәрбиелеуге беру" мемлекеттік қызмет көрсетудің бизнес-процестерінің анықтамалығы</w:t>
      </w:r>
    </w:p>
    <w:bookmarkEnd w:id="427"/>
    <w:bookmarkStart w:name="z455"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12"/>
        <w:gridCol w:w="12088"/>
      </w:tblGrid>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457" w:id="430"/>
          <w:p>
            <w:pPr>
              <w:spacing w:after="20"/>
              <w:ind w:left="20"/>
              <w:jc w:val="both"/>
            </w:pPr>
            <w:r>
              <w:rPr>
                <w:rFonts w:ascii="Times New Roman"/>
                <w:b w:val="false"/>
                <w:i w:val="false"/>
                <w:color w:val="000000"/>
                <w:sz w:val="20"/>
              </w:rPr>
              <w:t>
Атырау облысы әкімдігінің 2015 жылғы "2" қазандағы № 308 қаулысына 9-қосымша</w:t>
            </w:r>
          </w:p>
          <w:bookmarkEnd w:id="430"/>
        </w:tc>
      </w:tr>
      <w:tr>
        <w:trPr>
          <w:trHeight w:val="30" w:hRule="atLeast"/>
        </w:trPr>
        <w:tc>
          <w:tcPr>
            <w:tcW w:w="2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8" w:type="dxa"/>
            <w:tcBorders/>
            <w:tcMar>
              <w:top w:w="15" w:type="dxa"/>
              <w:left w:w="15" w:type="dxa"/>
              <w:bottom w:w="15" w:type="dxa"/>
              <w:right w:w="15" w:type="dxa"/>
            </w:tcMar>
            <w:vAlign w:val="center"/>
          </w:tcPr>
          <w:bookmarkStart w:name="z458" w:id="431"/>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431"/>
        </w:tc>
      </w:tr>
    </w:tbl>
    <w:bookmarkStart w:name="z459" w:id="432"/>
    <w:p>
      <w:pPr>
        <w:spacing w:after="0"/>
        <w:ind w:left="0"/>
        <w:jc w:val="both"/>
      </w:pPr>
      <w:r>
        <w:rPr>
          <w:rFonts w:ascii="Times New Roman"/>
          <w:b w:val="false"/>
          <w:i w:val="false"/>
          <w:color w:val="000000"/>
          <w:sz w:val="28"/>
        </w:rPr>
        <w:t xml:space="preserve">
      </w:t>
      </w:r>
      <w:r>
        <w:rPr>
          <w:rFonts w:ascii="Times New Roman"/>
          <w:b/>
          <w:i w:val="false"/>
          <w:color w:val="000000"/>
          <w:sz w:val="28"/>
        </w:rPr>
        <w:t>"Патронат тәрбиешілерге берілген баланы (балаларды) асырап-бағуға ақшалай қаражат төлеуді тағайындау" мемлекеттік көрсетілетін қызмет регламенті</w:t>
      </w:r>
      <w:r>
        <w:br/>
      </w:r>
      <w:r>
        <w:rPr>
          <w:rFonts w:ascii="Times New Roman"/>
          <w:b/>
          <w:i w:val="false"/>
          <w:color w:val="000000"/>
          <w:sz w:val="28"/>
        </w:rPr>
        <w:t>1. Жалпы ережелер</w:t>
      </w:r>
    </w:p>
    <w:bookmarkEnd w:id="432"/>
    <w:bookmarkStart w:name="z461" w:id="433"/>
    <w:p>
      <w:pPr>
        <w:spacing w:after="0"/>
        <w:ind w:left="0"/>
        <w:jc w:val="both"/>
      </w:pPr>
      <w:r>
        <w:rPr>
          <w:rFonts w:ascii="Times New Roman"/>
          <w:b w:val="false"/>
          <w:i w:val="false"/>
          <w:color w:val="000000"/>
          <w:sz w:val="28"/>
        </w:rPr>
        <w:t>
      1. "Патронат тәрбиешілерге берілген баланы (балаларды) асырап-бағуға ақшалай қаражат төлеуді тағайындау" мемлекеттік көрсетілетін қызметін (бұдан әрі – мемлекеттік көрсетілетін қызмет) Атырау қаласы мен облыс аудандарының жергілікті атқарушы органдары (бұдан әрі – көрсетілетін қызметті беруші) көрсетеді.</w:t>
      </w:r>
    </w:p>
    <w:bookmarkEnd w:id="433"/>
    <w:bookmarkStart w:name="z462" w:id="43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434"/>
    <w:bookmarkStart w:name="z463" w:id="435"/>
    <w:p>
      <w:pPr>
        <w:spacing w:after="0"/>
        <w:ind w:left="0"/>
        <w:jc w:val="both"/>
      </w:pPr>
      <w:r>
        <w:rPr>
          <w:rFonts w:ascii="Times New Roman"/>
          <w:b w:val="false"/>
          <w:i w:val="false"/>
          <w:color w:val="000000"/>
          <w:sz w:val="28"/>
        </w:rPr>
        <w:t>
      2. Мемлекеттік қызмет көрсету нысаны - қағаз жүзінде.</w:t>
      </w:r>
    </w:p>
    <w:bookmarkEnd w:id="435"/>
    <w:bookmarkStart w:name="z464" w:id="43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тәрбиешілерге берілген баланы (балаларды) асырап-бағуға ақшалай қаражат төлеуді тағайындау"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патронат тәрбиешілерге берілген баланы (балаларды) асырап-бағуға ақшалай қаражат төлеуді тағайындау туралы </w:t>
      </w:r>
      <w:r>
        <w:rPr>
          <w:rFonts w:ascii="Times New Roman"/>
          <w:b w:val="false"/>
          <w:i w:val="false"/>
          <w:color w:val="000000"/>
          <w:sz w:val="28"/>
        </w:rPr>
        <w:t>шешім</w:t>
      </w:r>
      <w:r>
        <w:rPr>
          <w:rFonts w:ascii="Times New Roman"/>
          <w:b w:val="false"/>
          <w:i w:val="false"/>
          <w:color w:val="000000"/>
          <w:sz w:val="28"/>
        </w:rPr>
        <w:t>.</w:t>
      </w:r>
    </w:p>
    <w:bookmarkEnd w:id="436"/>
    <w:bookmarkStart w:name="z465" w:id="437"/>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End w:id="437"/>
    <w:bookmarkStart w:name="z466" w:id="438"/>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438"/>
    <w:bookmarkStart w:name="z467" w:id="43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болып табылады.</w:t>
      </w:r>
    </w:p>
    <w:bookmarkEnd w:id="439"/>
    <w:bookmarkStart w:name="z468" w:id="44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40"/>
    <w:bookmarkStart w:name="z469" w:id="441"/>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көрсетілетін қызметті берушінің басшысына береді;</w:t>
      </w:r>
    </w:p>
    <w:bookmarkEnd w:id="441"/>
    <w:bookmarkStart w:name="z470" w:id="44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442"/>
    <w:bookmarkStart w:name="z471" w:id="443"/>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443"/>
    <w:bookmarkStart w:name="z472" w:id="444"/>
    <w:p>
      <w:pPr>
        <w:spacing w:after="0"/>
        <w:ind w:left="0"/>
        <w:jc w:val="both"/>
      </w:pPr>
      <w:r>
        <w:rPr>
          <w:rFonts w:ascii="Times New Roman"/>
          <w:b w:val="false"/>
          <w:i w:val="false"/>
          <w:color w:val="000000"/>
          <w:sz w:val="28"/>
        </w:rPr>
        <w:t>
      3) көрсетілетін қызметті берушінің маманы 4 (төрт) жұмыс күні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444"/>
    <w:bookmarkStart w:name="z473" w:id="445"/>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445"/>
    <w:bookmarkStart w:name="z474" w:id="446"/>
    <w:p>
      <w:pPr>
        <w:spacing w:after="0"/>
        <w:ind w:left="0"/>
        <w:jc w:val="both"/>
      </w:pPr>
      <w:r>
        <w:rPr>
          <w:rFonts w:ascii="Times New Roman"/>
          <w:b w:val="false"/>
          <w:i w:val="false"/>
          <w:color w:val="000000"/>
          <w:sz w:val="28"/>
        </w:rPr>
        <w:t xml:space="preserve">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береді. </w:t>
      </w:r>
    </w:p>
    <w:bookmarkEnd w:id="446"/>
    <w:bookmarkStart w:name="z475" w:id="447"/>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 көрсету процесінде көрсетілетін қызметті берушінің құрылымдық бөлімшелерінің (қызметкерлерінің) өзара іс-қимыл тәртiбiн сипаттау</w:t>
      </w:r>
    </w:p>
    <w:bookmarkEnd w:id="447"/>
    <w:bookmarkStart w:name="z476" w:id="448"/>
    <w:p>
      <w:pPr>
        <w:spacing w:after="0"/>
        <w:ind w:left="0"/>
        <w:jc w:val="both"/>
      </w:pPr>
      <w:r>
        <w:rPr>
          <w:rFonts w:ascii="Times New Roman"/>
          <w:b w:val="false"/>
          <w:i w:val="false"/>
          <w:color w:val="000000"/>
          <w:sz w:val="28"/>
        </w:rPr>
        <w:t>
      6. Мемлекеттiк қызметті көрсету процесіне келесі құрылымдық – функционалдық бірліктер (бұдан әрі – ҚФБ) жұмылдырылған:</w:t>
      </w:r>
    </w:p>
    <w:bookmarkEnd w:id="448"/>
    <w:bookmarkStart w:name="z477" w:id="449"/>
    <w:p>
      <w:pPr>
        <w:spacing w:after="0"/>
        <w:ind w:left="0"/>
        <w:jc w:val="both"/>
      </w:pPr>
      <w:r>
        <w:rPr>
          <w:rFonts w:ascii="Times New Roman"/>
          <w:b w:val="false"/>
          <w:i w:val="false"/>
          <w:color w:val="000000"/>
          <w:sz w:val="28"/>
        </w:rPr>
        <w:t>
      көрсетілетін қызметті берушінің кеңсе қызметкері;</w:t>
      </w:r>
    </w:p>
    <w:bookmarkEnd w:id="449"/>
    <w:bookmarkStart w:name="z478" w:id="450"/>
    <w:p>
      <w:pPr>
        <w:spacing w:after="0"/>
        <w:ind w:left="0"/>
        <w:jc w:val="both"/>
      </w:pPr>
      <w:r>
        <w:rPr>
          <w:rFonts w:ascii="Times New Roman"/>
          <w:b w:val="false"/>
          <w:i w:val="false"/>
          <w:color w:val="000000"/>
          <w:sz w:val="28"/>
        </w:rPr>
        <w:t>
      көрсетілетін қызметті берушінің басшысы;</w:t>
      </w:r>
    </w:p>
    <w:bookmarkEnd w:id="450"/>
    <w:bookmarkStart w:name="z479" w:id="451"/>
    <w:p>
      <w:pPr>
        <w:spacing w:after="0"/>
        <w:ind w:left="0"/>
        <w:jc w:val="both"/>
      </w:pPr>
      <w:r>
        <w:rPr>
          <w:rFonts w:ascii="Times New Roman"/>
          <w:b w:val="false"/>
          <w:i w:val="false"/>
          <w:color w:val="000000"/>
          <w:sz w:val="28"/>
        </w:rPr>
        <w:t>
      көрсетілетін қызметті берушінің маманы.</w:t>
      </w:r>
    </w:p>
    <w:bookmarkEnd w:id="451"/>
    <w:bookmarkStart w:name="z480" w:id="45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"Патронат тәрбиешілерге берілген баланы (балаларды) асырап-бағуға ақшалай қаражат төлеуді тағайындау" мемлекеттік қызметі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52"/>
    <w:tbl>
      <w:tblPr>
        <w:tblW w:w="0" w:type="auto"/>
        <w:tblCellSpacing w:w="0" w:type="auto"/>
        <w:tblBorders>
          <w:top w:val="none"/>
          <w:left w:val="none"/>
          <w:bottom w:val="none"/>
          <w:right w:val="none"/>
          <w:insideH w:val="none"/>
          <w:insideV w:val="none"/>
        </w:tblBorders>
      </w:tblPr>
      <w:tblGrid>
        <w:gridCol w:w="265"/>
        <w:gridCol w:w="12035"/>
      </w:tblGrid>
      <w:tr>
        <w:trPr>
          <w:trHeight w:val="30" w:hRule="atLeast"/>
        </w:trPr>
        <w:tc>
          <w:tcPr>
            <w:tcW w:w="26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5" w:type="dxa"/>
            <w:tcBorders/>
            <w:tcMar>
              <w:top w:w="15" w:type="dxa"/>
              <w:left w:w="15" w:type="dxa"/>
              <w:bottom w:w="15" w:type="dxa"/>
              <w:right w:w="15" w:type="dxa"/>
            </w:tcMar>
            <w:vAlign w:val="center"/>
          </w:tcPr>
          <w:bookmarkStart w:name="z481" w:id="453"/>
          <w:p>
            <w:pPr>
              <w:spacing w:after="20"/>
              <w:ind w:left="20"/>
              <w:jc w:val="both"/>
            </w:pPr>
            <w:r>
              <w:rPr>
                <w:rFonts w:ascii="Times New Roman"/>
                <w:b w:val="false"/>
                <w:i w:val="false"/>
                <w:color w:val="000000"/>
                <w:sz w:val="20"/>
              </w:rPr>
              <w:t>
"Патронат тәрбиешілерге берілген баланы (балаларды) асырап-бағуға ақшалай қаражат төлеуді тағайындау" мемлекеттiк көрсетілетін қызмет регламентіне 1-қосымша</w:t>
            </w:r>
          </w:p>
          <w:bookmarkEnd w:id="453"/>
        </w:tc>
      </w:tr>
    </w:tbl>
    <w:bookmarkStart w:name="z482" w:id="454"/>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454"/>
    <w:bookmarkStart w:name="z483"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65"/>
        <w:gridCol w:w="12035"/>
      </w:tblGrid>
      <w:tr>
        <w:trPr>
          <w:trHeight w:val="30" w:hRule="atLeast"/>
        </w:trPr>
        <w:tc>
          <w:tcPr>
            <w:tcW w:w="26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35" w:type="dxa"/>
            <w:tcBorders/>
            <w:tcMar>
              <w:top w:w="15" w:type="dxa"/>
              <w:left w:w="15" w:type="dxa"/>
              <w:bottom w:w="15" w:type="dxa"/>
              <w:right w:w="15" w:type="dxa"/>
            </w:tcMar>
            <w:vAlign w:val="center"/>
          </w:tcPr>
          <w:bookmarkStart w:name="z484" w:id="456"/>
          <w:p>
            <w:pPr>
              <w:spacing w:after="20"/>
              <w:ind w:left="20"/>
              <w:jc w:val="both"/>
            </w:pPr>
            <w:r>
              <w:rPr>
                <w:rFonts w:ascii="Times New Roman"/>
                <w:b w:val="false"/>
                <w:i w:val="false"/>
                <w:color w:val="000000"/>
                <w:sz w:val="20"/>
              </w:rPr>
              <w:t>
"Патронат тәрбиешілерге берілген баланы (балаларды) асырап-бағуға ақшалай қаражат төлеуді тағайындау" мемлекеттiк көрсетілетін қызмет регламентіне 2-қосымша</w:t>
            </w:r>
          </w:p>
          <w:bookmarkEnd w:id="456"/>
        </w:tc>
      </w:tr>
    </w:tbl>
    <w:bookmarkStart w:name="z485" w:id="457"/>
    <w:p>
      <w:pPr>
        <w:spacing w:after="0"/>
        <w:ind w:left="0"/>
        <w:jc w:val="both"/>
      </w:pPr>
      <w:r>
        <w:rPr>
          <w:rFonts w:ascii="Times New Roman"/>
          <w:b w:val="false"/>
          <w:i w:val="false"/>
          <w:color w:val="000000"/>
          <w:sz w:val="28"/>
        </w:rPr>
        <w:t xml:space="preserve">
      </w:t>
      </w:r>
      <w:r>
        <w:rPr>
          <w:rFonts w:ascii="Times New Roman"/>
          <w:b/>
          <w:i w:val="false"/>
          <w:color w:val="000000"/>
          <w:sz w:val="28"/>
        </w:rPr>
        <w:t>"Патронат тәрбиешілерге берілген баланы (балаларды) асырап-бағуға ақшалай қаражат төлеуді тағайындау" мемлекеттік көрсетілетін қызмет көрсетудің бизнес-процестерінің анықтамалығы</w:t>
      </w:r>
    </w:p>
    <w:bookmarkEnd w:id="457"/>
    <w:bookmarkStart w:name="z486"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01"/>
        <w:gridCol w:w="12099"/>
      </w:tblGrid>
      <w:tr>
        <w:trPr>
          <w:trHeight w:val="30" w:hRule="atLeast"/>
        </w:trPr>
        <w:tc>
          <w:tcPr>
            <w:tcW w:w="2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9" w:type="dxa"/>
            <w:tcBorders/>
            <w:tcMar>
              <w:top w:w="15" w:type="dxa"/>
              <w:left w:w="15" w:type="dxa"/>
              <w:bottom w:w="15" w:type="dxa"/>
              <w:right w:w="15" w:type="dxa"/>
            </w:tcMar>
            <w:vAlign w:val="center"/>
          </w:tcPr>
          <w:bookmarkStart w:name="z488" w:id="460"/>
          <w:p>
            <w:pPr>
              <w:spacing w:after="20"/>
              <w:ind w:left="20"/>
              <w:jc w:val="both"/>
            </w:pPr>
            <w:r>
              <w:rPr>
                <w:rFonts w:ascii="Times New Roman"/>
                <w:b w:val="false"/>
                <w:i w:val="false"/>
                <w:color w:val="000000"/>
                <w:sz w:val="20"/>
              </w:rPr>
              <w:t>
Атырау облысы әкімдігінің 2015 жылғы "2" қазандағы № 308 қаулысына 10-қосымша</w:t>
            </w:r>
          </w:p>
          <w:bookmarkEnd w:id="460"/>
        </w:tc>
      </w:tr>
      <w:tr>
        <w:trPr>
          <w:trHeight w:val="30" w:hRule="atLeast"/>
        </w:trPr>
        <w:tc>
          <w:tcPr>
            <w:tcW w:w="2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9" w:type="dxa"/>
            <w:tcBorders/>
            <w:tcMar>
              <w:top w:w="15" w:type="dxa"/>
              <w:left w:w="15" w:type="dxa"/>
              <w:bottom w:w="15" w:type="dxa"/>
              <w:right w:w="15" w:type="dxa"/>
            </w:tcMar>
            <w:vAlign w:val="center"/>
          </w:tcPr>
          <w:bookmarkStart w:name="z489" w:id="461"/>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461"/>
        </w:tc>
      </w:tr>
    </w:tbl>
    <w:bookmarkStart w:name="z490" w:id="462"/>
    <w:p>
      <w:pPr>
        <w:spacing w:after="0"/>
        <w:ind w:left="0"/>
        <w:jc w:val="both"/>
      </w:pPr>
      <w:r>
        <w:rPr>
          <w:rFonts w:ascii="Times New Roman"/>
          <w:b w:val="false"/>
          <w:i w:val="false"/>
          <w:color w:val="000000"/>
          <w:sz w:val="28"/>
        </w:rPr>
        <w:t xml:space="preserve">
      </w:t>
      </w:r>
      <w:r>
        <w:rPr>
          <w:rFonts w:ascii="Times New Roman"/>
          <w:b/>
          <w:i w:val="false"/>
          <w:color w:val="000000"/>
          <w:sz w:val="28"/>
        </w:rPr>
        <w:t>"Бала асырап алуға тілек білдірген адамдарды есепке қою" мемлекеттік көрсетілетін қызмет регламенті</w:t>
      </w:r>
      <w:r>
        <w:br/>
      </w:r>
      <w:r>
        <w:rPr>
          <w:rFonts w:ascii="Times New Roman"/>
          <w:b/>
          <w:i w:val="false"/>
          <w:color w:val="000000"/>
          <w:sz w:val="28"/>
        </w:rPr>
        <w:t>1. Жалпы ережелер</w:t>
      </w:r>
    </w:p>
    <w:bookmarkEnd w:id="462"/>
    <w:bookmarkStart w:name="z492" w:id="463"/>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қызметті (бұдан әрі – мемлекеттік көрсетілетін қызмет) Атырау қаласы мен облыс аудандарының жергілікті атқарушы органдары (бұдан әрі – көрсетілетін қызметті беруші) көрсетеді.</w:t>
      </w:r>
    </w:p>
    <w:bookmarkEnd w:id="463"/>
    <w:bookmarkStart w:name="z493" w:id="46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464"/>
    <w:bookmarkStart w:name="z494" w:id="465"/>
    <w:p>
      <w:pPr>
        <w:spacing w:after="0"/>
        <w:ind w:left="0"/>
        <w:jc w:val="both"/>
      </w:pPr>
      <w:r>
        <w:rPr>
          <w:rFonts w:ascii="Times New Roman"/>
          <w:b w:val="false"/>
          <w:i w:val="false"/>
          <w:color w:val="000000"/>
          <w:sz w:val="28"/>
        </w:rPr>
        <w:t>
      2. Мемлекеттік қызмет көрсету нысаны - қағаз жүзінде.</w:t>
      </w:r>
    </w:p>
    <w:bookmarkEnd w:id="465"/>
    <w:bookmarkStart w:name="z495" w:id="46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бала асырап алуға үміткер болудың мүмкіндігі (мүмкін еместігі) туралы қорытынды.</w:t>
      </w:r>
    </w:p>
    <w:bookmarkEnd w:id="466"/>
    <w:bookmarkStart w:name="z496" w:id="467"/>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467"/>
    <w:bookmarkStart w:name="z497" w:id="468"/>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468"/>
    <w:bookmarkStart w:name="z498" w:id="469"/>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бала асырап алуға тілек білдіру туралы өтініш болып табылады.</w:t>
      </w:r>
    </w:p>
    <w:bookmarkEnd w:id="469"/>
    <w:bookmarkStart w:name="z499" w:id="47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70"/>
    <w:bookmarkStart w:name="z500" w:id="471"/>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көрсетілетін қызметті берушінің басшысына береді;</w:t>
      </w:r>
    </w:p>
    <w:bookmarkEnd w:id="471"/>
    <w:bookmarkStart w:name="z501" w:id="47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 толық ұсынылмаған жағдайда құжаттар қабылданбайды;</w:t>
      </w:r>
    </w:p>
    <w:bookmarkEnd w:id="472"/>
    <w:bookmarkStart w:name="z502" w:id="473"/>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473"/>
    <w:bookmarkStart w:name="z503" w:id="474"/>
    <w:p>
      <w:pPr>
        <w:spacing w:after="0"/>
        <w:ind w:left="0"/>
        <w:jc w:val="both"/>
      </w:pPr>
      <w:r>
        <w:rPr>
          <w:rFonts w:ascii="Times New Roman"/>
          <w:b w:val="false"/>
          <w:i w:val="false"/>
          <w:color w:val="000000"/>
          <w:sz w:val="28"/>
        </w:rPr>
        <w:t>
      3) көрсетілетін қызметті берушінің маманы 14 (он төрт) күнтізбелік күн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474"/>
    <w:bookmarkStart w:name="z504" w:id="475"/>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475"/>
    <w:bookmarkStart w:name="z505" w:id="476"/>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жолдайды.</w:t>
      </w:r>
    </w:p>
    <w:bookmarkEnd w:id="476"/>
    <w:bookmarkStart w:name="z506" w:id="477"/>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477"/>
    <w:bookmarkStart w:name="z507" w:id="478"/>
    <w:p>
      <w:pPr>
        <w:spacing w:after="0"/>
        <w:ind w:left="0"/>
        <w:jc w:val="both"/>
      </w:pPr>
      <w:r>
        <w:rPr>
          <w:rFonts w:ascii="Times New Roman"/>
          <w:b w:val="false"/>
          <w:i w:val="false"/>
          <w:color w:val="000000"/>
          <w:sz w:val="28"/>
        </w:rPr>
        <w:t>
      6. Мемлекеттiк қызмет көрсету процесінде келесі құрылымдық – функционалдық бірліктер жұмылдырылған (бұдан әрі – ҚФБ):</w:t>
      </w:r>
    </w:p>
    <w:bookmarkEnd w:id="478"/>
    <w:bookmarkStart w:name="z508" w:id="479"/>
    <w:p>
      <w:pPr>
        <w:spacing w:after="0"/>
        <w:ind w:left="0"/>
        <w:jc w:val="both"/>
      </w:pPr>
      <w:r>
        <w:rPr>
          <w:rFonts w:ascii="Times New Roman"/>
          <w:b w:val="false"/>
          <w:i w:val="false"/>
          <w:color w:val="000000"/>
          <w:sz w:val="28"/>
        </w:rPr>
        <w:t>
      көрсетілетін қызметті берушінің кеңсе қызметкері;</w:t>
      </w:r>
    </w:p>
    <w:bookmarkEnd w:id="479"/>
    <w:bookmarkStart w:name="z509" w:id="480"/>
    <w:p>
      <w:pPr>
        <w:spacing w:after="0"/>
        <w:ind w:left="0"/>
        <w:jc w:val="both"/>
      </w:pPr>
      <w:r>
        <w:rPr>
          <w:rFonts w:ascii="Times New Roman"/>
          <w:b w:val="false"/>
          <w:i w:val="false"/>
          <w:color w:val="000000"/>
          <w:sz w:val="28"/>
        </w:rPr>
        <w:t>
      көрсетілетін қызметті берушінің басшысы;</w:t>
      </w:r>
    </w:p>
    <w:bookmarkEnd w:id="480"/>
    <w:bookmarkStart w:name="z510" w:id="481"/>
    <w:p>
      <w:pPr>
        <w:spacing w:after="0"/>
        <w:ind w:left="0"/>
        <w:jc w:val="both"/>
      </w:pPr>
      <w:r>
        <w:rPr>
          <w:rFonts w:ascii="Times New Roman"/>
          <w:b w:val="false"/>
          <w:i w:val="false"/>
          <w:color w:val="000000"/>
          <w:sz w:val="28"/>
        </w:rPr>
        <w:t>
      көрсетілетін қызметті берушінің маманы.</w:t>
      </w:r>
    </w:p>
    <w:bookmarkEnd w:id="481"/>
    <w:bookmarkStart w:name="z511" w:id="48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"Бала асырап алуға тілек білдірген адамдарды есепке қою" мемлекеттік қызметі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82"/>
    <w:tbl>
      <w:tblPr>
        <w:tblW w:w="0" w:type="auto"/>
        <w:tblCellSpacing w:w="0" w:type="auto"/>
        <w:tblBorders>
          <w:top w:val="none"/>
          <w:left w:val="none"/>
          <w:bottom w:val="none"/>
          <w:right w:val="none"/>
          <w:insideH w:val="none"/>
          <w:insideV w:val="none"/>
        </w:tblBorders>
      </w:tblPr>
      <w:tblGrid>
        <w:gridCol w:w="338"/>
        <w:gridCol w:w="11962"/>
      </w:tblGrid>
      <w:tr>
        <w:trPr>
          <w:trHeight w:val="30" w:hRule="atLeast"/>
        </w:trPr>
        <w:tc>
          <w:tcPr>
            <w:tcW w:w="33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2" w:type="dxa"/>
            <w:tcBorders/>
            <w:tcMar>
              <w:top w:w="15" w:type="dxa"/>
              <w:left w:w="15" w:type="dxa"/>
              <w:bottom w:w="15" w:type="dxa"/>
              <w:right w:w="15" w:type="dxa"/>
            </w:tcMar>
            <w:vAlign w:val="center"/>
          </w:tcPr>
          <w:bookmarkStart w:name="z512" w:id="483"/>
          <w:p>
            <w:pPr>
              <w:spacing w:after="20"/>
              <w:ind w:left="20"/>
              <w:jc w:val="both"/>
            </w:pPr>
            <w:r>
              <w:rPr>
                <w:rFonts w:ascii="Times New Roman"/>
                <w:b w:val="false"/>
                <w:i w:val="false"/>
                <w:color w:val="000000"/>
                <w:sz w:val="20"/>
              </w:rPr>
              <w:t>
"Бала асырап алуға тілек білдірген адамдарды есепке қою" мемлекеттiк көрсетілетін қызмет регламентіне 1-қосымша</w:t>
            </w:r>
          </w:p>
          <w:bookmarkEnd w:id="483"/>
        </w:tc>
      </w:tr>
    </w:tbl>
    <w:bookmarkStart w:name="z513" w:id="484"/>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484"/>
    <w:bookmarkStart w:name="z514"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56"/>
        <w:gridCol w:w="11944"/>
      </w:tblGrid>
      <w:tr>
        <w:trPr>
          <w:trHeight w:val="30" w:hRule="atLeast"/>
        </w:trPr>
        <w:tc>
          <w:tcPr>
            <w:tcW w:w="35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4" w:type="dxa"/>
            <w:tcBorders/>
            <w:tcMar>
              <w:top w:w="15" w:type="dxa"/>
              <w:left w:w="15" w:type="dxa"/>
              <w:bottom w:w="15" w:type="dxa"/>
              <w:right w:w="15" w:type="dxa"/>
            </w:tcMar>
            <w:vAlign w:val="center"/>
          </w:tcPr>
          <w:bookmarkStart w:name="z515" w:id="486"/>
          <w:p>
            <w:pPr>
              <w:spacing w:after="20"/>
              <w:ind w:left="20"/>
              <w:jc w:val="both"/>
            </w:pPr>
            <w:r>
              <w:rPr>
                <w:rFonts w:ascii="Times New Roman"/>
                <w:b w:val="false"/>
                <w:i w:val="false"/>
                <w:color w:val="000000"/>
                <w:sz w:val="20"/>
              </w:rPr>
              <w:t>
"Бала асырап алуға тілек білдірген адамдарды есепке қою" мемлекеттік көрсетілетін қызмет регламентіне 2-қосымша</w:t>
            </w:r>
          </w:p>
          <w:bookmarkEnd w:id="486"/>
        </w:tc>
      </w:tr>
    </w:tbl>
    <w:bookmarkStart w:name="z516" w:id="487"/>
    <w:p>
      <w:pPr>
        <w:spacing w:after="0"/>
        <w:ind w:left="0"/>
        <w:jc w:val="both"/>
      </w:pPr>
      <w:r>
        <w:rPr>
          <w:rFonts w:ascii="Times New Roman"/>
          <w:b w:val="false"/>
          <w:i w:val="false"/>
          <w:color w:val="000000"/>
          <w:sz w:val="28"/>
        </w:rPr>
        <w:t xml:space="preserve">
      </w:t>
      </w:r>
      <w:r>
        <w:rPr>
          <w:rFonts w:ascii="Times New Roman"/>
          <w:b/>
          <w:i w:val="false"/>
          <w:color w:val="000000"/>
          <w:sz w:val="28"/>
        </w:rPr>
        <w:t>"Бала асырап алуға тілек білдірген адамдарды есепке қою" мемлекеттік қызмет көрсетудің бизнес-процестерінің анықтамалығы</w:t>
      </w:r>
    </w:p>
    <w:bookmarkEnd w:id="487"/>
    <w:bookmarkStart w:name="z517"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01"/>
        <w:gridCol w:w="12099"/>
      </w:tblGrid>
      <w:tr>
        <w:trPr>
          <w:trHeight w:val="30" w:hRule="atLeast"/>
        </w:trPr>
        <w:tc>
          <w:tcPr>
            <w:tcW w:w="2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9" w:type="dxa"/>
            <w:tcBorders/>
            <w:tcMar>
              <w:top w:w="15" w:type="dxa"/>
              <w:left w:w="15" w:type="dxa"/>
              <w:bottom w:w="15" w:type="dxa"/>
              <w:right w:w="15" w:type="dxa"/>
            </w:tcMar>
            <w:vAlign w:val="center"/>
          </w:tcPr>
          <w:bookmarkStart w:name="z519" w:id="490"/>
          <w:p>
            <w:pPr>
              <w:spacing w:after="20"/>
              <w:ind w:left="20"/>
              <w:jc w:val="both"/>
            </w:pPr>
            <w:r>
              <w:rPr>
                <w:rFonts w:ascii="Times New Roman"/>
                <w:b w:val="false"/>
                <w:i w:val="false"/>
                <w:color w:val="000000"/>
                <w:sz w:val="20"/>
              </w:rPr>
              <w:t>
Атырау облысы әкімдігінің 2015 жылғы "2" қазандағы № 308 қаулысына 11-қосымша</w:t>
            </w:r>
          </w:p>
          <w:bookmarkEnd w:id="490"/>
        </w:tc>
      </w:tr>
      <w:tr>
        <w:trPr>
          <w:trHeight w:val="30" w:hRule="atLeast"/>
        </w:trPr>
        <w:tc>
          <w:tcPr>
            <w:tcW w:w="20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9" w:type="dxa"/>
            <w:tcBorders/>
            <w:tcMar>
              <w:top w:w="15" w:type="dxa"/>
              <w:left w:w="15" w:type="dxa"/>
              <w:bottom w:w="15" w:type="dxa"/>
              <w:right w:w="15" w:type="dxa"/>
            </w:tcMar>
            <w:vAlign w:val="center"/>
          </w:tcPr>
          <w:bookmarkStart w:name="z520" w:id="491"/>
          <w:p>
            <w:pPr>
              <w:spacing w:after="20"/>
              <w:ind w:left="20"/>
              <w:jc w:val="both"/>
            </w:pPr>
            <w:r>
              <w:rPr>
                <w:rFonts w:ascii="Times New Roman"/>
                <w:b w:val="false"/>
                <w:i w:val="false"/>
                <w:color w:val="000000"/>
                <w:sz w:val="20"/>
              </w:rPr>
              <w:t>
Атырау облысы әкімдігінің 2015 жылғы "2" қазандағы № 308 қаулысымен бекітілген</w:t>
            </w:r>
          </w:p>
          <w:bookmarkEnd w:id="491"/>
        </w:tc>
      </w:tr>
    </w:tbl>
    <w:bookmarkStart w:name="z521" w:id="492"/>
    <w:p>
      <w:pPr>
        <w:spacing w:after="0"/>
        <w:ind w:left="0"/>
        <w:jc w:val="both"/>
      </w:pPr>
      <w:r>
        <w:rPr>
          <w:rFonts w:ascii="Times New Roman"/>
          <w:b w:val="false"/>
          <w:i w:val="false"/>
          <w:color w:val="000000"/>
          <w:sz w:val="28"/>
        </w:rPr>
        <w:t xml:space="preserve">
      </w:t>
      </w:r>
      <w:r>
        <w:rPr>
          <w:rFonts w:ascii="Times New Roman"/>
          <w:b/>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r>
        <w:br/>
      </w:r>
      <w:r>
        <w:rPr>
          <w:rFonts w:ascii="Times New Roman"/>
          <w:b/>
          <w:i w:val="false"/>
          <w:color w:val="000000"/>
          <w:sz w:val="28"/>
        </w:rPr>
        <w:t>1. Жалпы ережелер</w:t>
      </w:r>
    </w:p>
    <w:bookmarkEnd w:id="492"/>
    <w:bookmarkStart w:name="z523" w:id="493"/>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Атырау қаласы және облыс аудандарының жергілікті атқарушы органдары (бұдан әрі – көрсетілетін қызметті беруші) көрсетеді.</w:t>
      </w:r>
    </w:p>
    <w:bookmarkEnd w:id="493"/>
    <w:bookmarkStart w:name="z524" w:id="49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494"/>
    <w:bookmarkStart w:name="z525" w:id="495"/>
    <w:p>
      <w:pPr>
        <w:spacing w:after="0"/>
        <w:ind w:left="0"/>
        <w:jc w:val="both"/>
      </w:pPr>
      <w:r>
        <w:rPr>
          <w:rFonts w:ascii="Times New Roman"/>
          <w:b w:val="false"/>
          <w:i w:val="false"/>
          <w:color w:val="000000"/>
          <w:sz w:val="28"/>
        </w:rPr>
        <w:t>
      2. Мемлекеттік қызмет көрсету нысаны- қағаз жүзінде.</w:t>
      </w:r>
    </w:p>
    <w:bookmarkEnd w:id="495"/>
    <w:bookmarkStart w:name="z526" w:id="49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 (нормативтік құқықтық актілерді мемлекеттік тіркеу тізілімінде № 11184)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 xml:space="preserve">1-қосымшаға </w:t>
      </w:r>
      <w:r>
        <w:rPr>
          <w:rFonts w:ascii="Times New Roman"/>
          <w:b w:val="false"/>
          <w:i w:val="false"/>
          <w:color w:val="000000"/>
          <w:sz w:val="28"/>
        </w:rPr>
        <w:t xml:space="preserve">сәйкес нысан бойынша </w:t>
      </w:r>
      <w:r>
        <w:rPr>
          <w:rFonts w:ascii="Times New Roman"/>
          <w:b w:val="false"/>
          <w:i w:val="false"/>
          <w:color w:val="000000"/>
          <w:sz w:val="28"/>
        </w:rPr>
        <w:t>10-тармақта</w:t>
      </w:r>
      <w:r>
        <w:rPr>
          <w:rFonts w:ascii="Times New Roman"/>
          <w:b w:val="false"/>
          <w:i w:val="false"/>
          <w:color w:val="000000"/>
          <w:sz w:val="28"/>
        </w:rPr>
        <w:t xml:space="preserve"> қарастырылған негіздер бойынша жетім баланы және (немесе) ата-анасының қамқорлығынсыз қалған баланы асырап алуға байланысты біржолғы ақшалай төлемді тағайындау туралы </w:t>
      </w:r>
      <w:r>
        <w:rPr>
          <w:rFonts w:ascii="Times New Roman"/>
          <w:b w:val="false"/>
          <w:i w:val="false"/>
          <w:color w:val="000000"/>
          <w:sz w:val="28"/>
        </w:rPr>
        <w:t>шешім</w:t>
      </w:r>
      <w:r>
        <w:rPr>
          <w:rFonts w:ascii="Times New Roman"/>
          <w:b w:val="false"/>
          <w:i w:val="false"/>
          <w:color w:val="000000"/>
          <w:sz w:val="28"/>
        </w:rPr>
        <w:t>.</w:t>
      </w:r>
    </w:p>
    <w:bookmarkEnd w:id="496"/>
    <w:bookmarkStart w:name="z527" w:id="497"/>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97"/>
    <w:bookmarkStart w:name="z528" w:id="498"/>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Мемлекеттiк қызметті көрсету процесінде көрсетілетін қызметті берушінің құрылымдық бөлімшелерінің (қызметкерлерінің) іс-қимылдар тәртiбiн сипаттау</w:t>
      </w:r>
    </w:p>
    <w:bookmarkEnd w:id="498"/>
    <w:bookmarkStart w:name="z529" w:id="49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болып табылады.</w:t>
      </w:r>
    </w:p>
    <w:bookmarkEnd w:id="499"/>
    <w:bookmarkStart w:name="z530" w:id="5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p>
    <w:bookmarkEnd w:id="500"/>
    <w:bookmarkStart w:name="z531" w:id="501"/>
    <w:p>
      <w:pPr>
        <w:spacing w:after="0"/>
        <w:ind w:left="0"/>
        <w:jc w:val="both"/>
      </w:pPr>
      <w:r>
        <w:rPr>
          <w:rFonts w:ascii="Times New Roman"/>
          <w:b w:val="false"/>
          <w:i w:val="false"/>
          <w:color w:val="000000"/>
          <w:sz w:val="28"/>
        </w:rPr>
        <w:t xml:space="preserve">
      1) көрсетілетін қызметті берушінің кеңсе қызметкері 30 (отыз) минут ішінде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тіркейді, көрсетілетін қызметті берушінің басшысына береді;</w:t>
      </w:r>
    </w:p>
    <w:bookmarkEnd w:id="501"/>
    <w:bookmarkStart w:name="z532" w:id="50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көрсетілетін құжаттар топтамасы толық ұсынылмаған жағдайда құжаттар қабылданбайды;</w:t>
      </w:r>
    </w:p>
    <w:bookmarkEnd w:id="502"/>
    <w:bookmarkStart w:name="z533" w:id="503"/>
    <w:p>
      <w:pPr>
        <w:spacing w:after="0"/>
        <w:ind w:left="0"/>
        <w:jc w:val="both"/>
      </w:pPr>
      <w:r>
        <w:rPr>
          <w:rFonts w:ascii="Times New Roman"/>
          <w:b w:val="false"/>
          <w:i w:val="false"/>
          <w:color w:val="000000"/>
          <w:sz w:val="28"/>
        </w:rPr>
        <w:t>
      2) көрсетілетін қызметті берушінің басшысы 30 (отыз) минут ішінде келіп түскен құжаттармен танысуды жүзеге асырады және көрсетілетін қызметті берушінің маманына орындауға жібереді;</w:t>
      </w:r>
    </w:p>
    <w:bookmarkEnd w:id="503"/>
    <w:bookmarkStart w:name="z534" w:id="504"/>
    <w:p>
      <w:pPr>
        <w:spacing w:after="0"/>
        <w:ind w:left="0"/>
        <w:jc w:val="both"/>
      </w:pPr>
      <w:r>
        <w:rPr>
          <w:rFonts w:ascii="Times New Roman"/>
          <w:b w:val="false"/>
          <w:i w:val="false"/>
          <w:color w:val="000000"/>
          <w:sz w:val="28"/>
        </w:rPr>
        <w:t>
      3) көрсетілетін қызметті берушінің маманы 9 (тоғыз) жұмыс күні ішінде келіп түскен құжаттарды қарайды, мемлекеттік көрсетілетін қызметтің нәтижесін дайындайды және көрсетілетін қызметті берушінің басшысына қол қоюға жолдайды;</w:t>
      </w:r>
    </w:p>
    <w:bookmarkEnd w:id="504"/>
    <w:bookmarkStart w:name="z535" w:id="505"/>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көрсетілетін қызметтің нәтижесіне қол қояды және көрсетілетін қызметті берушінің кеңсесіне жолдайды;</w:t>
      </w:r>
    </w:p>
    <w:bookmarkEnd w:id="505"/>
    <w:bookmarkStart w:name="z536" w:id="506"/>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көрсетілетін қызметтің нәтижесін тіркейді және көрсетілетін қызметті алушыға жолдайды.</w:t>
      </w:r>
    </w:p>
    <w:bookmarkEnd w:id="506"/>
    <w:bookmarkStart w:name="z537" w:id="507"/>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Мемлекеттiк қызметті көрсету процесінде көрсетілетін қызметті берушінің құрылымдық бөлімшелерінің (қызметкерлерінің) өзара іс-қимыл тәртiбiн сипаттау</w:t>
      </w:r>
    </w:p>
    <w:bookmarkEnd w:id="507"/>
    <w:bookmarkStart w:name="z538" w:id="508"/>
    <w:p>
      <w:pPr>
        <w:spacing w:after="0"/>
        <w:ind w:left="0"/>
        <w:jc w:val="both"/>
      </w:pPr>
      <w:r>
        <w:rPr>
          <w:rFonts w:ascii="Times New Roman"/>
          <w:b w:val="false"/>
          <w:i w:val="false"/>
          <w:color w:val="000000"/>
          <w:sz w:val="28"/>
        </w:rPr>
        <w:t>
      6. Мемлекеттiк қызмет көрсету процесінде келесі құрылымдық – функционалдық бірліктер (бұдан әрі – ҚФБ) жұмылдырылған:</w:t>
      </w:r>
    </w:p>
    <w:bookmarkEnd w:id="508"/>
    <w:bookmarkStart w:name="z539" w:id="509"/>
    <w:p>
      <w:pPr>
        <w:spacing w:after="0"/>
        <w:ind w:left="0"/>
        <w:jc w:val="both"/>
      </w:pPr>
      <w:r>
        <w:rPr>
          <w:rFonts w:ascii="Times New Roman"/>
          <w:b w:val="false"/>
          <w:i w:val="false"/>
          <w:color w:val="000000"/>
          <w:sz w:val="28"/>
        </w:rPr>
        <w:t>
      көрсетілетін қызмет берушінің кеңсе қызметкері;</w:t>
      </w:r>
    </w:p>
    <w:bookmarkEnd w:id="509"/>
    <w:bookmarkStart w:name="z540" w:id="510"/>
    <w:p>
      <w:pPr>
        <w:spacing w:after="0"/>
        <w:ind w:left="0"/>
        <w:jc w:val="both"/>
      </w:pPr>
      <w:r>
        <w:rPr>
          <w:rFonts w:ascii="Times New Roman"/>
          <w:b w:val="false"/>
          <w:i w:val="false"/>
          <w:color w:val="000000"/>
          <w:sz w:val="28"/>
        </w:rPr>
        <w:t>
      көрсетілетін қызметті берушінің басшысы;</w:t>
      </w:r>
    </w:p>
    <w:bookmarkEnd w:id="510"/>
    <w:bookmarkStart w:name="z541" w:id="511"/>
    <w:p>
      <w:pPr>
        <w:spacing w:after="0"/>
        <w:ind w:left="0"/>
        <w:jc w:val="both"/>
      </w:pPr>
      <w:r>
        <w:rPr>
          <w:rFonts w:ascii="Times New Roman"/>
          <w:b w:val="false"/>
          <w:i w:val="false"/>
          <w:color w:val="000000"/>
          <w:sz w:val="28"/>
        </w:rPr>
        <w:t>
      көрсетілетін қызметті берушінің маманы.</w:t>
      </w:r>
    </w:p>
    <w:bookmarkEnd w:id="511"/>
    <w:bookmarkStart w:name="z542" w:id="512"/>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12"/>
    <w:tbl>
      <w:tblPr>
        <w:tblW w:w="0" w:type="auto"/>
        <w:tblCellSpacing w:w="0" w:type="auto"/>
        <w:tblBorders>
          <w:top w:val="none"/>
          <w:left w:val="none"/>
          <w:bottom w:val="none"/>
          <w:right w:val="none"/>
          <w:insideH w:val="none"/>
          <w:insideV w:val="none"/>
        </w:tblBorders>
      </w:tblPr>
      <w:tblGrid>
        <w:gridCol w:w="224"/>
        <w:gridCol w:w="12076"/>
      </w:tblGrid>
      <w:tr>
        <w:trPr>
          <w:trHeight w:val="30" w:hRule="atLeast"/>
        </w:trPr>
        <w:tc>
          <w:tcPr>
            <w:tcW w:w="2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6" w:type="dxa"/>
            <w:tcBorders/>
            <w:tcMar>
              <w:top w:w="15" w:type="dxa"/>
              <w:left w:w="15" w:type="dxa"/>
              <w:bottom w:w="15" w:type="dxa"/>
              <w:right w:w="15" w:type="dxa"/>
            </w:tcMar>
            <w:vAlign w:val="center"/>
          </w:tcPr>
          <w:bookmarkStart w:name="z543" w:id="513"/>
          <w:p>
            <w:pPr>
              <w:spacing w:after="20"/>
              <w:ind w:left="20"/>
              <w:jc w:val="both"/>
            </w:pPr>
            <w:r>
              <w:rPr>
                <w:rFonts w:ascii="Times New Roman"/>
                <w:b w:val="false"/>
                <w:i w:val="false"/>
                <w:color w:val="000000"/>
                <w:sz w:val="20"/>
              </w:rPr>
              <w:t>
"Жетім баланы және (немесе) ата-анасының қамқорлығынсыз қалған баланы асырап алуға байланысты біржолғы ақшалай төлемді тағайындау" мемлекеттiк көрсетілетін қызмет регламентіне 1-қосымша</w:t>
            </w:r>
          </w:p>
          <w:bookmarkEnd w:id="513"/>
        </w:tc>
      </w:tr>
    </w:tbl>
    <w:bookmarkStart w:name="z544" w:id="514"/>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bookmarkEnd w:id="514"/>
    <w:bookmarkStart w:name="z545"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24"/>
        <w:gridCol w:w="12076"/>
      </w:tblGrid>
      <w:tr>
        <w:trPr>
          <w:trHeight w:val="30" w:hRule="atLeast"/>
        </w:trPr>
        <w:tc>
          <w:tcPr>
            <w:tcW w:w="2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6" w:type="dxa"/>
            <w:tcBorders/>
            <w:tcMar>
              <w:top w:w="15" w:type="dxa"/>
              <w:left w:w="15" w:type="dxa"/>
              <w:bottom w:w="15" w:type="dxa"/>
              <w:right w:w="15" w:type="dxa"/>
            </w:tcMar>
            <w:vAlign w:val="center"/>
          </w:tcPr>
          <w:bookmarkStart w:name="z546" w:id="516"/>
          <w:p>
            <w:pPr>
              <w:spacing w:after="20"/>
              <w:ind w:left="20"/>
              <w:jc w:val="both"/>
            </w:pPr>
            <w:r>
              <w:rPr>
                <w:rFonts w:ascii="Times New Roman"/>
                <w:b w:val="false"/>
                <w:i w:val="false"/>
                <w:color w:val="000000"/>
                <w:sz w:val="20"/>
              </w:rPr>
              <w:t>
"Жетім баланы және (немесе) ата-анасының қамқорлығынсыз қалған баланы асырап алуға байланысты біржолғы ақшалай төлемді тағайындау" мемлекеттiк көрсетілетін қызмет регламентіне 2-қосымша</w:t>
            </w:r>
          </w:p>
          <w:bookmarkEnd w:id="516"/>
        </w:tc>
      </w:tr>
    </w:tbl>
    <w:bookmarkStart w:name="z547" w:id="517"/>
    <w:p>
      <w:pPr>
        <w:spacing w:after="0"/>
        <w:ind w:left="0"/>
        <w:jc w:val="both"/>
      </w:pPr>
      <w:r>
        <w:rPr>
          <w:rFonts w:ascii="Times New Roman"/>
          <w:b w:val="false"/>
          <w:i w:val="false"/>
          <w:color w:val="000000"/>
          <w:sz w:val="28"/>
        </w:rPr>
        <w:t xml:space="preserve">
      </w:t>
      </w:r>
      <w:r>
        <w:rPr>
          <w:rFonts w:ascii="Times New Roman"/>
          <w:b/>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бизнес-процестерінің анықтамалығы</w:t>
      </w:r>
    </w:p>
    <w:bookmarkEnd w:id="517"/>
    <w:bookmarkStart w:name="z548" w:id="518"/>
    <w:p>
      <w:pPr>
        <w:spacing w:after="0"/>
        <w:ind w:left="0"/>
        <w:jc w:val="both"/>
      </w:pPr>
      <w:r>
        <w:rPr>
          <w:rFonts w:ascii="Times New Roman"/>
          <w:b w:val="false"/>
          <w:i w:val="false"/>
          <w:color w:val="000000"/>
          <w:sz w:val="28"/>
        </w:rPr>
        <w:t xml:space="preserve">
       </w:t>
      </w:r>
    </w:p>
    <w:bookmarkEnd w:id="518"/>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