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cbf82" w14:textId="40cbf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25 қыркүйектегі № 293 қаулысы. Атырау облысының Әділет департаментінде 2015 жылғы 27 қазанда № 3328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Мыналар: </w:t>
      </w:r>
      <w:r>
        <w:br/>
      </w:r>
      <w:r>
        <w:rPr>
          <w:rFonts w:ascii="Times New Roman"/>
          <w:b w:val="false"/>
          <w:i w:val="false"/>
          <w:color w:val="000000"/>
          <w:sz w:val="28"/>
        </w:rPr>
        <w:t xml:space="preserve">
      </w:t>
      </w:r>
      <w:r>
        <w:rPr>
          <w:rFonts w:ascii="Times New Roman"/>
          <w:b w:val="false"/>
          <w:i w:val="false"/>
          <w:color w:val="000000"/>
          <w:sz w:val="28"/>
        </w:rPr>
        <w:t xml:space="preserve">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"Оралман мәртебесін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"Адамдарға жұмыспен қамтуға жәрдемдесудің белсенді нысандарына қатысуға жолдамалар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"Жұмыссыз азаматтарды тіркеу және есепке қою" мемлекеттік көрсетілетін қызмет регламенті; </w:t>
      </w:r>
      <w:r>
        <w:br/>
      </w:r>
      <w:r>
        <w:rPr>
          <w:rFonts w:ascii="Times New Roman"/>
          <w:b w:val="false"/>
          <w:i w:val="false"/>
          <w:color w:val="000000"/>
          <w:sz w:val="28"/>
        </w:rPr>
        <w:t xml:space="preserve">
      </w:t>
      </w:r>
      <w:r>
        <w:rPr>
          <w:rFonts w:ascii="Times New Roman"/>
          <w:b w:val="false"/>
          <w:i w:val="false"/>
          <w:color w:val="000000"/>
          <w:sz w:val="28"/>
        </w:rPr>
        <w:t xml:space="preserve">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"Жұмыссыз азаматтарға анықтама беру" мемлекеттік көрсетілетін қызмет регламенті; </w:t>
      </w:r>
      <w:r>
        <w:br/>
      </w:r>
      <w:r>
        <w:rPr>
          <w:rFonts w:ascii="Times New Roman"/>
          <w:b w:val="false"/>
          <w:i w:val="false"/>
          <w:color w:val="000000"/>
          <w:sz w:val="28"/>
        </w:rPr>
        <w:t xml:space="preserve">
      </w:t>
      </w:r>
      <w:r>
        <w:rPr>
          <w:rFonts w:ascii="Times New Roman"/>
          <w:b w:val="false"/>
          <w:i w:val="false"/>
          <w:color w:val="000000"/>
          <w:sz w:val="28"/>
        </w:rPr>
        <w:t xml:space="preserve">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"Он сегіз жасқа дейінгі балаларға мемлекеттік жәрдемақы тағайындау"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атаулы әлеуметтік көмек тағайындау"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"Мүгедек балаларды үйде оқытуға жұмсалған шығындарды өтеу"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"Үйде күтім көрсету жағдайында арнаулы әлеуметтік қызмет көрсетуге құжаттар ресімдеу" мемлекеттік көрсетілетін қызмет регламенті; </w:t>
      </w:r>
      <w:r>
        <w:br/>
      </w:r>
      <w:r>
        <w:rPr>
          <w:rFonts w:ascii="Times New Roman"/>
          <w:b w:val="false"/>
          <w:i w:val="false"/>
          <w:color w:val="000000"/>
          <w:sz w:val="28"/>
        </w:rPr>
        <w:t xml:space="preserve">
      </w:t>
      </w:r>
      <w:r>
        <w:rPr>
          <w:rFonts w:ascii="Times New Roman"/>
          <w:b w:val="false"/>
          <w:i w:val="false"/>
          <w:color w:val="000000"/>
          <w:sz w:val="28"/>
        </w:rPr>
        <w:t xml:space="preserve">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"Өтініш берушінің (отбасының) атаулы әлеуметтік көмек алушыларға тиесілігін растайтын анықтама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"Мүгедектерге протездік – ортопедиялық көмек ұсыну үшін оларға құжаттарды ресімдеу" мемлекеттік көрсетілетін қызмет регламенті; </w:t>
      </w:r>
      <w:r>
        <w:br/>
      </w:r>
      <w:r>
        <w:rPr>
          <w:rFonts w:ascii="Times New Roman"/>
          <w:b w:val="false"/>
          <w:i w:val="false"/>
          <w:color w:val="000000"/>
          <w:sz w:val="28"/>
        </w:rPr>
        <w:t xml:space="preserve">
      </w:t>
      </w:r>
      <w:r>
        <w:rPr>
          <w:rFonts w:ascii="Times New Roman"/>
          <w:b w:val="false"/>
          <w:i w:val="false"/>
          <w:color w:val="000000"/>
          <w:sz w:val="28"/>
        </w:rPr>
        <w:t xml:space="preserve">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"Мүгедектерді сурдо - тифлотехникалық және міндетті гигиеналық құралдармен қамтамасыз ету" мемлекеттік көрсетілетін қызмет регламенті; </w:t>
      </w:r>
      <w:r>
        <w:br/>
      </w:r>
      <w:r>
        <w:rPr>
          <w:rFonts w:ascii="Times New Roman"/>
          <w:b w:val="false"/>
          <w:i w:val="false"/>
          <w:color w:val="000000"/>
          <w:sz w:val="28"/>
        </w:rPr>
        <w:t xml:space="preserve">
      </w:t>
      </w:r>
      <w:r>
        <w:rPr>
          <w:rFonts w:ascii="Times New Roman"/>
          <w:b w:val="false"/>
          <w:i w:val="false"/>
          <w:color w:val="000000"/>
          <w:sz w:val="28"/>
        </w:rPr>
        <w:t xml:space="preserve">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"Мүгедектерге кресло-арбалар беру" мемлекеттік көрсетілетін қызмет регламенті; </w:t>
      </w:r>
      <w:r>
        <w:br/>
      </w:r>
      <w:r>
        <w:rPr>
          <w:rFonts w:ascii="Times New Roman"/>
          <w:b w:val="false"/>
          <w:i w:val="false"/>
          <w:color w:val="000000"/>
          <w:sz w:val="28"/>
        </w:rPr>
        <w:t xml:space="preserve">
      </w:t>
      </w:r>
      <w:r>
        <w:rPr>
          <w:rFonts w:ascii="Times New Roman"/>
          <w:b w:val="false"/>
          <w:i w:val="false"/>
          <w:color w:val="000000"/>
          <w:sz w:val="28"/>
        </w:rPr>
        <w:t xml:space="preserve">15)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16) осы қаулының </w:t>
      </w:r>
      <w:r>
        <w:rPr>
          <w:rFonts w:ascii="Times New Roman"/>
          <w:b w:val="false"/>
          <w:i w:val="false"/>
          <w:color w:val="000000"/>
          <w:sz w:val="28"/>
        </w:rPr>
        <w:t>16-қосымшасына</w:t>
      </w:r>
      <w:r>
        <w:rPr>
          <w:rFonts w:ascii="Times New Roman"/>
          <w:b w:val="false"/>
          <w:i w:val="false"/>
          <w:color w:val="000000"/>
          <w:sz w:val="28"/>
        </w:rPr>
        <w:t xml:space="preserve"> сәйкес "Медициналық-әлеуметтік мекемелерде (ұйымдарда) арнаулы әлеуметтік қызмет көрсетуге құжаттар ресімдеу"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17) осы қаулының </w:t>
      </w:r>
      <w:r>
        <w:rPr>
          <w:rFonts w:ascii="Times New Roman"/>
          <w:b w:val="false"/>
          <w:i w:val="false"/>
          <w:color w:val="000000"/>
          <w:sz w:val="28"/>
        </w:rPr>
        <w:t>17-қосымшасына</w:t>
      </w:r>
      <w:r>
        <w:rPr>
          <w:rFonts w:ascii="Times New Roman"/>
          <w:b w:val="false"/>
          <w:i w:val="false"/>
          <w:color w:val="000000"/>
          <w:sz w:val="28"/>
        </w:rPr>
        <w:t xml:space="preserve"> сәйкес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18) осы қаулының </w:t>
      </w:r>
      <w:r>
        <w:rPr>
          <w:rFonts w:ascii="Times New Roman"/>
          <w:b w:val="false"/>
          <w:i w:val="false"/>
          <w:color w:val="000000"/>
          <w:sz w:val="28"/>
        </w:rPr>
        <w:t>18-қосымшасына</w:t>
      </w:r>
      <w:r>
        <w:rPr>
          <w:rFonts w:ascii="Times New Roman"/>
          <w:b w:val="false"/>
          <w:i w:val="false"/>
          <w:color w:val="000000"/>
          <w:sz w:val="28"/>
        </w:rPr>
        <w:t xml:space="preserve"> сәйкес "Мүгедектерді санаторий-курорттық емдеумен қамтамасыз ету"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Атырау облысы әкімінің орынбасары С.Ж. Нақпаевқа жүктелсін.</w:t>
      </w:r>
      <w:r>
        <w:br/>
      </w:r>
      <w:r>
        <w:rPr>
          <w:rFonts w:ascii="Times New Roman"/>
          <w:b w:val="false"/>
          <w:i w:val="false"/>
          <w:color w:val="000000"/>
          <w:sz w:val="28"/>
        </w:rPr>
        <w:t xml:space="preserve">
      </w:t>
      </w:r>
      <w:r>
        <w:rPr>
          <w:rFonts w:ascii="Times New Roman"/>
          <w:b w:val="false"/>
          <w:i w:val="false"/>
          <w:color w:val="000000"/>
          <w:sz w:val="28"/>
        </w:rPr>
        <w:t xml:space="preserve">3. Атырау облысы әкімдігінің 2014 жылғы 23 мамырдағы № 153 "Атырау облысы бойынша халықты әлеуметтік қорғау саласында мемлекеттік көрсетілетін қызметтер регламенттерін бекіту туралы"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2942 тіркелген, 2014 жылы 24 шілдеде "Атырау" газетінде жарияланған)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4. Осы қаулы әділет органдарында мемлекеттік тіркелген күннен бастап күшіне енеді және ол алғашқы ресми жарияланған күнінен кейін күнтiзбелiк он күн өткен соң қолданысқа енгiзiледi.</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Ізмұхамбетов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293қаулысымен бекітілген</w:t>
            </w:r>
          </w:p>
        </w:tc>
      </w:tr>
    </w:tbl>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"ХҚО-ның" деген сөздер "Мемлекеттік корпорация", "Мемлекеттік корпорацияның"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0" w:id="1"/>
    <w:p>
      <w:pPr>
        <w:spacing w:after="0"/>
        <w:ind w:left="0"/>
        <w:jc w:val="left"/>
      </w:pPr>
      <w:r>
        <w:rPr>
          <w:rFonts w:ascii="Times New Roman"/>
          <w:b/>
          <w:i w:val="false"/>
          <w:color w:val="000000"/>
        </w:rPr>
        <w:t xml:space="preserve"> 1. Жалпы ережелер</w:t>
      </w:r>
    </w:p>
    <w:bookmarkEnd w:id="1"/>
    <w:bookmarkStart w:name="z31" w:id="2"/>
    <w:p>
      <w:pPr>
        <w:spacing w:after="0"/>
        <w:ind w:left="0"/>
        <w:jc w:val="both"/>
      </w:pPr>
      <w:r>
        <w:rPr>
          <w:rFonts w:ascii="Times New Roman"/>
          <w:b w:val="false"/>
          <w:i w:val="false"/>
          <w:color w:val="000000"/>
          <w:sz w:val="28"/>
        </w:rPr>
        <w:t>
      1. "Оралман мәртебесін беру" мемлекеттік көрсетілетін қызметін (бұдан әрі – мемлекеттік көрсетілетін қызмет) облыстың жергілікті атқарушы органы, "Атырау облысы Жұмыспен қамтуды үйлестіру және әлеуметтік бағдарламалар басқармасы" мемлекеттік мекемесімен (бұдан әрі – көрсетілетін қызметті беруші) көрсетеді.</w:t>
      </w:r>
    </w:p>
    <w:bookmarkEnd w:id="2"/>
    <w:bookmarkStart w:name="z32" w:id="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
    <w:p>
      <w:pPr>
        <w:spacing w:after="0"/>
        <w:ind w:left="0"/>
        <w:jc w:val="left"/>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көрсетілетін қызметті алушыға оралман куәлігін беру.</w:t>
      </w:r>
      <w:r>
        <w:br/>
      </w:r>
      <w:r>
        <w:rPr>
          <w:rFonts w:ascii="Times New Roman"/>
          <w:b w:val="false"/>
          <w:i w:val="false"/>
          <w:color w:val="000000"/>
          <w:sz w:val="28"/>
        </w:rPr>
        <w:t>
</w:t>
      </w:r>
    </w:p>
    <w:bookmarkStart w:name="z37" w:id="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
    <w:bookmarkStart w:name="z38" w:id="5"/>
    <w:p>
      <w:pPr>
        <w:spacing w:after="0"/>
        <w:ind w:left="0"/>
        <w:jc w:val="left"/>
      </w:pPr>
      <w:r>
        <w:rPr>
          <w:rFonts w:ascii="Times New Roman"/>
          <w:b/>
          <w:i w:val="false"/>
          <w:color w:val="000000"/>
        </w:rPr>
        <w:t xml:space="preserve"> 2. Мемлекеттiк қызмет көрсету процесінде көрсетілетін қызметті берушінің құрылымдық бөлімшелерінің (қызметкерлерінің) іс-қимылдар тәртібін сипаттау</w:t>
      </w:r>
    </w:p>
    <w:bookmarkEnd w:id="5"/>
    <w:bookmarkStart w:name="z40" w:id="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"Оралман мәртебесін беру" мемлекеттік көрсетілетін қызмет стандартына (бұдан әрі-Стандарт)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оралман мәртебесін беру туралы өтініш болып табылады.</w:t>
      </w:r>
      <w:r>
        <w:br/>
      </w:r>
      <w:r>
        <w:rPr>
          <w:rFonts w:ascii="Times New Roman"/>
          <w:b w:val="false"/>
          <w:i w:val="false"/>
          <w:color w:val="000000"/>
          <w:sz w:val="28"/>
        </w:rPr>
        <w:t>
</w:t>
      </w:r>
      <w:r>
        <w:rPr>
          <w:rFonts w:ascii="Times New Roman"/>
          <w:b w:val="false"/>
          <w:i w:val="false"/>
          <w:color w:val="ff0000"/>
          <w:sz w:val="28"/>
        </w:rPr>
        <w:t>      Ескерту. 4-тармаққа өзгеріс енгізілді - Атырау облысы әкімдігінің 18.07.2016 № 156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Әрбір рәсімде (іс-қимыл) мазмұны, мемлекеттік қызмет көрсету процесінің кіріс бөлігі, оның орындау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қызметкері келіп түскен мемлекеттік қызметті алушының құжаттардын 30 (отыз) минут ішінде тіркеп және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келіп түскен құжаттарды 30 (отыз) минут ішінде тіркеп және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30 (отыз) минут ішінде келіп түскен құжаттармен танысады және көрсетілетін қызметті берушінің басшының орынбасарына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басшысының орынбасары келіп түскен құжаттарды 30 (отыз) минут ішінде қарайды және көрсетілетін қызметті берушінің бөлім басшысына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бөлім басшысы келіп түскен құжаттарды 30 (отыз) минут ішінде қарап және көрсетілетін қызметті берушінің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маманы келіп түскен құжаттардың негізінде 3 (үш) жұмыс күн ішінде көрсетілетін қызметті алушының куәлігін ресімдейді, оны көрсетілетін қызметті берушінің бөлім басшысымен және көрсетілетін қызметті берушінің басшының орынбасарымен келіседі және көрсетілетін қызметті берушінің басшысына 1 (бір) жұмыс күн ішінде қол қоюға жолдайды; </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басшысы көрсетілетін қызметті алушының куәлігіне қол қояды және көрсетілетін қызметті берушінің кеңсе қызметкеріне 30 (отыз) минут ішінде жолдайды; </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мемлекеттік көрсетілетін қызметтің нәтижесін көрсетілетін қызметті берушінің маманына 30 (отыз) минут ішінде жолдайды;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маманы мемлекеттік қызмет көрсетудің нәтижесін тіркеп және көрсетілетін қызметті алушыға 30 (отыз) минут ішінде береді немесе көрсетілетін қызметті алушыға беру үшін Мемлекеттік корпорацияның шабарманы арқылы 1 (бір) жұмыс күні ішінде жібереді.</w:t>
      </w:r>
    </w:p>
    <w:bookmarkEnd w:id="6"/>
    <w:bookmarkStart w:name="z50" w:id="7"/>
    <w:p>
      <w:pPr>
        <w:spacing w:after="0"/>
        <w:ind w:left="0"/>
        <w:jc w:val="left"/>
      </w:pPr>
      <w:r>
        <w:rPr>
          <w:rFonts w:ascii="Times New Roman"/>
          <w:b/>
          <w:i w:val="false"/>
          <w:color w:val="000000"/>
        </w:rPr>
        <w:t xml:space="preserve"> 3. Мемлекеттiк қызмет көрсету процесінде көрсетілетін қызметті берушінің құрылымдық бөлімшелерінің (қызметкерлерінің) өзара iс-қимыл тәртiбiн сипаттау</w:t>
      </w:r>
    </w:p>
    <w:bookmarkEnd w:id="7"/>
    <w:bookmarkStart w:name="z51" w:id="8"/>
    <w:p>
      <w:pPr>
        <w:spacing w:after="0"/>
        <w:ind w:left="0"/>
        <w:jc w:val="both"/>
      </w:pPr>
      <w:r>
        <w:rPr>
          <w:rFonts w:ascii="Times New Roman"/>
          <w:b w:val="false"/>
          <w:i w:val="false"/>
          <w:color w:val="000000"/>
          <w:sz w:val="28"/>
        </w:rPr>
        <w:t>
      6. Мемлекеттiк қызмет көрсету процесіне келесі құрылымдық – функционалдық бірліктер (бұдан әрі – ҚФБ) жұмылдырылған:</w:t>
      </w:r>
    </w:p>
    <w:bookmarkEnd w:id="8"/>
    <w:bookmarkStart w:name="z52" w:id="9"/>
    <w:p>
      <w:pPr>
        <w:spacing w:after="0"/>
        <w:ind w:left="0"/>
        <w:jc w:val="both"/>
      </w:pPr>
      <w:r>
        <w:rPr>
          <w:rFonts w:ascii="Times New Roman"/>
          <w:b w:val="false"/>
          <w:i w:val="false"/>
          <w:color w:val="000000"/>
          <w:sz w:val="28"/>
        </w:rPr>
        <w:t>
      көрсетілетін қызметті берушінің маманы;</w:t>
      </w:r>
    </w:p>
    <w:bookmarkEnd w:id="9"/>
    <w:bookmarkStart w:name="z53" w:id="10"/>
    <w:p>
      <w:pPr>
        <w:spacing w:after="0"/>
        <w:ind w:left="0"/>
        <w:jc w:val="both"/>
      </w:pPr>
      <w:r>
        <w:rPr>
          <w:rFonts w:ascii="Times New Roman"/>
          <w:b w:val="false"/>
          <w:i w:val="false"/>
          <w:color w:val="000000"/>
          <w:sz w:val="28"/>
        </w:rPr>
        <w:t>
      көрсетілетін қызметті берушінің кеңсе қызметкері;</w:t>
      </w:r>
    </w:p>
    <w:bookmarkEnd w:id="10"/>
    <w:bookmarkStart w:name="z54" w:id="11"/>
    <w:p>
      <w:pPr>
        <w:spacing w:after="0"/>
        <w:ind w:left="0"/>
        <w:jc w:val="both"/>
      </w:pPr>
      <w:r>
        <w:rPr>
          <w:rFonts w:ascii="Times New Roman"/>
          <w:b w:val="false"/>
          <w:i w:val="false"/>
          <w:color w:val="000000"/>
          <w:sz w:val="28"/>
        </w:rPr>
        <w:t>
      көрсетілетін қызметті берушінің басшысы;</w:t>
      </w:r>
    </w:p>
    <w:bookmarkEnd w:id="11"/>
    <w:bookmarkStart w:name="z55" w:id="12"/>
    <w:p>
      <w:pPr>
        <w:spacing w:after="0"/>
        <w:ind w:left="0"/>
        <w:jc w:val="both"/>
      </w:pPr>
      <w:r>
        <w:rPr>
          <w:rFonts w:ascii="Times New Roman"/>
          <w:b w:val="false"/>
          <w:i w:val="false"/>
          <w:color w:val="000000"/>
          <w:sz w:val="28"/>
        </w:rPr>
        <w:t>
      көрсетілетін қызметті беруші басшысының орынбасары;</w:t>
      </w:r>
    </w:p>
    <w:bookmarkEnd w:id="12"/>
    <w:bookmarkStart w:name="z56" w:id="13"/>
    <w:p>
      <w:pPr>
        <w:spacing w:after="0"/>
        <w:ind w:left="0"/>
        <w:jc w:val="both"/>
      </w:pPr>
      <w:r>
        <w:rPr>
          <w:rFonts w:ascii="Times New Roman"/>
          <w:b w:val="false"/>
          <w:i w:val="false"/>
          <w:color w:val="000000"/>
          <w:sz w:val="28"/>
        </w:rPr>
        <w:t>
      көрсетілетін қызметті берушінің бөлім басшысы.</w:t>
      </w:r>
    </w:p>
    <w:bookmarkEnd w:id="1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"Оралман мәртебесін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59" w:id="1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корпорация арқылы мемлекеттік қызметті көрсету бойынша рәсімдер (іс-қимылдар) реттілігі (Мемлекеттік корпорация арқылы мемлекеттік қызметті көрсету кезіндегі функционалдық өзара іс-қимыл диаграммасы осы Регламентінің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xml:space="preserve">
      </w:t>
      </w:r>
      <w:r>
        <w:rPr>
          <w:rFonts w:ascii="Times New Roman"/>
          <w:b w:val="false"/>
          <w:i w:val="false"/>
          <w:color w:val="000000"/>
          <w:sz w:val="28"/>
        </w:rPr>
        <w:t xml:space="preserve">1) 1- процесс - Мемлекеттік корпорация қызметкері көрсетілетін қызметті алушыдан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Стандартқа </w:t>
      </w:r>
      <w:r>
        <w:rPr>
          <w:rFonts w:ascii="Times New Roman"/>
          <w:b w:val="false"/>
          <w:i w:val="false"/>
          <w:color w:val="000000"/>
          <w:sz w:val="28"/>
        </w:rPr>
        <w:t>2 – қосымшаға</w:t>
      </w:r>
      <w:r>
        <w:rPr>
          <w:rFonts w:ascii="Times New Roman"/>
          <w:b w:val="false"/>
          <w:i w:val="false"/>
          <w:color w:val="000000"/>
          <w:sz w:val="28"/>
        </w:rPr>
        <w:t xml:space="preserve"> "Оралман мәртебесін беру туралы" сәйкес нысан бойынша 20 (жиырма) минут ішінде оларды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2) 2</w:t>
      </w:r>
      <w:r>
        <w:rPr>
          <w:rFonts w:ascii="Times New Roman"/>
          <w:b w:val="false"/>
          <w:i/>
          <w:color w:val="000000"/>
          <w:sz w:val="28"/>
        </w:rPr>
        <w:t>-</w:t>
      </w:r>
      <w:r>
        <w:rPr>
          <w:rFonts w:ascii="Times New Roman"/>
          <w:b w:val="false"/>
          <w:i w:val="false"/>
          <w:color w:val="000000"/>
          <w:sz w:val="28"/>
        </w:rPr>
        <w:t xml:space="preserve"> процесс </w:t>
      </w:r>
      <w:r>
        <w:rPr>
          <w:rFonts w:ascii="Times New Roman"/>
          <w:b/>
          <w:i w:val="false"/>
          <w:color w:val="000000"/>
          <w:sz w:val="28"/>
        </w:rPr>
        <w:t>-</w:t>
      </w:r>
      <w:r>
        <w:rPr>
          <w:rFonts w:ascii="Times New Roman"/>
          <w:b w:val="false"/>
          <w:i w:val="false"/>
          <w:color w:val="000000"/>
          <w:sz w:val="28"/>
        </w:rPr>
        <w:t xml:space="preserve"> құжаттар толық болған жағдайда, Мемлекеттік корпорация қызметкері өтінішті тіркейді, көрсетілетін қызметті алушыға 20 (жиырма) минут ішінде құжаттарын қабылданғаны туралы қол хат береді;</w:t>
      </w:r>
      <w:r>
        <w:br/>
      </w:r>
      <w:r>
        <w:rPr>
          <w:rFonts w:ascii="Times New Roman"/>
          <w:b w:val="false"/>
          <w:i w:val="false"/>
          <w:color w:val="000000"/>
          <w:sz w:val="28"/>
        </w:rPr>
        <w:t xml:space="preserve">
      </w:t>
      </w:r>
      <w:r>
        <w:rPr>
          <w:rFonts w:ascii="Times New Roman"/>
          <w:b w:val="false"/>
          <w:i w:val="false"/>
          <w:color w:val="000000"/>
          <w:sz w:val="28"/>
        </w:rPr>
        <w:t xml:space="preserve">3) 3- процесс </w:t>
      </w:r>
      <w:r>
        <w:rPr>
          <w:rFonts w:ascii="Times New Roman"/>
          <w:b/>
          <w:i w:val="false"/>
          <w:color w:val="000000"/>
          <w:sz w:val="28"/>
        </w:rPr>
        <w:t>-</w:t>
      </w:r>
      <w:r>
        <w:rPr>
          <w:rFonts w:ascii="Times New Roman"/>
          <w:b w:val="false"/>
          <w:i w:val="false"/>
          <w:color w:val="000000"/>
          <w:sz w:val="28"/>
        </w:rPr>
        <w:t xml:space="preserve"> Мемлекеттік корпорация қызметкері қабылдаған құжаттарды, Мемлекеттік корпорация жинақтаушы секторына береді және Мемлекеттік корпорацияның ақпараттық жүйесіне деректерді 5 (бес) минут ішінде енгізеді;</w:t>
      </w:r>
      <w:r>
        <w:br/>
      </w:r>
      <w:r>
        <w:rPr>
          <w:rFonts w:ascii="Times New Roman"/>
          <w:b w:val="false"/>
          <w:i w:val="false"/>
          <w:color w:val="000000"/>
          <w:sz w:val="28"/>
        </w:rPr>
        <w:t xml:space="preserve">
      </w:t>
      </w:r>
      <w:r>
        <w:rPr>
          <w:rFonts w:ascii="Times New Roman"/>
          <w:b w:val="false"/>
          <w:i w:val="false"/>
          <w:color w:val="000000"/>
          <w:sz w:val="28"/>
        </w:rPr>
        <w:t xml:space="preserve">4) 4- процесс </w:t>
      </w:r>
      <w:r>
        <w:rPr>
          <w:rFonts w:ascii="Times New Roman"/>
          <w:b/>
          <w:i w:val="false"/>
          <w:color w:val="000000"/>
          <w:sz w:val="28"/>
        </w:rPr>
        <w:t>-</w:t>
      </w:r>
      <w:r>
        <w:rPr>
          <w:rFonts w:ascii="Times New Roman"/>
          <w:b w:val="false"/>
          <w:i w:val="false"/>
          <w:color w:val="000000"/>
          <w:sz w:val="28"/>
        </w:rPr>
        <w:t xml:space="preserve"> жинақтаушы сектор құжаттарды жинап, тізілім жасақтайды және 3(үш) сағат ішінде құжаттарды Мемлекеттік корпорацияның шабарманы арқылы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 xml:space="preserve">5) 5- процесс </w:t>
      </w:r>
      <w:r>
        <w:rPr>
          <w:rFonts w:ascii="Times New Roman"/>
          <w:b/>
          <w:i w:val="false"/>
          <w:color w:val="000000"/>
          <w:sz w:val="28"/>
        </w:rPr>
        <w:t>–</w:t>
      </w:r>
      <w:r>
        <w:rPr>
          <w:rFonts w:ascii="Times New Roman"/>
          <w:b w:val="false"/>
          <w:i w:val="false"/>
          <w:color w:val="000000"/>
          <w:sz w:val="28"/>
        </w:rPr>
        <w:t xml:space="preserve"> әрбір рәсімнің өңдеу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w:t>
      </w:r>
      <w:r>
        <w:br/>
      </w:r>
      <w:r>
        <w:rPr>
          <w:rFonts w:ascii="Times New Roman"/>
          <w:b w:val="false"/>
          <w:i w:val="false"/>
          <w:color w:val="000000"/>
          <w:sz w:val="28"/>
        </w:rPr>
        <w:t xml:space="preserve">
      </w:t>
      </w:r>
      <w:r>
        <w:rPr>
          <w:rFonts w:ascii="Times New Roman"/>
          <w:b w:val="false"/>
          <w:i w:val="false"/>
          <w:color w:val="000000"/>
          <w:sz w:val="28"/>
        </w:rPr>
        <w:t xml:space="preserve">6) 6- процесс </w:t>
      </w:r>
      <w:r>
        <w:rPr>
          <w:rFonts w:ascii="Times New Roman"/>
          <w:b w:val="false"/>
          <w:i/>
          <w:color w:val="000000"/>
          <w:sz w:val="28"/>
        </w:rPr>
        <w:t>-</w:t>
      </w:r>
      <w:r>
        <w:rPr>
          <w:rFonts w:ascii="Times New Roman"/>
          <w:b w:val="false"/>
          <w:i w:val="false"/>
          <w:color w:val="000000"/>
          <w:sz w:val="28"/>
        </w:rPr>
        <w:t xml:space="preserve"> Мемлекеттік корпорацияның өңдеу секторының қызметкерлері сканерлік штрих-кодтың күші арқылы қабылданған құжаттарды белгілей отырып, 30 (отыз) минут ішінде мемлекеттік қызметті алушыға дайын құжаттарды беру үшін инспекторларға жолдайды.</w:t>
      </w:r>
      <w:r>
        <w:br/>
      </w:r>
      <w:r>
        <w:rPr>
          <w:rFonts w:ascii="Times New Roman"/>
          <w:b w:val="false"/>
          <w:i w:val="false"/>
          <w:color w:val="000000"/>
          <w:sz w:val="28"/>
        </w:rPr>
        <w:t xml:space="preserve">
      </w:t>
      </w:r>
      <w:r>
        <w:rPr>
          <w:rFonts w:ascii="Times New Roman"/>
          <w:b w:val="false"/>
          <w:i w:val="false"/>
          <w:color w:val="000000"/>
          <w:sz w:val="28"/>
        </w:rPr>
        <w:t xml:space="preserve">7) 7- процесс </w:t>
      </w:r>
      <w:r>
        <w:rPr>
          <w:rFonts w:ascii="Times New Roman"/>
          <w:b w:val="false"/>
          <w:i/>
          <w:color w:val="000000"/>
          <w:sz w:val="28"/>
        </w:rPr>
        <w:t>-</w:t>
      </w:r>
      <w:r>
        <w:rPr>
          <w:rFonts w:ascii="Times New Roman"/>
          <w:b w:val="false"/>
          <w:i w:val="false"/>
          <w:color w:val="000000"/>
          <w:sz w:val="28"/>
        </w:rPr>
        <w:t xml:space="preserve"> қызметкер, мемлекеттік көрсетілетін қызметтің нәтижесін көрсетілетін қызметті алуға 5(бес) минут ішінде береді. Егер көрсетілетін қызметті алушы келмеген жағдайда, көрсетілетін қызметті 1 (бір) ай ішінде Мемлекеттік корпорацияның мұрағатына жолдайды.</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туралы"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p>
      <w:pPr>
        <w:spacing w:after="0"/>
        <w:ind w:left="0"/>
        <w:jc w:val="both"/>
      </w:pPr>
      <w:r>
        <w:rPr>
          <w:rFonts w:ascii="Times New Roman"/>
          <w:b w:val="false"/>
          <w:i w:val="false"/>
          <w:color w:val="ff0000"/>
          <w:sz w:val="28"/>
        </w:rPr>
        <w:t xml:space="preserve">
      Ескерту. 1-қосымша жаңа редакцияда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2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туралы " мемлекеттік көрсетілетін қызмет регламентіне 2-қосымша</w:t>
            </w:r>
          </w:p>
        </w:tc>
      </w:tr>
    </w:tbl>
    <w:p>
      <w:pPr>
        <w:spacing w:after="0"/>
        <w:ind w:left="0"/>
        <w:jc w:val="left"/>
      </w:pPr>
      <w:r>
        <w:rPr>
          <w:rFonts w:ascii="Times New Roman"/>
          <w:b/>
          <w:i w:val="false"/>
          <w:color w:val="000000"/>
        </w:rPr>
        <w:t xml:space="preserve"> "Оралман мәртебесін беру туралы" мемлекеттік қызметті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93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20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233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мемлекеттік көрсетілетін қызмет регламентіне 3-қосымша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диаграммасы</w:t>
      </w:r>
    </w:p>
    <w:p>
      <w:pPr>
        <w:spacing w:after="0"/>
        <w:ind w:left="0"/>
        <w:jc w:val="both"/>
      </w:pPr>
      <w:r>
        <w:rPr>
          <w:rFonts w:ascii="Times New Roman"/>
          <w:b w:val="false"/>
          <w:i w:val="false"/>
          <w:color w:val="ff0000"/>
          <w:sz w:val="28"/>
        </w:rPr>
        <w:t xml:space="preserve">
      Ескерту. 3-қосымша жаңа редакцияда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p>
    <w:p>
      <w:pPr>
        <w:spacing w:after="0"/>
        <w:ind w:left="0"/>
        <w:jc w:val="both"/>
      </w:pPr>
      <w:r>
        <w:drawing>
          <wp:inline distT="0" distB="0" distL="0" distR="0">
            <wp:extent cx="4737100" cy="1249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737100" cy="12496800"/>
                    </a:xfrm>
                    <a:prstGeom prst="rect">
                      <a:avLst/>
                    </a:prstGeom>
                  </pic:spPr>
                </pic:pic>
              </a:graphicData>
            </a:graphic>
          </wp:inline>
        </w:drawing>
      </w:r>
    </w:p>
    <w:p>
      <w:pPr>
        <w:spacing w:after="0"/>
        <w:ind w:left="0"/>
        <w:jc w:val="left"/>
      </w:pPr>
      <w:r>
        <w:br/>
      </w:r>
    </w:p>
    <w:bookmarkStart w:name="z78" w:id="15"/>
    <w:p>
      <w:pPr>
        <w:spacing w:after="0"/>
        <w:ind w:left="0"/>
        <w:jc w:val="left"/>
      </w:pPr>
      <w:r>
        <w:rPr>
          <w:rFonts w:ascii="Times New Roman"/>
          <w:b/>
          <w:i w:val="false"/>
          <w:color w:val="000000"/>
        </w:rPr>
        <w:t xml:space="preserve"> Кесте. Шартты белгілер </w:t>
      </w:r>
    </w:p>
    <w:bookmarkEnd w:id="15"/>
    <w:p>
      <w:pPr>
        <w:spacing w:after="0"/>
        <w:ind w:left="0"/>
        <w:jc w:val="both"/>
      </w:pPr>
      <w:r>
        <w:drawing>
          <wp:inline distT="0" distB="0" distL="0" distR="0">
            <wp:extent cx="6197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97600" cy="285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2 -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bookmarkStart w:name="z82" w:id="16"/>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p>
    <w:bookmarkEnd w:id="16"/>
    <w:bookmarkStart w:name="z83" w:id="17"/>
    <w:p>
      <w:pPr>
        <w:spacing w:after="0"/>
        <w:ind w:left="0"/>
        <w:jc w:val="left"/>
      </w:pPr>
      <w:r>
        <w:rPr>
          <w:rFonts w:ascii="Times New Roman"/>
          <w:b/>
          <w:i w:val="false"/>
          <w:color w:val="000000"/>
        </w:rPr>
        <w:t xml:space="preserve"> 1. Жалпы ережелер</w:t>
      </w:r>
    </w:p>
    <w:bookmarkEnd w:id="17"/>
    <w:bookmarkStart w:name="z84" w:id="18"/>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қызметін (бұдан әрі – мемлекеттік көрсетілетін қызмет) Атырау қаласы мен Атырау облысы аудандарының жұмыспен қамту және әлеуметтік бағдарламалар бөлімдерімен (бұдан әрі – көрсетілетін қызметті беруші) көрсетеді.</w:t>
      </w:r>
    </w:p>
    <w:bookmarkEnd w:id="18"/>
    <w:bookmarkStart w:name="z85" w:id="1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адамдарға жұмыспен қамтуға жәрдемдесудің белсенді іс-шараларына қатысуға жолдама беру, ол мыналарды қамтиды:</w:t>
      </w:r>
      <w:r>
        <w:br/>
      </w:r>
      <w:r>
        <w:rPr>
          <w:rFonts w:ascii="Times New Roman"/>
          <w:b w:val="false"/>
          <w:i w:val="false"/>
          <w:color w:val="000000"/>
          <w:sz w:val="28"/>
        </w:rPr>
        <w:t xml:space="preserve">
      </w:t>
      </w:r>
      <w:r>
        <w:rPr>
          <w:rFonts w:ascii="Times New Roman"/>
          <w:b w:val="false"/>
          <w:i w:val="false"/>
          <w:color w:val="000000"/>
          <w:sz w:val="28"/>
        </w:rPr>
        <w:t>1) жұмысқа орналасуға жолдама;</w:t>
      </w:r>
      <w:r>
        <w:br/>
      </w:r>
      <w:r>
        <w:rPr>
          <w:rFonts w:ascii="Times New Roman"/>
          <w:b w:val="false"/>
          <w:i w:val="false"/>
          <w:color w:val="000000"/>
          <w:sz w:val="28"/>
        </w:rPr>
        <w:t xml:space="preserve">
      </w:t>
      </w:r>
      <w:r>
        <w:rPr>
          <w:rFonts w:ascii="Times New Roman"/>
          <w:b w:val="false"/>
          <w:i w:val="false"/>
          <w:color w:val="000000"/>
          <w:sz w:val="28"/>
        </w:rPr>
        <w:t>2) қоғамдық жұмыстарға жолдама;</w:t>
      </w:r>
      <w:r>
        <w:br/>
      </w:r>
      <w:r>
        <w:rPr>
          <w:rFonts w:ascii="Times New Roman"/>
          <w:b w:val="false"/>
          <w:i w:val="false"/>
          <w:color w:val="000000"/>
          <w:sz w:val="28"/>
        </w:rPr>
        <w:t xml:space="preserve">
      </w:t>
      </w:r>
      <w:r>
        <w:rPr>
          <w:rFonts w:ascii="Times New Roman"/>
          <w:b w:val="false"/>
          <w:i w:val="false"/>
          <w:color w:val="000000"/>
          <w:sz w:val="28"/>
        </w:rPr>
        <w:t>3) адамдарға кәсіби даярлауға, қайта даярлауға және біліктілікті арттыруға жолдама;</w:t>
      </w:r>
      <w:r>
        <w:br/>
      </w:r>
      <w:r>
        <w:rPr>
          <w:rFonts w:ascii="Times New Roman"/>
          <w:b w:val="false"/>
          <w:i w:val="false"/>
          <w:color w:val="000000"/>
          <w:sz w:val="28"/>
        </w:rPr>
        <w:t xml:space="preserve">
      </w:t>
      </w:r>
      <w:r>
        <w:rPr>
          <w:rFonts w:ascii="Times New Roman"/>
          <w:b w:val="false"/>
          <w:i w:val="false"/>
          <w:color w:val="000000"/>
          <w:sz w:val="28"/>
        </w:rPr>
        <w:t>4) әлеуметтік жұмыс орындарына жұмысқа орналасуға жолдама;</w:t>
      </w:r>
      <w:r>
        <w:br/>
      </w:r>
      <w:r>
        <w:rPr>
          <w:rFonts w:ascii="Times New Roman"/>
          <w:b w:val="false"/>
          <w:i w:val="false"/>
          <w:color w:val="000000"/>
          <w:sz w:val="28"/>
        </w:rPr>
        <w:t xml:space="preserve">
      </w:t>
      </w:r>
      <w:r>
        <w:rPr>
          <w:rFonts w:ascii="Times New Roman"/>
          <w:b w:val="false"/>
          <w:i w:val="false"/>
          <w:color w:val="000000"/>
          <w:sz w:val="28"/>
        </w:rPr>
        <w:t xml:space="preserve">5) жастар практикасына жолдама; </w:t>
      </w:r>
      <w:r>
        <w:br/>
      </w:r>
      <w:r>
        <w:rPr>
          <w:rFonts w:ascii="Times New Roman"/>
          <w:b w:val="false"/>
          <w:i w:val="false"/>
          <w:color w:val="000000"/>
          <w:sz w:val="28"/>
        </w:rPr>
        <w:t xml:space="preserve">
      </w:t>
      </w:r>
      <w:r>
        <w:rPr>
          <w:rFonts w:ascii="Times New Roman"/>
          <w:b w:val="false"/>
          <w:i w:val="false"/>
          <w:color w:val="000000"/>
          <w:sz w:val="28"/>
        </w:rPr>
        <w:t>6) адамдарға кәсіби бағдарлануға тегін қызметтер көрсету.</w:t>
      </w:r>
      <w:r>
        <w:br/>
      </w:r>
      <w:r>
        <w:rPr>
          <w:rFonts w:ascii="Times New Roman"/>
          <w:b w:val="false"/>
          <w:i w:val="false"/>
          <w:color w:val="000000"/>
          <w:sz w:val="28"/>
        </w:rPr>
        <w:t>
</w:t>
      </w:r>
    </w:p>
    <w:bookmarkStart w:name="z96" w:id="20"/>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 және (немесе) қағаз түрінде.</w:t>
      </w:r>
    </w:p>
    <w:bookmarkEnd w:id="20"/>
    <w:bookmarkStart w:name="z97"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1"/>
    <w:bookmarkStart w:name="z98" w:id="22"/>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 көрсетілетін қызметті алушының құжаты, қызметалушының жеке басын куәландыратын (жеке бас куәлігі және ҚР азаматының паспорты, ҚР тұратын шетелдіктің ықтиярхаты), оралмандар үшін – оралман куәлігі (жеке тұлғаның сәйкестендіру талабы), электрондық цифрлық қолтаңбасымен (бұдан әрі – ЭЦҚ) куәландырылған портал арқылы электрондық құжат нысанындағы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Қазақстан Республикасының Денсаулық сақтау және әлеуметтік даму министрінің 2015 жылғы 28 сәуірдегі № 279 "Әлеуметтік -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"Адамдарға жұмыспен қамтуға жәрдемдесудің белсенді нысандарына қатысуға жолдамалар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5 (бес) минут ішінде қабылдауды, оларды тіркеуді жүзеге асырады және құжаттарды бұрыштама қою үшін көрсетілетін қызметті берушінің басшылығына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5 (бес) минут ішінде кіріс құжаттарымен танысады, көрсетілетін қызметті берушінің жауапты орындаушысын белгілейді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10 (он) минут ішінде келіп түскен құжаттарды қарайды, жолдаманы ресімдейді және қол қою үшін көрсетілетін қызметті берушінің басшылығына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5 (бес) минут ішінде жолдамаға қол қояды және қол қойылған жолдаманы көрсетілетін қызметті берушінің кеңсе маманына жолдайды;</w:t>
      </w:r>
      <w:r>
        <w:br/>
      </w:r>
      <w:r>
        <w:rPr>
          <w:rFonts w:ascii="Times New Roman"/>
          <w:b w:val="false"/>
          <w:i w:val="false"/>
          <w:color w:val="000000"/>
          <w:sz w:val="28"/>
        </w:rPr>
        <w:t>
      5) көрсетілетін қызметті берушінің кеңсе маманы 5 (бес) минут ішінде жолдаманы тіркейді және мемлекеттік көрсетілетін қызмет нәтижесін көрсетілетін қызметті алушыға береді.</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p>
    <w:bookmarkEnd w:id="22"/>
    <w:bookmarkStart w:name="z105" w:id="2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3"/>
    <w:bookmarkStart w:name="z106" w:id="24"/>
    <w:p>
      <w:pPr>
        <w:spacing w:after="0"/>
        <w:ind w:left="0"/>
        <w:jc w:val="both"/>
      </w:pPr>
      <w:r>
        <w:rPr>
          <w:rFonts w:ascii="Times New Roman"/>
          <w:b w:val="false"/>
          <w:i w:val="false"/>
          <w:color w:val="000000"/>
          <w:sz w:val="28"/>
        </w:rPr>
        <w:t xml:space="preserve">
      6. Мемлекеттік қызмет көрсету процесіне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"Адамдарға жұмыспен қамтуға жәрдемдесудің белсенді нысандарына қатысуға жолдамалар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4"/>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112" w:id="2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8. Портал арқылы мемлекеттік қызметті көрсету кезінде көрсетілетін қызметті беруші мен көрсетілетін қызметті алушының жүгіну тәртібін және рәсімдер (іс-қимылдар) реттілігін сипаттау (портал арқылы мемлекеттік көрсетілетін қызметті көрсету кезінде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 көрсетілген қызметті алушы жеке сәйкестендіру нөмірінің (бұдан әрі-ЖСН), сондай-ақ парольдің (порталда тіркелмеген көрсетілетін қызметті алушылар үшін жүргізіледі) көмегімен порталда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сауал нысанына бекіту,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 растамауына байланысты сұрау салынып отырған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көрсетілетін қызметті берушінің сұрау салуда өңдеуі үшін көрсетілетін қызмет алушының ЭЦҚ куәландырылған (қол қойылған) электрондық құжатты (көрсетілетін қызметті алушының сұрау салуын) "электрондық үкімет" шлюзы (бұдан әрі-ЭҮШ) арқылы "Еңбек нарығы" ақпараттық жүйесіне (бұдан әрі –"Еңбек нарығы" АЖ) жолдау; </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көрсетілген қызметті берушінің көрсетілетін қызметті алушымен жалғанған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қызмет көрсету үшін негіздерге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көрсетілген қызметті алушының құжаттарында бұзушылықтардың болуына байланысты сұрау салынып отырған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 қалыптастырған қызмет нәтижесін (электрондық құжат нысанындағы жұмыспен қамтуға жәрдемдесудің белсенді нысандарына қатысуға жолдама) алуы. Мемлекеттік қызметті көрсету нәтижесі көрсетілетін қызметті берушінің уәкілетті тұлғасының ЭЦҚ –сымен куәландырылған электрондық құжат нысанында көрсетілетін қызметті алушыға "жеке кабинетке" жіберіледі.</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мемлекеттiк көрсетілетін қызмет регламентіне 1- қосымша</w:t>
            </w:r>
          </w:p>
        </w:tc>
      </w:tr>
    </w:tbl>
    <w:bookmarkStart w:name="z125" w:id="26"/>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bookmarkEnd w:id="26"/>
    <w:bookmarkStart w:name="z126" w:id="27"/>
    <w:p>
      <w:pPr>
        <w:spacing w:after="0"/>
        <w:ind w:left="0"/>
        <w:jc w:val="left"/>
      </w:pPr>
    </w:p>
    <w:bookmarkEnd w:id="27"/>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8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мемлекеттiк көрсетілетін қызмет регламентіне 2- қосымша</w:t>
            </w:r>
          </w:p>
        </w:tc>
      </w:tr>
    </w:tbl>
    <w:bookmarkStart w:name="z128" w:id="28"/>
    <w:p>
      <w:pPr>
        <w:spacing w:after="0"/>
        <w:ind w:left="0"/>
        <w:jc w:val="left"/>
      </w:pPr>
      <w:r>
        <w:rPr>
          <w:rFonts w:ascii="Times New Roman"/>
          <w:b/>
          <w:i w:val="false"/>
          <w:color w:val="000000"/>
        </w:rPr>
        <w:t xml:space="preserve"> Мемлекеттік қызмет көрсетудің бизнес процестерінің анықтамалығы "Адамдарға жұмыспен қамтуға жәрдемдесудің белсенді нысандарына қатысуға жолдамалар беру"</w:t>
      </w:r>
    </w:p>
    <w:bookmarkEnd w:id="28"/>
    <w:bookmarkStart w:name="z129" w:id="29"/>
    <w:p>
      <w:pPr>
        <w:spacing w:after="0"/>
        <w:ind w:left="0"/>
        <w:jc w:val="left"/>
      </w:pPr>
    </w:p>
    <w:bookmarkEnd w:id="29"/>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537700"/>
                    </a:xfrm>
                    <a:prstGeom prst="rect">
                      <a:avLst/>
                    </a:prstGeom>
                  </pic:spPr>
                </pic:pic>
              </a:graphicData>
            </a:graphic>
          </wp:inline>
        </w:drawing>
      </w:r>
    </w:p>
    <w:p>
      <w:pPr>
        <w:spacing w:after="0"/>
        <w:ind w:left="0"/>
        <w:jc w:val="left"/>
      </w:pPr>
      <w:r>
        <w:br/>
      </w:r>
    </w:p>
    <w:bookmarkStart w:name="z130" w:id="30"/>
    <w:p>
      <w:pPr>
        <w:spacing w:after="0"/>
        <w:ind w:left="0"/>
        <w:jc w:val="left"/>
      </w:pPr>
    </w:p>
    <w:bookmarkEnd w:id="30"/>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62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мемлекеттiк көрсетілетін қызмет регламентіне 3- қосымша</w:t>
            </w:r>
          </w:p>
        </w:tc>
      </w:tr>
    </w:tbl>
    <w:bookmarkStart w:name="z132" w:id="31"/>
    <w:p>
      <w:pPr>
        <w:spacing w:after="0"/>
        <w:ind w:left="0"/>
        <w:jc w:val="left"/>
      </w:pPr>
      <w:r>
        <w:rPr>
          <w:rFonts w:ascii="Times New Roman"/>
          <w:b/>
          <w:i w:val="false"/>
          <w:color w:val="000000"/>
        </w:rPr>
        <w:t xml:space="preserve"> Портал арқылы мемлекеттік қызметті көрсетуге жұмылдырылған функционалдық өзара іс-қимылдың диаграммасы</w:t>
      </w:r>
    </w:p>
    <w:bookmarkEnd w:id="31"/>
    <w:bookmarkStart w:name="z133" w:id="32"/>
    <w:p>
      <w:pPr>
        <w:spacing w:after="0"/>
        <w:ind w:left="0"/>
        <w:jc w:val="left"/>
      </w:pPr>
    </w:p>
    <w:bookmarkEnd w:id="32"/>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56000"/>
                    </a:xfrm>
                    <a:prstGeom prst="rect">
                      <a:avLst/>
                    </a:prstGeom>
                  </pic:spPr>
                </pic:pic>
              </a:graphicData>
            </a:graphic>
          </wp:inline>
        </w:drawing>
      </w:r>
    </w:p>
    <w:p>
      <w:pPr>
        <w:spacing w:after="0"/>
        <w:ind w:left="0"/>
        <w:jc w:val="left"/>
      </w:pPr>
      <w:r>
        <w:br/>
      </w:r>
    </w:p>
    <w:bookmarkStart w:name="z134" w:id="33"/>
    <w:p>
      <w:pPr>
        <w:spacing w:after="0"/>
        <w:ind w:left="0"/>
        <w:jc w:val="left"/>
      </w:pPr>
      <w:r>
        <w:rPr>
          <w:rFonts w:ascii="Times New Roman"/>
          <w:b/>
          <w:i w:val="false"/>
          <w:color w:val="000000"/>
        </w:rPr>
        <w:t xml:space="preserve"> Кесте. Шартты белгілер</w:t>
      </w:r>
    </w:p>
    <w:bookmarkEnd w:id="33"/>
    <w:bookmarkStart w:name="z135" w:id="34"/>
    <w:p>
      <w:pPr>
        <w:spacing w:after="0"/>
        <w:ind w:left="0"/>
        <w:jc w:val="left"/>
      </w:pPr>
    </w:p>
    <w:bookmarkEnd w:id="34"/>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6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3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"ХҚО-ға" деген сөздер "Мемлекеттік корпорация", "Мемлекеттік корпорацияға"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9" w:id="35"/>
    <w:p>
      <w:pPr>
        <w:spacing w:after="0"/>
        <w:ind w:left="0"/>
        <w:jc w:val="left"/>
      </w:pPr>
      <w:r>
        <w:rPr>
          <w:rFonts w:ascii="Times New Roman"/>
          <w:b/>
          <w:i w:val="false"/>
          <w:color w:val="000000"/>
        </w:rPr>
        <w:t xml:space="preserve"> 1. Жалпы ережелер</w:t>
      </w:r>
    </w:p>
    <w:bookmarkEnd w:id="35"/>
    <w:bookmarkStart w:name="z140" w:id="36"/>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қызметін (бұдан әрі – мемлекеттік көрсетілетін қызмет) Атырау қаласы мен облыс аудандарының жұмыспен қамту және әлеуметтік бағдарламалар бөлімдерімен (бұдан әрі – көрсетілетін қызметті беруші) көрсетеді.</w:t>
      </w:r>
    </w:p>
    <w:bookmarkEnd w:id="36"/>
    <w:bookmarkStart w:name="z141" w:id="37"/>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3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3)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қағаз немесе электрондық түрде жұмыссыз ретінде тіркеу және есепке қою туралы хабарлама.</w:t>
      </w:r>
      <w:r>
        <w:br/>
      </w:r>
      <w:r>
        <w:rPr>
          <w:rFonts w:ascii="Times New Roman"/>
          <w:b w:val="false"/>
          <w:i w:val="false"/>
          <w:color w:val="000000"/>
          <w:sz w:val="28"/>
        </w:rPr>
        <w:t>
</w:t>
      </w:r>
    </w:p>
    <w:bookmarkStart w:name="z147" w:id="3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38"/>
    <w:bookmarkStart w:name="z149" w:id="3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Қазақстан Республикасының Денсаулық сақтау және әлеуметтік даму министрінің 2015 жылғы 28 сәуірдегі № 279 "Әлеуметтік – еңбек саласындағы мемлекеттік көрсетілетін қызмет стандарттарын бекіту туралы" (нормативтік құқықтық актілерді мемлекеттік тіркеу тізілімінде №11342 болып тіркелген) бұйрығымен бекітілген "Жұмыссыз азаматтарды тіркеу және есепке қою"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белгіленген үлгідегі жұмыссыз азаматтарды тіркеу және есепке қоюға өтініш не көрсетілетін қызметті алушының электрондық цифрлық (бұдан әрі – ЭЦҚ) қолтаңбасымен куәландырылған электрондық құжат нысанындағы өтініш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құжаттары келіп түскен сәттен бастап қабылдауды, оларды тіркеуді жүзеге асырады және 10 (он) минут ішінде құжаттарды бұрыштама қою үшін көрсетілетін қызметті берушінің басшылығына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 берушінің басшылығы 5 (бес) минут ішінде кіріс құжаттармен танысады, көрсетілетін қызметті берушінің жауапты орындаушысын белгілейді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5 (бес) жұмыс күн ішінде қарайды, хабарламаны ресімдейді және қол қою үшін көрсетілетін қызметті берушінің басшылығына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5 (бес) минут ішінде хабарламаға қол қояды және қол қойылған хабарламаны көрсетілетін қызметті берушінің маманына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3 (үш) минут ішінде хабарламаны тіркейді және мемлекеттік көрсетілетін қызмет нәтижесін көрсетілетін қызметті алушыға береді.</w:t>
      </w:r>
    </w:p>
    <w:bookmarkEnd w:id="39"/>
    <w:bookmarkStart w:name="z155" w:id="4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40"/>
    <w:bookmarkStart w:name="z156" w:id="41"/>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"Жұмыссыз азаматтарды тіркеу және есепке қою"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162" w:id="4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ұзақтығын көрсете отырып, Мемлекеттік корпорацияға өтініш білдіру тәртібін сипаттау (Мемлекеттік корпорация арқылы мемлекеттік қызметті көрсету кезінде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құжаттарды Мемлекеттік корпорация операторына береді, ол электрондық кезек жолымен "кедергісіз" қызмет көрсету арқылы операциялық залда жүзеге асырылады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 1-процесс – Мемлекеттік корпорация операторының қызмет көрсету үшін логин мен парольді Мемлекеттік корпорация Біріктірілген ақпараттық жүйесі Автоматтандырылған жұмыс орнына (бұдан әрі – Мемлекеттік корпорация БАЖ АЖО) енгізуі (авторландыру процесі) 1 (бір) минут ішінде); </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операторының мемлекеттік қызметті көрсету үшін сұрау салу нысанын таңдауы, экранға шығару және Мемлекеттік корпорация операторының көрсетілетін қызметті алушының деректерін енгізуі (2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көрсетілетін қызметті алушының деректері туралы сұрау салуды электрондық үкімет шлюзі (бұдан әрі-ЭҮШ) арқылы жеке сәйкестендіру нөмірлерінің ұлттық тізіліміне (бұдан әрі – ЖСН ҰТ) жолдау (2 минут ішінде);</w:t>
      </w:r>
      <w:r>
        <w:br/>
      </w:r>
      <w:r>
        <w:rPr>
          <w:rFonts w:ascii="Times New Roman"/>
          <w:b w:val="false"/>
          <w:i w:val="false"/>
          <w:color w:val="000000"/>
          <w:sz w:val="28"/>
        </w:rPr>
        <w:t xml:space="preserve">
      </w:t>
      </w:r>
      <w:r>
        <w:rPr>
          <w:rFonts w:ascii="Times New Roman"/>
          <w:b w:val="false"/>
          <w:i w:val="false"/>
          <w:color w:val="000000"/>
          <w:sz w:val="28"/>
        </w:rPr>
        <w:t>5) 5) 1-шарт – көрсетілетін қызметті алушы деректерінің ЖСН ҰТ-де болуын тексеру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6) 4-процесс – көрсетілетін қызметті алушы деректердің ЖСН ҰТ-де болмауына байланысты деректерді алудың мүмкін еместігі туралы хабарламаны қалыптастыру (2 минут ішінде); </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операторының (бұдан әрі - ЭЦҚ) куәландырылған (қол қойылған) электрондық құжатты (көрсетілетін қызметті алушының сұрау салуын) ЭҮШ-ге жолдау (2 минут ішінде);</w:t>
      </w:r>
      <w:r>
        <w:br/>
      </w:r>
      <w:r>
        <w:rPr>
          <w:rFonts w:ascii="Times New Roman"/>
          <w:b w:val="false"/>
          <w:i w:val="false"/>
          <w:color w:val="000000"/>
          <w:sz w:val="28"/>
        </w:rPr>
        <w:t xml:space="preserve">
      </w:t>
      </w:r>
      <w:r>
        <w:rPr>
          <w:rFonts w:ascii="Times New Roman"/>
          <w:b w:val="false"/>
          <w:i w:val="false"/>
          <w:color w:val="000000"/>
          <w:sz w:val="28"/>
        </w:rPr>
        <w:t>8) 6-процесс – электрондық құжатты ЭҮШ-де тіркеу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9) 2-шарт – көрсетілетін қызметті берушінің көрсетілетін қызметті алушы қоса берген ұсынған қызмет көрсету үшін негіз болып табылатын,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 4 (төрт) жұмыс күні ішінде);</w:t>
      </w:r>
      <w:r>
        <w:br/>
      </w:r>
      <w:r>
        <w:rPr>
          <w:rFonts w:ascii="Times New Roman"/>
          <w:b w:val="false"/>
          <w:i w:val="false"/>
          <w:color w:val="000000"/>
          <w:sz w:val="28"/>
        </w:rPr>
        <w:t xml:space="preserve">
      </w:t>
      </w:r>
      <w:r>
        <w:rPr>
          <w:rFonts w:ascii="Times New Roman"/>
          <w:b w:val="false"/>
          <w:i w:val="false"/>
          <w:color w:val="000000"/>
          <w:sz w:val="28"/>
        </w:rPr>
        <w:t>10) 7-процесс – көрсетілетін қызметті алушының құжаттарында бұзушылықтардың болуына байланысты сұрау салынып отырған қызметтен бас тарту туралы хабарламаны қалыптастыру (2 минут ішінде);</w:t>
      </w:r>
      <w:r>
        <w:br/>
      </w:r>
      <w:r>
        <w:rPr>
          <w:rFonts w:ascii="Times New Roman"/>
          <w:b w:val="false"/>
          <w:i w:val="false"/>
          <w:color w:val="000000"/>
          <w:sz w:val="28"/>
        </w:rPr>
        <w:t xml:space="preserve">
      </w:t>
      </w:r>
      <w:r>
        <w:rPr>
          <w:rFonts w:ascii="Times New Roman"/>
          <w:b w:val="false"/>
          <w:i w:val="false"/>
          <w:color w:val="000000"/>
          <w:sz w:val="28"/>
        </w:rPr>
        <w:t>11) 8-процесс – көрсетілетін қызметті алушының Мемлекеттік корпорация операторы арқылы ЭҮШ қалыптастырған қызмет нәтижесін (жұмыссыз ретінде тіркеу және есепке қою туралы хабарлама не мемлекеттік қызметті көрсетуден бас тарту туралы дәлелді жауап алуы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9. Портал арқылы мемлекеттік қызметті көрсету кезінде көрсетілетін қызметті берушінің және көрсетілетін қызметті алушының жүгіну тәртібі мен рәсімдер (іс-қимылдар) реттілігін сипаттау (мемлекеттік қызметті көрсету кезінде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 көрсетілген қызметті алушы жеке сәйкестендіру нөмірінің (бұдан әрі-ЖСН), сондай-ақ парольдің (порталда тіркелмеген көрсетілетін қызметті алушылар үшін жүргізіледі) көмегімен порталда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мемлекеттік көрсетілетін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(сауалда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растамауына байланысты сұрау салынып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көрсетілетін қызметті берушінің сұрау салуды өңдеуі үшін көрсетілетін қызметті алушының ЭЦҚ-сымен куәландырылған (қол қойылған) электрондық құжатты (көрсетілетін қызметті алушының сұрау салуын) (бұдан- әрі - ЭҮШ) жолдау; </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көрсетілген қызметті берушінің көрсетілген қызметті қоса берген 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қызметті көрсету үшін негіз болып табылатын құжаттардың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көрсетілген қызметті алушының құжаттарында бұзушылықтардың болуына байланысты сұрау салынып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 қалыптастырған мемлекеттік көрсетілетін қызмет нәтижесін (электрондық құжат нысанындағы хабарлама) алуы. Мемлекеттік қызметті көрсету нәтижесі мемлекеттік қызметті берушінің уәкілетті тұлғасының ЭЦҚ – сымен куәландырылған электрондық құжат нысанындағы көрсетілетін қызметті алушыға "жеке кабинетке" жіберіледі.</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мемлекеттiк көрсетілетін қызмет регламентіне 1- қосымша</w:t>
            </w:r>
          </w:p>
        </w:tc>
      </w:tr>
    </w:tbl>
    <w:bookmarkStart w:name="z187" w:id="43"/>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bookmarkEnd w:id="43"/>
    <w:bookmarkStart w:name="z188" w:id="44"/>
    <w:p>
      <w:pPr>
        <w:spacing w:after="0"/>
        <w:ind w:left="0"/>
        <w:jc w:val="left"/>
      </w:pPr>
    </w:p>
    <w:bookmarkEnd w:id="44"/>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7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мемлекеттiк көрсетілетін қызмет регламентіне 2- қосымша</w:t>
            </w:r>
          </w:p>
        </w:tc>
      </w:tr>
    </w:tbl>
    <w:bookmarkStart w:name="z190" w:id="45"/>
    <w:p>
      <w:pPr>
        <w:spacing w:after="0"/>
        <w:ind w:left="0"/>
        <w:jc w:val="left"/>
      </w:pPr>
      <w:r>
        <w:rPr>
          <w:rFonts w:ascii="Times New Roman"/>
          <w:b/>
          <w:i w:val="false"/>
          <w:color w:val="000000"/>
        </w:rPr>
        <w:t xml:space="preserve"> "Жұмыссыз азаматтарды тіркеу және есепке қою" мемлекеттік қызметін көрсетудің бизнес процестерінің анықтамалығы</w:t>
      </w:r>
    </w:p>
    <w:bookmarkEnd w:id="45"/>
    <w:bookmarkStart w:name="z191" w:id="46"/>
    <w:p>
      <w:pPr>
        <w:spacing w:after="0"/>
        <w:ind w:left="0"/>
        <w:jc w:val="left"/>
      </w:pPr>
    </w:p>
    <w:bookmarkEnd w:id="46"/>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915400"/>
                    </a:xfrm>
                    <a:prstGeom prst="rect">
                      <a:avLst/>
                    </a:prstGeom>
                  </pic:spPr>
                </pic:pic>
              </a:graphicData>
            </a:graphic>
          </wp:inline>
        </w:drawing>
      </w:r>
    </w:p>
    <w:p>
      <w:pPr>
        <w:spacing w:after="0"/>
        <w:ind w:left="0"/>
        <w:jc w:val="left"/>
      </w:pPr>
      <w:r>
        <w:br/>
      </w:r>
    </w:p>
    <w:bookmarkStart w:name="z192" w:id="47"/>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Мемлекеттік корпорация, "электрондық үкімет" веб-порталының өзара іс-қимылы;</w:t>
      </w:r>
    </w:p>
    <w:bookmarkEnd w:id="47"/>
    <w:bookmarkStart w:name="z193" w:id="48"/>
    <w:p>
      <w:pPr>
        <w:spacing w:after="0"/>
        <w:ind w:left="0"/>
        <w:jc w:val="both"/>
      </w:pPr>
      <w:r>
        <w:rPr>
          <w:rFonts w:ascii="Times New Roman"/>
          <w:b w:val="false"/>
          <w:i w:val="false"/>
          <w:color w:val="000000"/>
          <w:sz w:val="28"/>
        </w:rPr>
        <w:t>
       *ҚФБ 1 – көрсетілетін қызметті берушінің кеңсе маманы;</w:t>
      </w:r>
      <w:r>
        <w:br/>
      </w:r>
      <w:r>
        <w:rPr>
          <w:rFonts w:ascii="Times New Roman"/>
          <w:b w:val="false"/>
          <w:i w:val="false"/>
          <w:color w:val="000000"/>
          <w:sz w:val="28"/>
        </w:rPr>
        <w:t>*ҚФБ 2 – көрсетілетін қызметті берушінің басшылығы;</w:t>
      </w:r>
    </w:p>
    <w:bookmarkEnd w:id="48"/>
    <w:bookmarkStart w:name="z194" w:id="49"/>
    <w:p>
      <w:pPr>
        <w:spacing w:after="0"/>
        <w:ind w:left="0"/>
        <w:jc w:val="both"/>
      </w:pPr>
      <w:r>
        <w:rPr>
          <w:rFonts w:ascii="Times New Roman"/>
          <w:b w:val="false"/>
          <w:i w:val="false"/>
          <w:color w:val="000000"/>
          <w:sz w:val="28"/>
        </w:rPr>
        <w:t>
      *ҚФБ 3 – көрсетілетін қызметті берушінің жауапты орындаушысы;</w:t>
      </w:r>
    </w:p>
    <w:bookmarkEnd w:id="49"/>
    <w:bookmarkStart w:name="z195"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мемлекеттiк көрсетілетін қызмет регламентіне 3- қосымша</w:t>
            </w:r>
          </w:p>
        </w:tc>
      </w:tr>
    </w:tbl>
    <w:bookmarkStart w:name="z197" w:id="51"/>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 1 диаграммасы </w:t>
      </w:r>
    </w:p>
    <w:bookmarkEnd w:id="51"/>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10000"/>
                    </a:xfrm>
                    <a:prstGeom prst="rect">
                      <a:avLst/>
                    </a:prstGeom>
                  </pic:spPr>
                </pic:pic>
              </a:graphicData>
            </a:graphic>
          </wp:inline>
        </w:drawing>
      </w:r>
    </w:p>
    <w:p>
      <w:pPr>
        <w:spacing w:after="0"/>
        <w:ind w:left="0"/>
        <w:jc w:val="left"/>
      </w:pPr>
      <w:r>
        <w:br/>
      </w:r>
    </w:p>
    <w:bookmarkStart w:name="z199" w:id="52"/>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End w:id="52"/>
    <w:bookmarkStart w:name="z200" w:id="53"/>
    <w:p>
      <w:pPr>
        <w:spacing w:after="0"/>
        <w:ind w:left="0"/>
        <w:jc w:val="left"/>
      </w:pPr>
    </w:p>
    <w:bookmarkEnd w:id="53"/>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95700"/>
                    </a:xfrm>
                    <a:prstGeom prst="rect">
                      <a:avLst/>
                    </a:prstGeom>
                  </pic:spPr>
                </pic:pic>
              </a:graphicData>
            </a:graphic>
          </wp:inline>
        </w:drawing>
      </w:r>
    </w:p>
    <w:p>
      <w:pPr>
        <w:spacing w:after="0"/>
        <w:ind w:left="0"/>
        <w:jc w:val="left"/>
      </w:pPr>
      <w:r>
        <w:br/>
      </w:r>
    </w:p>
    <w:bookmarkStart w:name="z201" w:id="54"/>
    <w:p>
      <w:pPr>
        <w:spacing w:after="0"/>
        <w:ind w:left="0"/>
        <w:jc w:val="left"/>
      </w:pPr>
      <w:r>
        <w:rPr>
          <w:rFonts w:ascii="Times New Roman"/>
          <w:b/>
          <w:i w:val="false"/>
          <w:color w:val="000000"/>
        </w:rPr>
        <w:t xml:space="preserve"> Кесте. Шартты белгілер</w:t>
      </w:r>
    </w:p>
    <w:bookmarkEnd w:id="54"/>
    <w:bookmarkStart w:name="z202" w:id="55"/>
    <w:p>
      <w:pPr>
        <w:spacing w:after="0"/>
        <w:ind w:left="0"/>
        <w:jc w:val="left"/>
      </w:pPr>
    </w:p>
    <w:bookmarkEnd w:id="55"/>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98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4 -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деген сөздер "Мемлекеттік корпорация"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06" w:id="56"/>
    <w:p>
      <w:pPr>
        <w:spacing w:after="0"/>
        <w:ind w:left="0"/>
        <w:jc w:val="left"/>
      </w:pPr>
      <w:r>
        <w:rPr>
          <w:rFonts w:ascii="Times New Roman"/>
          <w:b/>
          <w:i w:val="false"/>
          <w:color w:val="000000"/>
        </w:rPr>
        <w:t xml:space="preserve"> 2. Жалпы ережелер</w:t>
      </w:r>
    </w:p>
    <w:bookmarkEnd w:id="56"/>
    <w:bookmarkStart w:name="z207" w:id="57"/>
    <w:p>
      <w:pPr>
        <w:spacing w:after="0"/>
        <w:ind w:left="0"/>
        <w:jc w:val="both"/>
      </w:pPr>
      <w:r>
        <w:rPr>
          <w:rFonts w:ascii="Times New Roman"/>
          <w:b w:val="false"/>
          <w:i w:val="false"/>
          <w:color w:val="000000"/>
          <w:sz w:val="28"/>
        </w:rPr>
        <w:t>
      1. "Жұмыссыз азаматтарға анықтама беру" мемлекеттік көрсетілетін қызметін (бұдан әрі – мемлекеттік көрсетілетін қызмет) Атырау қаласы мен облыс аудандарының жұмыспен қамту және әлеуметтік бағдарламалар бөлімдерімен (бұдан әрі – көрсетілетін қызметті беруші) көрсетеді.</w:t>
      </w:r>
    </w:p>
    <w:bookmarkEnd w:id="57"/>
    <w:bookmarkStart w:name="z208" w:id="5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5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"Жұмыссыз азаматтарға анықтама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нысан бойынша жұмыссыз ретінде тіркеу туралы анықтама (бұдан әрі – анықтама).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көрсетілетін қызмет нәтижесін ұсыну нысаны – электрондық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15" w:id="5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59"/>
    <w:bookmarkStart w:name="z216" w:id="6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жұмыссыз азаматтарға анықтамалар беруге өтініш не көрсетілетін қызметті алушының электрондық-цифрлық қолтаңбасымен (бұдан әрі – ЭЦҚ) куәландырылған электрондық құжат нысанындағы сұрау салу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жауапты орындаушысы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қабылдауды, оларды тіркеуді жүзеге асырады, анықтаманы ресімдейді және көрсетілетін қызметті берушінің басшылығына 6 (алты) минут ішінде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құжаттармен танысады және анықтамаға қол қояды және 2 (екі) минут ішінде көрсетілетін қызметті берушінің кеңсе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маманы анықтаманы тіркейді және 2 (екі) минут ішінде мемлекеттік көрсетілетін қызмет нәтижесін көрсетілетін қызметті алушыға береді. </w:t>
      </w:r>
    </w:p>
    <w:bookmarkEnd w:id="60"/>
    <w:bookmarkStart w:name="z221" w:id="6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61"/>
    <w:bookmarkStart w:name="z222" w:id="62"/>
    <w:p>
      <w:pPr>
        <w:spacing w:after="0"/>
        <w:ind w:left="0"/>
        <w:jc w:val="both"/>
      </w:pPr>
      <w:r>
        <w:rPr>
          <w:rFonts w:ascii="Times New Roman"/>
          <w:b w:val="false"/>
          <w:i w:val="false"/>
          <w:color w:val="000000"/>
          <w:sz w:val="28"/>
        </w:rPr>
        <w:t xml:space="preserve">
      6. Мемлекеттік қызметті көрсету процесіне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"Жұмыссыз азаматтарға анықтама беру"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2"/>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228" w:id="6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3 (үш) минут ішінде қабылдайды;</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қызметкері құжаттардың түпнұсқаларын мемлекеттік органдардың мемлекеттік ақпараттық жүйелерінен ұсынылған деректерімен салыстырады, содан кейін түпнұсқаларды көрсетілетін қызметті алушыға 2 (екі) минут ішінде қайтарады;</w:t>
      </w:r>
      <w:r>
        <w:br/>
      </w:r>
      <w:r>
        <w:rPr>
          <w:rFonts w:ascii="Times New Roman"/>
          <w:b w:val="false"/>
          <w:i w:val="false"/>
          <w:color w:val="000000"/>
          <w:sz w:val="28"/>
        </w:rPr>
        <w:t xml:space="preserve">
      </w:t>
      </w:r>
      <w:r>
        <w:rPr>
          <w:rFonts w:ascii="Times New Roman"/>
          <w:b w:val="false"/>
          <w:i w:val="false"/>
          <w:color w:val="000000"/>
          <w:sz w:val="28"/>
        </w:rPr>
        <w:t xml:space="preserve">3) 3-процесс - Мемлекеттік корпорация қызметкері өтінішті тіркейді және 10 (он) минут ішінде мемлекеттік көрсетілетін қызметтің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9. Портал арқылы мемлекеттік көрсетілетін қызметті көрсету бойынша қадамдық әрекеттер және шешімдер (портал арқылы мемлекеттік қызметті көрсету кезіндегі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-ЖСН), сондай-ақ парольдің (порталда тіркелмеген көрсетілетін қызметті алушылар үшін жүргізіледі) көмегімен порталда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–көрсетілетін мемлекеттік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мемлекеттік көрсетілетін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(сұрау салуды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 растамауына байланысты сұрау салынып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сұрау салуды өңдеу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шлюзіне (бұдан әрі - ЭҮШ) жолдау; </w:t>
      </w:r>
      <w:r>
        <w:br/>
      </w:r>
      <w:r>
        <w:rPr>
          <w:rFonts w:ascii="Times New Roman"/>
          <w:b w:val="false"/>
          <w:i w:val="false"/>
          <w:color w:val="000000"/>
          <w:sz w:val="28"/>
        </w:rPr>
        <w:t xml:space="preserve">
      </w:t>
      </w:r>
      <w:r>
        <w:rPr>
          <w:rFonts w:ascii="Times New Roman"/>
          <w:b w:val="false"/>
          <w:i w:val="false"/>
          <w:color w:val="000000"/>
          <w:sz w:val="28"/>
        </w:rPr>
        <w:t>9) 6-процесс - ЭҮШ-де сұрау салуды өңдеу;</w:t>
      </w:r>
      <w:r>
        <w:br/>
      </w:r>
      <w:r>
        <w:rPr>
          <w:rFonts w:ascii="Times New Roman"/>
          <w:b w:val="false"/>
          <w:i w:val="false"/>
          <w:color w:val="000000"/>
          <w:sz w:val="28"/>
        </w:rPr>
        <w:t xml:space="preserve">
      </w:t>
      </w:r>
      <w:r>
        <w:rPr>
          <w:rFonts w:ascii="Times New Roman"/>
          <w:b w:val="false"/>
          <w:i w:val="false"/>
          <w:color w:val="000000"/>
          <w:sz w:val="28"/>
        </w:rPr>
        <w:t>10) 7-процесс - көрсетілетін қызметті алушының портал қалыптастырған мемлекеттік көрсетілетін қызмет нәтижесін (электрондық құжат нысанындағы хабарлама) алуы.</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анықтама беру" мемлекеттік көрсетілетін қызмет регламентіне 1-қосымша </w:t>
            </w:r>
          </w:p>
        </w:tc>
      </w:tr>
    </w:tbl>
    <w:bookmarkStart w:name="z244" w:id="64"/>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bookmarkEnd w:id="64"/>
    <w:bookmarkStart w:name="z245" w:id="65"/>
    <w:p>
      <w:pPr>
        <w:spacing w:after="0"/>
        <w:ind w:left="0"/>
        <w:jc w:val="left"/>
      </w:pPr>
    </w:p>
    <w:bookmarkEnd w:id="65"/>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5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 беру" мемлекеттік көрсетілетін қызмет регламентіне 2-қосымша</w:t>
            </w:r>
          </w:p>
        </w:tc>
      </w:tr>
    </w:tbl>
    <w:bookmarkStart w:name="z247" w:id="66"/>
    <w:p>
      <w:pPr>
        <w:spacing w:after="0"/>
        <w:ind w:left="0"/>
        <w:jc w:val="left"/>
      </w:pPr>
      <w:r>
        <w:rPr>
          <w:rFonts w:ascii="Times New Roman"/>
          <w:b/>
          <w:i w:val="false"/>
          <w:color w:val="000000"/>
        </w:rPr>
        <w:t xml:space="preserve"> "Жұмыссыз азаматтарға анықтама беру" мемлекеттік қызметін көрсету бизнес процестерінің анықтамалығы</w:t>
      </w:r>
    </w:p>
    <w:bookmarkEnd w:id="66"/>
    <w:bookmarkStart w:name="z248" w:id="67"/>
    <w:p>
      <w:pPr>
        <w:spacing w:after="0"/>
        <w:ind w:left="0"/>
        <w:jc w:val="left"/>
      </w:pPr>
    </w:p>
    <w:bookmarkEnd w:id="67"/>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518400"/>
                    </a:xfrm>
                    <a:prstGeom prst="rect">
                      <a:avLst/>
                    </a:prstGeom>
                  </pic:spPr>
                </pic:pic>
              </a:graphicData>
            </a:graphic>
          </wp:inline>
        </w:drawing>
      </w:r>
    </w:p>
    <w:p>
      <w:pPr>
        <w:spacing w:after="0"/>
        <w:ind w:left="0"/>
        <w:jc w:val="left"/>
      </w:pPr>
      <w:r>
        <w:br/>
      </w:r>
    </w:p>
    <w:bookmarkStart w:name="z249" w:id="68"/>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Мемлекеттік корпорация, "электрондық үкімет" веб-порталының өзара іс-қимылы;</w:t>
      </w:r>
    </w:p>
    <w:bookmarkEnd w:id="68"/>
    <w:bookmarkStart w:name="z250"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 беру" мемлекеттік көрсетілетін қызмет регламентіне 3-қосымша</w:t>
            </w:r>
          </w:p>
        </w:tc>
      </w:tr>
    </w:tbl>
    <w:bookmarkStart w:name="z252" w:id="70"/>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 1 диаграммасы </w:t>
      </w:r>
    </w:p>
    <w:bookmarkEnd w:id="70"/>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19600"/>
                    </a:xfrm>
                    <a:prstGeom prst="rect">
                      <a:avLst/>
                    </a:prstGeom>
                  </pic:spPr>
                </pic:pic>
              </a:graphicData>
            </a:graphic>
          </wp:inline>
        </w:drawing>
      </w:r>
    </w:p>
    <w:p>
      <w:pPr>
        <w:spacing w:after="0"/>
        <w:ind w:left="0"/>
        <w:jc w:val="left"/>
      </w:pPr>
      <w:r>
        <w:br/>
      </w:r>
    </w:p>
    <w:bookmarkStart w:name="z254" w:id="71"/>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End w:id="71"/>
    <w:bookmarkStart w:name="z255" w:id="72"/>
    <w:p>
      <w:pPr>
        <w:spacing w:after="0"/>
        <w:ind w:left="0"/>
        <w:jc w:val="left"/>
      </w:pPr>
    </w:p>
    <w:bookmarkEnd w:id="7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81500"/>
                    </a:xfrm>
                    <a:prstGeom prst="rect">
                      <a:avLst/>
                    </a:prstGeom>
                  </pic:spPr>
                </pic:pic>
              </a:graphicData>
            </a:graphic>
          </wp:inline>
        </w:drawing>
      </w:r>
    </w:p>
    <w:p>
      <w:pPr>
        <w:spacing w:after="0"/>
        <w:ind w:left="0"/>
        <w:jc w:val="left"/>
      </w:pPr>
      <w:r>
        <w:br/>
      </w:r>
    </w:p>
    <w:bookmarkStart w:name="z256" w:id="73"/>
    <w:p>
      <w:pPr>
        <w:spacing w:after="0"/>
        <w:ind w:left="0"/>
        <w:jc w:val="left"/>
      </w:pPr>
      <w:r>
        <w:rPr>
          <w:rFonts w:ascii="Times New Roman"/>
          <w:b/>
          <w:i w:val="false"/>
          <w:color w:val="000000"/>
        </w:rPr>
        <w:t xml:space="preserve"> Кесте. Шартты белгілер</w:t>
      </w:r>
    </w:p>
    <w:bookmarkEnd w:id="73"/>
    <w:bookmarkStart w:name="z257" w:id="74"/>
    <w:p>
      <w:pPr>
        <w:spacing w:after="0"/>
        <w:ind w:left="0"/>
        <w:jc w:val="left"/>
      </w:pPr>
    </w:p>
    <w:bookmarkEnd w:id="74"/>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3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"ХҚО-ға" деген сөздер "Мемлекеттік корпорация", "Мемлекеттік корпорацияға"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61" w:id="75"/>
    <w:p>
      <w:pPr>
        <w:spacing w:after="0"/>
        <w:ind w:left="0"/>
        <w:jc w:val="left"/>
      </w:pPr>
      <w:r>
        <w:rPr>
          <w:rFonts w:ascii="Times New Roman"/>
          <w:b/>
          <w:i w:val="false"/>
          <w:color w:val="000000"/>
        </w:rPr>
        <w:t xml:space="preserve"> 1. Жалпы ережелер</w:t>
      </w:r>
    </w:p>
    <w:bookmarkEnd w:id="75"/>
    <w:bookmarkStart w:name="z262" w:id="76"/>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қызметін (бұдан әрі – мемлекеттік көрсетілетін қызмет) Атырау қаласының және Атырау облысы аудандарының жұмыспен қамту және әлеуметтік бағдарламалар бөлімдерімен (бұдан әрі – көрсетілетін қызметті беруші) көрсетіледі.</w:t>
      </w:r>
    </w:p>
    <w:bookmarkEnd w:id="76"/>
    <w:bookmarkStart w:name="z263" w:id="7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7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3)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он сегіз жасқа дейінгі балаларға мемлекеттік жәрдемақы тағайындау немесе тағайындаудан бас тарту хабарлама.</w:t>
      </w:r>
      <w:r>
        <w:br/>
      </w:r>
      <w:r>
        <w:rPr>
          <w:rFonts w:ascii="Times New Roman"/>
          <w:b w:val="false"/>
          <w:i w:val="false"/>
          <w:color w:val="000000"/>
          <w:sz w:val="28"/>
        </w:rPr>
        <w:t>
</w:t>
      </w:r>
    </w:p>
    <w:bookmarkStart w:name="z269" w:id="78"/>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78"/>
    <w:bookmarkStart w:name="z270" w:id="7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79"/>
    <w:bookmarkStart w:name="z272" w:id="80"/>
    <w:p>
      <w:pPr>
        <w:spacing w:after="0"/>
        <w:ind w:left="0"/>
        <w:jc w:val="both"/>
      </w:pPr>
      <w:r>
        <w:rPr>
          <w:rFonts w:ascii="Times New Roman"/>
          <w:b w:val="false"/>
          <w:i w:val="false"/>
          <w:color w:val="000000"/>
          <w:sz w:val="28"/>
        </w:rPr>
        <w:t xml:space="preserve">
      4. Мемлекеттік қызметті көрсету рәсімін (іс-қимылды) бастауға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"Он сегіз жасқа дейінгі балаларға мемлекеттік жәрдемақы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нысаны бойынша он сегіз жасқа дейінгі балаларға жәрдемақы тағайындау үшін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15 (он бес) минут ішінде оларды қабылдауды және тіркеуді жүзеге асырады және құжаттарды көрсетілетін қызметті берушінің басшылығына бұрыштама қоюға жолдайды. </w:t>
      </w:r>
    </w:p>
    <w:bookmarkEnd w:id="80"/>
    <w:bookmarkStart w:name="z274" w:id="8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толық ұсынылмаған жағдайда, құжаттар қабылданбайды;</w:t>
      </w:r>
    </w:p>
    <w:bookmarkEnd w:id="8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15 (он бес) минут ішінде кіріс құжаттармен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келіп түскен құжаттарды 6 (алты) жұмыс күні ішінде, құжаттар ауылдық округтің әкімі арқылы түскен жағдайда 20 (жиырма) жұмыс күні ішінде қарап, 15 (он бес) минут ішінде хабарлама немесе бас тарту туралы дәлелді жауапты дайындап, көрсетілетін қызметті берушінің басшылығына қол қоюға береді;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мемлекеттік қызметті көрсету нәтижесін тіркейді және 15 (он бес) минут ішінде көрсетілетін қызметті алушыға береді немесе 1 (бір) жұмыс күні ішінде шабарман арқылы Мемлекеттік корпорацияға не ауылдық округ әкіміне жібереді.</w:t>
      </w:r>
      <w:r>
        <w:br/>
      </w:r>
      <w:r>
        <w:rPr>
          <w:rFonts w:ascii="Times New Roman"/>
          <w:b w:val="false"/>
          <w:i w:val="false"/>
          <w:color w:val="000000"/>
          <w:sz w:val="28"/>
        </w:rPr>
        <w:t>
</w:t>
      </w:r>
    </w:p>
    <w:bookmarkStart w:name="z279" w:id="8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82"/>
    <w:bookmarkStart w:name="z280" w:id="83"/>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"Он сегіз жасқа дейінгі балаларға мемлекеттік жәрдемақы тағайындау"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286" w:id="8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қажетті құжаттарды операция залында "кедергісіз" қызмет көрсету тәсілімен электрондық кезек арқылы Мемлекеттік корпорация операторына ұсынады.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операторы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(5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қызмет көрсету үшін Мемлекеттік корпорация операторының Мемлекеттік корпорация біріктірілген ақпарат жүйесінің автоматтандырылған жұмыс орнына (бұдан әрі – Мемлекеттік корпорация БАЖ АЖО) логин мен парольді енгізуі (авторландыру процесі) (3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операторының мемлекеттік көрсетілетін қызметті көрсету үшін сұрау салу нысанын таңдап, экран бетіне шығаруы және Мемлекеттік корпорация операторының көрсетілетін қызметті алушының, сондай-ақ көрсетілетін қызметті алушының сенімхат бойынша өкілінің деректерін енгізуі (4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тізілімдеріне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ЖСН ҰТ-та көрсетілетін қызметті алушы деректерінің болуын, БНАЖ-да сенімхат деректерінің болуын тексеру (3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 туралы деректердің ЖСН ҰТ-та, сенімхат деректерінің БНАЖ-да болмауына байланысты деректерді алу мүмкіндігі жоқ екендігі туралы хабарламаны қалыптастыру (3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операторының электрондық цифрлық қолтаңбасымен (бұдан әрі – ЭЦҚ) куәландырылған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берушіден мемлекеттік қызметті көрсету нәтижесін (хабарлама немесе бас тарту туралы дәлелді жауапты) алу (3 минут ішінде);</w:t>
      </w:r>
      <w:r>
        <w:br/>
      </w:r>
      <w:r>
        <w:rPr>
          <w:rFonts w:ascii="Times New Roman"/>
          <w:b w:val="false"/>
          <w:i w:val="false"/>
          <w:color w:val="000000"/>
          <w:sz w:val="28"/>
        </w:rPr>
        <w:t xml:space="preserve">
      </w:t>
      </w:r>
      <w:r>
        <w:rPr>
          <w:rFonts w:ascii="Times New Roman"/>
          <w:b w:val="false"/>
          <w:i w:val="false"/>
          <w:color w:val="000000"/>
          <w:sz w:val="28"/>
        </w:rPr>
        <w:t>9) 7-процесс – көрсетілетін қызметті алушыға мемлекеттік қызметті көрсету нәтижесін (хабарлама немесе бас тарту туралы дәлелді жауапты) беру (3 минут ішінде).</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алушы ауылдық округ әкіміне жүгінген жағдайда мемлекеттік қызметті көрсету процесінің құрамына кіретін әрбір рәсімнің (іс-әрекеттің) мазмұны мен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ауылдық округ әкімі аппаратының маманы көрсетілетін қызметті алушы қажетті құжаттарды ұсынған сәттен бастап 15 (он бес) минут ішінде қабылдауды және тіркеуді жүзеге асырады және құжаттарды ауылдық округ әкіміне бұрыштама қоюға жолдайды. </w:t>
      </w:r>
    </w:p>
    <w:bookmarkEnd w:id="84"/>
    <w:bookmarkStart w:name="z298" w:id="8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 </w:t>
      </w:r>
    </w:p>
    <w:bookmarkEnd w:id="8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ауылдық округ әкімі 15 (он бес) минут ішінде кіріс құжаттармен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ауылдық округ әкімі аппаратының маманы құжаттарды мемлекеттік қызметті көрсету үшін көрсетілетін қызметті берушіге 1 (бір) жұмыс күні ішінде жолдайды; </w:t>
      </w:r>
      <w:r>
        <w:br/>
      </w:r>
      <w:r>
        <w:rPr>
          <w:rFonts w:ascii="Times New Roman"/>
          <w:b w:val="false"/>
          <w:i w:val="false"/>
          <w:color w:val="000000"/>
          <w:sz w:val="28"/>
        </w:rPr>
        <w:t xml:space="preserve">
      </w:t>
      </w:r>
      <w:r>
        <w:rPr>
          <w:rFonts w:ascii="Times New Roman"/>
          <w:b w:val="false"/>
          <w:i w:val="false"/>
          <w:color w:val="000000"/>
          <w:sz w:val="28"/>
        </w:rPr>
        <w:t xml:space="preserve">4) ауылдық округ әкімі аппаратының маманы көрсетілетін қызметті берушіден мемлекеттік қызметті көрсету нәтижесі түскеннен кейін 1 (бір) жұмыс күні ішінде көрсетілетін қызметті алушыға береді. </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алушы ауылдық округ әкіміне жүгінген кезде мемлекеттік қызметті көрсету бойынша рәсімі (іс-қимылы) реттілігінің сипаттамасы осы Регламенттің № </w:t>
      </w:r>
      <w:r>
        <w:rPr>
          <w:rFonts w:ascii="Times New Roman"/>
          <w:b w:val="false"/>
          <w:i w:val="false"/>
          <w:color w:val="000000"/>
          <w:sz w:val="28"/>
        </w:rPr>
        <w:t>4 қосымшасында</w:t>
      </w:r>
      <w:r>
        <w:rPr>
          <w:rFonts w:ascii="Times New Roman"/>
          <w:b w:val="false"/>
          <w:i w:val="false"/>
          <w:color w:val="000000"/>
          <w:sz w:val="28"/>
        </w:rPr>
        <w:t xml:space="preserve">, "Он сегіз жасқа дейінгі балаларға мемлекеттік жәрдемақы тағайындау" мемлекеттік қызметін көрсетудің бизнес-процестерінің анықтамалығы № </w:t>
      </w:r>
      <w:r>
        <w:rPr>
          <w:rFonts w:ascii="Times New Roman"/>
          <w:b w:val="false"/>
          <w:i w:val="false"/>
          <w:color w:val="000000"/>
          <w:sz w:val="28"/>
        </w:rPr>
        <w:t>5 қосымшасына</w:t>
      </w:r>
      <w:r>
        <w:rPr>
          <w:rFonts w:ascii="Times New Roman"/>
          <w:b w:val="false"/>
          <w:i w:val="false"/>
          <w:color w:val="000000"/>
          <w:sz w:val="28"/>
        </w:rPr>
        <w:t xml:space="preserve"> сәйкес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1-қосымша</w:t>
            </w:r>
          </w:p>
        </w:tc>
      </w:tr>
    </w:tbl>
    <w:bookmarkStart w:name="z304" w:id="86"/>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w:t>
      </w:r>
    </w:p>
    <w:bookmarkEnd w:id="8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47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2-қосымша</w:t>
            </w:r>
          </w:p>
        </w:tc>
      </w:tr>
    </w:tbl>
    <w:bookmarkStart w:name="z307" w:id="87"/>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қызметі бизнес-процестерінің анықтамалығы </w:t>
      </w:r>
    </w:p>
    <w:bookmarkEnd w:id="87"/>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429500"/>
                    </a:xfrm>
                    <a:prstGeom prst="rect">
                      <a:avLst/>
                    </a:prstGeom>
                  </pic:spPr>
                </pic:pic>
              </a:graphicData>
            </a:graphic>
          </wp:inline>
        </w:drawing>
      </w:r>
    </w:p>
    <w:p>
      <w:pPr>
        <w:spacing w:after="0"/>
        <w:ind w:left="0"/>
        <w:jc w:val="left"/>
      </w:pPr>
      <w:r>
        <w:br/>
      </w:r>
    </w:p>
    <w:bookmarkStart w:name="z309" w:id="88"/>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(Мемлекеттік корпорация) құрылымдық бөлімшелерінің (қызметкерлерінің) өзара іс-қимылы;</w:t>
      </w:r>
    </w:p>
    <w:bookmarkEnd w:id="88"/>
    <w:bookmarkStart w:name="z310"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3-қосымша</w:t>
            </w:r>
          </w:p>
        </w:tc>
      </w:tr>
    </w:tbl>
    <w:bookmarkStart w:name="z312" w:id="90"/>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 кезіндегі функционалдық өзара іс-қимыл диаграммасы </w:t>
      </w:r>
    </w:p>
    <w:bookmarkEnd w:id="90"/>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419600"/>
                    </a:xfrm>
                    <a:prstGeom prst="rect">
                      <a:avLst/>
                    </a:prstGeom>
                  </pic:spPr>
                </pic:pic>
              </a:graphicData>
            </a:graphic>
          </wp:inline>
        </w:drawing>
      </w:r>
    </w:p>
    <w:p>
      <w:pPr>
        <w:spacing w:after="0"/>
        <w:ind w:left="0"/>
        <w:jc w:val="left"/>
      </w:pPr>
      <w:r>
        <w:br/>
      </w:r>
    </w:p>
    <w:bookmarkStart w:name="z314" w:id="91"/>
    <w:p>
      <w:pPr>
        <w:spacing w:after="0"/>
        <w:ind w:left="0"/>
        <w:jc w:val="left"/>
      </w:pPr>
      <w:r>
        <w:rPr>
          <w:rFonts w:ascii="Times New Roman"/>
          <w:b/>
          <w:i w:val="false"/>
          <w:color w:val="000000"/>
        </w:rPr>
        <w:t xml:space="preserve"> Кесте. Шартты белгілер</w:t>
      </w:r>
    </w:p>
    <w:bookmarkEnd w:id="91"/>
    <w:bookmarkStart w:name="z315" w:id="92"/>
    <w:p>
      <w:pPr>
        <w:spacing w:after="0"/>
        <w:ind w:left="0"/>
        <w:jc w:val="left"/>
      </w:pPr>
    </w:p>
    <w:bookmarkEnd w:id="92"/>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52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4-қосымша</w:t>
            </w:r>
          </w:p>
        </w:tc>
      </w:tr>
    </w:tbl>
    <w:bookmarkStart w:name="z317" w:id="93"/>
    <w:p>
      <w:pPr>
        <w:spacing w:after="0"/>
        <w:ind w:left="0"/>
        <w:jc w:val="left"/>
      </w:pPr>
      <w:r>
        <w:rPr>
          <w:rFonts w:ascii="Times New Roman"/>
          <w:b/>
          <w:i w:val="false"/>
          <w:color w:val="000000"/>
        </w:rPr>
        <w:t xml:space="preserve"> Көрсетілетін қызметті алушы ауылдық округ әкіміне жүгінген кезде мемлекеттік қызметті көрсету бойынша рәсімдер (іс-қимылдар) реттілігінің сипаттамасы</w:t>
      </w:r>
    </w:p>
    <w:bookmarkEnd w:id="93"/>
    <w:bookmarkStart w:name="z318" w:id="94"/>
    <w:p>
      <w:pPr>
        <w:spacing w:after="0"/>
        <w:ind w:left="0"/>
        <w:jc w:val="left"/>
      </w:pPr>
    </w:p>
    <w:bookmarkEnd w:id="94"/>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62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5-қосымша</w:t>
            </w:r>
          </w:p>
        </w:tc>
      </w:tr>
    </w:tbl>
    <w:bookmarkStart w:name="z320" w:id="95"/>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қызметін көрсетудің бизнес-процестерінің анықтамалығы</w:t>
      </w:r>
    </w:p>
    <w:bookmarkEnd w:id="95"/>
    <w:bookmarkStart w:name="z321" w:id="96"/>
    <w:p>
      <w:pPr>
        <w:spacing w:after="0"/>
        <w:ind w:left="0"/>
        <w:jc w:val="left"/>
      </w:pPr>
    </w:p>
    <w:bookmarkEnd w:id="96"/>
    <w:p>
      <w:pPr>
        <w:spacing w:after="0"/>
        <w:ind w:left="0"/>
        <w:jc w:val="both"/>
      </w:pPr>
      <w:r>
        <w:drawing>
          <wp:inline distT="0" distB="0" distL="0" distR="0">
            <wp:extent cx="78105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07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"ХҚО-ға" деген сөздер "Мемлекеттік корпорация", "Мемлекеттік корпорацияға"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25" w:id="97"/>
    <w:p>
      <w:pPr>
        <w:spacing w:after="0"/>
        <w:ind w:left="0"/>
        <w:jc w:val="left"/>
      </w:pPr>
      <w:r>
        <w:rPr>
          <w:rFonts w:ascii="Times New Roman"/>
          <w:b/>
          <w:i w:val="false"/>
          <w:color w:val="000000"/>
        </w:rPr>
        <w:t xml:space="preserve"> 1. Жалпы ережелер</w:t>
      </w:r>
    </w:p>
    <w:bookmarkEnd w:id="97"/>
    <w:bookmarkStart w:name="z326" w:id="98"/>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қызметін (бұдан әрі – мемлекеттік көрсетілетін қызмет) Атырау қаласының және Атырау облысы аудандарының жұмыспен қамту және әлеуметтік бағдарламалар бөлімдерімен (бұдан әрі – көрсетілетін қызметті беруші) көрсетіледі.</w:t>
      </w:r>
    </w:p>
    <w:bookmarkEnd w:id="98"/>
    <w:bookmarkStart w:name="z327" w:id="9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9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мемлекеттік атаулы әлеуметтік көмек тағайындау (тағайындаудан бас тарту) туралы хабарлама. </w:t>
      </w:r>
      <w:r>
        <w:br/>
      </w:r>
      <w:r>
        <w:rPr>
          <w:rFonts w:ascii="Times New Roman"/>
          <w:b w:val="false"/>
          <w:i w:val="false"/>
          <w:color w:val="000000"/>
          <w:sz w:val="28"/>
        </w:rPr>
        <w:t>
</w:t>
      </w:r>
    </w:p>
    <w:bookmarkStart w:name="z333" w:id="10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00"/>
    <w:bookmarkStart w:name="z334" w:id="10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01"/>
    <w:bookmarkStart w:name="z336" w:id="102"/>
    <w:p>
      <w:pPr>
        <w:spacing w:after="0"/>
        <w:ind w:left="0"/>
        <w:jc w:val="both"/>
      </w:pPr>
      <w:r>
        <w:rPr>
          <w:rFonts w:ascii="Times New Roman"/>
          <w:b w:val="false"/>
          <w:i w:val="false"/>
          <w:color w:val="000000"/>
          <w:sz w:val="28"/>
        </w:rPr>
        <w:t xml:space="preserve">
      4. Мемлекеттік көрсетілетін қызметті көрсету рәсімін (іс-қимылын) бастау үшін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"Мемлекеттік атаулы әлеуметтік көмек тағайындау"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құжаттары келіп түскен сәттен бастап 15 (он бес) минут ішінде оларды қабылдауды және тіркеуді жүзеге асырады және құжаттарды көрсетілетін қызметті берушінің басшылығына бұрыштама қоюға жолдайды. </w:t>
      </w:r>
    </w:p>
    <w:bookmarkEnd w:id="102"/>
    <w:bookmarkStart w:name="z338" w:id="10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 </w:t>
      </w:r>
    </w:p>
    <w:bookmarkEnd w:id="10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15 (он бес) минут ішінде кіріс құжаттарымен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6 (алты) жұмыс күні ішінде, құжаттар ауылдық округтің әкімі арқылы түскен жағдайда 20 (жиырма) жұмыс күні ішінде қарайды және хабарламаны немесе бас тарту туралы дәлелді жауапты ресімдейді және көрсетілетін қызметті берушінің басшысына қол қоюға береді;</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басшылығы 15 (он бес) минут ішінде мемлекеттік көрсетілетін қызметтің нәтижесіне қол қояды және көрсетілетін қызметті берушінің кеңсе маманына жолдайды;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мемлекеттік көрсетілетін қызметтің нәтижесін тіркейді және 15 (он бес) минут ішінде көрсетілетін қызметті алушыға береді немесе 1 (бір) жұмыс күні ішінде шабарман арқылы Мемлекеттік корпорацияға не ауылдық округ әкіміне жібереді.</w:t>
      </w:r>
      <w:r>
        <w:br/>
      </w:r>
      <w:r>
        <w:rPr>
          <w:rFonts w:ascii="Times New Roman"/>
          <w:b w:val="false"/>
          <w:i w:val="false"/>
          <w:color w:val="000000"/>
          <w:sz w:val="28"/>
        </w:rPr>
        <w:t>
</w:t>
      </w:r>
    </w:p>
    <w:bookmarkStart w:name="z343" w:id="10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04"/>
    <w:bookmarkStart w:name="z344" w:id="105"/>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атаулы әлеуметтік көмек тағайындау"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05"/>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350" w:id="10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ұзақтығын көрсетумен Мемлекеттік корпорацияға жүгіну тәртібінің сипаттамасы (Мемлекеттік корпорация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өтініш пен қажетті құжаттарды операция залында "кедергісіз" қызмет көрсету тәсілімен электрондық кезек арқылы Мемлекеттік корпорация операторына ұсынады (5 минут ішінде).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операторы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2) 1-процесс – қызмет көрсету үшін Мемлекеттік корпорация операторының Мемлекеттік корпорация біріктірілген ақпарат жүйесінің автоматтандырылған жұмыс орнына (бұдан әрі – Мемлекеттік корпорация БАЖ АЖО) логин мен пароль енгізуі (авторландыру процесі) (3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операторының мемлекеттік көрсетілетін қызмет көрсету үшін сұрау салу нысанын таңдап, экран бетіне шығаруы және Мемлекеттік корпорация операторының көрсетілетін қызметті алушының деректерін, сондай-ақ оның сенімхат бойынша өкілінің деректерін енгізуі (4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сонымен қатар, мемлекеттік көрсетілетін қызметті алушы өкілінің сенімхатының деректері туралы – Бірыңғай нотариаттық ақпараттық жүйеге (бұдан әрі – БНАЖ) жолдау (3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ЖСН ҰТ-та көрсетілетін қызметті алушының деректерінің, БНАЖ-да сенімхат деректерінің болуын тексеру (3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 туралы деректердің ЖСН ҰТ-та, сенімхат деректерінің БНАЖ-да болмауына байланысты деректерді алу мүмкіндігі жоқ екендігі туралы хабарламаны қалыптастыру (3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операторының электрондық цифрлық қолтаңбасымен (бұдан әрі – ЭЦҚ) куәландырылған (қол қойылған) электрондық құжатты (көрсетілетін қызметті алушының сұрау салуын) ЭҮШ-нің автоматтандырылған жұмыс орнына (бұдан әрі – ЭҮШ АЖО) ЭҮШ арқылы жолдау (3 минут ішінде);</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берушіден мемлекеттік қызметті көрсету нәтижесін алу (3 минут ішінде);</w:t>
      </w:r>
      <w:r>
        <w:br/>
      </w:r>
      <w:r>
        <w:rPr>
          <w:rFonts w:ascii="Times New Roman"/>
          <w:b w:val="false"/>
          <w:i w:val="false"/>
          <w:color w:val="000000"/>
          <w:sz w:val="28"/>
        </w:rPr>
        <w:t xml:space="preserve">
      </w:t>
      </w:r>
      <w:r>
        <w:rPr>
          <w:rFonts w:ascii="Times New Roman"/>
          <w:b w:val="false"/>
          <w:i w:val="false"/>
          <w:color w:val="000000"/>
          <w:sz w:val="28"/>
        </w:rPr>
        <w:t>9) 7-процесс – көрсетілетін қызметті алушыға мемлекеттік қызметті көрсету нәтижесін беру (3 минут ішінде).</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алушы ауылдық округ әкіміне жүгінген жағдайда мемлекеттік қызметті көрсету процесінің құрамына кіретін әрбір рәсімнің (іс-қимылдың) мазмұны мен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ауылдық округ әкімі аппаратының маманы көрсетілетін қызметті алушы қажетті құжаттарды ұсынған сәттен бастап 15 (он бес) минут ішінде оларды қабылдауды, тіркеуді жүзеге асырады және құжаттарды ауылдық округ әкіміне бұрыштама қоюға жолдайды.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 </w:t>
      </w:r>
      <w:r>
        <w:br/>
      </w:r>
      <w:r>
        <w:rPr>
          <w:rFonts w:ascii="Times New Roman"/>
          <w:b w:val="false"/>
          <w:i w:val="false"/>
          <w:color w:val="000000"/>
          <w:sz w:val="28"/>
        </w:rPr>
        <w:t xml:space="preserve">
      </w:t>
      </w:r>
      <w:r>
        <w:rPr>
          <w:rFonts w:ascii="Times New Roman"/>
          <w:b w:val="false"/>
          <w:i w:val="false"/>
          <w:color w:val="000000"/>
          <w:sz w:val="28"/>
        </w:rPr>
        <w:t>2) ауылдық округ әкімі 15 (он бес) минут ішінде кіріс құжаттарымен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ауылдық округ әкімі аппаратының маманы 1 (бір) жұмыс күні ішінде құжаттарды мемлекеттік қызметті көрсету үшін көрсетілетін қызметті берушіге жолдайды; </w:t>
      </w:r>
      <w:r>
        <w:br/>
      </w:r>
      <w:r>
        <w:rPr>
          <w:rFonts w:ascii="Times New Roman"/>
          <w:b w:val="false"/>
          <w:i w:val="false"/>
          <w:color w:val="000000"/>
          <w:sz w:val="28"/>
        </w:rPr>
        <w:t xml:space="preserve">
      </w:t>
      </w:r>
      <w:r>
        <w:rPr>
          <w:rFonts w:ascii="Times New Roman"/>
          <w:b w:val="false"/>
          <w:i w:val="false"/>
          <w:color w:val="000000"/>
          <w:sz w:val="28"/>
        </w:rPr>
        <w:t xml:space="preserve">4) ауылдық округ әкімі аппаратының маманы көрсетілетін қызметті берушіден мемлекеттік қызметті көрсету нәтижесі түскеннен кейін 1 (бір) жұмыс күні ішінде көрсетілетін қызметті алушыға береді. </w:t>
      </w:r>
    </w:p>
    <w:bookmarkEnd w:id="106"/>
    <w:bookmarkStart w:name="z365" w:id="107"/>
    <w:p>
      <w:pPr>
        <w:spacing w:after="0"/>
        <w:ind w:left="0"/>
        <w:jc w:val="both"/>
      </w:pPr>
      <w:r>
        <w:rPr>
          <w:rFonts w:ascii="Times New Roman"/>
          <w:b w:val="false"/>
          <w:i w:val="false"/>
          <w:color w:val="000000"/>
          <w:sz w:val="28"/>
        </w:rPr>
        <w:t xml:space="preserve">
      Көрсетілетін қызметті алушы ауылдық округ әкіміне жүгінген жағдайда мемлекеттік қызметті көрсету бойынша рәсімі (іс-қимылы) реттілігінің сипаттамасы осы Регламенттің № </w:t>
      </w:r>
      <w:r>
        <w:rPr>
          <w:rFonts w:ascii="Times New Roman"/>
          <w:b w:val="false"/>
          <w:i w:val="false"/>
          <w:color w:val="000000"/>
          <w:sz w:val="28"/>
        </w:rPr>
        <w:t>4 қосымшасында</w:t>
      </w:r>
      <w:r>
        <w:rPr>
          <w:rFonts w:ascii="Times New Roman"/>
          <w:b w:val="false"/>
          <w:i w:val="false"/>
          <w:color w:val="000000"/>
          <w:sz w:val="28"/>
        </w:rPr>
        <w:t xml:space="preserve">, "Мемлекеттік атаулы әлеуметтік көмек тағайындау" мемлекеттік қызметін көрсетудің бизнес-процестерінің анықтамалығы № </w:t>
      </w:r>
      <w:r>
        <w:rPr>
          <w:rFonts w:ascii="Times New Roman"/>
          <w:b w:val="false"/>
          <w:i w:val="false"/>
          <w:color w:val="000000"/>
          <w:sz w:val="28"/>
        </w:rPr>
        <w:t>5 қосымшасына</w:t>
      </w:r>
      <w:r>
        <w:rPr>
          <w:rFonts w:ascii="Times New Roman"/>
          <w:b w:val="false"/>
          <w:i w:val="false"/>
          <w:color w:val="000000"/>
          <w:sz w:val="28"/>
        </w:rPr>
        <w:t xml:space="preserve"> сәйкес келтірілген.</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1-қосымша</w:t>
            </w:r>
          </w:p>
        </w:tc>
      </w:tr>
    </w:tbl>
    <w:bookmarkStart w:name="z367" w:id="108"/>
    <w:p>
      <w:pPr>
        <w:spacing w:after="0"/>
        <w:ind w:left="0"/>
        <w:jc w:val="left"/>
      </w:pPr>
      <w:r>
        <w:rPr>
          <w:rFonts w:ascii="Times New Roman"/>
          <w:b/>
          <w:i w:val="false"/>
          <w:color w:val="000000"/>
        </w:rPr>
        <w:t xml:space="preserve"> Әрбір рәсімнің (іс-қимылдың) ұзақтығын көрсетумен көрсетілетін қызметті берушінің құрылымдық бөлімшелері (қызметкерлері) арасындағы рәсімдер (іс-қимылдар) реттілігінің сипаттамасы </w:t>
      </w:r>
    </w:p>
    <w:bookmarkEnd w:id="108"/>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85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2-қосымша</w:t>
            </w:r>
          </w:p>
        </w:tc>
      </w:tr>
    </w:tbl>
    <w:bookmarkStart w:name="z370" w:id="109"/>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қызметі бизнес-процестерінің анықтамалығы </w:t>
      </w:r>
    </w:p>
    <w:bookmarkEnd w:id="109"/>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988300"/>
                    </a:xfrm>
                    <a:prstGeom prst="rect">
                      <a:avLst/>
                    </a:prstGeom>
                  </pic:spPr>
                </pic:pic>
              </a:graphicData>
            </a:graphic>
          </wp:inline>
        </w:drawing>
      </w:r>
    </w:p>
    <w:p>
      <w:pPr>
        <w:spacing w:after="0"/>
        <w:ind w:left="0"/>
        <w:jc w:val="left"/>
      </w:pPr>
      <w:r>
        <w:br/>
      </w:r>
    </w:p>
    <w:bookmarkStart w:name="z372" w:id="110"/>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(Мемлекеттік корпорация) құрылымдық бөлімшелерінің (қызметкерлерінің) өзара іс-қимылы;</w:t>
      </w:r>
    </w:p>
    <w:bookmarkEnd w:id="110"/>
    <w:bookmarkStart w:name="z373"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3-қосымша</w:t>
            </w:r>
          </w:p>
        </w:tc>
      </w:tr>
    </w:tbl>
    <w:bookmarkStart w:name="z375" w:id="112"/>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 диаграммасы </w:t>
      </w:r>
    </w:p>
    <w:bookmarkEnd w:id="112"/>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445000"/>
                    </a:xfrm>
                    <a:prstGeom prst="rect">
                      <a:avLst/>
                    </a:prstGeom>
                  </pic:spPr>
                </pic:pic>
              </a:graphicData>
            </a:graphic>
          </wp:inline>
        </w:drawing>
      </w:r>
    </w:p>
    <w:p>
      <w:pPr>
        <w:spacing w:after="0"/>
        <w:ind w:left="0"/>
        <w:jc w:val="left"/>
      </w:pPr>
      <w:r>
        <w:br/>
      </w:r>
    </w:p>
    <w:bookmarkStart w:name="z377" w:id="113"/>
    <w:p>
      <w:pPr>
        <w:spacing w:after="0"/>
        <w:ind w:left="0"/>
        <w:jc w:val="left"/>
      </w:pPr>
      <w:r>
        <w:rPr>
          <w:rFonts w:ascii="Times New Roman"/>
          <w:b/>
          <w:i w:val="false"/>
          <w:color w:val="000000"/>
        </w:rPr>
        <w:t xml:space="preserve"> Кесте. Шартты белгілер</w:t>
      </w:r>
    </w:p>
    <w:bookmarkEnd w:id="113"/>
    <w:bookmarkStart w:name="z378" w:id="114"/>
    <w:p>
      <w:pPr>
        <w:spacing w:after="0"/>
        <w:ind w:left="0"/>
        <w:jc w:val="left"/>
      </w:pPr>
    </w:p>
    <w:bookmarkEnd w:id="114"/>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62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4-қосымша</w:t>
            </w:r>
          </w:p>
        </w:tc>
      </w:tr>
    </w:tbl>
    <w:bookmarkStart w:name="z380" w:id="115"/>
    <w:p>
      <w:pPr>
        <w:spacing w:after="0"/>
        <w:ind w:left="0"/>
        <w:jc w:val="left"/>
      </w:pPr>
      <w:r>
        <w:rPr>
          <w:rFonts w:ascii="Times New Roman"/>
          <w:b/>
          <w:i w:val="false"/>
          <w:color w:val="000000"/>
        </w:rPr>
        <w:t xml:space="preserve"> Көрсетілетін қызметті алушы ауылдық округ әкіміне жүгінген кезде мемлекеттік қызметті көрсету рәсімдері (іс-қимылдары) реттілігінің сипаттамасы</w:t>
      </w:r>
    </w:p>
    <w:bookmarkEnd w:id="115"/>
    <w:bookmarkStart w:name="z381" w:id="116"/>
    <w:p>
      <w:pPr>
        <w:spacing w:after="0"/>
        <w:ind w:left="0"/>
        <w:jc w:val="left"/>
      </w:pPr>
    </w:p>
    <w:bookmarkEnd w:id="116"/>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99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5-қосымша</w:t>
            </w:r>
          </w:p>
        </w:tc>
      </w:tr>
    </w:tbl>
    <w:bookmarkStart w:name="z383" w:id="117"/>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w:t>
      </w:r>
    </w:p>
    <w:bookmarkEnd w:id="117"/>
    <w:bookmarkStart w:name="z384" w:id="118"/>
    <w:p>
      <w:pPr>
        <w:spacing w:after="0"/>
        <w:ind w:left="0"/>
        <w:jc w:val="left"/>
      </w:pPr>
    </w:p>
    <w:bookmarkEnd w:id="118"/>
    <w:p>
      <w:pPr>
        <w:spacing w:after="0"/>
        <w:ind w:left="0"/>
        <w:jc w:val="both"/>
      </w:pPr>
      <w:r>
        <w:drawing>
          <wp:inline distT="0" distB="0" distL="0" distR="0">
            <wp:extent cx="73279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27900" cy="1070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"ХҚО-ға" деген сөздер "Мемлекеттік корпорация", "Мемлекеттік корпорацияға"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88" w:id="119"/>
    <w:p>
      <w:pPr>
        <w:spacing w:after="0"/>
        <w:ind w:left="0"/>
        <w:jc w:val="left"/>
      </w:pPr>
      <w:r>
        <w:rPr>
          <w:rFonts w:ascii="Times New Roman"/>
          <w:b/>
          <w:i w:val="false"/>
          <w:color w:val="000000"/>
        </w:rPr>
        <w:t xml:space="preserve"> 1. Жалпы ережелер</w:t>
      </w:r>
    </w:p>
    <w:bookmarkEnd w:id="119"/>
    <w:bookmarkStart w:name="z389" w:id="120"/>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қызметін (бұдан әрі – мемлекеттік көрсетілетін қызмет) Атырау қаласының және Атырау облысы аудандарының жұмыспен қамту және әлеуметтік бағдарламалар бөлімдерімен (бұдан әрі – көрсетілетін қызметті беруші) көрсетіледі. </w:t>
      </w:r>
    </w:p>
    <w:bookmarkEnd w:id="120"/>
    <w:bookmarkStart w:name="z390" w:id="12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2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электрондық (толық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жәрдемақы тағайындау туралы хабарлама. </w:t>
      </w:r>
      <w:r>
        <w:br/>
      </w:r>
      <w:r>
        <w:rPr>
          <w:rFonts w:ascii="Times New Roman"/>
          <w:b w:val="false"/>
          <w:i w:val="false"/>
          <w:color w:val="000000"/>
          <w:sz w:val="28"/>
        </w:rPr>
        <w:t>
</w:t>
      </w:r>
    </w:p>
    <w:bookmarkStart w:name="z396" w:id="122"/>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122"/>
    <w:bookmarkStart w:name="z397" w:id="123"/>
    <w:p>
      <w:pPr>
        <w:spacing w:after="0"/>
        <w:ind w:left="0"/>
        <w:jc w:val="both"/>
      </w:pP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тұлғаның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End w:id="123"/>
    <w:bookmarkStart w:name="z398" w:id="12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24"/>
    <w:bookmarkStart w:name="z400" w:id="125"/>
    <w:p>
      <w:pPr>
        <w:spacing w:after="0"/>
        <w:ind w:left="0"/>
        <w:jc w:val="both"/>
      </w:pPr>
      <w:r>
        <w:rPr>
          <w:rFonts w:ascii="Times New Roman"/>
          <w:b w:val="false"/>
          <w:i w:val="false"/>
          <w:color w:val="000000"/>
          <w:sz w:val="28"/>
        </w:rPr>
        <w:t xml:space="preserve">
      4. Мемлекеттік көрсетілетін қызметті көрсету рәсімін (іс-қимылын) бастау үшін Қазақстан Республикасы Денсаулық сақтау және әлеуметтік даму министрінің 2015 жылғы 28 сәуірдегі № 279 "Еңбек-әлеуметтік саладағы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 балаларды үйде оқытуға жұмсалған шығындарды өтеу"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нысандағы өтініш немесе көрсетілетін қызметті алушының ЭЦҚ-мен куәландырылған электрондық құжат нысанындағы сұрау салу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оларды қабылдауды және тіркеуді жүзеге асырады, құжаттарды көрсетілетін қызметті берушінің басшылығына бұрыштама қоюға жолдайды. </w:t>
      </w:r>
    </w:p>
    <w:bookmarkEnd w:id="125"/>
    <w:bookmarkStart w:name="z402" w:id="126"/>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 </w:t>
      </w:r>
    </w:p>
    <w:bookmarkEnd w:id="12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көрсетілетін қызметті берушінің жауапты орындаушысын белгілейді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келіп түскен құжаттарды 9 (тоғыз) жұмыс күні ішінде қарайды, 15 (он бес) минут ішінде мемлекеттік қызметті көрсету нәтижесін дайындайды және көрсетілетін қызметті берушінің басшылығына қол қоюға береді;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басшылығы 10 (он) минут ішінде мемлекеттік қызметті көрсету нәтижесіне қол қояды және көрсетілетін қызметті берушінің кеңсе маманына жолдайды;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мемлекеттік қызметті көрсету нәтижесін тіркейді және 20 (жиырма) минут ішінде көрсетілетін қызметті алушыға береді немесе Мемлекеттік корпорацияға шабарман арқылы не портал арқылы 1 (бір) жұмыс күні ішінде жібереді.</w:t>
      </w:r>
      <w:r>
        <w:br/>
      </w:r>
      <w:r>
        <w:rPr>
          <w:rFonts w:ascii="Times New Roman"/>
          <w:b w:val="false"/>
          <w:i w:val="false"/>
          <w:color w:val="000000"/>
          <w:sz w:val="28"/>
        </w:rPr>
        <w:t>
</w:t>
      </w:r>
    </w:p>
    <w:bookmarkStart w:name="z407" w:id="12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27"/>
    <w:bookmarkStart w:name="z408" w:id="12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 осы Регламенттің </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1-қосымшасында</w:t>
      </w:r>
      <w:r>
        <w:rPr>
          <w:rFonts w:ascii="Times New Roman"/>
          <w:b w:val="false"/>
          <w:i w:val="false"/>
          <w:color w:val="000000"/>
          <w:sz w:val="28"/>
        </w:rPr>
        <w:t xml:space="preserve">, "Мүгедек балаларды үйде оқытуға жұмсалған шығындарды өтеу"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2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415" w:id="129"/>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9.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өтініш пен қажетті құжаттарды операция залында "кедергісіз" қызмет көрсету тәсілімен электрондық кезек арқылы Мемлекеттік корпорация операторына 2 (екі) минут ішінде ұсынады.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операторы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1-процесс – қызмет көрсету үшін Мемлекеттік корпорация операторының Мемлекеттік корпорация біріктірілген ақпарат жүйесінің автоматтандырылған жұмыс орнына (бұдан әрі – Мемлекеттік корпорация БАЖ АЖО) логин мен пароль енгізуі (авторландыру процесі) 1 (бір) минут ішінде;</w:t>
      </w:r>
      <w:r>
        <w:br/>
      </w:r>
      <w:r>
        <w:rPr>
          <w:rFonts w:ascii="Times New Roman"/>
          <w:b w:val="false"/>
          <w:i w:val="false"/>
          <w:color w:val="000000"/>
          <w:sz w:val="28"/>
        </w:rPr>
        <w:t xml:space="preserve">
      </w:t>
      </w:r>
      <w:r>
        <w:rPr>
          <w:rFonts w:ascii="Times New Roman"/>
          <w:b w:val="false"/>
          <w:i w:val="false"/>
          <w:color w:val="000000"/>
          <w:sz w:val="28"/>
        </w:rPr>
        <w:t>4) 2-процесс – Мемлекеттік корпорация операторының мемлекеттік қызмет көрсету үшін сұрау салу нысанын таңдап, экран бетіне шығаруы және Мемлекеттік корпорация операторының көрсетілетін қызметті алушының деректерін, сондай-ақ көрсетілетін қызметті алушының сенімхат бойынша өкілінің деректерін енгізуі 2 (екі) минут ішінде;</w:t>
      </w:r>
      <w:r>
        <w:br/>
      </w:r>
      <w:r>
        <w:rPr>
          <w:rFonts w:ascii="Times New Roman"/>
          <w:b w:val="false"/>
          <w:i w:val="false"/>
          <w:color w:val="000000"/>
          <w:sz w:val="28"/>
        </w:rPr>
        <w:t xml:space="preserve">
      </w:t>
      </w:r>
      <w:r>
        <w:rPr>
          <w:rFonts w:ascii="Times New Roman"/>
          <w:b w:val="false"/>
          <w:i w:val="false"/>
          <w:color w:val="000000"/>
          <w:sz w:val="28"/>
        </w:rPr>
        <w:t>10.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сонымен қатар, көрсетілетін қызметті алушы өкілінің сенімхатының деректері туралы Бірыңғай нотариаттық ақпараттық жүйеге (бұдан әрі – БНАЖ) жолдау 2 (екі) минут ішінде;</w:t>
      </w:r>
      <w:r>
        <w:br/>
      </w:r>
      <w:r>
        <w:rPr>
          <w:rFonts w:ascii="Times New Roman"/>
          <w:b w:val="false"/>
          <w:i w:val="false"/>
          <w:color w:val="000000"/>
          <w:sz w:val="28"/>
        </w:rPr>
        <w:t xml:space="preserve">
      </w:t>
      </w:r>
      <w:r>
        <w:rPr>
          <w:rFonts w:ascii="Times New Roman"/>
          <w:b w:val="false"/>
          <w:i w:val="false"/>
          <w:color w:val="000000"/>
          <w:sz w:val="28"/>
        </w:rPr>
        <w:t>11. 1-шарт – ЖСН ҰТ-та көрсетілетін қызметті алушының деректерінің, БНАЖ-да сенімхат деректерінің болуын тексеру 1 (бір) минут ішінде;</w:t>
      </w:r>
      <w:r>
        <w:br/>
      </w:r>
      <w:r>
        <w:rPr>
          <w:rFonts w:ascii="Times New Roman"/>
          <w:b w:val="false"/>
          <w:i w:val="false"/>
          <w:color w:val="000000"/>
          <w:sz w:val="28"/>
        </w:rPr>
        <w:t xml:space="preserve">
      </w:t>
      </w:r>
      <w:r>
        <w:rPr>
          <w:rFonts w:ascii="Times New Roman"/>
          <w:b w:val="false"/>
          <w:i w:val="false"/>
          <w:color w:val="000000"/>
          <w:sz w:val="28"/>
        </w:rPr>
        <w:t>12. 4-процесс – көрсетілетін қызметті алушы туралы деректердің ЖСН ҰТ-та, сенімхат деректерінің БНАЖ-да болмауына байланысты деректерді алу мүмкіндігі жоқ екендігі туралы хабарламаны қалыптастыру 2 (екі) минут ішінде;</w:t>
      </w:r>
      <w:r>
        <w:br/>
      </w:r>
      <w:r>
        <w:rPr>
          <w:rFonts w:ascii="Times New Roman"/>
          <w:b w:val="false"/>
          <w:i w:val="false"/>
          <w:color w:val="000000"/>
          <w:sz w:val="28"/>
        </w:rPr>
        <w:t xml:space="preserve">
      </w:t>
      </w:r>
      <w:r>
        <w:rPr>
          <w:rFonts w:ascii="Times New Roman"/>
          <w:b w:val="false"/>
          <w:i w:val="false"/>
          <w:color w:val="000000"/>
          <w:sz w:val="28"/>
        </w:rPr>
        <w:t>13. 5-процесс – Мемлекеттік корпорация операторының ЭЦҚ-мен куәландырылған (қол қойылған) электрондық құжатты (көрсетілетін қызметті алушының сұрау салуын) ЭҮШ-нің автоматтандырылған жұмыс орнына (бұдан әрі – ЭҮШ АЖО) ЭҮШ арқылы "Е-собес" ақпараттық жүйесіне (бұдан әрі - "Е-собес") жолдау 2 (екі) минут ішінде;</w:t>
      </w:r>
      <w:r>
        <w:br/>
      </w:r>
      <w:r>
        <w:rPr>
          <w:rFonts w:ascii="Times New Roman"/>
          <w:b w:val="false"/>
          <w:i w:val="false"/>
          <w:color w:val="000000"/>
          <w:sz w:val="28"/>
        </w:rPr>
        <w:t xml:space="preserve">
      </w:t>
      </w:r>
      <w:r>
        <w:rPr>
          <w:rFonts w:ascii="Times New Roman"/>
          <w:b w:val="false"/>
          <w:i w:val="false"/>
          <w:color w:val="000000"/>
          <w:sz w:val="28"/>
        </w:rPr>
        <w:t>14. 6-процесс – көрсетілетін қызметті берушіден мемлекеттік қызметті көрсету нәтижесін алу 2 (екі) минут ішінде;</w:t>
      </w:r>
      <w:r>
        <w:br/>
      </w:r>
      <w:r>
        <w:rPr>
          <w:rFonts w:ascii="Times New Roman"/>
          <w:b w:val="false"/>
          <w:i w:val="false"/>
          <w:color w:val="000000"/>
          <w:sz w:val="28"/>
        </w:rPr>
        <w:t xml:space="preserve">
      </w:t>
      </w:r>
      <w:r>
        <w:rPr>
          <w:rFonts w:ascii="Times New Roman"/>
          <w:b w:val="false"/>
          <w:i w:val="false"/>
          <w:color w:val="000000"/>
          <w:sz w:val="28"/>
        </w:rPr>
        <w:t>15. 2-шарт – көрсетілетін қызметті берушінің көрсетілетін қызметті алушы жалғаған құжаттардың қызмет көрсету үшін сәйкестігін тексеруі (өңдеу) 2 (екі) минут ішінде;</w:t>
      </w:r>
      <w:r>
        <w:br/>
      </w:r>
      <w:r>
        <w:rPr>
          <w:rFonts w:ascii="Times New Roman"/>
          <w:b w:val="false"/>
          <w:i w:val="false"/>
          <w:color w:val="000000"/>
          <w:sz w:val="28"/>
        </w:rPr>
        <w:t xml:space="preserve">
      </w:t>
      </w:r>
      <w:r>
        <w:rPr>
          <w:rFonts w:ascii="Times New Roman"/>
          <w:b w:val="false"/>
          <w:i w:val="false"/>
          <w:color w:val="000000"/>
          <w:sz w:val="28"/>
        </w:rPr>
        <w:t>16. 7-процесс – электрондық құжатты ЭҮШ АЖО-да тіркеу 2 (екі) минут ішінде;</w:t>
      </w:r>
      <w:r>
        <w:br/>
      </w:r>
      <w:r>
        <w:rPr>
          <w:rFonts w:ascii="Times New Roman"/>
          <w:b w:val="false"/>
          <w:i w:val="false"/>
          <w:color w:val="000000"/>
          <w:sz w:val="28"/>
        </w:rPr>
        <w:t xml:space="preserve">
      </w:t>
      </w:r>
      <w:r>
        <w:rPr>
          <w:rFonts w:ascii="Times New Roman"/>
          <w:b w:val="false"/>
          <w:i w:val="false"/>
          <w:color w:val="000000"/>
          <w:sz w:val="28"/>
        </w:rPr>
        <w:t>17. 8-процесс –ЭҮШ АЖО қалыптастырған мемлекеттік қызметті көрсету нәтижесін көрсетілетін қызметті алушыға беру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18. Портал арқылы мемлекеттік қызметті көрсету кезінде көрсетілетін қызметті алушының жүгіну тәртібін және көрсетілетін қызметті берушінің рәсімдері (іс-қимылдары) реттілігінің сипаттамасы (портал арқылы мемлекеттік қызметті көрсету кезіндегі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жүргізіледі) арқылы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19. 1-шарт –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20. 2-процесс – көрсетілетін қызметті алушының деректерінде қателіктер болуына байланысты порталдың авторландырудан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21.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таңдауы;</w:t>
      </w:r>
      <w:r>
        <w:br/>
      </w:r>
      <w:r>
        <w:rPr>
          <w:rFonts w:ascii="Times New Roman"/>
          <w:b w:val="false"/>
          <w:i w:val="false"/>
          <w:color w:val="000000"/>
          <w:sz w:val="28"/>
        </w:rPr>
        <w:t xml:space="preserve">
      </w:t>
      </w:r>
      <w:r>
        <w:rPr>
          <w:rFonts w:ascii="Times New Roman"/>
          <w:b w:val="false"/>
          <w:i w:val="false"/>
          <w:color w:val="000000"/>
          <w:sz w:val="28"/>
        </w:rPr>
        <w:t>22.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r>
        <w:br/>
      </w:r>
      <w:r>
        <w:rPr>
          <w:rFonts w:ascii="Times New Roman"/>
          <w:b w:val="false"/>
          <w:i w:val="false"/>
          <w:color w:val="000000"/>
          <w:sz w:val="28"/>
        </w:rPr>
        <w:t xml:space="preserve">
      </w:t>
      </w:r>
      <w:r>
        <w:rPr>
          <w:rFonts w:ascii="Times New Roman"/>
          <w:b w:val="false"/>
          <w:i w:val="false"/>
          <w:color w:val="000000"/>
          <w:sz w:val="28"/>
        </w:rPr>
        <w:t>23.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24.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r>
        <w:br/>
      </w:r>
      <w:r>
        <w:rPr>
          <w:rFonts w:ascii="Times New Roman"/>
          <w:b w:val="false"/>
          <w:i w:val="false"/>
          <w:color w:val="000000"/>
          <w:sz w:val="28"/>
        </w:rPr>
        <w:t xml:space="preserve">
      </w:t>
      </w:r>
      <w:r>
        <w:rPr>
          <w:rFonts w:ascii="Times New Roman"/>
          <w:b w:val="false"/>
          <w:i w:val="false"/>
          <w:color w:val="000000"/>
          <w:sz w:val="28"/>
        </w:rPr>
        <w:t>25. 3-шарт – көрсетілетін мемлекеттік қызметті берушінің көрсетілетін қызметті алушы жалғаған құжаттарының қызмет көрсетуге негіздемеге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26.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27. 7-процесс – көрсетілетін қызметті алушының портал жасақтаған мемлекеттік көрсетілген қызметтің нәтижесін (электрондық құжат түріндегі хабарламаны) алуы. </w:t>
      </w:r>
    </w:p>
    <w:bookmarkEnd w:id="129"/>
    <w:bookmarkStart w:name="z440" w:id="130"/>
    <w:p>
      <w:pPr>
        <w:spacing w:after="0"/>
        <w:ind w:left="0"/>
        <w:jc w:val="both"/>
      </w:pPr>
      <w:r>
        <w:rPr>
          <w:rFonts w:ascii="Times New Roman"/>
          <w:b w:val="false"/>
          <w:i w:val="false"/>
          <w:color w:val="000000"/>
          <w:sz w:val="28"/>
        </w:rPr>
        <w:t xml:space="preserve">
      Көрсетілетін қызметті берушінің уәкілетті тұлғасының ЭЦҚ-мен куәландырылған электрондық құжат нысанындағы жәрдемақы тағайындау туралы хабарлама көрсетілетін қызметті алушыға "жеке кабинетке" жолданады. </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мемлекеттік көрсетілетін қызмет регламентіне 1-қосымша </w:t>
            </w:r>
          </w:p>
        </w:tc>
      </w:tr>
    </w:tbl>
    <w:bookmarkStart w:name="z442" w:id="131"/>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w:t>
      </w:r>
    </w:p>
    <w:bookmarkEnd w:id="131"/>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45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2-қосымша </w:t>
            </w:r>
          </w:p>
        </w:tc>
      </w:tr>
    </w:tbl>
    <w:bookmarkStart w:name="z445" w:id="132"/>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бизнес-процестерінің анықтамалығы </w:t>
      </w:r>
    </w:p>
    <w:bookmarkEnd w:id="132"/>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220200"/>
                    </a:xfrm>
                    <a:prstGeom prst="rect">
                      <a:avLst/>
                    </a:prstGeom>
                  </pic:spPr>
                </pic:pic>
              </a:graphicData>
            </a:graphic>
          </wp:inline>
        </w:drawing>
      </w:r>
    </w:p>
    <w:p>
      <w:pPr>
        <w:spacing w:after="0"/>
        <w:ind w:left="0"/>
        <w:jc w:val="left"/>
      </w:pPr>
      <w:r>
        <w:br/>
      </w:r>
    </w:p>
    <w:bookmarkStart w:name="z447" w:id="133"/>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(Мемлекеттік корпорация) құрылымдық бөлімшелерінің (қызметкерлерінің) өзара іс-қимылы;</w:t>
      </w:r>
    </w:p>
    <w:bookmarkEnd w:id="133"/>
    <w:bookmarkStart w:name="z44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мемлекеттік көрсетілетін қызмет регламентіне 3-қосымша </w:t>
            </w:r>
          </w:p>
        </w:tc>
      </w:tr>
    </w:tbl>
    <w:bookmarkStart w:name="z450" w:id="13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 1 диаграммасы </w:t>
      </w:r>
    </w:p>
    <w:bookmarkEnd w:id="13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746500"/>
                    </a:xfrm>
                    <a:prstGeom prst="rect">
                      <a:avLst/>
                    </a:prstGeom>
                  </pic:spPr>
                </pic:pic>
              </a:graphicData>
            </a:graphic>
          </wp:inline>
        </w:drawing>
      </w:r>
    </w:p>
    <w:p>
      <w:pPr>
        <w:spacing w:after="0"/>
        <w:ind w:left="0"/>
        <w:jc w:val="left"/>
      </w:pPr>
      <w:r>
        <w:br/>
      </w:r>
    </w:p>
    <w:bookmarkStart w:name="z452" w:id="136"/>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End w:id="136"/>
    <w:bookmarkStart w:name="z453" w:id="137"/>
    <w:p>
      <w:pPr>
        <w:spacing w:after="0"/>
        <w:ind w:left="0"/>
        <w:jc w:val="left"/>
      </w:pPr>
    </w:p>
    <w:bookmarkEnd w:id="137"/>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835400"/>
                    </a:xfrm>
                    <a:prstGeom prst="rect">
                      <a:avLst/>
                    </a:prstGeom>
                  </pic:spPr>
                </pic:pic>
              </a:graphicData>
            </a:graphic>
          </wp:inline>
        </w:drawing>
      </w:r>
    </w:p>
    <w:p>
      <w:pPr>
        <w:spacing w:after="0"/>
        <w:ind w:left="0"/>
        <w:jc w:val="left"/>
      </w:pPr>
      <w:r>
        <w:br/>
      </w:r>
    </w:p>
    <w:bookmarkStart w:name="z454" w:id="138"/>
    <w:p>
      <w:pPr>
        <w:spacing w:after="0"/>
        <w:ind w:left="0"/>
        <w:jc w:val="left"/>
      </w:pPr>
      <w:r>
        <w:rPr>
          <w:rFonts w:ascii="Times New Roman"/>
          <w:b/>
          <w:i w:val="false"/>
          <w:color w:val="000000"/>
        </w:rPr>
        <w:t xml:space="preserve"> Кесте. Шартты белгілер</w:t>
      </w:r>
    </w:p>
    <w:bookmarkEnd w:id="138"/>
    <w:bookmarkStart w:name="z455" w:id="139"/>
    <w:p>
      <w:pPr>
        <w:spacing w:after="0"/>
        <w:ind w:left="0"/>
        <w:jc w:val="left"/>
      </w:pPr>
    </w:p>
    <w:bookmarkEnd w:id="139"/>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53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bookmarkStart w:name="z458" w:id="140"/>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140"/>
    <w:bookmarkStart w:name="z459" w:id="141"/>
    <w:p>
      <w:pPr>
        <w:spacing w:after="0"/>
        <w:ind w:left="0"/>
        <w:jc w:val="left"/>
      </w:pPr>
      <w:r>
        <w:rPr>
          <w:rFonts w:ascii="Times New Roman"/>
          <w:b/>
          <w:i w:val="false"/>
          <w:color w:val="000000"/>
        </w:rPr>
        <w:t xml:space="preserve"> 1. Жалпы ережелер</w:t>
      </w:r>
    </w:p>
    <w:bookmarkEnd w:id="141"/>
    <w:bookmarkStart w:name="z460" w:id="142"/>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әрі-мемлекеттік көрсетілетін қызмет) облыстың аудандары мен Атырау қаласының жұмыспен қамту және әлеуметтік бағдарламалар бөлімдерімен (бұдан әрі – көрсетілетін қызметті беруші) көрсетіледі.</w:t>
      </w:r>
    </w:p>
    <w:bookmarkEnd w:id="142"/>
    <w:bookmarkStart w:name="z461" w:id="14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End w:id="143"/>
    <w:bookmarkStart w:name="z462" w:id="144"/>
    <w:p>
      <w:pPr>
        <w:spacing w:after="0"/>
        <w:ind w:left="0"/>
        <w:jc w:val="both"/>
      </w:pPr>
      <w:r>
        <w:rPr>
          <w:rFonts w:ascii="Times New Roman"/>
          <w:b w:val="false"/>
          <w:i w:val="false"/>
          <w:color w:val="000000"/>
          <w:sz w:val="28"/>
        </w:rPr>
        <w:t>
      2. Мемлекеттік қызметті көрсету нысаны-қағаз түрінде.</w:t>
      </w:r>
    </w:p>
    <w:bookmarkEnd w:id="144"/>
    <w:bookmarkStart w:name="z463" w:id="145"/>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bookmarkEnd w:id="14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65" w:id="1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46"/>
    <w:bookmarkStart w:name="z466" w:id="147"/>
    <w:p>
      <w:pPr>
        <w:spacing w:after="0"/>
        <w:ind w:left="0"/>
        <w:jc w:val="both"/>
      </w:pPr>
      <w:r>
        <w:rPr>
          <w:rFonts w:ascii="Times New Roman"/>
          <w:b w:val="false"/>
          <w:i w:val="false"/>
          <w:color w:val="000000"/>
          <w:sz w:val="28"/>
        </w:rPr>
        <w:t xml:space="preserve">
      4.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мемлекеттік қызметті көрсету рәсімінің (іс-қимылының) басталуына негіз болып табылды.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мен тіркеуді жүзеге асырады және құжаттарды бұрыштама қою үшін көрсетілетін қызметті берушінің басшылығына жолдайды.</w:t>
      </w:r>
    </w:p>
    <w:bookmarkEnd w:id="147"/>
    <w:bookmarkStart w:name="z469" w:id="14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14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белгілейді, мемлекеттік қызметті көрсету үшін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13 (он үш) жұмыс күні ішінде қарайды, мемлекеттік қызметті көрсету нәтижесін не мемлекеттік қызметті көрсетуден бас тарту туралы дәлелді жауапты ресімдейді және оны көрсетілетін қызметті берушінің басшылығына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10 (он) минут ішінде қол қояды және нәтижені не мемлекеттік қызметті көрсетуден бас тарту туралы дәлелді жауапты көрсетілетін қызметті берушінің кеңсе маманына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мемлекеттік көрсетілетін қызметтің нәтижесін 1 (бір) жұмыс күні ішінде тіркейді және нәтижені не мемлекеттік қызметті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474" w:id="14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49"/>
    <w:bookmarkStart w:name="z475" w:id="15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5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479" w:id="151"/>
    <w:p>
      <w:pPr>
        <w:spacing w:after="0"/>
        <w:ind w:left="0"/>
        <w:jc w:val="both"/>
      </w:pPr>
      <w:r>
        <w:rPr>
          <w:rFonts w:ascii="Times New Roman"/>
          <w:b w:val="false"/>
          <w:i w:val="false"/>
          <w:color w:val="000000"/>
          <w:sz w:val="28"/>
        </w:rPr>
        <w:t xml:space="preserve">
      7.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"Үйде күтім көрсету жағдайында арнаулы әлеуметтік қызмет көрсетуге құжаттар ресімдеу"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мемлекеттік көрсетілетін қызмет регламентіне 1-қосымша</w:t>
            </w:r>
          </w:p>
        </w:tc>
      </w:tr>
    </w:tbl>
    <w:bookmarkStart w:name="z481" w:id="152"/>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152"/>
    <w:bookmarkStart w:name="z482" w:id="153"/>
    <w:p>
      <w:pPr>
        <w:spacing w:after="0"/>
        <w:ind w:left="0"/>
        <w:jc w:val="left"/>
      </w:pPr>
    </w:p>
    <w:bookmarkEnd w:id="153"/>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48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мемлекеттік көрсетілетін қызмет регламентіне 2-қосымша</w:t>
            </w:r>
          </w:p>
        </w:tc>
      </w:tr>
    </w:tbl>
    <w:bookmarkStart w:name="z484" w:id="154"/>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қызметті көрсетудің бизнес-процестерінің анықтамалығы</w:t>
      </w:r>
    </w:p>
    <w:bookmarkEnd w:id="154"/>
    <w:bookmarkStart w:name="z485" w:id="155"/>
    <w:p>
      <w:pPr>
        <w:spacing w:after="0"/>
        <w:ind w:left="0"/>
        <w:jc w:val="left"/>
      </w:pPr>
    </w:p>
    <w:bookmarkEnd w:id="155"/>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931400"/>
                    </a:xfrm>
                    <a:prstGeom prst="rect">
                      <a:avLst/>
                    </a:prstGeom>
                  </pic:spPr>
                </pic:pic>
              </a:graphicData>
            </a:graphic>
          </wp:inline>
        </w:drawing>
      </w:r>
    </w:p>
    <w:p>
      <w:pPr>
        <w:spacing w:after="0"/>
        <w:ind w:left="0"/>
        <w:jc w:val="left"/>
      </w:pPr>
      <w:r>
        <w:br/>
      </w:r>
    </w:p>
    <w:bookmarkStart w:name="z486" w:id="156"/>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өзара іс-қимылы;</w:t>
      </w:r>
    </w:p>
    <w:bookmarkEnd w:id="156"/>
    <w:bookmarkStart w:name="z48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bookmarkStart w:name="z490" w:id="158"/>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158"/>
    <w:bookmarkStart w:name="z491" w:id="159"/>
    <w:p>
      <w:pPr>
        <w:spacing w:after="0"/>
        <w:ind w:left="0"/>
        <w:jc w:val="left"/>
      </w:pPr>
      <w:r>
        <w:rPr>
          <w:rFonts w:ascii="Times New Roman"/>
          <w:b/>
          <w:i w:val="false"/>
          <w:color w:val="000000"/>
        </w:rPr>
        <w:t xml:space="preserve"> 1. Жалпы ережелер</w:t>
      </w:r>
    </w:p>
    <w:bookmarkEnd w:id="159"/>
    <w:bookmarkStart w:name="z492" w:id="160"/>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 (бұдан әрі – мемлекеттік көрсетілетін қызмет) Атырау қаласының және Атырау облысы аудандарының жұмыспен қамту және әлеуметтік бағдарламалар бөлімдерімен (бұдан әрі – көрсетілетін қызметті беруші) көрсетіледі.</w:t>
      </w:r>
    </w:p>
    <w:bookmarkEnd w:id="160"/>
    <w:bookmarkStart w:name="z493" w:id="16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6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2) кент, ауыл, ауылдық округ әкімі (бұдан әрі – ауылдық округ әкімі); </w:t>
      </w:r>
      <w:r>
        <w:br/>
      </w:r>
      <w:r>
        <w:rPr>
          <w:rFonts w:ascii="Times New Roman"/>
          <w:b w:val="false"/>
          <w:i w:val="false"/>
          <w:color w:val="000000"/>
          <w:sz w:val="28"/>
        </w:rPr>
        <w:t xml:space="preserve">
      </w:t>
      </w:r>
      <w:r>
        <w:rPr>
          <w:rFonts w:ascii="Times New Roman"/>
          <w:b w:val="false"/>
          <w:i w:val="false"/>
          <w:color w:val="000000"/>
          <w:sz w:val="28"/>
        </w:rPr>
        <w:t>3) мүгедектер мен әлеуметтік маңызды аурулары бар адамдар – www.egov.kz "электрондық үкімет" веб-порталы (бұдан әрі – портал) арқылы жүзеге асырылады.</w:t>
      </w:r>
      <w:r>
        <w:br/>
      </w:r>
      <w:r>
        <w:rPr>
          <w:rFonts w:ascii="Times New Roman"/>
          <w:b w:val="false"/>
          <w:i w:val="false"/>
          <w:color w:val="000000"/>
          <w:sz w:val="28"/>
        </w:rPr>
        <w:t>
</w:t>
      </w:r>
    </w:p>
    <w:bookmarkStart w:name="z497" w:id="16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62"/>
    <w:bookmarkStart w:name="z498" w:id="163"/>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163"/>
    <w:bookmarkStart w:name="z499" w:id="164"/>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164"/>
    <w:bookmarkStart w:name="z500" w:id="165"/>
    <w:p>
      <w:pPr>
        <w:spacing w:after="0"/>
        <w:ind w:left="0"/>
        <w:jc w:val="both"/>
      </w:pPr>
      <w:r>
        <w:rPr>
          <w:rFonts w:ascii="Times New Roman"/>
          <w:b w:val="false"/>
          <w:i w:val="false"/>
          <w:color w:val="000000"/>
          <w:sz w:val="28"/>
        </w:rPr>
        <w:t>
      Порталда әлеуметтік көмек тағайындау туралы хабарлама, сондай-ақ әлеуметтік көмек тағайындау туралы ақпарат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165"/>
    <w:bookmarkStart w:name="z501" w:id="16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6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берушіге немесе ауылдық округ әкіміне жүгінген кезде еркін нысандағы өтініш, порталда Қазақстан Республикасы Денсаулық сақтау және әлеуметтік даму министрінің 2015 жылғы 28 сәуірдегі № 279 "Еңбек-әлеуметтік саладағы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қызмет стандартына (бұдан әрі – Стандарт) </w:t>
      </w:r>
      <w:r>
        <w:rPr>
          <w:rFonts w:ascii="Times New Roman"/>
          <w:b w:val="false"/>
          <w:i w:val="false"/>
          <w:color w:val="000000"/>
          <w:sz w:val="28"/>
        </w:rPr>
        <w:t>2-қосымшаға</w:t>
      </w:r>
      <w:r>
        <w:rPr>
          <w:rFonts w:ascii="Times New Roman"/>
          <w:b w:val="false"/>
          <w:i w:val="false"/>
          <w:color w:val="000000"/>
          <w:sz w:val="28"/>
        </w:rPr>
        <w:t xml:space="preserve"> сәйкес жергілікті өкілді органдардың шешімдері бойынша мұқтаж азаматтардың жекелеген санаттарына әлеуметтік көмек тағайындау үшін өтініш не көрсетілетін қызметті алушының ЭЦҚ-мен куәландырылған электрондық құжат нысанындағы сұрау салуы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03" w:id="167"/>
    <w:p>
      <w:pPr>
        <w:spacing w:after="0"/>
        <w:ind w:left="0"/>
        <w:jc w:val="both"/>
      </w:pPr>
      <w:r>
        <w:rPr>
          <w:rFonts w:ascii="Times New Roman"/>
          <w:b w:val="false"/>
          <w:i w:val="false"/>
          <w:color w:val="000000"/>
          <w:sz w:val="28"/>
        </w:rPr>
        <w:t>
      5. Көрсетілетін мемлекеттік қызметті көрсету процесінің құрамына кіретін әрбір рәсімнің (іс-қимылдың) мазмұны, оның орындалу ұзақтығы:</w:t>
      </w:r>
    </w:p>
    <w:bookmarkEnd w:id="16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15 (он бес) минут ішінде оларды қабылдауды және тіркеуді жүзеге асырады, құжаттарды көрсетілетін қызметті берушінің басшылығына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жауапты орындаушыны белгілейді және құжаттарды мемлекеттік қызмет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келіп түскен құжаттарды 7 (жеті) жұмыс күні ішінде, әлеуметтік көмек көрсету үшін құжаттардың жетіспеуі не қажетті құжаттардың жоғалып кетуі, бүлінуі себепті өтініш берушінің ұсыну мүмкіндігі болмаған жағдайда 19 (он тоғыз) жұмыс күні ішінде қарайды, мемлекеттік көрсетілетін қызметтің нәтижесін дайындайды және көрсетілетін қызметті берушінің басшылығына қол қоюға береді;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басшылығы 10 (он) минут ішінде мемлекеттік көрсетілетін қызметтің нәтижесіне қол қояды және көрсетілетін қызметті берушінің кеңсе маманына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маманы мемлекеттік көрсетілетін қызметтің нәтижесін 20 (жиырма) минут ішінде тіркейді және көрсетілетін қызметті алушыға береді немесе 1 (бір) жұмыс күні ішінде ауылдық округ әкіміне не портал арқылы жібереді. </w:t>
      </w:r>
      <w:r>
        <w:br/>
      </w:r>
      <w:r>
        <w:rPr>
          <w:rFonts w:ascii="Times New Roman"/>
          <w:b w:val="false"/>
          <w:i w:val="false"/>
          <w:color w:val="000000"/>
          <w:sz w:val="28"/>
        </w:rPr>
        <w:t>
</w:t>
      </w:r>
    </w:p>
    <w:bookmarkStart w:name="z509" w:id="16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68"/>
    <w:bookmarkStart w:name="z510" w:id="169"/>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6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w:t>
      </w:r>
    </w:p>
    <w:bookmarkStart w:name="z514" w:id="17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70"/>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16" w:id="171"/>
    <w:p>
      <w:pPr>
        <w:spacing w:after="0"/>
        <w:ind w:left="0"/>
        <w:jc w:val="both"/>
      </w:pPr>
      <w:r>
        <w:rPr>
          <w:rFonts w:ascii="Times New Roman"/>
          <w:b w:val="false"/>
          <w:i w:val="false"/>
          <w:color w:val="000000"/>
          <w:sz w:val="28"/>
        </w:rPr>
        <w:t xml:space="preserve">
      8. Портал арқылы мемлекеттік қызметті көрсету кезінде көрсетілетін қызметті беруші мен көрсетілетін қызметті алушының рәсімдері (іс-қимылдары) реттілігі мен жүгіну тәртібінің сипаттамасы (портал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17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жүргізіледі) арқылы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 үшін көрсетілетін қызметті алушының порталда ЖСН және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қателіктердің болуына байланысты порталдың авторландырудан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бекіту,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қолдану мерзімін және кері қайтарылған (күші жойылған) тіркеу куәліктерінің тізімінде болмауы, сондай-ақ сәйкестендіру деректерінің сәйкестігін (сұрау салуда көрсетілген ЖСН және ЭЦҚ тіркеу куәлігінде көрсетілген ЖСН)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ЭЦҚ-мен куәландырыл-ған (қол қойылған) электрондық құжатты (көрсетілетін қызметті алушының сұрау салуын) "Е-собес" ақпараттық жүйесіне (бұдан әрі – "Е-собес" АЖ) көрсетілетін қызметті берушінің сұрау салуды өңдеуі үшін "электрондық үкімет" шлюзі (бұдан әрі – ЭҮШ) арқылы жолдау;</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берушінің көрсетілетін қызметті алушы жалғаған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көрсетуге негіздемелерге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қателіктер болуына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 қалыптастырған қызмет нәтижесін (электрондық құжат түріндегі хабарламаны) алуы. Көрсетілетін қызметті берушінің уәкілетті тұлғасының ЭЦҚ-мен куәландырылған көрсетілген мемлекеттік қызметті көрсету нәтижесі электрондық құжат түрінде көрсетілетін қызметті алушының "жеке кабинетіне" жолданады.</w:t>
      </w:r>
      <w:r>
        <w:br/>
      </w:r>
      <w:r>
        <w:rPr>
          <w:rFonts w:ascii="Times New Roman"/>
          <w:b w:val="false"/>
          <w:i w:val="false"/>
          <w:color w:val="000000"/>
          <w:sz w:val="28"/>
        </w:rPr>
        <w:t>
</w:t>
      </w:r>
    </w:p>
    <w:bookmarkStart w:name="z528" w:id="172"/>
    <w:p>
      <w:pPr>
        <w:spacing w:after="0"/>
        <w:ind w:left="0"/>
        <w:jc w:val="both"/>
      </w:pPr>
      <w:r>
        <w:rPr>
          <w:rFonts w:ascii="Times New Roman"/>
          <w:b w:val="false"/>
          <w:i w:val="false"/>
          <w:color w:val="000000"/>
          <w:sz w:val="28"/>
        </w:rPr>
        <w:t>
      9. Көрсетілетін қызметті алушы ауылдық округ әкіміне жүгінген жағдайда мемлекеттік қызметті көрсету процесінің құрамына кіретін әрбір рәсімнің (іс-қимылдың) мазмұны және оның нәтижесі:</w:t>
      </w:r>
    </w:p>
    <w:bookmarkEnd w:id="17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ауылдық округ әкімі аппаратының маманы көрсетілетін қызметті алушы қажетті құжаттарды ұсынған сәттен бастап 15 (он бес) минут ішінде оларды қабылдауды және тіркеуді жүзеге асырады, талон береді және құжаттарды ауылдық округ әкіміне бұрыштама қоюға жолдайды. </w:t>
      </w:r>
      <w:r>
        <w:br/>
      </w:r>
      <w:r>
        <w:rPr>
          <w:rFonts w:ascii="Times New Roman"/>
          <w:b w:val="false"/>
          <w:i w:val="false"/>
          <w:color w:val="000000"/>
          <w:sz w:val="28"/>
        </w:rPr>
        <w:t>
</w:t>
      </w:r>
    </w:p>
    <w:bookmarkStart w:name="z530" w:id="17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w:t>
      </w:r>
    </w:p>
    <w:bookmarkEnd w:id="17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ауылдық округ әкімі 15 (он бес) минут ішінде кіріс құжаттарымен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ауылдық округ әкімі аппаратының маманы 1 (бір) жұмыс күні ішінде көрсетілетін қызметті алушының құжаттарын мемлекеттік қызметті көрсету үшін көрсетілетін қызметті берушіге жолдайды; </w:t>
      </w:r>
      <w:r>
        <w:br/>
      </w:r>
      <w:r>
        <w:rPr>
          <w:rFonts w:ascii="Times New Roman"/>
          <w:b w:val="false"/>
          <w:i w:val="false"/>
          <w:color w:val="000000"/>
          <w:sz w:val="28"/>
        </w:rPr>
        <w:t xml:space="preserve">
      </w:t>
      </w:r>
      <w:r>
        <w:rPr>
          <w:rFonts w:ascii="Times New Roman"/>
          <w:b w:val="false"/>
          <w:i w:val="false"/>
          <w:color w:val="000000"/>
          <w:sz w:val="28"/>
        </w:rPr>
        <w:t xml:space="preserve">4) ауылдық округ әкімі аппаратының маманы көрсетілетін қызметті берушіден мемлекеттік қызметті көрсету нәтижесі түскеннен кейін 30 (отыз) минут ішінде көрсетілетін қызметті алушыға береді. </w:t>
      </w:r>
      <w:r>
        <w:br/>
      </w:r>
      <w:r>
        <w:rPr>
          <w:rFonts w:ascii="Times New Roman"/>
          <w:b w:val="false"/>
          <w:i w:val="false"/>
          <w:color w:val="000000"/>
          <w:sz w:val="28"/>
        </w:rPr>
        <w:t>
</w:t>
      </w:r>
    </w:p>
    <w:bookmarkStart w:name="z534" w:id="174"/>
    <w:p>
      <w:pPr>
        <w:spacing w:after="0"/>
        <w:ind w:left="0"/>
        <w:jc w:val="both"/>
      </w:pPr>
      <w:r>
        <w:rPr>
          <w:rFonts w:ascii="Times New Roman"/>
          <w:b w:val="false"/>
          <w:i w:val="false"/>
          <w:color w:val="000000"/>
          <w:sz w:val="28"/>
        </w:rPr>
        <w:t xml:space="preserve">
      Мемлекеттік көрсетілетін қызметті алушы ауылдық округ әкіміне жүгінгенде әрбір рәсімнің (іс-қимылдың) ұзақтығын көрсете отырып, ауылдық округ әкімінің құрылымдық бөлімшелерінің (қызметкерлерінің) арасындағы рәсімдер (іс-қимылдар) реттілігінің сипаттамасы осы Регламенттің № </w:t>
      </w:r>
      <w:r>
        <w:rPr>
          <w:rFonts w:ascii="Times New Roman"/>
          <w:b w:val="false"/>
          <w:i w:val="false"/>
          <w:color w:val="000000"/>
          <w:sz w:val="28"/>
        </w:rPr>
        <w:t>4 қосымшасында</w:t>
      </w:r>
      <w:r>
        <w:rPr>
          <w:rFonts w:ascii="Times New Roman"/>
          <w:b w:val="false"/>
          <w:i w:val="false"/>
          <w:color w:val="000000"/>
          <w:sz w:val="28"/>
        </w:rPr>
        <w:t xml:space="preserve">, "Жергілікті өкілетті органдардың шешімдері бойынша мұқтаж азаматтардың жекелеген санаттарына әлеуметтік көмек тағайындау" мемлекеттік көрсетілетін қызмет бизнес-процестерінің анықтамалығы № </w:t>
      </w:r>
      <w:r>
        <w:rPr>
          <w:rFonts w:ascii="Times New Roman"/>
          <w:b w:val="false"/>
          <w:i w:val="false"/>
          <w:color w:val="000000"/>
          <w:sz w:val="28"/>
        </w:rPr>
        <w:t>5 қосымшасына</w:t>
      </w:r>
      <w:r>
        <w:rPr>
          <w:rFonts w:ascii="Times New Roman"/>
          <w:b w:val="false"/>
          <w:i w:val="false"/>
          <w:color w:val="000000"/>
          <w:sz w:val="28"/>
        </w:rPr>
        <w:t xml:space="preserve"> сәйкес келтірілген.</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1-қосымша</w:t>
            </w:r>
          </w:p>
        </w:tc>
      </w:tr>
    </w:tbl>
    <w:bookmarkStart w:name="z536" w:id="17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175"/>
    <w:bookmarkStart w:name="z537" w:id="176"/>
    <w:p>
      <w:pPr>
        <w:spacing w:after="0"/>
        <w:ind w:left="0"/>
        <w:jc w:val="left"/>
      </w:pPr>
    </w:p>
    <w:bookmarkEnd w:id="176"/>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40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2-қосымша</w:t>
            </w:r>
          </w:p>
        </w:tc>
      </w:tr>
    </w:tbl>
    <w:p>
      <w:pPr>
        <w:spacing w:after="0"/>
        <w:ind w:left="0"/>
        <w:jc w:val="left"/>
      </w:pPr>
      <w:r>
        <w:rPr>
          <w:rFonts w:ascii="Times New Roman"/>
          <w:b/>
          <w:i w:val="false"/>
          <w:color w:val="000000"/>
        </w:rPr>
        <w:t xml:space="preserve"> "Жергiлiктi өкiлетті органдардың шешiмдерi бойынша мұқтаж азаматтардың жекелеген санаттарына әлеуметтiк көмек тағайындау" мемлекеттік көрсетілетін қызмет бизнес-процестерінің анықтамалығы</w:t>
      </w:r>
    </w:p>
    <w:p>
      <w:pPr>
        <w:spacing w:after="0"/>
        <w:ind w:left="0"/>
        <w:jc w:val="both"/>
      </w:pPr>
      <w:r>
        <w:rPr>
          <w:rFonts w:ascii="Times New Roman"/>
          <w:b w:val="false"/>
          <w:i w:val="false"/>
          <w:color w:val="ff0000"/>
          <w:sz w:val="28"/>
        </w:rPr>
        <w:t xml:space="preserve">
      Ескерту. 2-қосымшаға өзгеріс енгізілді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p>
    <w:bookmarkStart w:name="z540" w:id="177"/>
    <w:p>
      <w:pPr>
        <w:spacing w:after="0"/>
        <w:ind w:left="0"/>
        <w:jc w:val="left"/>
      </w:pPr>
    </w:p>
    <w:bookmarkEnd w:id="177"/>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080500"/>
                    </a:xfrm>
                    <a:prstGeom prst="rect">
                      <a:avLst/>
                    </a:prstGeom>
                  </pic:spPr>
                </pic:pic>
              </a:graphicData>
            </a:graphic>
          </wp:inline>
        </w:drawing>
      </w:r>
    </w:p>
    <w:p>
      <w:pPr>
        <w:spacing w:after="0"/>
        <w:ind w:left="0"/>
        <w:jc w:val="left"/>
      </w:pPr>
      <w:r>
        <w:br/>
      </w:r>
    </w:p>
    <w:bookmarkStart w:name="z541" w:id="178"/>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(Мемлекеттік корпорация) құрылымдық бөлімшелерінің (қызметкерлерінің) өзара іс-қимылы;</w:t>
      </w:r>
    </w:p>
    <w:bookmarkEnd w:id="178"/>
    <w:bookmarkStart w:name="z54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3-қосымша</w:t>
            </w:r>
          </w:p>
        </w:tc>
      </w:tr>
    </w:tbl>
    <w:bookmarkStart w:name="z544" w:id="180"/>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80"/>
    <w:bookmarkStart w:name="z545" w:id="181"/>
    <w:p>
      <w:pPr>
        <w:spacing w:after="0"/>
        <w:ind w:left="0"/>
        <w:jc w:val="left"/>
      </w:pPr>
    </w:p>
    <w:bookmarkEnd w:id="18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822700"/>
                    </a:xfrm>
                    <a:prstGeom prst="rect">
                      <a:avLst/>
                    </a:prstGeom>
                  </pic:spPr>
                </pic:pic>
              </a:graphicData>
            </a:graphic>
          </wp:inline>
        </w:drawing>
      </w:r>
    </w:p>
    <w:p>
      <w:pPr>
        <w:spacing w:after="0"/>
        <w:ind w:left="0"/>
        <w:jc w:val="left"/>
      </w:pPr>
      <w:r>
        <w:br/>
      </w:r>
    </w:p>
    <w:bookmarkStart w:name="z546" w:id="182"/>
    <w:p>
      <w:pPr>
        <w:spacing w:after="0"/>
        <w:ind w:left="0"/>
        <w:jc w:val="left"/>
      </w:pPr>
      <w:r>
        <w:rPr>
          <w:rFonts w:ascii="Times New Roman"/>
          <w:b/>
          <w:i w:val="false"/>
          <w:color w:val="000000"/>
        </w:rPr>
        <w:t xml:space="preserve"> Кесте. Шартты белгілер</w:t>
      </w:r>
    </w:p>
    <w:bookmarkEnd w:id="182"/>
    <w:bookmarkStart w:name="z547" w:id="183"/>
    <w:p>
      <w:pPr>
        <w:spacing w:after="0"/>
        <w:ind w:left="0"/>
        <w:jc w:val="left"/>
      </w:pPr>
    </w:p>
    <w:bookmarkEnd w:id="183"/>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66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4-қосымша</w:t>
            </w:r>
          </w:p>
        </w:tc>
      </w:tr>
    </w:tbl>
    <w:bookmarkStart w:name="z549" w:id="184"/>
    <w:p>
      <w:pPr>
        <w:spacing w:after="0"/>
        <w:ind w:left="0"/>
        <w:jc w:val="left"/>
      </w:pPr>
      <w:r>
        <w:rPr>
          <w:rFonts w:ascii="Times New Roman"/>
          <w:b/>
          <w:i w:val="false"/>
          <w:color w:val="000000"/>
        </w:rPr>
        <w:t xml:space="preserve"> Мемлекеттік көрсетілетін қызметті алушы ауылдық округ әкіміне жүгінгенде әрбір рәсімнің (іс-қимылдың) ұзақтығын көрсете отырып, ауылдық округ әкімінің құрылымдық бөлімшелерінің (қызметкерлерінің) арасындағы рәсімдер (іс-қимылдар) реттілігінің сипаттамасы</w:t>
      </w:r>
    </w:p>
    <w:bookmarkEnd w:id="184"/>
    <w:bookmarkStart w:name="z550" w:id="185"/>
    <w:p>
      <w:pPr>
        <w:spacing w:after="0"/>
        <w:ind w:left="0"/>
        <w:jc w:val="left"/>
      </w:pPr>
    </w:p>
    <w:bookmarkEnd w:id="185"/>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34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5-қосымша</w:t>
            </w:r>
          </w:p>
        </w:tc>
      </w:tr>
    </w:tbl>
    <w:bookmarkStart w:name="z552" w:id="186"/>
    <w:p>
      <w:pPr>
        <w:spacing w:after="0"/>
        <w:ind w:left="0"/>
        <w:jc w:val="left"/>
      </w:pPr>
      <w:r>
        <w:rPr>
          <w:rFonts w:ascii="Times New Roman"/>
          <w:b/>
          <w:i w:val="false"/>
          <w:color w:val="000000"/>
        </w:rPr>
        <w:t xml:space="preserve"> "Жергiлiктi өкiлетті органдардың шешiмдерi бойынша мұқтаж азаматтардың жекелеген санаттарына әлеуметтiк көмек тағайындау" мемлекеттік көрсетілетін қызмет бизнес-процестерінің анықтамалығы</w:t>
      </w:r>
    </w:p>
    <w:bookmarkEnd w:id="186"/>
    <w:bookmarkStart w:name="z553" w:id="187"/>
    <w:p>
      <w:pPr>
        <w:spacing w:after="0"/>
        <w:ind w:left="0"/>
        <w:jc w:val="left"/>
      </w:pPr>
    </w:p>
    <w:bookmarkEnd w:id="187"/>
    <w:p>
      <w:pPr>
        <w:spacing w:after="0"/>
        <w:ind w:left="0"/>
        <w:jc w:val="both"/>
      </w:pPr>
      <w:r>
        <w:drawing>
          <wp:inline distT="0" distB="0" distL="0" distR="0">
            <wp:extent cx="72009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200900" cy="1012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"ХҚО-ға" деген сөздер "Мемлекеттік корпорация", "Мемлекеттік корпорацияға"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57" w:id="188"/>
    <w:p>
      <w:pPr>
        <w:spacing w:after="0"/>
        <w:ind w:left="0"/>
        <w:jc w:val="left"/>
      </w:pPr>
      <w:r>
        <w:rPr>
          <w:rFonts w:ascii="Times New Roman"/>
          <w:b/>
          <w:i w:val="false"/>
          <w:color w:val="000000"/>
        </w:rPr>
        <w:t xml:space="preserve"> 1. Жалпы ережелер</w:t>
      </w:r>
    </w:p>
    <w:bookmarkEnd w:id="188"/>
    <w:bookmarkStart w:name="z558" w:id="189"/>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 (бұдан әрі – мемлекеттік көрсетілетін қызмет) Атырау қаласының және Атырау облысы аудандарының жұмыспен қамту және әлеуметтік бағдарламалар бөлімдерімен (бұдан әрі – көрсетілетін қызметті беруші) көрсетіледі.</w:t>
      </w:r>
    </w:p>
    <w:bookmarkEnd w:id="189"/>
    <w:bookmarkStart w:name="z559" w:id="19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9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63" w:id="191"/>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191"/>
    <w:bookmarkStart w:name="z564" w:id="192"/>
    <w:p>
      <w:pPr>
        <w:spacing w:after="0"/>
        <w:ind w:left="0"/>
        <w:jc w:val="both"/>
      </w:pPr>
      <w:r>
        <w:rPr>
          <w:rFonts w:ascii="Times New Roman"/>
          <w:b w:val="false"/>
          <w:i w:val="false"/>
          <w:color w:val="000000"/>
          <w:sz w:val="28"/>
        </w:rPr>
        <w:t xml:space="preserve">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w:t>
      </w:r>
    </w:p>
    <w:bookmarkEnd w:id="192"/>
    <w:bookmarkStart w:name="z565" w:id="19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93"/>
    <w:bookmarkStart w:name="z566" w:id="1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94"/>
    <w:bookmarkStart w:name="z567" w:id="195"/>
    <w:p>
      <w:pPr>
        <w:spacing w:after="0"/>
        <w:ind w:left="0"/>
        <w:jc w:val="both"/>
      </w:pPr>
      <w:r>
        <w:rPr>
          <w:rFonts w:ascii="Times New Roman"/>
          <w:b w:val="false"/>
          <w:i w:val="false"/>
          <w:color w:val="000000"/>
          <w:sz w:val="28"/>
        </w:rPr>
        <w:t xml:space="preserve">
      4.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 рәсімін (іс-қимылын) бастау үшін еркін нысандағы өтініш негіз болып табылады. </w:t>
      </w:r>
    </w:p>
    <w:bookmarkEnd w:id="195"/>
    <w:bookmarkStart w:name="z568" w:id="19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 оның орындалу ұзақтығы:</w:t>
      </w:r>
    </w:p>
    <w:bookmarkEnd w:id="19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қажетті құжаттарды ұсынған сәттен бастап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№11342 болып тіркелген) бұйрығымен бекітілген "30 (отыз) минут ішінде оларды қабылдауды және тіркеуді жүзеге асырады және құжаттарды көрсетілетін қызметті берушінің басшылығына бұрыштама қоюға жолдайды. </w:t>
      </w:r>
      <w:r>
        <w:br/>
      </w:r>
      <w:r>
        <w:rPr>
          <w:rFonts w:ascii="Times New Roman"/>
          <w:b w:val="false"/>
          <w:i w:val="false"/>
          <w:color w:val="000000"/>
          <w:sz w:val="28"/>
        </w:rPr>
        <w:t>
</w:t>
      </w:r>
    </w:p>
    <w:bookmarkStart w:name="z570" w:id="19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 </w:t>
      </w:r>
    </w:p>
    <w:bookmarkEnd w:id="19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келіп түскен құжаттарды 9 (тоғыз) жұмыс күні ішінде, құжаттар ауылдық округтің әкімі арқылы түскен жағдайда 13 (он үш) жұмыс күні ішінде қарайды, мемлекеттік көрсетілетін қызметтің нәтижесін дайындайды және көрсетілетін қызметті берушінің басшылығына қол қоюға береді;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10 (он) минут ішінде мемлекеттік көрсетілетін қызметтің нәтижесіне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көрсетілетін қызметтің нәтижесін 20 (жиырма) минут ішінде тіркейді және 1 (бір) жұмыс күні ішінде көрсетілетін қызметті алушыға береді немесе шабарман арқылы Мемлекеттік корпорацияға не ауылдық округ әкіміне жібереді.</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75" w:id="19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98"/>
    <w:bookmarkStart w:name="z576" w:id="199"/>
    <w:p>
      <w:pPr>
        <w:spacing w:after="0"/>
        <w:ind w:left="0"/>
        <w:jc w:val="both"/>
      </w:pPr>
      <w:r>
        <w:rPr>
          <w:rFonts w:ascii="Times New Roman"/>
          <w:b w:val="false"/>
          <w:i w:val="false"/>
          <w:color w:val="000000"/>
          <w:sz w:val="28"/>
        </w:rPr>
        <w:t>
      6. Көрсетілетін қызметті берушінің мемлекеттік қызмет көрсету процесіне қатысатын құрылымдық бөлімшелерінің (қызметкерлерінің) тізбесі:</w:t>
      </w:r>
    </w:p>
    <w:bookmarkEnd w:id="19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580" w:id="20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00"/>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82" w:id="201"/>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0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операторы 3 (үш) минут ішінде құжаттарды қабылдауды және оларды тіркеуді жүзеге асырады.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операторы осы Стандартқа 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2) 1-процесс – қызмет көрсету үшін Мемлекеттік корпорация операторының Мемлекеттік корпорация біріктірілген ақпарат жүйесінің автоматтандырылған жұмыс орнына (бұдан әрі – Мемлекеттік корпорация БАЖ АЖО) логин мен пароль енгізуі (авторландыру процесі) 2 (екі)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операторының мемлекеттік қызмет көрсету үшін сұрау салу нысанын таңдап, экран бетіне шығаруы және көрсетілетін қызметті алушының деректерін, сондай-ақ көрсетілетін қызметті алушының сенімхат бойынша өкілінің деректерін енгізуі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сонымен қатар, көрсетілетін қызметті алушы өкілінің сенімхатының деректері туралы сұрау салуды Бірыңғай нотариаттық ақпараттық жүйеге (бұдан әрі – БНАЖ) жолдау 2 (екі) минут ішінде; </w:t>
      </w:r>
      <w:r>
        <w:br/>
      </w:r>
      <w:r>
        <w:rPr>
          <w:rFonts w:ascii="Times New Roman"/>
          <w:b w:val="false"/>
          <w:i w:val="false"/>
          <w:color w:val="000000"/>
          <w:sz w:val="28"/>
        </w:rPr>
        <w:t xml:space="preserve">
      </w:t>
      </w:r>
      <w:r>
        <w:rPr>
          <w:rFonts w:ascii="Times New Roman"/>
          <w:b w:val="false"/>
          <w:i w:val="false"/>
          <w:color w:val="000000"/>
          <w:sz w:val="28"/>
        </w:rPr>
        <w:t>5) 1-шарт – ЖСН ҰТ-та көрсетілетін қызметті алушы деректерінің, БНАЖ-да сенімхат деректерінің болуын тексеру 2 (екі)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 деректерінің ЖСН ҰТ-та, сенімхат деректерінің БНАЖ-да болмауына байланысты деректерді алу мүмкіндігі жоқ екендігі туралы хабарламаны қалыптастыру 3 (үш)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операторының электрондық цифрлық қолтаңбасымен (бұдан әрі – ЭЦҚ) куәландырылған электрондық құжатты (көрсетілетін қызмет алушының сұрау салуын) ЭҮШ-нің автоматтандырылған жұмыс орнына (бұдан әрі – ЭҮШ АЖО) ЭҮШ арқылы жолдау 2 (екі) минут ішінде;</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берушіден мемлекеттік көрсетілетін қызметтің нәтижесін алу 2 (екі) минут ішінде;</w:t>
      </w:r>
      <w:r>
        <w:br/>
      </w:r>
      <w:r>
        <w:rPr>
          <w:rFonts w:ascii="Times New Roman"/>
          <w:b w:val="false"/>
          <w:i w:val="false"/>
          <w:color w:val="000000"/>
          <w:sz w:val="28"/>
        </w:rPr>
        <w:t xml:space="preserve">
      </w:t>
      </w:r>
      <w:r>
        <w:rPr>
          <w:rFonts w:ascii="Times New Roman"/>
          <w:b w:val="false"/>
          <w:i w:val="false"/>
          <w:color w:val="000000"/>
          <w:sz w:val="28"/>
        </w:rPr>
        <w:t>9) 7-процесс – көрсетілетін қызметті алушыға мемлекеттік көрсетілетін қызметтің нәтижесін беру 2 (екі) минут ішінде.</w:t>
      </w:r>
      <w:r>
        <w:br/>
      </w:r>
      <w:r>
        <w:rPr>
          <w:rFonts w:ascii="Times New Roman"/>
          <w:b w:val="false"/>
          <w:i w:val="false"/>
          <w:color w:val="000000"/>
          <w:sz w:val="28"/>
        </w:rPr>
        <w:t>
</w:t>
      </w:r>
    </w:p>
    <w:bookmarkStart w:name="z592" w:id="202"/>
    <w:p>
      <w:pPr>
        <w:spacing w:after="0"/>
        <w:ind w:left="0"/>
        <w:jc w:val="both"/>
      </w:pPr>
      <w:r>
        <w:rPr>
          <w:rFonts w:ascii="Times New Roman"/>
          <w:b w:val="false"/>
          <w:i w:val="false"/>
          <w:color w:val="000000"/>
          <w:sz w:val="28"/>
        </w:rPr>
        <w:t>
      9. Көрсетілетін қызметті алушы ауылдық округ әкіміне жүгінген кезде мемлекеттік қызметті көрсету процесінің құрамына кіретін әрбір рәсімнің (іс-әрекеттің) мазмұны және оның нәтижесі:</w:t>
      </w:r>
    </w:p>
    <w:bookmarkEnd w:id="20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ауылдық округ әкімі аппаратының маманы көрсетілетін қызметті алушы қажетті құжаттарды ұсынған сәттен бастап 30 (отыз) минут ішінде оларды қабылдауды және тіркеуді жүзеге асырады және құжаттарды ауылдық округ әкіміне бұрыштама қоюға жолдайды. </w:t>
      </w:r>
      <w:r>
        <w:br/>
      </w:r>
      <w:r>
        <w:rPr>
          <w:rFonts w:ascii="Times New Roman"/>
          <w:b w:val="false"/>
          <w:i w:val="false"/>
          <w:color w:val="000000"/>
          <w:sz w:val="28"/>
        </w:rPr>
        <w:t>
</w:t>
      </w:r>
    </w:p>
    <w:bookmarkStart w:name="z594" w:id="20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w:t>
      </w:r>
    </w:p>
    <w:bookmarkEnd w:id="20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ауылдық округ әкімі 15 (он бес) минут ішінде кіріс құжаттарымен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ауылдық округ әкімі аппаратының маманы 1 (бір) жұмыс күні ішінде көрсетілетін қызметті алушының құжаттарын мемлекеттік қызмет көрсету үшін көрсетілетін қызметті берушіге жібереді; </w:t>
      </w:r>
      <w:r>
        <w:br/>
      </w:r>
      <w:r>
        <w:rPr>
          <w:rFonts w:ascii="Times New Roman"/>
          <w:b w:val="false"/>
          <w:i w:val="false"/>
          <w:color w:val="000000"/>
          <w:sz w:val="28"/>
        </w:rPr>
        <w:t xml:space="preserve">
      </w:t>
      </w:r>
      <w:r>
        <w:rPr>
          <w:rFonts w:ascii="Times New Roman"/>
          <w:b w:val="false"/>
          <w:i w:val="false"/>
          <w:color w:val="000000"/>
          <w:sz w:val="28"/>
        </w:rPr>
        <w:t>4) ауылдық округ әкімі аппаратының маманы көрсетілетін қызметті берушіден мемлекеттік қызметті көрсету нәтижесі келіп түскеннен кейін 5 (бес) минут ішінде көрсетілетін қызметті алушыға береді.</w:t>
      </w:r>
      <w:r>
        <w:br/>
      </w:r>
      <w:r>
        <w:rPr>
          <w:rFonts w:ascii="Times New Roman"/>
          <w:b w:val="false"/>
          <w:i w:val="false"/>
          <w:color w:val="000000"/>
          <w:sz w:val="28"/>
        </w:rPr>
        <w:t>
</w:t>
      </w:r>
    </w:p>
    <w:bookmarkStart w:name="z598" w:id="204"/>
    <w:p>
      <w:pPr>
        <w:spacing w:after="0"/>
        <w:ind w:left="0"/>
        <w:jc w:val="both"/>
      </w:pPr>
      <w:r>
        <w:rPr>
          <w:rFonts w:ascii="Times New Roman"/>
          <w:b w:val="false"/>
          <w:i w:val="false"/>
          <w:color w:val="000000"/>
          <w:sz w:val="28"/>
        </w:rPr>
        <w:t xml:space="preserve">
      Көрсетілетін қызметті алушы ауылдық округ әкіміне жүгінген кезде мемлекеттік қызметті көрсету рәсімдер (іс-қимылдар) реттілігінің сипаттамасы осы Регламенттің № </w:t>
      </w:r>
      <w:r>
        <w:rPr>
          <w:rFonts w:ascii="Times New Roman"/>
          <w:b w:val="false"/>
          <w:i w:val="false"/>
          <w:color w:val="000000"/>
          <w:sz w:val="28"/>
        </w:rPr>
        <w:t>4 қосымшасында</w:t>
      </w:r>
      <w:r>
        <w:rPr>
          <w:rFonts w:ascii="Times New Roman"/>
          <w:b w:val="false"/>
          <w:i w:val="false"/>
          <w:color w:val="000000"/>
          <w:sz w:val="28"/>
        </w:rPr>
        <w:t xml:space="preserve">, "Көрсетілетін қызметті алушы ауылдық округ әкіміне жүгінген кезде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бизнес-процестерінің анықтамалығы № </w:t>
      </w:r>
      <w:r>
        <w:rPr>
          <w:rFonts w:ascii="Times New Roman"/>
          <w:b w:val="false"/>
          <w:i w:val="false"/>
          <w:color w:val="000000"/>
          <w:sz w:val="28"/>
        </w:rPr>
        <w:t>5 қосымшасына</w:t>
      </w:r>
      <w:r>
        <w:rPr>
          <w:rFonts w:ascii="Times New Roman"/>
          <w:b w:val="false"/>
          <w:i w:val="false"/>
          <w:color w:val="000000"/>
          <w:sz w:val="28"/>
        </w:rPr>
        <w:t xml:space="preserve"> сәйкес келтірілген.</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1-қосымша</w:t>
            </w:r>
          </w:p>
        </w:tc>
      </w:tr>
    </w:tbl>
    <w:bookmarkStart w:name="z600" w:id="205"/>
    <w:p>
      <w:pPr>
        <w:spacing w:after="0"/>
        <w:ind w:left="0"/>
        <w:jc w:val="left"/>
      </w:pPr>
      <w:r>
        <w:rPr>
          <w:rFonts w:ascii="Times New Roman"/>
          <w:b/>
          <w:i w:val="false"/>
          <w:color w:val="000000"/>
        </w:rPr>
        <w:t xml:space="preserve"> Әрбір рәсімнің (іс-қимылдың) ұзақтығын көрсете отырып, қызметті берушінің құрылымдық бөлімшелерінің (қызметкерлерінің) арасындағы рәсімдер (іс-қимылдар) реттілігінің сипаттамасы </w:t>
      </w:r>
    </w:p>
    <w:bookmarkEnd w:id="205"/>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39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2-қосымша</w:t>
            </w:r>
          </w:p>
        </w:tc>
      </w:tr>
    </w:tbl>
    <w:bookmarkStart w:name="z603" w:id="206"/>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бизнес-процестерінің анықтамалығы </w:t>
      </w:r>
    </w:p>
    <w:bookmarkEnd w:id="206"/>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013700"/>
                    </a:xfrm>
                    <a:prstGeom prst="rect">
                      <a:avLst/>
                    </a:prstGeom>
                  </pic:spPr>
                </pic:pic>
              </a:graphicData>
            </a:graphic>
          </wp:inline>
        </w:drawing>
      </w:r>
    </w:p>
    <w:p>
      <w:pPr>
        <w:spacing w:after="0"/>
        <w:ind w:left="0"/>
        <w:jc w:val="left"/>
      </w:pPr>
      <w:r>
        <w:br/>
      </w:r>
    </w:p>
    <w:bookmarkStart w:name="z605" w:id="207"/>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(Мемлекеттік корпорация) құрылымдық бөлімшелерінің (қызметкерлерінің) өзара іс-қимылы;</w:t>
      </w:r>
    </w:p>
    <w:bookmarkEnd w:id="207"/>
    <w:bookmarkStart w:name="z606"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3-қосымша</w:t>
            </w:r>
          </w:p>
        </w:tc>
      </w:tr>
    </w:tbl>
    <w:bookmarkStart w:name="z608" w:id="209"/>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 диаграммасы </w:t>
      </w:r>
    </w:p>
    <w:bookmarkEnd w:id="209"/>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254500"/>
                    </a:xfrm>
                    <a:prstGeom prst="rect">
                      <a:avLst/>
                    </a:prstGeom>
                  </pic:spPr>
                </pic:pic>
              </a:graphicData>
            </a:graphic>
          </wp:inline>
        </w:drawing>
      </w:r>
    </w:p>
    <w:p>
      <w:pPr>
        <w:spacing w:after="0"/>
        <w:ind w:left="0"/>
        <w:jc w:val="left"/>
      </w:pPr>
      <w:r>
        <w:br/>
      </w:r>
    </w:p>
    <w:bookmarkStart w:name="z610" w:id="210"/>
    <w:p>
      <w:pPr>
        <w:spacing w:after="0"/>
        <w:ind w:left="0"/>
        <w:jc w:val="left"/>
      </w:pPr>
      <w:r>
        <w:rPr>
          <w:rFonts w:ascii="Times New Roman"/>
          <w:b/>
          <w:i w:val="false"/>
          <w:color w:val="000000"/>
        </w:rPr>
        <w:t xml:space="preserve"> Кесте. Шартты белгілер</w:t>
      </w:r>
    </w:p>
    <w:bookmarkEnd w:id="210"/>
    <w:bookmarkStart w:name="z611" w:id="211"/>
    <w:p>
      <w:pPr>
        <w:spacing w:after="0"/>
        <w:ind w:left="0"/>
        <w:jc w:val="left"/>
      </w:pPr>
    </w:p>
    <w:bookmarkEnd w:id="211"/>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62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4-қосымша</w:t>
            </w:r>
          </w:p>
        </w:tc>
      </w:tr>
    </w:tbl>
    <w:bookmarkStart w:name="z613" w:id="212"/>
    <w:p>
      <w:pPr>
        <w:spacing w:after="0"/>
        <w:ind w:left="0"/>
        <w:jc w:val="left"/>
      </w:pPr>
      <w:r>
        <w:rPr>
          <w:rFonts w:ascii="Times New Roman"/>
          <w:b/>
          <w:i w:val="false"/>
          <w:color w:val="000000"/>
        </w:rPr>
        <w:t xml:space="preserve"> Көрсетілетін қызметті алушы ауылдық округ әкіміне жүгінген кезде мемлекеттік көрсетілетін қызметті көрсету бойынша рәсімдер (іс-қимылдар) реттілігінің сипаттамасы</w:t>
      </w:r>
    </w:p>
    <w:bookmarkEnd w:id="212"/>
    <w:bookmarkStart w:name="z614" w:id="213"/>
    <w:p>
      <w:pPr>
        <w:spacing w:after="0"/>
        <w:ind w:left="0"/>
        <w:jc w:val="left"/>
      </w:pPr>
    </w:p>
    <w:bookmarkEnd w:id="213"/>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14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5-қосымша</w:t>
            </w:r>
          </w:p>
        </w:tc>
      </w:tr>
    </w:tbl>
    <w:bookmarkStart w:name="z616" w:id="214"/>
    <w:p>
      <w:pPr>
        <w:spacing w:after="0"/>
        <w:ind w:left="0"/>
        <w:jc w:val="left"/>
      </w:pPr>
      <w:r>
        <w:rPr>
          <w:rFonts w:ascii="Times New Roman"/>
          <w:b/>
          <w:i w:val="false"/>
          <w:color w:val="000000"/>
        </w:rPr>
        <w:t xml:space="preserve"> Көрсетілетін қызметті алушы ауылдық округ әкіміне жүгінген кезде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бизнес-процестерінің анықтамалығы</w:t>
      </w:r>
    </w:p>
    <w:bookmarkEnd w:id="214"/>
    <w:bookmarkStart w:name="z617" w:id="215"/>
    <w:p>
      <w:pPr>
        <w:spacing w:after="0"/>
        <w:ind w:left="0"/>
        <w:jc w:val="left"/>
      </w:pPr>
    </w:p>
    <w:bookmarkEnd w:id="215"/>
    <w:p>
      <w:pPr>
        <w:spacing w:after="0"/>
        <w:ind w:left="0"/>
        <w:jc w:val="both"/>
      </w:pPr>
      <w:r>
        <w:drawing>
          <wp:inline distT="0" distB="0" distL="0" distR="0">
            <wp:extent cx="72644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64400" cy="972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бүкіл мәтіні бойынша "ХҚО", "ХҚО-ға" деген сөздер "Мемлекеттік корпорация", "Мемлекеттік корпорацияға" деген сөздермен ауыстырылды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21" w:id="216"/>
    <w:p>
      <w:pPr>
        <w:spacing w:after="0"/>
        <w:ind w:left="0"/>
        <w:jc w:val="left"/>
      </w:pPr>
      <w:r>
        <w:rPr>
          <w:rFonts w:ascii="Times New Roman"/>
          <w:b/>
          <w:i w:val="false"/>
          <w:color w:val="000000"/>
        </w:rPr>
        <w:t xml:space="preserve"> 1. Жалпы ережелер</w:t>
      </w:r>
    </w:p>
    <w:bookmarkEnd w:id="216"/>
    <w:bookmarkStart w:name="z622" w:id="217"/>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Атырау қаласының және Атырау облысы аудандарының жұмыспен қамту және әлеуметтік бағдарламалар бөлімдерімен (бұдан әрі – көрсетілетін қызметті беруші) және кент, ауыл, ауылдық округ әкімдерімен (бұдан әрі – ауылдық округ әкімі) көрсетіледі.</w:t>
      </w:r>
    </w:p>
    <w:bookmarkEnd w:id="217"/>
    <w:bookmarkStart w:name="z623" w:id="21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18"/>
    <w:p>
      <w:pPr>
        <w:spacing w:after="0"/>
        <w:ind w:left="0"/>
        <w:jc w:val="left"/>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арқылы жүзеге асырылады.</w:t>
      </w:r>
      <w:r>
        <w:br/>
      </w:r>
      <w:r>
        <w:rPr>
          <w:rFonts w:ascii="Times New Roman"/>
          <w:b w:val="false"/>
          <w:i w:val="false"/>
          <w:color w:val="000000"/>
          <w:sz w:val="28"/>
        </w:rPr>
        <w:t>
</w:t>
      </w:r>
    </w:p>
    <w:bookmarkStart w:name="z627" w:id="219"/>
    <w:p>
      <w:pPr>
        <w:spacing w:after="0"/>
        <w:ind w:left="0"/>
        <w:jc w:val="both"/>
      </w:pPr>
      <w:r>
        <w:rPr>
          <w:rFonts w:ascii="Times New Roman"/>
          <w:b w:val="false"/>
          <w:i w:val="false"/>
          <w:color w:val="000000"/>
          <w:sz w:val="28"/>
        </w:rPr>
        <w:t>
      2. Мемлекеттік қызметті көрсету нысаны: қағаз түрінде.</w:t>
      </w:r>
    </w:p>
    <w:bookmarkEnd w:id="219"/>
    <w:bookmarkStart w:name="z628" w:id="220"/>
    <w:p>
      <w:pPr>
        <w:spacing w:after="0"/>
        <w:ind w:left="0"/>
        <w:jc w:val="both"/>
      </w:pPr>
      <w:r>
        <w:rPr>
          <w:rFonts w:ascii="Times New Roman"/>
          <w:b w:val="false"/>
          <w:i w:val="false"/>
          <w:color w:val="000000"/>
          <w:sz w:val="28"/>
        </w:rPr>
        <w:t xml:space="preserve">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w:t>
      </w:r>
    </w:p>
    <w:bookmarkEnd w:id="220"/>
    <w:bookmarkStart w:name="z629" w:id="22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21"/>
    <w:bookmarkStart w:name="z630" w:id="2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22"/>
    <w:p>
      <w:pPr>
        <w:spacing w:after="0"/>
        <w:ind w:left="0"/>
        <w:jc w:val="both"/>
      </w:pPr>
      <w:r>
        <w:rPr>
          <w:rFonts w:ascii="Times New Roman"/>
          <w:b w:val="false"/>
          <w:i w:val="false"/>
          <w:color w:val="000000"/>
          <w:sz w:val="28"/>
        </w:rPr>
        <w:t xml:space="preserve">
      4. Мемлекеттік қызметті көрсету рәсімін (іс-қимылын) бастау үшін Қазақстан Республикасы Денсаулық сақтау және әлеуметтік даму министрінің 2015 жылғы 28 сәуірдегі № 279 "Еңбек-әлеуметтік саладағы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"Өтініш берушінің (отбасының) атаулы әлеуметтік көмек алушыларға тиесілігін растайтын анықтама беру"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өтініш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32" w:id="22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2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мемлекеттік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3 (үш) минут ішінде оларды қабылдауды және тіркеуді жүзеге асырады, құжаттарды көрсетілетін қызметті берушінің басшылығына бұрыштама қоюға жолдайды. </w:t>
      </w:r>
      <w:r>
        <w:br/>
      </w:r>
      <w:r>
        <w:rPr>
          <w:rFonts w:ascii="Times New Roman"/>
          <w:b w:val="false"/>
          <w:i w:val="false"/>
          <w:color w:val="000000"/>
          <w:sz w:val="28"/>
        </w:rPr>
        <w:t>
</w:t>
      </w:r>
    </w:p>
    <w:bookmarkStart w:name="z634" w:id="22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толық ұсынылмаған жағдайда, құжаттар қабылданбайды; </w:t>
      </w:r>
    </w:p>
    <w:bookmarkEnd w:id="22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3 (үш) минут ішінде құжаттармен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келіп түскен құжаттарды 3 (үш) минут ішінде, құжаттар Мемлекеттік корпорация арқылы түскен жағдайда 3 (үш) жұмыс күні ішінде қарап, көрсетілетін қызметті алушының атаулы әлеуметтік көмек алушыларға тиесілігін (не тиесілі еместігін) растайтын анықтаманы дайындап, көрсетілетін қызметті берушінің басшылығына қол қоюға береді;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басшылығы 3 (үш) минут ішінде мемлекеттік көрсетілетін қызметтің нәтижесіне қол қояды және көрсетілетін қызметті берушінің кеңсе маманына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маманы мемлекеттік көрсетілетін қызметтің нәтижесін 3 (үш) минут ішінде тіркейді және көрсетілетін қызметті алушыға береді немесе 1 (бір) жұмыс күні ішінде шабарман арқылы Мемлекеттік корпорацияға жібереді. </w:t>
      </w:r>
      <w:r>
        <w:br/>
      </w:r>
      <w:r>
        <w:rPr>
          <w:rFonts w:ascii="Times New Roman"/>
          <w:b w:val="false"/>
          <w:i w:val="false"/>
          <w:color w:val="000000"/>
          <w:sz w:val="28"/>
        </w:rPr>
        <w:t>
</w:t>
      </w:r>
    </w:p>
    <w:bookmarkStart w:name="z639" w:id="225"/>
    <w:p>
      <w:pPr>
        <w:spacing w:after="0"/>
        <w:ind w:left="0"/>
        <w:jc w:val="left"/>
      </w:pPr>
      <w:r>
        <w:rPr>
          <w:rFonts w:ascii="Times New Roman"/>
          <w:b/>
          <w:i w:val="false"/>
          <w:color w:val="000000"/>
        </w:rPr>
        <w:t xml:space="preserve"> 3. Көрсетілетін қызметті берушінің құрылымдық бөлімшелерінің (қызметкерлерінің) мемлекеттік қызметті көрсету бойынша рәсімдері (іс-қимылдары) реттілігінің сипаттамасы</w:t>
      </w:r>
    </w:p>
    <w:bookmarkEnd w:id="225"/>
    <w:bookmarkStart w:name="z640" w:id="226"/>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22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644" w:id="227"/>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"Өтініш берушінің (отбасының) атаулы әлеуметтік көмек алушыларға тиесілігін растайтын анықтама беру"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ff0000"/>
          <w:sz w:val="28"/>
        </w:rPr>
        <w:t xml:space="preserve">
      Ескерту. 4-бөлімінің атауы жаңа редакцияда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6" w:id="228"/>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рәсімдер (іс-қимыл) реттілігінің сипаттамасы (Мемлекеттік корпорация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2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мемлекеттік қызметті алушы өтініш пен қажетті құжаттарды операция залында "кедергісіз" қызмет көрсету тәсілімен электрондық кезек арқылы Мемлекеттік корпорация операторына 2 (екі) минут ішінде ұсынады.</w:t>
      </w:r>
      <w:r>
        <w:br/>
      </w:r>
      <w:r>
        <w:rPr>
          <w:rFonts w:ascii="Times New Roman"/>
          <w:b w:val="false"/>
          <w:i w:val="false"/>
          <w:color w:val="000000"/>
          <w:sz w:val="28"/>
        </w:rPr>
        <w:t>
</w:t>
      </w:r>
    </w:p>
    <w:bookmarkStart w:name="z648" w:id="22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операторы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2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1-процесс – қызмет көрсету үшін Мемлекеттік корпорация операторының Мемлекеттік корпорация біріктірілген ақпарат жүйесінің автоматтандырылған жұмыс орнына (бұдан әрі – Мемлекеттік корпорация БАЖ АЖО) логин мен пароль енгізуі (авторландыру процесі) 2 (екі)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операторының мемлекеттік қызмет көрсету үшін сұрау салу нысанын таңдап, экран бетіне шығаруы және Мемлекеттік корпорация операторының көрсетілетін қызметті алушының деректерін, сондай-ақ көрсетілетін қызметті алушының сенімхат бойынша өкілінің деректерін енгізуі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сондай-ақ, көрсетілетін қызметті алушы өкілінің сенімхатының деректері туралы Бірыңғай нотариалдық ақпараттық жүйеге (бұдан әрі – БНАЖ) жолдау 2 (екі)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ЖСН ҰТ-та көрсетілетін қызметті алушы деректерінің, БНАЖ-да сенімхат деректерінің болуын тексеру 2 (екі)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 туралы деректердің ЖСН ҰТ-та, сенімхат деректерінің БНАЖ-да болмауына байланысты деректерді алу мүмкіндігі жоқ екендігі туралы хабарлама жасақтау 2 (екі)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операторының электрондық цифрлық қолтаңбасымен (бұдан әрі – ЭЦҚ) куәландырылған электрондық құжатты (көрсетілетін қызметті алушының сұрау салуын) ЭҮШ-нің автоматтандырылған жұмыс орнына (бұдан әрі – ЭҮШ АЖО) ЭҮШ арқылы жолдау 2 (екі) минут ішінде;</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берушіден анықтаманы алу 1 (бір) минут ішінде;</w:t>
      </w:r>
      <w:r>
        <w:br/>
      </w:r>
      <w:r>
        <w:rPr>
          <w:rFonts w:ascii="Times New Roman"/>
          <w:b w:val="false"/>
          <w:i w:val="false"/>
          <w:color w:val="000000"/>
          <w:sz w:val="28"/>
        </w:rPr>
        <w:t xml:space="preserve">
      </w:t>
      </w:r>
      <w:r>
        <w:rPr>
          <w:rFonts w:ascii="Times New Roman"/>
          <w:b w:val="false"/>
          <w:i w:val="false"/>
          <w:color w:val="000000"/>
          <w:sz w:val="28"/>
        </w:rPr>
        <w:t>9) 7-процесс – көрсетілетін қызметті алушыға анықтаманы беру 2 (екі) минут ішінде.</w:t>
      </w:r>
      <w:r>
        <w:br/>
      </w:r>
      <w:r>
        <w:rPr>
          <w:rFonts w:ascii="Times New Roman"/>
          <w:b w:val="false"/>
          <w:i w:val="false"/>
          <w:color w:val="000000"/>
          <w:sz w:val="28"/>
        </w:rPr>
        <w:t>
</w:t>
      </w:r>
    </w:p>
    <w:bookmarkStart w:name="z657" w:id="230"/>
    <w:p>
      <w:pPr>
        <w:spacing w:after="0"/>
        <w:ind w:left="0"/>
        <w:jc w:val="both"/>
      </w:pPr>
      <w:r>
        <w:rPr>
          <w:rFonts w:ascii="Times New Roman"/>
          <w:b w:val="false"/>
          <w:i w:val="false"/>
          <w:color w:val="000000"/>
          <w:sz w:val="28"/>
        </w:rPr>
        <w:t>
      9. Көрсетілетін қызметті алушы ауылдық округ әкіміне жүгінген жағдайда мемлекеттік қызметті көрсету процесінің құрамына кіретін әрбір рәсімнің (іс-қимылдың) мазмұны және оның нәтижесі:</w:t>
      </w:r>
    </w:p>
    <w:bookmarkEnd w:id="23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ауылдық округ әкімі аппаратының маманы көрсетілетін қызметті алушы құжаттарды ұсынған сәттен бастап 3 (үш) минут ішінде оларды қабылдауды және тіркеуді жүзеге асырады және құжаттарды ауылдық округ әкіміне бұрыштама қоюға жолдайды.</w:t>
      </w:r>
      <w:r>
        <w:br/>
      </w:r>
      <w:r>
        <w:rPr>
          <w:rFonts w:ascii="Times New Roman"/>
          <w:b w:val="false"/>
          <w:i w:val="false"/>
          <w:color w:val="000000"/>
          <w:sz w:val="28"/>
        </w:rPr>
        <w:t>
</w:t>
      </w:r>
    </w:p>
    <w:bookmarkStart w:name="z659" w:id="23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w:t>
      </w:r>
    </w:p>
    <w:bookmarkEnd w:id="23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ауылдық округ әкімі 3 (үш) минут ішінде кіріс құжаттармен танысады және құжаттарды мемлекеттік қызметті көрсету үшін ауылдық округ әкімі аппаратының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ауылдық округ әкімі аппаратының маманы 3 (үш) минут ішінде келіп түскен құжаттарды қарап, көрсетілетін қызметті алушының атаулы әлеуметтік көмек алушыларға тиесілігін (не тиесілі еместігін) растайтын анықтаманы ресімдейді және ауылдық округ әкіміне қол қоюға береді; </w:t>
      </w:r>
      <w:r>
        <w:br/>
      </w:r>
      <w:r>
        <w:rPr>
          <w:rFonts w:ascii="Times New Roman"/>
          <w:b w:val="false"/>
          <w:i w:val="false"/>
          <w:color w:val="000000"/>
          <w:sz w:val="28"/>
        </w:rPr>
        <w:t xml:space="preserve">
      </w:t>
      </w:r>
      <w:r>
        <w:rPr>
          <w:rFonts w:ascii="Times New Roman"/>
          <w:b w:val="false"/>
          <w:i w:val="false"/>
          <w:color w:val="000000"/>
          <w:sz w:val="28"/>
        </w:rPr>
        <w:t xml:space="preserve">4) ауылдық округ әкімі 3 (үш) минут ішінде мемлекеттік қызметті көрсету нәтижесіне қол қояды және ауылдық округ әкімі аппаратының маманына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ауылдық округ әкімі аппаратының маманы 3 (үш) минут ішінде мемлекеттік қызметті көрсету нәтижесін тіркейді және көрсетілетін қызметті алушыға береді. </w:t>
      </w:r>
      <w:r>
        <w:br/>
      </w:r>
      <w:r>
        <w:rPr>
          <w:rFonts w:ascii="Times New Roman"/>
          <w:b w:val="false"/>
          <w:i w:val="false"/>
          <w:color w:val="000000"/>
          <w:sz w:val="28"/>
        </w:rPr>
        <w:t>
</w:t>
      </w:r>
    </w:p>
    <w:bookmarkStart w:name="z664" w:id="232"/>
    <w:p>
      <w:pPr>
        <w:spacing w:after="0"/>
        <w:ind w:left="0"/>
        <w:jc w:val="both"/>
      </w:pPr>
      <w:r>
        <w:rPr>
          <w:rFonts w:ascii="Times New Roman"/>
          <w:b w:val="false"/>
          <w:i w:val="false"/>
          <w:color w:val="000000"/>
          <w:sz w:val="28"/>
        </w:rPr>
        <w:t xml:space="preserve">
      10. Ауылдық округ әкімінің құрылымдық бөлімшелерінің (қызметкерлерінің) мемлекеттік қызметті көрсету бойынша рәсімі (іс-қимылы) реттілігінің сипаттамасы осы регламенттің № </w:t>
      </w:r>
      <w:r>
        <w:rPr>
          <w:rFonts w:ascii="Times New Roman"/>
          <w:b w:val="false"/>
          <w:i w:val="false"/>
          <w:color w:val="000000"/>
          <w:sz w:val="28"/>
        </w:rPr>
        <w:t>4 қосымшасында</w:t>
      </w:r>
      <w:r>
        <w:rPr>
          <w:rFonts w:ascii="Times New Roman"/>
          <w:b w:val="false"/>
          <w:i w:val="false"/>
          <w:color w:val="000000"/>
          <w:sz w:val="28"/>
        </w:rPr>
        <w:t xml:space="preserve">, "Өтініш берушінің (отбасының) атаулы әлеуметтік көмек алушыларға тиесілігін растайтын анықтама беру" мемлекеттік қызметін көрсету бизнес-процестерінің анықтамалығы № </w:t>
      </w:r>
      <w:r>
        <w:rPr>
          <w:rFonts w:ascii="Times New Roman"/>
          <w:b w:val="false"/>
          <w:i w:val="false"/>
          <w:color w:val="000000"/>
          <w:sz w:val="28"/>
        </w:rPr>
        <w:t>5 қосымшасына</w:t>
      </w:r>
      <w:r>
        <w:rPr>
          <w:rFonts w:ascii="Times New Roman"/>
          <w:b w:val="false"/>
          <w:i w:val="false"/>
          <w:color w:val="000000"/>
          <w:sz w:val="28"/>
        </w:rPr>
        <w:t xml:space="preserve"> сәйкес келтірілген.</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атаулы әлеуметтік көмек алушыларға тиесілігін растайтын анықтама беру" мемлекеттік көрсетілетін қызмет регламентіне 1-қосымша </w:t>
            </w:r>
          </w:p>
        </w:tc>
      </w:tr>
    </w:tbl>
    <w:bookmarkStart w:name="z666" w:id="23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w:t>
      </w:r>
    </w:p>
    <w:bookmarkEnd w:id="233"/>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95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2-қосымша</w:t>
            </w:r>
          </w:p>
        </w:tc>
      </w:tr>
    </w:tbl>
    <w:bookmarkStart w:name="z669" w:id="234"/>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 бизнес-процестерінің анықтамалығы </w:t>
      </w:r>
    </w:p>
    <w:bookmarkEnd w:id="234"/>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674100"/>
                    </a:xfrm>
                    <a:prstGeom prst="rect">
                      <a:avLst/>
                    </a:prstGeom>
                  </pic:spPr>
                </pic:pic>
              </a:graphicData>
            </a:graphic>
          </wp:inline>
        </w:drawing>
      </w:r>
    </w:p>
    <w:p>
      <w:pPr>
        <w:spacing w:after="0"/>
        <w:ind w:left="0"/>
        <w:jc w:val="left"/>
      </w:pPr>
      <w:r>
        <w:br/>
      </w:r>
    </w:p>
    <w:bookmarkStart w:name="z671" w:id="235"/>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(Мемлекеттік корпорация) құрылымдық бөлімшелерінің (қызметкерлерінің) өзара іс-қимылы;</w:t>
      </w:r>
    </w:p>
    <w:bookmarkEnd w:id="235"/>
    <w:bookmarkStart w:name="z672"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3-қосымша</w:t>
            </w:r>
          </w:p>
        </w:tc>
      </w:tr>
    </w:tbl>
    <w:bookmarkStart w:name="z674" w:id="237"/>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 диаграммасы </w:t>
      </w:r>
    </w:p>
    <w:bookmarkEnd w:id="237"/>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114800"/>
                    </a:xfrm>
                    <a:prstGeom prst="rect">
                      <a:avLst/>
                    </a:prstGeom>
                  </pic:spPr>
                </pic:pic>
              </a:graphicData>
            </a:graphic>
          </wp:inline>
        </w:drawing>
      </w:r>
    </w:p>
    <w:p>
      <w:pPr>
        <w:spacing w:after="0"/>
        <w:ind w:left="0"/>
        <w:jc w:val="left"/>
      </w:pPr>
      <w:r>
        <w:br/>
      </w:r>
    </w:p>
    <w:bookmarkStart w:name="z676" w:id="238"/>
    <w:p>
      <w:pPr>
        <w:spacing w:after="0"/>
        <w:ind w:left="0"/>
        <w:jc w:val="left"/>
      </w:pPr>
      <w:r>
        <w:rPr>
          <w:rFonts w:ascii="Times New Roman"/>
          <w:b/>
          <w:i w:val="false"/>
          <w:color w:val="000000"/>
        </w:rPr>
        <w:t xml:space="preserve"> Кесте. Шартты белгілер</w:t>
      </w:r>
    </w:p>
    <w:bookmarkEnd w:id="238"/>
    <w:bookmarkStart w:name="z677" w:id="239"/>
    <w:p>
      <w:pPr>
        <w:spacing w:after="0"/>
        <w:ind w:left="0"/>
        <w:jc w:val="left"/>
      </w:pPr>
    </w:p>
    <w:bookmarkEnd w:id="239"/>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62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4-қосымша</w:t>
            </w:r>
          </w:p>
        </w:tc>
      </w:tr>
    </w:tbl>
    <w:bookmarkStart w:name="z679" w:id="240"/>
    <w:p>
      <w:pPr>
        <w:spacing w:after="0"/>
        <w:ind w:left="0"/>
        <w:jc w:val="left"/>
      </w:pPr>
      <w:r>
        <w:rPr>
          <w:rFonts w:ascii="Times New Roman"/>
          <w:b/>
          <w:i w:val="false"/>
          <w:color w:val="000000"/>
        </w:rPr>
        <w:t xml:space="preserve"> Көрсетілетін қызмет алушының ауылдық округ әкіміне жүгінген кезіндегі мемлекеттік қызметті көрсету бойынша рәсім (іс-қимыл) реттілігінің сипаттамасы</w:t>
      </w:r>
    </w:p>
    <w:bookmarkEnd w:id="240"/>
    <w:bookmarkStart w:name="z680" w:id="241"/>
    <w:p>
      <w:pPr>
        <w:spacing w:after="0"/>
        <w:ind w:left="0"/>
        <w:jc w:val="left"/>
      </w:pPr>
    </w:p>
    <w:bookmarkEnd w:id="241"/>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88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5-қосымша</w:t>
            </w:r>
          </w:p>
        </w:tc>
      </w:tr>
    </w:tbl>
    <w:bookmarkStart w:name="z682" w:id="242"/>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 бизнес-процестерінің анықтамалығы</w:t>
      </w:r>
    </w:p>
    <w:bookmarkEnd w:id="242"/>
    <w:bookmarkStart w:name="z683" w:id="243"/>
    <w:p>
      <w:pPr>
        <w:spacing w:after="0"/>
        <w:ind w:left="0"/>
        <w:jc w:val="left"/>
      </w:pPr>
    </w:p>
    <w:bookmarkEnd w:id="243"/>
    <w:p>
      <w:pPr>
        <w:spacing w:after="0"/>
        <w:ind w:left="0"/>
        <w:jc w:val="both"/>
      </w:pPr>
      <w:r>
        <w:drawing>
          <wp:inline distT="0" distB="0" distL="0" distR="0">
            <wp:extent cx="7556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556500" cy="1042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293қаулысымен бекітілген</w:t>
            </w:r>
          </w:p>
        </w:tc>
      </w:tr>
    </w:tbl>
    <w:bookmarkStart w:name="z686" w:id="244"/>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244"/>
    <w:bookmarkStart w:name="z687" w:id="245"/>
    <w:p>
      <w:pPr>
        <w:spacing w:after="0"/>
        <w:ind w:left="0"/>
        <w:jc w:val="left"/>
      </w:pPr>
      <w:r>
        <w:rPr>
          <w:rFonts w:ascii="Times New Roman"/>
          <w:b/>
          <w:i w:val="false"/>
          <w:color w:val="000000"/>
        </w:rPr>
        <w:t xml:space="preserve"> 1. Жалпы ережелер</w:t>
      </w:r>
    </w:p>
    <w:bookmarkEnd w:id="245"/>
    <w:bookmarkStart w:name="z688" w:id="246"/>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қызметті (бұдан әрі- мемлекеттік көрсетілетін қызмет) облыстың аудандары мен Атырау қаласының жұмыспен қамту және әлеуметтік бағдарламалар бөлімдерімен (бұдан әрі- көрсетілетін қызметті беруші) көрсетіледі.</w:t>
      </w:r>
    </w:p>
    <w:bookmarkEnd w:id="246"/>
    <w:bookmarkStart w:name="z689" w:id="24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End w:id="247"/>
    <w:bookmarkStart w:name="z690" w:id="248"/>
    <w:p>
      <w:pPr>
        <w:spacing w:after="0"/>
        <w:ind w:left="0"/>
        <w:jc w:val="both"/>
      </w:pPr>
      <w:r>
        <w:rPr>
          <w:rFonts w:ascii="Times New Roman"/>
          <w:b w:val="false"/>
          <w:i w:val="false"/>
          <w:color w:val="000000"/>
          <w:sz w:val="28"/>
        </w:rPr>
        <w:t>
      2. Мемлекеттік қызметті көрсету нысаны: қағаз түрінде.</w:t>
      </w:r>
    </w:p>
    <w:bookmarkEnd w:id="248"/>
    <w:bookmarkStart w:name="z691" w:id="249"/>
    <w:p>
      <w:pPr>
        <w:spacing w:after="0"/>
        <w:ind w:left="0"/>
        <w:jc w:val="both"/>
      </w:pPr>
      <w:r>
        <w:rPr>
          <w:rFonts w:ascii="Times New Roman"/>
          <w:b w:val="false"/>
          <w:i w:val="false"/>
          <w:color w:val="000000"/>
          <w:sz w:val="28"/>
        </w:rPr>
        <w:t xml:space="preserve">
      3. Мемлекеттік қызметті көрсету нәтижесі: мүгедектерге протездік-ортопедиялық көмек ұсыну мерзімдерін көрсете отырып құжаттарды ресімдеу туралы хабарлама. </w:t>
      </w:r>
    </w:p>
    <w:bookmarkEnd w:id="249"/>
    <w:bookmarkStart w:name="z692" w:id="250"/>
    <w:p>
      <w:pPr>
        <w:spacing w:after="0"/>
        <w:ind w:left="0"/>
        <w:jc w:val="both"/>
      </w:pPr>
      <w:r>
        <w:rPr>
          <w:rFonts w:ascii="Times New Roman"/>
          <w:b w:val="false"/>
          <w:i w:val="false"/>
          <w:color w:val="000000"/>
          <w:sz w:val="28"/>
        </w:rPr>
        <w:t>
      Мемлекеттік қызметті көрсету нәтижесін ұсыну нысаны:қағаз түрінде.</w:t>
      </w:r>
    </w:p>
    <w:bookmarkEnd w:id="250"/>
    <w:bookmarkStart w:name="z693" w:id="25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251"/>
    <w:p>
      <w:pPr>
        <w:spacing w:after="0"/>
        <w:ind w:left="0"/>
        <w:jc w:val="both"/>
      </w:pPr>
      <w:r>
        <w:rPr>
          <w:rFonts w:ascii="Times New Roman"/>
          <w:b w:val="false"/>
          <w:i w:val="false"/>
          <w:color w:val="000000"/>
          <w:sz w:val="28"/>
        </w:rPr>
        <w:t xml:space="preserve">
      4. Мемлекеттік қызметті көрсету рәсімінің (іс-қимылының) басталуына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"Мүгедектерге протездік-ортопедиялық көмек ұсыну үшін оларға құжаттарды ресімдеу" мемлекеттік көрсетілетін қызмет стандартына (бұдан әрі-Стандарт)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95" w:id="25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5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мен тіркеуді жүзеге асырады және құжаттарды бұрыштама қою үшін көрсетілетін қызметті берушінің басшылығына жолдайды;</w:t>
      </w:r>
      <w:r>
        <w:br/>
      </w:r>
      <w:r>
        <w:rPr>
          <w:rFonts w:ascii="Times New Roman"/>
          <w:b w:val="false"/>
          <w:i w:val="false"/>
          <w:color w:val="000000"/>
          <w:sz w:val="28"/>
        </w:rPr>
        <w:t>
</w:t>
      </w:r>
    </w:p>
    <w:bookmarkStart w:name="z697" w:id="25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25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белгілейді, мемлекеттік қызметті көрсету үшін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9 (тоғыз) жұмыс күні ішінде қарайды, мемлекеттік қызметті көрсету нәтижесін ресімдейді және көрсетілетін қызметті берушінің басшылығына қол қоюға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мемлекеттік көрсетілетін қызметтің нәтижесіне 10 (он) минут ішінде қол қояды және көрсетілетін қызметті берушінің кеңсе маманына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мемлекеттік көрсетілетін қызметтің нәтижесін 30 (отыз) минут ішінде тіркейді және көрсетілетін қызметті алушыға береді.</w:t>
      </w:r>
      <w:r>
        <w:br/>
      </w:r>
      <w:r>
        <w:rPr>
          <w:rFonts w:ascii="Times New Roman"/>
          <w:b w:val="false"/>
          <w:i w:val="false"/>
          <w:color w:val="000000"/>
          <w:sz w:val="28"/>
        </w:rPr>
        <w:t>
</w:t>
      </w:r>
    </w:p>
    <w:bookmarkStart w:name="z702" w:id="25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54"/>
    <w:bookmarkStart w:name="z703" w:id="255"/>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25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707" w:id="256"/>
    <w:p>
      <w:pPr>
        <w:spacing w:after="0"/>
        <w:ind w:left="0"/>
        <w:jc w:val="both"/>
      </w:pPr>
      <w:r>
        <w:rPr>
          <w:rFonts w:ascii="Times New Roman"/>
          <w:b w:val="false"/>
          <w:i w:val="false"/>
          <w:color w:val="000000"/>
          <w:sz w:val="28"/>
        </w:rPr>
        <w:t xml:space="preserve">
      7.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"Мүгедектерге протездік-ортопедиялық көмек ұсыну үшін оларға құжаттарды ресімдеу"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 ұсыну үшін оларға құжаттарды ресімдеу" мемлекеттік көрсетілетін қызмет регламентіне 1-қосымша</w:t>
            </w:r>
          </w:p>
        </w:tc>
      </w:tr>
    </w:tbl>
    <w:bookmarkStart w:name="z709" w:id="257"/>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257"/>
    <w:bookmarkStart w:name="z710" w:id="258"/>
    <w:p>
      <w:pPr>
        <w:spacing w:after="0"/>
        <w:ind w:left="0"/>
        <w:jc w:val="left"/>
      </w:pPr>
    </w:p>
    <w:bookmarkEnd w:id="258"/>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39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 ұсыну үшін оларға құжаттарды ресімдеу" мемлекеттік көрсетілетін қызмет регламентіне 2-қосымша</w:t>
            </w:r>
          </w:p>
        </w:tc>
      </w:tr>
    </w:tbl>
    <w:bookmarkStart w:name="z712" w:id="259"/>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қызметті көрсету бизнес-процестерінің анықтамалығы</w:t>
      </w:r>
    </w:p>
    <w:bookmarkEnd w:id="259"/>
    <w:bookmarkStart w:name="z713" w:id="260"/>
    <w:p>
      <w:pPr>
        <w:spacing w:after="0"/>
        <w:ind w:left="0"/>
        <w:jc w:val="left"/>
      </w:pPr>
    </w:p>
    <w:bookmarkEnd w:id="260"/>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9525000"/>
                    </a:xfrm>
                    <a:prstGeom prst="rect">
                      <a:avLst/>
                    </a:prstGeom>
                  </pic:spPr>
                </pic:pic>
              </a:graphicData>
            </a:graphic>
          </wp:inline>
        </w:drawing>
      </w:r>
    </w:p>
    <w:p>
      <w:pPr>
        <w:spacing w:after="0"/>
        <w:ind w:left="0"/>
        <w:jc w:val="left"/>
      </w:pPr>
      <w:r>
        <w:br/>
      </w:r>
    </w:p>
    <w:bookmarkStart w:name="z714" w:id="261"/>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өзара іс-қимылы;</w:t>
      </w:r>
    </w:p>
    <w:bookmarkEnd w:id="261"/>
    <w:bookmarkStart w:name="z715"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293қаулысына 13 -қосымша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293қаулысымен бекітілген</w:t>
            </w:r>
          </w:p>
        </w:tc>
      </w:tr>
    </w:tbl>
    <w:bookmarkStart w:name="z718" w:id="263"/>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263"/>
    <w:bookmarkStart w:name="z719" w:id="264"/>
    <w:p>
      <w:pPr>
        <w:spacing w:after="0"/>
        <w:ind w:left="0"/>
        <w:jc w:val="left"/>
      </w:pPr>
      <w:r>
        <w:rPr>
          <w:rFonts w:ascii="Times New Roman"/>
          <w:b/>
          <w:i w:val="false"/>
          <w:color w:val="000000"/>
        </w:rPr>
        <w:t xml:space="preserve"> 1. Жалпы ережелер</w:t>
      </w:r>
    </w:p>
    <w:bookmarkEnd w:id="264"/>
    <w:bookmarkStart w:name="z720" w:id="265"/>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қызметін (бұдан әрі– мемлекеттік көрсетілетін қызмет) облыстың аудандары мен Атырау қаласының жұмыспен қамту және әлеуметтік бағдарламалар бөлімдерімен (бұдан әрі – көрсетілетін қызметті беруші) көрсетіледі.</w:t>
      </w:r>
    </w:p>
    <w:bookmarkEnd w:id="265"/>
    <w:bookmarkStart w:name="z721" w:id="26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End w:id="266"/>
    <w:bookmarkStart w:name="z722" w:id="267"/>
    <w:p>
      <w:pPr>
        <w:spacing w:after="0"/>
        <w:ind w:left="0"/>
        <w:jc w:val="both"/>
      </w:pPr>
      <w:r>
        <w:rPr>
          <w:rFonts w:ascii="Times New Roman"/>
          <w:b w:val="false"/>
          <w:i w:val="false"/>
          <w:color w:val="000000"/>
          <w:sz w:val="28"/>
        </w:rPr>
        <w:t>
      2. Мемлекеттік қызметті көрсету нысаны: қағаз түрінде.</w:t>
      </w:r>
    </w:p>
    <w:bookmarkEnd w:id="267"/>
    <w:bookmarkStart w:name="z723" w:id="268"/>
    <w:p>
      <w:pPr>
        <w:spacing w:after="0"/>
        <w:ind w:left="0"/>
        <w:jc w:val="both"/>
      </w:pPr>
      <w:r>
        <w:rPr>
          <w:rFonts w:ascii="Times New Roman"/>
          <w:b w:val="false"/>
          <w:i w:val="false"/>
          <w:color w:val="000000"/>
          <w:sz w:val="28"/>
        </w:rPr>
        <w:t xml:space="preserve">
      3. Мемлекеттік қызметті көрсету нәтижесі: мүгедектерге сурдо-тифлотехникалық және міндетті гигиеналық құралдарды беру мерзімдерін көрсетумен құжаттарды ресімдеу туралы хабарлама. </w:t>
      </w:r>
    </w:p>
    <w:bookmarkEnd w:id="268"/>
    <w:bookmarkStart w:name="z724" w:id="269"/>
    <w:p>
      <w:pPr>
        <w:spacing w:after="0"/>
        <w:ind w:left="0"/>
        <w:jc w:val="both"/>
      </w:pPr>
      <w:r>
        <w:rPr>
          <w:rFonts w:ascii="Times New Roman"/>
          <w:b w:val="false"/>
          <w:i w:val="false"/>
          <w:color w:val="000000"/>
          <w:sz w:val="28"/>
        </w:rPr>
        <w:t>
      Мемлекеттік көрсетілетін қызметті ұсыну нысаны: қағаз түрінде.</w:t>
      </w:r>
    </w:p>
    <w:bookmarkEnd w:id="269"/>
    <w:bookmarkStart w:name="z725" w:id="27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70"/>
    <w:p>
      <w:pPr>
        <w:spacing w:after="0"/>
        <w:ind w:left="0"/>
        <w:jc w:val="both"/>
      </w:pPr>
      <w:r>
        <w:rPr>
          <w:rFonts w:ascii="Times New Roman"/>
          <w:b w:val="false"/>
          <w:i w:val="false"/>
          <w:color w:val="000000"/>
          <w:sz w:val="28"/>
        </w:rPr>
        <w:t xml:space="preserve">
      4. Мемлекеттік қызметті көрсету рәсімінің (іс-қимылдың) басталуына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"Мүгедектерді сурдо-тифлотехникалық және міндетті гигиеналық құралдармен қамтамасыз ету" мемлекеттік көрсетілетін қызмет стандартына (бұдан әрі-Стандарт)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27" w:id="27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7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мен тіркеуді жүзеге асырады және құжаттарды бұрыштама қою үшін көрсетілетін қызметті берушінің басшылығына жолдайды.</w:t>
      </w:r>
      <w:r>
        <w:br/>
      </w:r>
      <w:r>
        <w:rPr>
          <w:rFonts w:ascii="Times New Roman"/>
          <w:b w:val="false"/>
          <w:i w:val="false"/>
          <w:color w:val="000000"/>
          <w:sz w:val="28"/>
        </w:rPr>
        <w:t>
</w:t>
      </w:r>
    </w:p>
    <w:bookmarkStart w:name="z729" w:id="272"/>
    <w:p>
      <w:pPr>
        <w:spacing w:after="0"/>
        <w:ind w:left="0"/>
        <w:jc w:val="both"/>
      </w:pPr>
      <w:r>
        <w:rPr>
          <w:rFonts w:ascii="Times New Roman"/>
          <w:b w:val="false"/>
          <w:i w:val="false"/>
          <w:color w:val="000000"/>
          <w:sz w:val="28"/>
        </w:rPr>
        <w:t xml:space="preserve">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болмаған жағдайда, құжаттарды көрсетілетін қызметті алушыға кері қайтарады; </w:t>
      </w:r>
    </w:p>
    <w:bookmarkEnd w:id="27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белгілейді және мемлекеттік қызметті көрсету үшін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келіп түскен құжаттарды 9 (тоғыз) жұмыс күні ішінде қарайды, мемлекеттік қызметті көрсету нәтижесін ресімдейді және оны көрсетілетін қызметті берушінің басшылығына қол қоюға береді;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мемлекеттік көрсетілетін қызметтің нәтижесіне 10 (он) минут ішінде қол қояды және көрсетілетін қызметті берушінің кеңсе маманына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мемлекеттік көрсетілетін қызметтің нәтижесін 30 (отыз) минут ішінде тіркейді және көрсетілетін қызметті алушыға береді.</w:t>
      </w:r>
      <w:r>
        <w:br/>
      </w:r>
      <w:r>
        <w:rPr>
          <w:rFonts w:ascii="Times New Roman"/>
          <w:b w:val="false"/>
          <w:i w:val="false"/>
          <w:color w:val="000000"/>
          <w:sz w:val="28"/>
        </w:rPr>
        <w:t>
</w:t>
      </w:r>
    </w:p>
    <w:bookmarkStart w:name="z734" w:id="27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73"/>
    <w:bookmarkStart w:name="z735" w:id="274"/>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27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739" w:id="275"/>
    <w:p>
      <w:pPr>
        <w:spacing w:after="0"/>
        <w:ind w:left="0"/>
        <w:jc w:val="both"/>
      </w:pPr>
      <w:r>
        <w:rPr>
          <w:rFonts w:ascii="Times New Roman"/>
          <w:b w:val="false"/>
          <w:i w:val="false"/>
          <w:color w:val="000000"/>
          <w:sz w:val="28"/>
        </w:rPr>
        <w:t xml:space="preserve">
      7.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Мүгедектерді сурдо-тифлотехникалық және міндетті гигиеналық құралдармен қамтамасыз ету</w:t>
      </w:r>
      <w:r>
        <w:rPr>
          <w:rFonts w:ascii="Times New Roman"/>
          <w:b/>
          <w:i w:val="false"/>
          <w:color w:val="000000"/>
          <w:sz w:val="28"/>
        </w:rPr>
        <w:t>"</w:t>
      </w:r>
      <w:r>
        <w:rPr>
          <w:rFonts w:ascii="Times New Roman"/>
          <w:b w:val="false"/>
          <w:i w:val="false"/>
          <w:color w:val="000000"/>
          <w:sz w:val="28"/>
        </w:rPr>
        <w:t xml:space="preserve">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мемлекеттік көрсетілетін қызмет регламенті 1-қосымша</w:t>
            </w:r>
          </w:p>
        </w:tc>
      </w:tr>
    </w:tbl>
    <w:bookmarkStart w:name="z741" w:id="276"/>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276"/>
    <w:bookmarkStart w:name="z742" w:id="277"/>
    <w:p>
      <w:pPr>
        <w:spacing w:after="0"/>
        <w:ind w:left="0"/>
        <w:jc w:val="left"/>
      </w:pPr>
    </w:p>
    <w:bookmarkEnd w:id="277"/>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20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мемлекеттік көрсетілетін қызмет регламентіне 2-қосымша</w:t>
            </w:r>
          </w:p>
        </w:tc>
      </w:tr>
    </w:tbl>
    <w:bookmarkStart w:name="z744" w:id="278"/>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қызметті көрсетудің бизнес-процестерінің анықтамалығы</w:t>
      </w:r>
    </w:p>
    <w:bookmarkEnd w:id="278"/>
    <w:bookmarkStart w:name="z745" w:id="279"/>
    <w:p>
      <w:pPr>
        <w:spacing w:after="0"/>
        <w:ind w:left="0"/>
        <w:jc w:val="left"/>
      </w:pPr>
    </w:p>
    <w:bookmarkEnd w:id="279"/>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9944100"/>
                    </a:xfrm>
                    <a:prstGeom prst="rect">
                      <a:avLst/>
                    </a:prstGeom>
                  </pic:spPr>
                </pic:pic>
              </a:graphicData>
            </a:graphic>
          </wp:inline>
        </w:drawing>
      </w:r>
    </w:p>
    <w:p>
      <w:pPr>
        <w:spacing w:after="0"/>
        <w:ind w:left="0"/>
        <w:jc w:val="left"/>
      </w:pPr>
      <w:r>
        <w:br/>
      </w:r>
    </w:p>
    <w:bookmarkStart w:name="z746" w:id="280"/>
    <w:p>
      <w:pPr>
        <w:spacing w:after="0"/>
        <w:ind w:left="0"/>
        <w:jc w:val="both"/>
      </w:pPr>
      <w:r>
        <w:rPr>
          <w:rFonts w:ascii="Times New Roman"/>
          <w:b w:val="false"/>
          <w:i w:val="false"/>
          <w:color w:val="000000"/>
          <w:sz w:val="28"/>
        </w:rPr>
        <w:t>
      *ҚФБ-құрылымдық - функционалдық бірлік: көрсетілетін қызметті берушінің құрылымдық бөлімшелерінің (қызметкерлерінің) өзара іс-қимылы;</w:t>
      </w:r>
    </w:p>
    <w:bookmarkEnd w:id="280"/>
    <w:bookmarkStart w:name="z747"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Атырау облысы әкімдігінің 2015 жылғы "25" қыркүйектегі № 293 қаулысымен бекітілген </w:t>
            </w:r>
          </w:p>
        </w:tc>
      </w:tr>
    </w:tbl>
    <w:bookmarkStart w:name="z750" w:id="282"/>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282"/>
    <w:bookmarkStart w:name="z751" w:id="283"/>
    <w:p>
      <w:pPr>
        <w:spacing w:after="0"/>
        <w:ind w:left="0"/>
        <w:jc w:val="left"/>
      </w:pPr>
      <w:r>
        <w:rPr>
          <w:rFonts w:ascii="Times New Roman"/>
          <w:b/>
          <w:i w:val="false"/>
          <w:color w:val="000000"/>
        </w:rPr>
        <w:t xml:space="preserve"> 1. Жалпы ережелер</w:t>
      </w:r>
    </w:p>
    <w:bookmarkEnd w:id="283"/>
    <w:bookmarkStart w:name="z752" w:id="284"/>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қызметті (бұдан әрі–мемлекеттік көрсетілетін қызмет) облыстың аудандары мен Атырау қаласының жұмыспен қамту және әлеуметтік бағдарламалар бөлімдерімен (бұдан әрі–көрсетілетін қызметті беруші) көрсетіледі.</w:t>
      </w:r>
    </w:p>
    <w:bookmarkEnd w:id="284"/>
    <w:bookmarkStart w:name="z753" w:id="28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End w:id="285"/>
    <w:bookmarkStart w:name="z754" w:id="286"/>
    <w:p>
      <w:pPr>
        <w:spacing w:after="0"/>
        <w:ind w:left="0"/>
        <w:jc w:val="both"/>
      </w:pPr>
      <w:r>
        <w:rPr>
          <w:rFonts w:ascii="Times New Roman"/>
          <w:b w:val="false"/>
          <w:i w:val="false"/>
          <w:color w:val="000000"/>
          <w:sz w:val="28"/>
        </w:rPr>
        <w:t>
      2. Мемлекеттік қызметті көрсету нысаны: қағаз түрінде.</w:t>
      </w:r>
    </w:p>
    <w:bookmarkEnd w:id="286"/>
    <w:bookmarkStart w:name="z755" w:id="287"/>
    <w:p>
      <w:pPr>
        <w:spacing w:after="0"/>
        <w:ind w:left="0"/>
        <w:jc w:val="both"/>
      </w:pPr>
      <w:r>
        <w:rPr>
          <w:rFonts w:ascii="Times New Roman"/>
          <w:b w:val="false"/>
          <w:i w:val="false"/>
          <w:color w:val="000000"/>
          <w:sz w:val="28"/>
        </w:rPr>
        <w:t xml:space="preserve">
      3. Мемлекеттік қызметті көрсету нәтижесі: мүгедектерге кресло-арбалар ұсыну мерзімдерін көрсете отырып құжаттарды ресімдеу туралы хабарлама. </w:t>
      </w:r>
    </w:p>
    <w:bookmarkEnd w:id="287"/>
    <w:bookmarkStart w:name="z756" w:id="288"/>
    <w:p>
      <w:pPr>
        <w:spacing w:after="0"/>
        <w:ind w:left="0"/>
        <w:jc w:val="both"/>
      </w:pPr>
      <w:r>
        <w:rPr>
          <w:rFonts w:ascii="Times New Roman"/>
          <w:b w:val="false"/>
          <w:i w:val="false"/>
          <w:color w:val="000000"/>
          <w:sz w:val="28"/>
        </w:rPr>
        <w:t xml:space="preserve">
      Мемлекеттік қызметті көрсету нәтижесін ұсыну нысаны: қағаз түрінде. </w:t>
      </w:r>
    </w:p>
    <w:bookmarkEnd w:id="288"/>
    <w:bookmarkStart w:name="z757" w:id="28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289"/>
    <w:p>
      <w:pPr>
        <w:spacing w:after="0"/>
        <w:ind w:left="0"/>
        <w:jc w:val="both"/>
      </w:pPr>
      <w:r>
        <w:rPr>
          <w:rFonts w:ascii="Times New Roman"/>
          <w:b w:val="false"/>
          <w:i w:val="false"/>
          <w:color w:val="000000"/>
          <w:sz w:val="28"/>
        </w:rPr>
        <w:t xml:space="preserve">
      4. Мемлекеттік қызметті көрсету рәсімінің (іс-қимылдың) басталуына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"Мүгедектерге кресло-арбалар беру" мемлекеттік көрсетілетін қызмет стандартына (бұдан әрі-Стандарт)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59" w:id="29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9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мен тіркеуді жүзеге асырады және құжаттарды бұрыштама қою үшін көрсетілетін қызметті берушінің басшылығына жолдайды; </w:t>
      </w:r>
      <w:r>
        <w:br/>
      </w:r>
      <w:r>
        <w:rPr>
          <w:rFonts w:ascii="Times New Roman"/>
          <w:b w:val="false"/>
          <w:i w:val="false"/>
          <w:color w:val="000000"/>
          <w:sz w:val="28"/>
        </w:rPr>
        <w:t>
</w:t>
      </w:r>
    </w:p>
    <w:bookmarkStart w:name="z761" w:id="291"/>
    <w:p>
      <w:pPr>
        <w:spacing w:after="0"/>
        <w:ind w:left="0"/>
        <w:jc w:val="both"/>
      </w:pPr>
      <w:r>
        <w:rPr>
          <w:rFonts w:ascii="Times New Roman"/>
          <w:b w:val="false"/>
          <w:i w:val="false"/>
          <w:color w:val="000000"/>
          <w:sz w:val="28"/>
        </w:rPr>
        <w:t xml:space="preserve">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болмаған жағдайда, құжаттарды көрсетілетін қызметті алушыға кері қайтарады.</w:t>
      </w:r>
    </w:p>
    <w:bookmarkEnd w:id="29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көрcетілетін қызметті берушінің басшылығы 10 (он) минут ішінде кіріс құжаттарымен танысады және көрсетілетін қызметті берушінің жауапты орындаушысын белгілейді және мемлекеттік қызметті көрсету үшін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9 (тоғыз) жұмыс күні ішінде қарайды, мемлекеттік қызметті көрсету нәтижесін ресімдейді және көрсетілетін қызметті берушінің басшылығына қол қоюға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көрсетілетін қызметтің нәтижесіне 10 (он) минут ішінде қол қояды және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маманы мемлекеттік көрсетілетін қызметтің нәтижесін 30 (отыз) минут ішінде тіркейді және көрсетілетін қызметті алушыға береді. </w:t>
      </w:r>
      <w:r>
        <w:br/>
      </w:r>
      <w:r>
        <w:rPr>
          <w:rFonts w:ascii="Times New Roman"/>
          <w:b w:val="false"/>
          <w:i w:val="false"/>
          <w:color w:val="000000"/>
          <w:sz w:val="28"/>
        </w:rPr>
        <w:t>
</w:t>
      </w:r>
    </w:p>
    <w:bookmarkStart w:name="z766" w:id="29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92"/>
    <w:bookmarkStart w:name="z767" w:id="293"/>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29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771" w:id="294"/>
    <w:p>
      <w:pPr>
        <w:spacing w:after="0"/>
        <w:ind w:left="0"/>
        <w:jc w:val="both"/>
      </w:pPr>
      <w:r>
        <w:rPr>
          <w:rFonts w:ascii="Times New Roman"/>
          <w:b w:val="false"/>
          <w:i w:val="false"/>
          <w:color w:val="000000"/>
          <w:sz w:val="28"/>
        </w:rPr>
        <w:t xml:space="preserve">
      7.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"Мүгедектерге кресло-арбалар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мемлекеттік көрсетілетін қызмет регламентіне 1-қосымша</w:t>
            </w:r>
          </w:p>
        </w:tc>
      </w:tr>
    </w:tbl>
    <w:bookmarkStart w:name="z773" w:id="295"/>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295"/>
    <w:bookmarkStart w:name="z774" w:id="296"/>
    <w:p>
      <w:pPr>
        <w:spacing w:after="0"/>
        <w:ind w:left="0"/>
        <w:jc w:val="left"/>
      </w:pPr>
    </w:p>
    <w:bookmarkEnd w:id="296"/>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675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мемлекеттік көрсетілетін қызмет регламентіне 2-қосымша</w:t>
            </w:r>
          </w:p>
        </w:tc>
      </w:tr>
    </w:tbl>
    <w:bookmarkStart w:name="z776" w:id="297"/>
    <w:p>
      <w:pPr>
        <w:spacing w:after="0"/>
        <w:ind w:left="0"/>
        <w:jc w:val="left"/>
      </w:pPr>
      <w:r>
        <w:rPr>
          <w:rFonts w:ascii="Times New Roman"/>
          <w:b/>
          <w:i w:val="false"/>
          <w:color w:val="000000"/>
        </w:rPr>
        <w:t xml:space="preserve"> "Мүгедектерге кресло-арбалар беру" мемлекеттік қызметті көрсетудің бизнес-процестерінің анықтамалығы</w:t>
      </w:r>
    </w:p>
    <w:bookmarkEnd w:id="297"/>
    <w:bookmarkStart w:name="z777" w:id="298"/>
    <w:p>
      <w:pPr>
        <w:spacing w:after="0"/>
        <w:ind w:left="0"/>
        <w:jc w:val="left"/>
      </w:pPr>
    </w:p>
    <w:bookmarkEnd w:id="298"/>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9436100"/>
                    </a:xfrm>
                    <a:prstGeom prst="rect">
                      <a:avLst/>
                    </a:prstGeom>
                  </pic:spPr>
                </pic:pic>
              </a:graphicData>
            </a:graphic>
          </wp:inline>
        </w:drawing>
      </w:r>
    </w:p>
    <w:p>
      <w:pPr>
        <w:spacing w:after="0"/>
        <w:ind w:left="0"/>
        <w:jc w:val="left"/>
      </w:pPr>
      <w:r>
        <w:br/>
      </w:r>
    </w:p>
    <w:bookmarkStart w:name="z778" w:id="299"/>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өзара іс-қимылы;</w:t>
      </w:r>
    </w:p>
    <w:bookmarkEnd w:id="299"/>
    <w:bookmarkStart w:name="z779"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bookmarkStart w:name="z782" w:id="301"/>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301"/>
    <w:bookmarkStart w:name="z783" w:id="302"/>
    <w:p>
      <w:pPr>
        <w:spacing w:after="0"/>
        <w:ind w:left="0"/>
        <w:jc w:val="left"/>
      </w:pPr>
      <w:r>
        <w:rPr>
          <w:rFonts w:ascii="Times New Roman"/>
          <w:b/>
          <w:i w:val="false"/>
          <w:color w:val="000000"/>
        </w:rPr>
        <w:t xml:space="preserve"> 1. Жалпы ережелер</w:t>
      </w:r>
    </w:p>
    <w:bookmarkEnd w:id="302"/>
    <w:bookmarkStart w:name="z784" w:id="303"/>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(бұдан әрі- мемлекеттік көрсетілетін қызмет) облыстың аудандары мен Атырау қаласының жұмыспен қамту және әлеуметтік бағдарламалар бөлімдерімен (бұдан әрі-көрсетілетін қызметті беруші) көрсетіледі.</w:t>
      </w:r>
    </w:p>
    <w:bookmarkEnd w:id="303"/>
    <w:bookmarkStart w:name="z785" w:id="304"/>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End w:id="304"/>
    <w:bookmarkStart w:name="z786" w:id="305"/>
    <w:p>
      <w:pPr>
        <w:spacing w:after="0"/>
        <w:ind w:left="0"/>
        <w:jc w:val="both"/>
      </w:pPr>
      <w:r>
        <w:rPr>
          <w:rFonts w:ascii="Times New Roman"/>
          <w:b w:val="false"/>
          <w:i w:val="false"/>
          <w:color w:val="000000"/>
          <w:sz w:val="28"/>
        </w:rPr>
        <w:t>
      2. Мемлекеттік қызметті көрсету нысаны: қағаз түрінде.</w:t>
      </w:r>
    </w:p>
    <w:bookmarkEnd w:id="305"/>
    <w:bookmarkStart w:name="z787" w:id="306"/>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w:t>
      </w:r>
    </w:p>
    <w:bookmarkEnd w:id="306"/>
    <w:bookmarkStart w:name="z788" w:id="30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07"/>
    <w:bookmarkStart w:name="z789" w:id="30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308"/>
    <w:p>
      <w:pPr>
        <w:spacing w:after="0"/>
        <w:ind w:left="0"/>
        <w:jc w:val="both"/>
      </w:pPr>
      <w:r>
        <w:rPr>
          <w:rFonts w:ascii="Times New Roman"/>
          <w:b w:val="false"/>
          <w:i w:val="false"/>
          <w:color w:val="000000"/>
          <w:sz w:val="28"/>
        </w:rPr>
        <w:t xml:space="preserve">
      4. Мемлекеттік қызметті көрсету рәсімінің (іс-қимылдың) басталуына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w:t>
      </w:r>
      <w:r>
        <w:rPr>
          <w:rFonts w:ascii="Times New Roman"/>
          <w:b/>
          <w:i w:val="false"/>
          <w:color w:val="000000"/>
          <w:sz w:val="28"/>
        </w:rPr>
        <w:t>"</w:t>
      </w:r>
      <w:r>
        <w:rPr>
          <w:rFonts w:ascii="Times New Roman"/>
          <w:b w:val="false"/>
          <w:i w:val="false"/>
          <w:color w:val="000000"/>
          <w:sz w:val="28"/>
        </w:rPr>
        <w:t xml:space="preserve">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стандартына (бұдан әрі-Стандарт)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91" w:id="30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0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мен тіркеуді жүзеге асырады және құжаттарды бұрыштама қою үшін көрсетілетін қызметті берушінің басшылығына жолдайды;</w:t>
      </w:r>
      <w:r>
        <w:br/>
      </w:r>
      <w:r>
        <w:rPr>
          <w:rFonts w:ascii="Times New Roman"/>
          <w:b w:val="false"/>
          <w:i w:val="false"/>
          <w:color w:val="000000"/>
          <w:sz w:val="28"/>
        </w:rPr>
        <w:t>
</w:t>
      </w:r>
    </w:p>
    <w:bookmarkStart w:name="z793" w:id="310"/>
    <w:p>
      <w:pPr>
        <w:spacing w:after="0"/>
        <w:ind w:left="0"/>
        <w:jc w:val="both"/>
      </w:pPr>
      <w:r>
        <w:rPr>
          <w:rFonts w:ascii="Times New Roman"/>
          <w:b w:val="false"/>
          <w:i w:val="false"/>
          <w:color w:val="000000"/>
          <w:sz w:val="28"/>
        </w:rPr>
        <w:t xml:space="preserve">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болмаған жағдайда, құжаттарды көрсетілетін қызметті алушыға кері қайтарады.</w:t>
      </w:r>
    </w:p>
    <w:bookmarkEnd w:id="31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белгілейді, мемлекеттік қызметті көрсету үшін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9 (тоғыз) жұмыс күні ішінде қарайды, мемлекеттік қызметті көрсету нәтижесін ресімдейді және көрсетілетін қызметті берушінің басшылығына қол қоюға береді;</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басшылығы мемлекеттік көрсетілетін қызметтің нәтижесіне 10 (он) минут ішінде қол қояды және көрсетілетін қызметті берушінің кеңсе маманына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маманы мемлекеттік көрсетілетін қызметтің нәтижесін 30 (отыз) минут ішінде тіркейді және көрсетілетін қызметті алушыға береді. </w:t>
      </w:r>
      <w:r>
        <w:br/>
      </w:r>
      <w:r>
        <w:rPr>
          <w:rFonts w:ascii="Times New Roman"/>
          <w:b w:val="false"/>
          <w:i w:val="false"/>
          <w:color w:val="000000"/>
          <w:sz w:val="28"/>
        </w:rPr>
        <w:t>
</w:t>
      </w:r>
    </w:p>
    <w:bookmarkStart w:name="z798" w:id="31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11"/>
    <w:bookmarkStart w:name="z799" w:id="312"/>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1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803" w:id="313"/>
    <w:p>
      <w:pPr>
        <w:spacing w:after="0"/>
        <w:ind w:left="0"/>
        <w:jc w:val="both"/>
      </w:pPr>
      <w:r>
        <w:rPr>
          <w:rFonts w:ascii="Times New Roman"/>
          <w:b w:val="false"/>
          <w:i w:val="false"/>
          <w:color w:val="000000"/>
          <w:sz w:val="28"/>
        </w:rPr>
        <w:t xml:space="preserve">
      7.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1-қосымша</w:t>
            </w:r>
          </w:p>
        </w:tc>
      </w:tr>
    </w:tbl>
    <w:bookmarkStart w:name="z805" w:id="314"/>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314"/>
    <w:bookmarkStart w:name="z806" w:id="315"/>
    <w:p>
      <w:pPr>
        <w:spacing w:after="0"/>
        <w:ind w:left="0"/>
        <w:jc w:val="left"/>
      </w:pPr>
    </w:p>
    <w:bookmarkEnd w:id="315"/>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73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2-қосымша</w:t>
            </w:r>
          </w:p>
        </w:tc>
      </w:tr>
    </w:tbl>
    <w:bookmarkStart w:name="z808" w:id="316"/>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қызметті көрсетудің бизнес-процестерінің анықтамалығы</w:t>
      </w:r>
    </w:p>
    <w:bookmarkEnd w:id="316"/>
    <w:bookmarkStart w:name="z809" w:id="317"/>
    <w:p>
      <w:pPr>
        <w:spacing w:after="0"/>
        <w:ind w:left="0"/>
        <w:jc w:val="left"/>
      </w:pPr>
    </w:p>
    <w:bookmarkEnd w:id="317"/>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9359900"/>
                    </a:xfrm>
                    <a:prstGeom prst="rect">
                      <a:avLst/>
                    </a:prstGeom>
                  </pic:spPr>
                </pic:pic>
              </a:graphicData>
            </a:graphic>
          </wp:inline>
        </w:drawing>
      </w:r>
    </w:p>
    <w:p>
      <w:pPr>
        <w:spacing w:after="0"/>
        <w:ind w:left="0"/>
        <w:jc w:val="left"/>
      </w:pPr>
      <w:r>
        <w:br/>
      </w:r>
    </w:p>
    <w:bookmarkStart w:name="z810" w:id="318"/>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өзара іс-қимылы;</w:t>
      </w:r>
    </w:p>
    <w:bookmarkEnd w:id="318"/>
    <w:bookmarkStart w:name="z811"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Атырау облысы әкімдігінің 2015 жылғы "25" қыркүйектегі № 293 қаулысымен бекітілген </w:t>
            </w:r>
          </w:p>
        </w:tc>
      </w:tr>
    </w:tbl>
    <w:bookmarkStart w:name="z814" w:id="320"/>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w:t>
      </w:r>
    </w:p>
    <w:bookmarkEnd w:id="320"/>
    <w:bookmarkStart w:name="z815" w:id="321"/>
    <w:p>
      <w:pPr>
        <w:spacing w:after="0"/>
        <w:ind w:left="0"/>
        <w:jc w:val="left"/>
      </w:pPr>
      <w:r>
        <w:rPr>
          <w:rFonts w:ascii="Times New Roman"/>
          <w:b/>
          <w:i w:val="false"/>
          <w:color w:val="000000"/>
        </w:rPr>
        <w:t xml:space="preserve"> 1. Жалпы ережелер</w:t>
      </w:r>
    </w:p>
    <w:bookmarkEnd w:id="321"/>
    <w:bookmarkStart w:name="z816" w:id="322"/>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 көрсетуге құжаттар ресімдеу" мемлекеттік көрсетілетін қызметті (бұдан әрі–мемлекеттік көрсетілетін қызмет) облыстың аудандары мен Атырау қаласының жұмыспен қамту және әлеуметтік бағдарламалар бөлімдерімен (бұдан әрі-көрсетілетін қызметті беруші) көрсетеді.</w:t>
      </w:r>
    </w:p>
    <w:bookmarkEnd w:id="322"/>
    <w:bookmarkStart w:name="z817" w:id="32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End w:id="323"/>
    <w:bookmarkStart w:name="z818" w:id="324"/>
    <w:p>
      <w:pPr>
        <w:spacing w:after="0"/>
        <w:ind w:left="0"/>
        <w:jc w:val="both"/>
      </w:pPr>
      <w:r>
        <w:rPr>
          <w:rFonts w:ascii="Times New Roman"/>
          <w:b w:val="false"/>
          <w:i w:val="false"/>
          <w:color w:val="000000"/>
          <w:sz w:val="28"/>
        </w:rPr>
        <w:t>
      2. Мемлекеттік қызметті көрсету нысаны: қағаз түрінде.</w:t>
      </w:r>
    </w:p>
    <w:bookmarkEnd w:id="324"/>
    <w:p>
      <w:pPr>
        <w:spacing w:after="0"/>
        <w:ind w:left="0"/>
        <w:jc w:val="both"/>
      </w:pPr>
      <w:r>
        <w:rPr>
          <w:rFonts w:ascii="Times New Roman"/>
          <w:b w:val="false"/>
          <w:i w:val="false"/>
          <w:color w:val="000000"/>
          <w:sz w:val="28"/>
        </w:rPr>
        <w:t>
      3. Мемлекеттік қызмет көрсету нәтижесі: медициналық</w:t>
      </w:r>
      <w:r>
        <w:rPr>
          <w:rFonts w:ascii="Times New Roman"/>
          <w:b/>
          <w:i w:val="false"/>
          <w:color w:val="000000"/>
          <w:sz w:val="28"/>
        </w:rPr>
        <w:t>-</w:t>
      </w:r>
      <w:r>
        <w:rPr>
          <w:rFonts w:ascii="Times New Roman"/>
          <w:b w:val="false"/>
          <w:i w:val="false"/>
          <w:color w:val="000000"/>
          <w:sz w:val="28"/>
        </w:rPr>
        <w:t xml:space="preserve">әлеуметтік мекемелерде (ұйымдарда) арнаулы әлеуметтік қызмет көрсету мерзімін көрсете отырып, құжаттарды ресімдеу туралы хабарлама немесе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стандартының (бұдан әрі-Стандарт)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қызметті көрсетуден бас тарту туралы дәлелді жауап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20" w:id="32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325"/>
    <w:bookmarkStart w:name="z821" w:id="326"/>
    <w:p>
      <w:pPr>
        <w:spacing w:after="0"/>
        <w:ind w:left="0"/>
        <w:jc w:val="both"/>
      </w:pPr>
      <w:r>
        <w:rPr>
          <w:rFonts w:ascii="Times New Roman"/>
          <w:b w:val="false"/>
          <w:i w:val="false"/>
          <w:color w:val="000000"/>
          <w:sz w:val="28"/>
        </w:rPr>
        <w:t xml:space="preserve">
      4.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мемлекеттік қызметті көрсету рәсімінің (іс-қимылының) басталуына негіз болып табылады.</w:t>
      </w:r>
    </w:p>
    <w:bookmarkEnd w:id="326"/>
    <w:bookmarkStart w:name="z822" w:id="32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2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мен тіркеуді жүзеге асырады және құжаттарды бұрыштама қою үшін көрсетілетін қызметті берушінің басшылығына жолдайды;</w:t>
      </w:r>
      <w:r>
        <w:br/>
      </w:r>
      <w:r>
        <w:rPr>
          <w:rFonts w:ascii="Times New Roman"/>
          <w:b w:val="false"/>
          <w:i w:val="false"/>
          <w:color w:val="000000"/>
          <w:sz w:val="28"/>
        </w:rPr>
        <w:t>
</w:t>
      </w:r>
    </w:p>
    <w:bookmarkStart w:name="z824" w:id="32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32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белгілейді, мемлекеттік қызметті көрсету үшін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16 (он алты) жұмыс күні ішінде қарайды, мемлекеттік қызметті көрсету нәтижесін ресімдейді және көрсетілетін қызметті берушінің басшылығына қол қоюға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мемлекеттік көрсетілетін қызметтің нәтижесіне 10 (он) минут ішінде қол қояды және көрсетілетін қызметті берушінің кеңсе маманына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мемлекеттік көрсетілетін қызметтің нәтижесін 30 (отыз) минут ішінде тіркейді және нәтижені көрсетілетін қызметті алушыға береді.</w:t>
      </w:r>
      <w:r>
        <w:br/>
      </w:r>
      <w:r>
        <w:rPr>
          <w:rFonts w:ascii="Times New Roman"/>
          <w:b w:val="false"/>
          <w:i w:val="false"/>
          <w:color w:val="000000"/>
          <w:sz w:val="28"/>
        </w:rPr>
        <w:t>
</w:t>
      </w:r>
    </w:p>
    <w:bookmarkStart w:name="z829" w:id="32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29"/>
    <w:bookmarkStart w:name="z830" w:id="33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3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834" w:id="331"/>
    <w:p>
      <w:pPr>
        <w:spacing w:after="0"/>
        <w:ind w:left="0"/>
        <w:jc w:val="both"/>
      </w:pPr>
      <w:r>
        <w:rPr>
          <w:rFonts w:ascii="Times New Roman"/>
          <w:b w:val="false"/>
          <w:i w:val="false"/>
          <w:color w:val="000000"/>
          <w:sz w:val="28"/>
        </w:rPr>
        <w:t xml:space="preserve">
      7.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"Медициналық-әлеуметтік мекемелерде (ұйымдарда) арнаулы әлеуметтік қызмет көрсетуге құжаттар ресімдеу"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мемлекеттік көрсетілетін қызмет регламентіне 1-қосымша</w:t>
            </w:r>
          </w:p>
        </w:tc>
      </w:tr>
    </w:tbl>
    <w:bookmarkStart w:name="z836" w:id="332"/>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332"/>
    <w:bookmarkStart w:name="z837" w:id="333"/>
    <w:p>
      <w:pPr>
        <w:spacing w:after="0"/>
        <w:ind w:left="0"/>
        <w:jc w:val="left"/>
      </w:pPr>
    </w:p>
    <w:bookmarkEnd w:id="333"/>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30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мемлекеттік көрсетілетін қызмет регламентіне 2-қосымша</w:t>
            </w:r>
          </w:p>
        </w:tc>
      </w:tr>
    </w:tbl>
    <w:bookmarkStart w:name="z839" w:id="334"/>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қызметті көрсетудің бизнес-процестерінің анықтамалығы</w:t>
      </w:r>
    </w:p>
    <w:bookmarkEnd w:id="334"/>
    <w:bookmarkStart w:name="z840" w:id="335"/>
    <w:p>
      <w:pPr>
        <w:spacing w:after="0"/>
        <w:ind w:left="0"/>
        <w:jc w:val="left"/>
      </w:pPr>
    </w:p>
    <w:bookmarkEnd w:id="335"/>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9385300"/>
                    </a:xfrm>
                    <a:prstGeom prst="rect">
                      <a:avLst/>
                    </a:prstGeom>
                  </pic:spPr>
                </pic:pic>
              </a:graphicData>
            </a:graphic>
          </wp:inline>
        </w:drawing>
      </w:r>
    </w:p>
    <w:p>
      <w:pPr>
        <w:spacing w:after="0"/>
        <w:ind w:left="0"/>
        <w:jc w:val="left"/>
      </w:pPr>
      <w:r>
        <w:br/>
      </w:r>
    </w:p>
    <w:bookmarkStart w:name="z841" w:id="336"/>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өзара іс-қимылы;</w:t>
      </w:r>
    </w:p>
    <w:bookmarkEnd w:id="336"/>
    <w:bookmarkStart w:name="z842"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Атырау облысы әкімдігінің 2015 жылғы "25" қыркүйектегі № 293қаулысымен бекітілген </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17-қосымша жаңа редакцияда - Атырау облысы әкімдігінің 18.07.2016 № </w:t>
      </w:r>
      <w:r>
        <w:rPr>
          <w:rFonts w:ascii="Times New Roman"/>
          <w:b w:val="false"/>
          <w:i w:val="false"/>
          <w:color w:val="ff0000"/>
          <w:sz w:val="28"/>
        </w:rPr>
        <w:t>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46" w:id="338"/>
    <w:p>
      <w:pPr>
        <w:spacing w:after="0"/>
        <w:ind w:left="0"/>
        <w:jc w:val="left"/>
      </w:pPr>
      <w:r>
        <w:rPr>
          <w:rFonts w:ascii="Times New Roman"/>
          <w:b/>
          <w:i w:val="false"/>
          <w:color w:val="000000"/>
        </w:rPr>
        <w:t xml:space="preserve"> 1. Жалпы ережелер</w:t>
      </w:r>
    </w:p>
    <w:bookmarkEnd w:id="338"/>
    <w:bookmarkStart w:name="z931" w:id="3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қызметті (бұдан әрі – мемлекеттік көрсетілетін қызмет) Атырау қаласы және аудандардың жергілікті атқарушы органымен - Атырау қаласы мен облыс аудандарының жұмыспен қамту, әлеуметтік бағдарламалар саласындағы функцияларды жүзеге асыратын бөлімдері (бұдан әрі – көрсетілетін қызметті беруші) көрсетеді.</w:t>
      </w:r>
    </w:p>
    <w:bookmarkEnd w:id="339"/>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932" w:id="340"/>
    <w:p>
      <w:pPr>
        <w:spacing w:after="0"/>
        <w:ind w:left="0"/>
        <w:jc w:val="both"/>
      </w:pPr>
      <w:r>
        <w:rPr>
          <w:rFonts w:ascii="Times New Roman"/>
          <w:b w:val="false"/>
          <w:i w:val="false"/>
          <w:color w:val="000000"/>
          <w:sz w:val="28"/>
        </w:rPr>
        <w:t xml:space="preserve">
      2. Мемлекеттік қызметті көрсету нысаны - қағаз түрінде. </w:t>
      </w:r>
    </w:p>
    <w:bookmarkEnd w:id="340"/>
    <w:bookmarkStart w:name="z933" w:id="341"/>
    <w:p>
      <w:pPr>
        <w:spacing w:after="0"/>
        <w:ind w:left="0"/>
        <w:jc w:val="both"/>
      </w:pPr>
      <w:r>
        <w:rPr>
          <w:rFonts w:ascii="Times New Roman"/>
          <w:b w:val="false"/>
          <w:i w:val="false"/>
          <w:color w:val="000000"/>
          <w:sz w:val="28"/>
        </w:rPr>
        <w:t>
      3. Мемлекеттік қызметті көрсету нәтижесі:</w:t>
      </w:r>
    </w:p>
    <w:bookmarkEnd w:id="341"/>
    <w:p>
      <w:pPr>
        <w:spacing w:after="0"/>
        <w:ind w:left="0"/>
        <w:jc w:val="both"/>
      </w:pPr>
      <w:r>
        <w:rPr>
          <w:rFonts w:ascii="Times New Roman"/>
          <w:b w:val="false"/>
          <w:i w:val="false"/>
          <w:color w:val="000000"/>
          <w:sz w:val="28"/>
        </w:rPr>
        <w:t>
      көрсетілетін қызметті берушіде:</w:t>
      </w:r>
    </w:p>
    <w:p>
      <w:pPr>
        <w:spacing w:after="0"/>
        <w:ind w:left="0"/>
        <w:jc w:val="both"/>
      </w:pPr>
      <w:r>
        <w:rPr>
          <w:rFonts w:ascii="Times New Roman"/>
          <w:b w:val="false"/>
          <w:i w:val="false"/>
          <w:color w:val="000000"/>
          <w:sz w:val="28"/>
        </w:rPr>
        <w:t xml:space="preserve">
      1) Қазақстан Республикасының азаматтарын Семей ядролық сынақ полигонындағы ядролық сынақтардың салдарынан зардап шеккендер деп тану туралы шешім; </w:t>
      </w:r>
    </w:p>
    <w:p>
      <w:pPr>
        <w:spacing w:after="0"/>
        <w:ind w:left="0"/>
        <w:jc w:val="both"/>
      </w:pPr>
      <w:r>
        <w:rPr>
          <w:rFonts w:ascii="Times New Roman"/>
          <w:b w:val="false"/>
          <w:i w:val="false"/>
          <w:color w:val="000000"/>
          <w:sz w:val="28"/>
        </w:rPr>
        <w:t xml:space="preserve">
      2) куәлікті немесе оның телнұсқасын беру; </w:t>
      </w:r>
    </w:p>
    <w:bookmarkStart w:name="z934" w:id="342"/>
    <w:p>
      <w:pPr>
        <w:spacing w:after="0"/>
        <w:ind w:left="0"/>
        <w:jc w:val="both"/>
      </w:pPr>
      <w:r>
        <w:rPr>
          <w:rFonts w:ascii="Times New Roman"/>
          <w:b w:val="false"/>
          <w:i w:val="false"/>
          <w:color w:val="000000"/>
          <w:sz w:val="28"/>
        </w:rPr>
        <w:t>
      Мемлекеттік корпорацияда:</w:t>
      </w:r>
    </w:p>
    <w:bookmarkEnd w:id="342"/>
    <w:p>
      <w:pPr>
        <w:spacing w:after="0"/>
        <w:ind w:left="0"/>
        <w:jc w:val="both"/>
      </w:pPr>
      <w:r>
        <w:rPr>
          <w:rFonts w:ascii="Times New Roman"/>
          <w:b w:val="false"/>
          <w:i w:val="false"/>
          <w:color w:val="000000"/>
          <w:sz w:val="28"/>
        </w:rPr>
        <w:t xml:space="preserve">
      1) Қазақстан Республикасының азаматтарын Семей ядролық сынақ полигонындағы ядролық сынақтардың салдарынан зардап шеккендер деп тану туралы шешім; </w:t>
      </w:r>
    </w:p>
    <w:bookmarkStart w:name="z138" w:id="343"/>
    <w:p>
      <w:pPr>
        <w:spacing w:after="0"/>
        <w:ind w:left="0"/>
        <w:jc w:val="both"/>
      </w:pPr>
      <w:r>
        <w:rPr>
          <w:rFonts w:ascii="Times New Roman"/>
          <w:b w:val="false"/>
          <w:i w:val="false"/>
          <w:color w:val="000000"/>
          <w:sz w:val="28"/>
        </w:rPr>
        <w:t xml:space="preserve">
      2) куәлікті немесе оның телнұсқасын беру; </w:t>
      </w:r>
    </w:p>
    <w:bookmarkEnd w:id="343"/>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xml:space="preserve">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 </w:t>
      </w:r>
    </w:p>
    <w:bookmarkStart w:name="z935" w:id="34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344"/>
    <w:bookmarkStart w:name="z936" w:id="345"/>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 үшін негіз Қазақстан Республикасы Денсаулық сақтау және әлеуметтік даму министрінің 2015 жылғы 28 сәуірдегі № 279 бұйрығына өзгерістер енгізу туралы "Әлеуметтік - еңбек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стандартына (бұдан әрі - Стандарт) (Нормативтік құқықтық актілерді мемлекеттік тіркеу тізілімінде № 11342 болып тіркелген)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нысандар бойынша өтініш болып табылады.</w:t>
      </w:r>
    </w:p>
    <w:bookmarkEnd w:id="345"/>
    <w:bookmarkStart w:name="z937" w:id="3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қызметті көрсету процесінің құрамына кіретін әрбір рәсімнің (іс-қимылдың) мазмұны, оның орындалу ұзақтығы: </w:t>
      </w:r>
    </w:p>
    <w:bookmarkEnd w:id="34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қабылдауды және тіркеуді жүзеге асырады және құжаттарды бұрыштама қою үшін көрсетілетін қызметті берушінің басшылығына жолдайды;</w:t>
      </w:r>
    </w:p>
    <w:p>
      <w:pPr>
        <w:spacing w:after="0"/>
        <w:ind w:left="0"/>
        <w:jc w:val="both"/>
      </w:pPr>
      <w:r>
        <w:rPr>
          <w:rFonts w:ascii="Times New Roman"/>
          <w:b w:val="false"/>
          <w:i w:val="false"/>
          <w:color w:val="000000"/>
          <w:sz w:val="28"/>
        </w:rPr>
        <w:t xml:space="preserve">
      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 </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мемлекеттік көрсетілетін қызмет нәтижесін дайындайды және көрсетілетін қызметті берушінің басшылығына қол қоюға жолдайды Семей ядролық сынақ полигонындағы ядролық сынақтардың салдарынан зардап шеккен азаматтарды тіркеу немесе тіркеуден бас тарту туралы шешімді қабылдаған жағдайда 19 (он тоғыз) жұмыс күні ішінде; </w:t>
      </w:r>
    </w:p>
    <w:bookmarkStart w:name="z148" w:id="347"/>
    <w:p>
      <w:pPr>
        <w:spacing w:after="0"/>
        <w:ind w:left="0"/>
        <w:jc w:val="both"/>
      </w:pPr>
      <w:r>
        <w:rPr>
          <w:rFonts w:ascii="Times New Roman"/>
          <w:b w:val="false"/>
          <w:i w:val="false"/>
          <w:color w:val="000000"/>
          <w:sz w:val="28"/>
        </w:rPr>
        <w:t xml:space="preserve">
      бірінші рет өтініш түсірген көрсетілетін қызметті алушыларға куәлік беру кезінде - Семей ядролық сынақ полигонындағы ядролық сынақтардың салдарынан зардап шеккен азаматтарды тіркеу туралы шешім қабылданғаннан кейін 4 (төрт) жұмыс күні ішінде; </w:t>
      </w:r>
    </w:p>
    <w:bookmarkEnd w:id="347"/>
    <w:p>
      <w:pPr>
        <w:spacing w:after="0"/>
        <w:ind w:left="0"/>
        <w:jc w:val="both"/>
      </w:pPr>
      <w:r>
        <w:rPr>
          <w:rFonts w:ascii="Times New Roman"/>
          <w:b w:val="false"/>
          <w:i w:val="false"/>
          <w:color w:val="000000"/>
          <w:sz w:val="28"/>
        </w:rPr>
        <w:t>
      куәліктің телнұсқасын беру кезінде – 4 (төрт) жұмыс күні ішінде.</w:t>
      </w:r>
    </w:p>
    <w:p>
      <w:pPr>
        <w:spacing w:after="0"/>
        <w:ind w:left="0"/>
        <w:jc w:val="both"/>
      </w:pPr>
      <w:r>
        <w:rPr>
          <w:rFonts w:ascii="Times New Roman"/>
          <w:b w:val="false"/>
          <w:i w:val="false"/>
          <w:color w:val="000000"/>
          <w:sz w:val="28"/>
        </w:rPr>
        <w:t>
      Мемлекеттік қызметті көрсету мерзімі мемлекеттік қызметті көрсету туралы шешімді қабылдау үшін қосымша сұрау салу, тексеру жүргізу қажет болған жағдайларда 1 (бір) айға ұзартылады;</w:t>
      </w:r>
    </w:p>
    <w:p>
      <w:pPr>
        <w:spacing w:after="0"/>
        <w:ind w:left="0"/>
        <w:jc w:val="both"/>
      </w:pPr>
      <w:r>
        <w:rPr>
          <w:rFonts w:ascii="Times New Roman"/>
          <w:b w:val="false"/>
          <w:i w:val="false"/>
          <w:color w:val="000000"/>
          <w:sz w:val="28"/>
        </w:rPr>
        <w:t>
      4) көрсетілетін қызметті берушінің басшылығы 30 (отыз) минут ішінде мемлекеттік көрсетілетін қызметтің нәтижесіне қол қояды және көрсетілетін қызметті берушінің кеңсе маманына жолдайды;</w:t>
      </w:r>
    </w:p>
    <w:p>
      <w:pPr>
        <w:spacing w:after="0"/>
        <w:ind w:left="0"/>
        <w:jc w:val="both"/>
      </w:pPr>
      <w:r>
        <w:rPr>
          <w:rFonts w:ascii="Times New Roman"/>
          <w:b w:val="false"/>
          <w:i w:val="false"/>
          <w:color w:val="000000"/>
          <w:sz w:val="28"/>
        </w:rPr>
        <w:t>
      5) көрсетілетін қызметті берушінің кеңсе маманы 20 (жиырма) минут ішінде қол қойылған құжаттарды тіркейді және мемлекеттік көрсетілетін қызметтің нәтижесін көрсетілетін қызметті алушыға береді немесе Мемлекеттік корпорацияға шабарман арқылы 1 (бір) жұмыс күні ішінде жібереді.</w:t>
      </w:r>
    </w:p>
    <w:bookmarkStart w:name="z938" w:id="34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48"/>
    <w:bookmarkStart w:name="z939" w:id="349"/>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49"/>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940" w:id="35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мемлекеттік қызметті берушінің құрылымдық бөлімшелерінің (қызметкерлерінің)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50"/>
    <w:bookmarkStart w:name="z941" w:id="351"/>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51"/>
    <w:bookmarkStart w:name="z942" w:id="352"/>
    <w:p>
      <w:pPr>
        <w:spacing w:after="0"/>
        <w:ind w:left="0"/>
        <w:jc w:val="both"/>
      </w:pPr>
      <w:r>
        <w:rPr>
          <w:rFonts w:ascii="Times New Roman"/>
          <w:b w:val="false"/>
          <w:i w:val="false"/>
          <w:color w:val="000000"/>
          <w:sz w:val="28"/>
        </w:rPr>
        <w:t xml:space="preserve">
      8. Әр рәсімнің (іс-қимылдың) ұзақтығын көрсете отырып Мемлекеттік корпорацияға жүгіну тәртібін сипаттау (мемлекеттік қызметті Мемлекеттік корпорация арқылы көрсеткен кездегі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352"/>
    <w:bookmarkStart w:name="z161" w:id="353"/>
    <w:p>
      <w:pPr>
        <w:spacing w:after="0"/>
        <w:ind w:left="0"/>
        <w:jc w:val="both"/>
      </w:pPr>
      <w:r>
        <w:rPr>
          <w:rFonts w:ascii="Times New Roman"/>
          <w:b w:val="false"/>
          <w:i w:val="false"/>
          <w:color w:val="000000"/>
          <w:sz w:val="28"/>
        </w:rPr>
        <w:t xml:space="preserve">
      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және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20 (жиырма) минут ішінде осы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53"/>
    <w:p>
      <w:pPr>
        <w:spacing w:after="0"/>
        <w:ind w:left="0"/>
        <w:jc w:val="both"/>
      </w:pPr>
      <w:r>
        <w:rPr>
          <w:rFonts w:ascii="Times New Roman"/>
          <w:b w:val="false"/>
          <w:i w:val="false"/>
          <w:color w:val="000000"/>
          <w:sz w:val="28"/>
        </w:rPr>
        <w:t>
      2) 2-процесс – егер құжаттар толық болса, Мемлекеттік корпорация қызметкері өтінішті тіркейді, көрсетілетін қызметті алушыға 20 (жиырма) минут ішінде қолхат береді;</w:t>
      </w:r>
    </w:p>
    <w:p>
      <w:pPr>
        <w:spacing w:after="0"/>
        <w:ind w:left="0"/>
        <w:jc w:val="both"/>
      </w:pPr>
      <w:r>
        <w:rPr>
          <w:rFonts w:ascii="Times New Roman"/>
          <w:b w:val="false"/>
          <w:i w:val="false"/>
          <w:color w:val="000000"/>
          <w:sz w:val="28"/>
        </w:rPr>
        <w:t>
      3) 3-процесс – Мемлекеттік корпорация қызметкері қабылданған құжаттарды Мемлекеттік корпорацияның жинақтаушы секторына береді және деректерді Мемлекеттік корпорацияның ақпараттық жүйесіне деректерді 5 (бес) минут ішінде енгізеді;</w:t>
      </w:r>
    </w:p>
    <w:p>
      <w:pPr>
        <w:spacing w:after="0"/>
        <w:ind w:left="0"/>
        <w:jc w:val="both"/>
      </w:pPr>
      <w:r>
        <w:rPr>
          <w:rFonts w:ascii="Times New Roman"/>
          <w:b w:val="false"/>
          <w:i w:val="false"/>
          <w:color w:val="000000"/>
          <w:sz w:val="28"/>
        </w:rPr>
        <w:t>
      4) 4-процесс – Мемлекеттік корпорацияның жинақтаушы секторының қызметкері құжаттарды жинайды, тізілім жасақтайды және 4 (төрт) сағат ішінде құжаттарды Мемлекеттік корпорацияның шабарманы арқылы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5) 5-процесс – көрсетілетін қызметті берушінің әрбір рәсімінің (іс-қимылының)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келтірілген; </w:t>
      </w:r>
    </w:p>
    <w:p>
      <w:pPr>
        <w:spacing w:after="0"/>
        <w:ind w:left="0"/>
        <w:jc w:val="both"/>
      </w:pPr>
      <w:r>
        <w:rPr>
          <w:rFonts w:ascii="Times New Roman"/>
          <w:b w:val="false"/>
          <w:i w:val="false"/>
          <w:color w:val="000000"/>
          <w:sz w:val="28"/>
        </w:rPr>
        <w:t xml:space="preserve">
      6) 6-процесс – жинақтаушы сектор сканерлік штрих-кодтың көмегімен көрсетілетін қызметті берушіден алынған құжаттарды Мемлекеттік корпорацияның ақпараттық жүйесінде белгілейді және дайын құжаттарды көрсетілетін қызметті алушыға беру үшін 30 (отыз) минут ішінде инспекторға жолдайды. </w:t>
      </w:r>
    </w:p>
    <w:p>
      <w:pPr>
        <w:spacing w:after="0"/>
        <w:ind w:left="0"/>
        <w:jc w:val="left"/>
      </w:pPr>
      <w:r>
        <w:rPr>
          <w:rFonts w:ascii="Times New Roman"/>
          <w:b w:val="false"/>
          <w:i w:val="false"/>
          <w:color w:val="000000"/>
          <w:sz w:val="28"/>
        </w:rPr>
        <w:t>
      7) 7-процесс – дайын құжаттарды беретін қызметкер көрсетілетін қызметті алушыға мемлекеттік көрсетілетін қызметтің нәтижесін 30 (отыз) минут ішінде береді. Көрсетілетін қызметті алушы бір ай ішінде қызмет нәтижесін алуға келмеген жағдайда, Мемлекеттік корпорация нәтижені Мемлекеттік корпорацияның мұрағатына жолдайды.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 көрсету регламентіне 1-қосымша</w:t>
            </w:r>
          </w:p>
        </w:tc>
      </w:tr>
    </w:tbl>
    <w:bookmarkStart w:name="z944" w:id="354"/>
    <w:p>
      <w:pPr>
        <w:spacing w:after="0"/>
        <w:ind w:left="0"/>
        <w:jc w:val="left"/>
      </w:pPr>
      <w:r>
        <w:rPr>
          <w:rFonts w:ascii="Times New Roman"/>
          <w:b/>
          <w:i w:val="false"/>
          <w:color w:val="000000"/>
        </w:rPr>
        <w:t xml:space="preserve"> </w:t>
      </w:r>
      <w:r>
        <w:rPr>
          <w:rFonts w:ascii="Times New Roman"/>
          <w:b/>
          <w:i w:val="false"/>
          <w:color w:val="000000"/>
        </w:rPr>
        <w:t>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354"/>
    <w:bookmarkStart w:name="z888" w:id="355"/>
    <w:p>
      <w:pPr>
        <w:spacing w:after="0"/>
        <w:ind w:left="0"/>
        <w:jc w:val="left"/>
      </w:pPr>
    </w:p>
    <w:bookmarkEnd w:id="355"/>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36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2-қосымша</w:t>
            </w:r>
          </w:p>
        </w:tc>
      </w:tr>
    </w:tbl>
    <w:bookmarkStart w:name="z946" w:id="356"/>
    <w:p>
      <w:pPr>
        <w:spacing w:after="0"/>
        <w:ind w:left="0"/>
        <w:jc w:val="left"/>
      </w:pPr>
      <w:r>
        <w:rPr>
          <w:rFonts w:ascii="Times New Roman"/>
          <w:b/>
          <w:i w:val="false"/>
          <w:color w:val="000000"/>
        </w:rPr>
        <w:t xml:space="preserve"> </w:t>
      </w:r>
      <w:r>
        <w:rPr>
          <w:rFonts w:ascii="Times New Roman"/>
          <w:b/>
          <w:i w:val="false"/>
          <w:color w:val="00000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 көрсетудің бизнес-процестерінің анықтамалығы</w:t>
      </w:r>
    </w:p>
    <w:bookmarkEnd w:id="356"/>
    <w:bookmarkStart w:name="z892"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3-қосымша</w:t>
            </w:r>
          </w:p>
        </w:tc>
      </w:tr>
    </w:tbl>
    <w:bookmarkStart w:name="z948" w:id="359"/>
    <w:p>
      <w:pPr>
        <w:spacing w:after="0"/>
        <w:ind w:left="0"/>
        <w:jc w:val="left"/>
      </w:pPr>
      <w:r>
        <w:rPr>
          <w:rFonts w:ascii="Times New Roman"/>
          <w:b/>
          <w:i w:val="false"/>
          <w:color w:val="000000"/>
        </w:rPr>
        <w:t xml:space="preserve"> </w:t>
      </w:r>
      <w:r>
        <w:rPr>
          <w:rFonts w:ascii="Times New Roman"/>
          <w:b/>
          <w:i w:val="false"/>
          <w:color w:val="000000"/>
        </w:rPr>
        <w:t>Мемлекеттік корпорация арқылы мемлекеттік қызметті көрсету кезіндегі функционалдық өзара іс-қимыл диаграммасы</w:t>
      </w:r>
    </w:p>
    <w:bookmarkEnd w:id="359"/>
    <w:bookmarkStart w:name="z896"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315200" cy="148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315200" cy="148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7" w:id="361"/>
    <w:p>
      <w:pPr>
        <w:spacing w:after="0"/>
        <w:ind w:left="0"/>
        <w:jc w:val="left"/>
      </w:pPr>
      <w:r>
        <w:rPr>
          <w:rFonts w:ascii="Times New Roman"/>
          <w:b/>
          <w:i w:val="false"/>
          <w:color w:val="000000"/>
        </w:rPr>
        <w:t xml:space="preserve"> Кесте. Шартты белгілер</w:t>
      </w:r>
    </w:p>
    <w:bookmarkEnd w:id="361"/>
    <w:bookmarkStart w:name="z898"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қаулысына 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"25" қыркүйектегі № 293 қаулысымен бекітілген</w:t>
            </w:r>
          </w:p>
        </w:tc>
      </w:tr>
    </w:tbl>
    <w:bookmarkStart w:name="z901" w:id="363"/>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363"/>
    <w:bookmarkStart w:name="z902" w:id="364"/>
    <w:p>
      <w:pPr>
        <w:spacing w:after="0"/>
        <w:ind w:left="0"/>
        <w:jc w:val="left"/>
      </w:pPr>
      <w:r>
        <w:rPr>
          <w:rFonts w:ascii="Times New Roman"/>
          <w:b/>
          <w:i w:val="false"/>
          <w:color w:val="000000"/>
        </w:rPr>
        <w:t xml:space="preserve"> 1. Жалпы ережелер</w:t>
      </w:r>
    </w:p>
    <w:bookmarkEnd w:id="364"/>
    <w:bookmarkStart w:name="z903" w:id="365"/>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әрі-мемлекеттік көрсетілетін қызмет) облыстың аудандары мен Атырау қаласының жұмыспен қамту және әлеуметтік бағдарламалар бөлімдерімен (бұдан әрі-көрсетілетін қызметті беруші) көрсетіледі.</w:t>
      </w:r>
    </w:p>
    <w:bookmarkEnd w:id="365"/>
    <w:bookmarkStart w:name="z904" w:id="36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End w:id="366"/>
    <w:bookmarkStart w:name="z905" w:id="367"/>
    <w:p>
      <w:pPr>
        <w:spacing w:after="0"/>
        <w:ind w:left="0"/>
        <w:jc w:val="both"/>
      </w:pPr>
      <w:r>
        <w:rPr>
          <w:rFonts w:ascii="Times New Roman"/>
          <w:b w:val="false"/>
          <w:i w:val="false"/>
          <w:color w:val="000000"/>
          <w:sz w:val="28"/>
        </w:rPr>
        <w:t>
      2. Мемлекеттік қызметті көрсету нысаны: қағаз түрінде.</w:t>
      </w:r>
    </w:p>
    <w:bookmarkEnd w:id="367"/>
    <w:bookmarkStart w:name="z906" w:id="368"/>
    <w:p>
      <w:pPr>
        <w:spacing w:after="0"/>
        <w:ind w:left="0"/>
        <w:jc w:val="both"/>
      </w:pPr>
      <w:r>
        <w:rPr>
          <w:rFonts w:ascii="Times New Roman"/>
          <w:b w:val="false"/>
          <w:i w:val="false"/>
          <w:color w:val="000000"/>
          <w:sz w:val="28"/>
        </w:rPr>
        <w:t xml:space="preserve">
      3.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 </w:t>
      </w:r>
    </w:p>
    <w:bookmarkEnd w:id="368"/>
    <w:bookmarkStart w:name="z907" w:id="369"/>
    <w:p>
      <w:pPr>
        <w:spacing w:after="0"/>
        <w:ind w:left="0"/>
        <w:jc w:val="both"/>
      </w:pPr>
      <w:r>
        <w:rPr>
          <w:rFonts w:ascii="Times New Roman"/>
          <w:b w:val="false"/>
          <w:i w:val="false"/>
          <w:color w:val="000000"/>
          <w:sz w:val="28"/>
        </w:rPr>
        <w:t xml:space="preserve">
      Мемлекеттік қызметті көрсету нәтижесін ұсыну нысаны: қағаз түрінде. </w:t>
      </w:r>
    </w:p>
    <w:bookmarkEnd w:id="369"/>
    <w:bookmarkStart w:name="z908" w:id="3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370"/>
    <w:p>
      <w:pPr>
        <w:spacing w:after="0"/>
        <w:ind w:left="0"/>
        <w:jc w:val="both"/>
      </w:pPr>
      <w:r>
        <w:rPr>
          <w:rFonts w:ascii="Times New Roman"/>
          <w:b w:val="false"/>
          <w:i w:val="false"/>
          <w:color w:val="000000"/>
          <w:sz w:val="28"/>
        </w:rPr>
        <w:t xml:space="preserve">
      4. Мемлекеттік қызметті көрсету рәсімінің (іс-қимылының) басталуына Қазақстан Республикасының Денсаулық сақтау және әлеуметтік даму министрінің 2015 жылғы 28 сәуірдегі № 279 "Әлеуметтік -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"Мүгедектерді санаторий-курорттық емдеумен қамтамасыз ету" мемлекеттік көрсетілетін қызмет стандартына (бұдан әрі-Стандарт)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Атырау облысы әкімдігінің 18.07.2016 № </w:t>
      </w:r>
      <w:r>
        <w:rPr>
          <w:rFonts w:ascii="Times New Roman"/>
          <w:b w:val="false"/>
          <w:i w:val="false"/>
          <w:color w:val="000000"/>
          <w:sz w:val="28"/>
        </w:rPr>
        <w:t>156</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10" w:id="37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7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мен тіркеуді жүзеге асырады және құжаттарды бұрыштама қою үшін көрсетілетін қызметті берушінің басшылығына жолдайды. </w:t>
      </w:r>
      <w:r>
        <w:br/>
      </w:r>
      <w:r>
        <w:rPr>
          <w:rFonts w:ascii="Times New Roman"/>
          <w:b w:val="false"/>
          <w:i w:val="false"/>
          <w:color w:val="000000"/>
          <w:sz w:val="28"/>
        </w:rPr>
        <w:t>
</w:t>
      </w:r>
    </w:p>
    <w:bookmarkStart w:name="z912" w:id="372"/>
    <w:p>
      <w:pPr>
        <w:spacing w:after="0"/>
        <w:ind w:left="0"/>
        <w:jc w:val="both"/>
      </w:pPr>
      <w:r>
        <w:rPr>
          <w:rFonts w:ascii="Times New Roman"/>
          <w:b w:val="false"/>
          <w:i w:val="false"/>
          <w:color w:val="000000"/>
          <w:sz w:val="28"/>
        </w:rPr>
        <w:t xml:space="preserve">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келмеген жағдайда, құжаттарды көрсетілетін қызметті алушыға кері қайтарады;</w:t>
      </w:r>
    </w:p>
    <w:bookmarkEnd w:id="37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белгілейді, мемлекеттік қызметті көрсету үшін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9 (тоғыз) жұмыс күні ішінде қарайды, мемлекеттік қызметті көрсету нәтижесін ресімдейді және көрсетілетін қызметті берушінің басшылығына қол қоюға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басшылығы мемлекеттік көрсетілетін қызметтің нәтижесіне 10 (он) минут ішінде қол қояды және көрсетілетін қызметті берушінің кеңсе маманына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маманы мемлекеттік көрсетілетін қызметтің нәтижесін 30 (отыз) минут ішінде тіркейді және көрсетілетін қызметті алушыға береді. </w:t>
      </w:r>
      <w:r>
        <w:br/>
      </w:r>
      <w:r>
        <w:rPr>
          <w:rFonts w:ascii="Times New Roman"/>
          <w:b w:val="false"/>
          <w:i w:val="false"/>
          <w:color w:val="000000"/>
          <w:sz w:val="28"/>
        </w:rPr>
        <w:t>
</w:t>
      </w:r>
    </w:p>
    <w:bookmarkStart w:name="z917" w:id="373"/>
    <w:p>
      <w:pPr>
        <w:spacing w:after="0"/>
        <w:ind w:left="0"/>
        <w:jc w:val="left"/>
      </w:pPr>
      <w:r>
        <w:rPr>
          <w:rFonts w:ascii="Times New Roman"/>
          <w:b/>
          <w:i w:val="false"/>
          <w:color w:val="000000"/>
        </w:rPr>
        <w:t xml:space="preserve"> 3.Мемлекеттік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73"/>
    <w:bookmarkStart w:name="z918" w:id="374"/>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7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p>
    <w:bookmarkStart w:name="z922" w:id="375"/>
    <w:p>
      <w:pPr>
        <w:spacing w:after="0"/>
        <w:ind w:left="0"/>
        <w:jc w:val="both"/>
      </w:pPr>
      <w:r>
        <w:rPr>
          <w:rFonts w:ascii="Times New Roman"/>
          <w:b w:val="false"/>
          <w:i w:val="false"/>
          <w:color w:val="000000"/>
          <w:sz w:val="28"/>
        </w:rPr>
        <w:t xml:space="preserve">
      7.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Мүгедектерді санаторий-курорттық емдеумен қамтамасыз ету"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мемлекеттік көрсетілетін қызмет регламентіне 1-қосымша</w:t>
            </w:r>
          </w:p>
        </w:tc>
      </w:tr>
    </w:tbl>
    <w:bookmarkStart w:name="z924" w:id="376"/>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376"/>
    <w:bookmarkStart w:name="z925" w:id="377"/>
    <w:p>
      <w:pPr>
        <w:spacing w:after="0"/>
        <w:ind w:left="0"/>
        <w:jc w:val="left"/>
      </w:pPr>
    </w:p>
    <w:bookmarkEnd w:id="377"/>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00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мемлекеттік көрсетілетін қызмет регламентіне 2-қосымша</w:t>
            </w:r>
          </w:p>
        </w:tc>
      </w:tr>
    </w:tbl>
    <w:bookmarkStart w:name="z927" w:id="378"/>
    <w:p>
      <w:pPr>
        <w:spacing w:after="0"/>
        <w:ind w:left="0"/>
        <w:jc w:val="left"/>
      </w:pPr>
      <w:r>
        <w:rPr>
          <w:rFonts w:ascii="Times New Roman"/>
          <w:b/>
          <w:i w:val="false"/>
          <w:color w:val="000000"/>
        </w:rPr>
        <w:t xml:space="preserve"> "Мүгедектерді санаторий- курорттық емдеумен қамтамасыз ету" мемлекеттік қызметті көрсету бизнес-процестерінің анықтамалығы</w:t>
      </w:r>
    </w:p>
    <w:bookmarkEnd w:id="378"/>
    <w:bookmarkStart w:name="z928" w:id="379"/>
    <w:p>
      <w:pPr>
        <w:spacing w:after="0"/>
        <w:ind w:left="0"/>
        <w:jc w:val="left"/>
      </w:pPr>
    </w:p>
    <w:bookmarkEnd w:id="379"/>
    <w:p>
      <w:pPr>
        <w:spacing w:after="0"/>
        <w:ind w:left="0"/>
        <w:jc w:val="both"/>
      </w:pPr>
      <w:r>
        <w:drawing>
          <wp:inline distT="0" distB="0" distL="0" distR="0">
            <wp:extent cx="6388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388100" cy="8216900"/>
                    </a:xfrm>
                    <a:prstGeom prst="rect">
                      <a:avLst/>
                    </a:prstGeom>
                  </pic:spPr>
                </pic:pic>
              </a:graphicData>
            </a:graphic>
          </wp:inline>
        </w:drawing>
      </w:r>
    </w:p>
    <w:p>
      <w:pPr>
        <w:spacing w:after="0"/>
        <w:ind w:left="0"/>
        <w:jc w:val="left"/>
      </w:pPr>
      <w:r>
        <w:br/>
      </w:r>
    </w:p>
    <w:bookmarkStart w:name="z929" w:id="380"/>
    <w:p>
      <w:pPr>
        <w:spacing w:after="0"/>
        <w:ind w:left="0"/>
        <w:jc w:val="both"/>
      </w:pP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өзара іс-қимылы;</w:t>
      </w:r>
    </w:p>
    <w:bookmarkEnd w:id="380"/>
    <w:bookmarkStart w:name="z930"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header.xml" Type="http://schemas.openxmlformats.org/officeDocument/2006/relationships/header" Id="rId9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