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e4f22" w14:textId="a7e4f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жылға жеміс-жидек дақылдарының көпжылдық көшеттерін отырғызу және өсіру шығындарының құнын ішінара өтеуге арналған субсидиялардың нормаларын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әкімдігінің 2015 жылғы 24 шілдедегі № 227 қаулысы. Атырау облысының Әділет департаментінде 2015 жылғы 01 қыркүйекте № 3284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27-бабы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Ауыл шаруашылығы министрінің міндетін атқарушының 2015 жылғы 27 ақпандағы №4-1/168 "Жеміс-жидек дақылдарының және жүзімнің көпжылдық көшеттерін отырғызу және өсіру (оның ішінде қалпына келтіру) шығындарының құнын субсидиялау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Жеміс-жидек дақылдарының және жүзімнің көпжылдық көшеттерін отырғызу және өсіру (оның ішінде қалпына келтіру) шығындарының құнын субсидиялау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Атырау облысы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2015 жылға арналған жеміс-жидек дақылдарының көпжылдық көшеттерін отырғызу және өсіру шығындарының құнын ішінара өтеуге арналған субсидиялардың нормалары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"Атырау облысы Ауыл шаруашылығы басқармасы" мемлекеттік мекемесі осы қаулыдан туындайтын шараларды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 бақылау Атырау облысы әкімінің бірінші орынбасары Ғ.И.Дүйсембаевқа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1"/>
        <w:gridCol w:w="4189"/>
      </w:tblGrid>
      <w:tr>
        <w:trPr>
          <w:trHeight w:val="30" w:hRule="atLeast"/>
        </w:trPr>
        <w:tc>
          <w:tcPr>
            <w:tcW w:w="7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Ізмұхамбетов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 министрі</w:t>
            </w:r>
            <w:r>
              <w:br/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____________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Мамытбеков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2015 жылғы "24" шілде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 әкімдігінің 2015 жылғы "24" шілдедегі № 227 қаулысына қосымша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жеміс-жидек дақылдарының көпжылдық көшеттерін отырғызу және өсіру шығындарының құнын ішінара өтеуге арналған субсидиялардың нормалары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40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