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38f7f7" w14:textId="c38f7f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2015 жылғы 12 маусымдағы № 182 қаулысы. Атырау облысының Әділет департаментінде 2015 жылғы 23 шілдеде № 3264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Мыналар:</w:t>
      </w:r>
      <w:r>
        <w:br/>
      </w:r>
      <w:r>
        <w:rPr>
          <w:rFonts w:ascii="Times New Roman"/>
          <w:b w:val="false"/>
          <w:i w:val="false"/>
          <w:color w:val="000000"/>
          <w:sz w:val="28"/>
        </w:rPr>
        <w:t xml:space="preserve">
      1) </w:t>
      </w:r>
      <w:r>
        <w:rPr>
          <w:rFonts w:ascii="Times New Roman"/>
          <w:b w:val="false"/>
          <w:i w:val="false"/>
          <w:color w:val="000000"/>
          <w:sz w:val="28"/>
        </w:rPr>
        <w:t xml:space="preserve">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 жеке меншікке сататын нақты жер учаскелерінің кадастрлық (бағалау) құнын бекіту" мемлекеттік көрсетілетін қызмет регламенті;</w:t>
      </w:r>
      <w:r>
        <w:br/>
      </w:r>
      <w:r>
        <w:rPr>
          <w:rFonts w:ascii="Times New Roman"/>
          <w:b w:val="false"/>
          <w:i w:val="false"/>
          <w:color w:val="000000"/>
          <w:sz w:val="28"/>
        </w:rPr>
        <w:t xml:space="preserve">
      2) </w:t>
      </w:r>
      <w:r>
        <w:rPr>
          <w:rFonts w:ascii="Times New Roman"/>
          <w:b w:val="false"/>
          <w:i w:val="false"/>
          <w:color w:val="000000"/>
          <w:sz w:val="28"/>
        </w:rPr>
        <w:t xml:space="preserve">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"Іздестіру жұмыстарын жүргізу үшін жер учаскесін пайдалануға рұқсат беру" мемлекеттік көрсетілетін қызмет регламенті;</w:t>
      </w:r>
      <w:r>
        <w:br/>
      </w:r>
      <w:r>
        <w:rPr>
          <w:rFonts w:ascii="Times New Roman"/>
          <w:b w:val="false"/>
          <w:i w:val="false"/>
          <w:color w:val="000000"/>
          <w:sz w:val="28"/>
        </w:rPr>
        <w:t xml:space="preserve">
      3) </w:t>
      </w:r>
      <w:r>
        <w:rPr>
          <w:rFonts w:ascii="Times New Roman"/>
          <w:b w:val="false"/>
          <w:i w:val="false"/>
          <w:color w:val="000000"/>
          <w:sz w:val="28"/>
        </w:rPr>
        <w:t xml:space="preserve">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"Жер учаскелерін қалыптастыру жөніндегі жерге орналастыру жобаларын бекіту" мемлекеттік көрсетілетін қызмет регламенті;</w:t>
      </w:r>
      <w:r>
        <w:br/>
      </w:r>
      <w:r>
        <w:rPr>
          <w:rFonts w:ascii="Times New Roman"/>
          <w:b w:val="false"/>
          <w:i w:val="false"/>
          <w:color w:val="000000"/>
          <w:sz w:val="28"/>
        </w:rPr>
        <w:t xml:space="preserve">
      4) </w:t>
      </w:r>
      <w:r>
        <w:rPr>
          <w:rFonts w:ascii="Times New Roman"/>
          <w:b w:val="false"/>
          <w:i w:val="false"/>
          <w:color w:val="000000"/>
          <w:sz w:val="28"/>
        </w:rPr>
        <w:t xml:space="preserve">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"Жер учаскесінің нысаналы мақсатын өзгертуге шешім беру" мемлекеттік көрсетілетін қызмет регламенті;</w:t>
      </w:r>
      <w:r>
        <w:br/>
      </w:r>
      <w:r>
        <w:rPr>
          <w:rFonts w:ascii="Times New Roman"/>
          <w:b w:val="false"/>
          <w:i w:val="false"/>
          <w:color w:val="000000"/>
          <w:sz w:val="28"/>
        </w:rPr>
        <w:t xml:space="preserve">
      5) </w:t>
      </w:r>
      <w:r>
        <w:rPr>
          <w:rFonts w:ascii="Times New Roman"/>
          <w:b w:val="false"/>
          <w:i w:val="false"/>
          <w:color w:val="000000"/>
          <w:sz w:val="28"/>
        </w:rPr>
        <w:t xml:space="preserve">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"Суармалы егiстiктi алқаптардың суарылмайтын түрiне ауыстыруға рұқсат беру" мемлекеттік көрсетілетін қызмет регламенті;</w:t>
      </w:r>
      <w:r>
        <w:br/>
      </w:r>
      <w:r>
        <w:rPr>
          <w:rFonts w:ascii="Times New Roman"/>
          <w:b w:val="false"/>
          <w:i w:val="false"/>
          <w:color w:val="000000"/>
          <w:sz w:val="28"/>
        </w:rPr>
        <w:t xml:space="preserve">
      6) </w:t>
      </w:r>
      <w:r>
        <w:rPr>
          <w:rFonts w:ascii="Times New Roman"/>
          <w:b w:val="false"/>
          <w:i w:val="false"/>
          <w:color w:val="000000"/>
          <w:sz w:val="28"/>
        </w:rPr>
        <w:t xml:space="preserve">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"Елді мекен шегінде объект салу үшін жер учаскесін беру" мемлекеттік көрсетілетін қызмет регламенті;</w:t>
      </w:r>
      <w:r>
        <w:br/>
      </w: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алқаптарын бір түрден екінші түрге ауыстыруға рұқсат беру"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Атырау облысы әкімдігінің 2014 жылғы 23 мамырдағы № 154 "Жер қатынастары саласындағы мемлекеттік көрсетілетін қызмет регламенттерін бекіту туралы"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 (нормативтік құқықтық актілерді мемлекеттік тіркеу тізілімінде № 2941 тіркелген, 2014 жылғы 10 шілдеде "Атырау" газетінде жарияланған).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бақылауды өзіме қалдырамын.</w:t>
      </w:r>
      <w:r>
        <w:br/>
      </w:r>
      <w:r>
        <w:rPr>
          <w:rFonts w:ascii="Times New Roman"/>
          <w:b w:val="false"/>
          <w:i w:val="false"/>
          <w:color w:val="000000"/>
          <w:sz w:val="28"/>
        </w:rPr>
        <w:t xml:space="preserve">
      </w:t>
      </w:r>
      <w:r>
        <w:rPr>
          <w:rFonts w:ascii="Times New Roman"/>
          <w:b w:val="false"/>
          <w:i w:val="false"/>
          <w:color w:val="000000"/>
          <w:sz w:val="28"/>
        </w:rPr>
        <w:t xml:space="preserve">4. Осы қаулы алғашқы ресми жарияланған күнінен кейін күнтізбелік он күн өткен соң қолданысқа енгізіледі, бірақ Қазақстан Республикасы Ұлттық экономика министрінің міндетін атқарушының 2015 жылғы 27 наурыздағы № </w:t>
      </w:r>
      <w:r>
        <w:rPr>
          <w:rFonts w:ascii="Times New Roman"/>
          <w:b w:val="false"/>
          <w:i w:val="false"/>
          <w:color w:val="000000"/>
          <w:sz w:val="28"/>
        </w:rPr>
        <w:t>270</w:t>
      </w:r>
      <w:r>
        <w:rPr>
          <w:rFonts w:ascii="Times New Roman"/>
          <w:b w:val="false"/>
          <w:i w:val="false"/>
          <w:color w:val="000000"/>
          <w:sz w:val="28"/>
        </w:rPr>
        <w:t xml:space="preserve"> "Елді мекен шегінде объект салу үшін жер учаскесін беру" мемлекеттік көрсетілетін қызмет стандартын бекіту туралы" (нормативтік құқықтық актілерді мемлекеттік тіркеу тізілімінде № 11051 болып тіркелген), № </w:t>
      </w:r>
      <w:r>
        <w:rPr>
          <w:rFonts w:ascii="Times New Roman"/>
          <w:b w:val="false"/>
          <w:i w:val="false"/>
          <w:color w:val="000000"/>
          <w:sz w:val="28"/>
        </w:rPr>
        <w:t>271</w:t>
      </w:r>
      <w:r>
        <w:rPr>
          <w:rFonts w:ascii="Times New Roman"/>
          <w:b w:val="false"/>
          <w:i w:val="false"/>
          <w:color w:val="000000"/>
          <w:sz w:val="28"/>
        </w:rPr>
        <w:t xml:space="preserve"> "Жер қатынастары саласында мемлекеттік көрсетілетін қызметтер стандарттарын бекіту туралы" (нормативтік құқықтық актілерді мемлекеттік тіркеу тізілімінде № 11052 болып тіркелген) және № </w:t>
      </w:r>
      <w:r>
        <w:rPr>
          <w:rFonts w:ascii="Times New Roman"/>
          <w:b w:val="false"/>
          <w:i w:val="false"/>
          <w:color w:val="000000"/>
          <w:sz w:val="28"/>
        </w:rPr>
        <w:t>272</w:t>
      </w:r>
      <w:r>
        <w:rPr>
          <w:rFonts w:ascii="Times New Roman"/>
          <w:b w:val="false"/>
          <w:i w:val="false"/>
          <w:color w:val="000000"/>
          <w:sz w:val="28"/>
        </w:rPr>
        <w:t xml:space="preserve"> "Жер қатынастары, геодезия және картография саласындағы мемлекеттік көрсетілетін қызметтердің стандарттарын бекіту туралы" (нормативтік құқықтық актілерді мемлекеттік тіркеу тізілімінде № 11050 болып тіркелген) бұйрықтарының қолданысқа енгізілуінен бұрын емес.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Ғ. Дүйсембаев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қаулысымен бекітілген</w:t>
            </w:r>
          </w:p>
        </w:tc>
      </w:tr>
    </w:tbl>
    <w:bookmarkStart w:name="z30" w:id="1"/>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1"/>
    <w:bookmarkStart w:name="z31" w:id="2"/>
    <w:p>
      <w:pPr>
        <w:spacing w:after="0"/>
        <w:ind w:left="0"/>
        <w:jc w:val="left"/>
      </w:pPr>
      <w:r>
        <w:rPr>
          <w:rFonts w:ascii="Times New Roman"/>
          <w:b/>
          <w:i w:val="false"/>
          <w:color w:val="000000"/>
        </w:rPr>
        <w:t xml:space="preserve"> 1. Жалпы ережелер</w:t>
      </w:r>
    </w:p>
    <w:bookmarkEnd w:id="2"/>
    <w:bookmarkStart w:name="z32" w:id="3"/>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Атырау облысы, Атырау қаласы мен аудандардың жергілікті атқарушы органдары (бұдан әрі - көрсетілетін қызметті беруші) көрсетеді.</w:t>
      </w:r>
    </w:p>
    <w:bookmarkEnd w:id="3"/>
    <w:bookmarkStart w:name="z33" w:id="4"/>
    <w:p>
      <w:pPr>
        <w:spacing w:after="0"/>
        <w:ind w:left="0"/>
        <w:jc w:val="both"/>
      </w:pPr>
      <w:r>
        <w:rPr>
          <w:rFonts w:ascii="Times New Roman"/>
          <w:b w:val="false"/>
          <w:i w:val="false"/>
          <w:color w:val="000000"/>
          <w:sz w:val="28"/>
        </w:rPr>
        <w:t>
      Құжаттарды қабылдау және мемлекеттік көрсетілетін қызметтің нәтижелерін беру:</w:t>
      </w:r>
    </w:p>
    <w:bookmarkEnd w:id="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1-тармақ жаңа редакцияда - Атырау облысы әкімдігінің 04.07.2016 № </w:t>
      </w:r>
      <w:r>
        <w:rPr>
          <w:rFonts w:ascii="Times New Roman"/>
          <w:b w:val="false"/>
          <w:i w:val="false"/>
          <w:color w:val="000000"/>
          <w:sz w:val="28"/>
        </w:rPr>
        <w:t>136</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Мемлекеттiк қызметті көрсету нәтижесі - жер учаскесінің кадастрлық (бағалау) құнының бекітілген актісі не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(Нормативтік құқықтық актілерді мемлекеттік тіркеу тізілімінде № 11050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8" w:id="5"/>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5"/>
    <w:bookmarkStart w:name="z40" w:id="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кезеңдері: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келіп түскен құжаттарды 15 (он бес) минут ішінде тіркейді және басшыға береді;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құжаттың мазмұнымен танысып, бұрыштама қояды және 15 (он бес) минут ішінде маманға орындауға жібереді;</w:t>
      </w:r>
      <w:r>
        <w:br/>
      </w:r>
      <w:r>
        <w:rPr>
          <w:rFonts w:ascii="Times New Roman"/>
          <w:b w:val="false"/>
          <w:i w:val="false"/>
          <w:color w:val="000000"/>
          <w:sz w:val="28"/>
        </w:rPr>
        <w:t xml:space="preserve">
      </w:t>
      </w:r>
      <w:r>
        <w:rPr>
          <w:rFonts w:ascii="Times New Roman"/>
          <w:b w:val="false"/>
          <w:i w:val="false"/>
          <w:color w:val="000000"/>
          <w:sz w:val="28"/>
        </w:rPr>
        <w:t>3) маман ұсынылған құжаттарды тексеріп, бекітуге актіні не бас тарту туралы дәлелді жауапты дайындайды және оларды 2 (екі) жұмыс күні ішінде қол қою үшін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30 (отыз) минут ішінде дайындалған актіні не бас тарту туралы дәлелді жауапты тексереді, қол қояды және көрсетілетін қызметті беруші кеңсесінің қызметкеріне жібереді;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қызметкері мемлекеттік көрсетілетін қызметтің нәтижесін тіркеп, көрсетілетін қызметті алушыға береді немесе көрсетілетін қызметті алушыға беру үшін 6 (алты) сағат ішінде Мемлекеттік корпорацияның хат тасушысына береді.</w:t>
      </w:r>
    </w:p>
    <w:bookmarkEnd w:id="6"/>
    <w:bookmarkStart w:name="z46" w:id="7"/>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7"/>
    <w:bookmarkStart w:name="z47" w:id="8"/>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құрылымдық-функционалдық бірліктер (бұдан әрі – ҚФБ) жұмылдырылған:</w:t>
      </w:r>
    </w:p>
    <w:bookmarkEnd w:id="8"/>
    <w:bookmarkStart w:name="z48" w:id="9"/>
    <w:p>
      <w:pPr>
        <w:spacing w:after="0"/>
        <w:ind w:left="0"/>
        <w:jc w:val="both"/>
      </w:pPr>
      <w:r>
        <w:rPr>
          <w:rFonts w:ascii="Times New Roman"/>
          <w:b w:val="false"/>
          <w:i w:val="false"/>
          <w:color w:val="000000"/>
          <w:sz w:val="28"/>
        </w:rPr>
        <w:t>
      көрсетілетін қызметті беруші кеңсесінің қызметкері;</w:t>
      </w:r>
    </w:p>
    <w:bookmarkEnd w:id="9"/>
    <w:bookmarkStart w:name="z49" w:id="10"/>
    <w:p>
      <w:pPr>
        <w:spacing w:after="0"/>
        <w:ind w:left="0"/>
        <w:jc w:val="both"/>
      </w:pPr>
      <w:r>
        <w:rPr>
          <w:rFonts w:ascii="Times New Roman"/>
          <w:b w:val="false"/>
          <w:i w:val="false"/>
          <w:color w:val="000000"/>
          <w:sz w:val="28"/>
        </w:rPr>
        <w:t>
      көрсетілетін қызметті берушінің басшысы;</w:t>
      </w:r>
    </w:p>
    <w:bookmarkEnd w:id="10"/>
    <w:bookmarkStart w:name="z50" w:id="11"/>
    <w:p>
      <w:pPr>
        <w:spacing w:after="0"/>
        <w:ind w:left="0"/>
        <w:jc w:val="both"/>
      </w:pPr>
      <w:r>
        <w:rPr>
          <w:rFonts w:ascii="Times New Roman"/>
          <w:b w:val="false"/>
          <w:i w:val="false"/>
          <w:color w:val="000000"/>
          <w:sz w:val="28"/>
        </w:rPr>
        <w:t>
      маман.</w:t>
      </w:r>
    </w:p>
    <w:bookmarkEnd w:id="1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қызметті көрсету бойынша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"Мемлекеттің жеке меншікке сатылатын нақты жер учаскілерінің кадастрлық (бағалау) құнын бекіту"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53" w:id="12"/>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4-бөлімнің атауы жаңа редакцияда - Атырау облысы әкімдігінің 04.07.2016 № </w:t>
      </w:r>
      <w:r>
        <w:rPr>
          <w:rFonts w:ascii="Times New Roman"/>
          <w:b w:val="false"/>
          <w:i w:val="false"/>
          <w:color w:val="000000"/>
          <w:sz w:val="28"/>
        </w:rPr>
        <w:t>136</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8. Мемлекеттік корпорация арқылы мемлекеттік қызметті көрсету бойынша шешімдер мен адымдық іс-қимылдар (Мемлекеттік корпорация арқылы мемлекеттік қызметті көрсету кезінде функционалдық өзара іс-қимыл диаграммасы осы регламенттің 3-қосымшасында берілген):</w:t>
      </w:r>
      <w:r>
        <w:br/>
      </w:r>
      <w:r>
        <w:rPr>
          <w:rFonts w:ascii="Times New Roman"/>
          <w:b w:val="false"/>
          <w:i w:val="false"/>
          <w:color w:val="000000"/>
          <w:sz w:val="28"/>
        </w:rPr>
        <w:t xml:space="preserve">
      </w:t>
      </w:r>
      <w:r>
        <w:rPr>
          <w:rFonts w:ascii="Times New Roman"/>
          <w:b w:val="false"/>
          <w:i w:val="false"/>
          <w:color w:val="000000"/>
          <w:sz w:val="28"/>
        </w:rPr>
        <w:t xml:space="preserve">1) 1-процесс – Мемлекеттік корпорация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топтамасының толық емес ұсынылған жағдайда оларды қабылдаудан бас тарту туралы қолхат береді (15 (он бес) минут ішінде). </w:t>
      </w:r>
      <w:r>
        <w:br/>
      </w:r>
      <w:r>
        <w:rPr>
          <w:rFonts w:ascii="Times New Roman"/>
          <w:b w:val="false"/>
          <w:i w:val="false"/>
          <w:color w:val="000000"/>
          <w:sz w:val="28"/>
        </w:rPr>
        <w:t xml:space="preserve">
      </w:t>
      </w:r>
      <w:r>
        <w:rPr>
          <w:rFonts w:ascii="Times New Roman"/>
          <w:b w:val="false"/>
          <w:i w:val="false"/>
          <w:color w:val="000000"/>
          <w:sz w:val="28"/>
        </w:rPr>
        <w:t>2) 2-процесс егер құжаттар толық болса, Мемлекеттік корпорация қызметкері құжаттарды тіркейді, көрсетілетін қызметті алушыға тиісті құжаттарды қабылдағаны туралы қолхат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3) 3-процесс – Мемлекеттік корпорация қызметкері құжаттарды Мемлекеттік корпорацияның жинақтаушы секторына береді және Мемлекеттік корпорацияның ақпараттық жүйесіне деректерді енгізеді (15 (он бес) минут ішінде); </w:t>
      </w:r>
      <w:r>
        <w:br/>
      </w:r>
      <w:r>
        <w:rPr>
          <w:rFonts w:ascii="Times New Roman"/>
          <w:b w:val="false"/>
          <w:i w:val="false"/>
          <w:color w:val="000000"/>
          <w:sz w:val="28"/>
        </w:rPr>
        <w:t xml:space="preserve">
      </w:t>
      </w:r>
      <w:r>
        <w:rPr>
          <w:rFonts w:ascii="Times New Roman"/>
          <w:b w:val="false"/>
          <w:i w:val="false"/>
          <w:color w:val="000000"/>
          <w:sz w:val="28"/>
        </w:rPr>
        <w:t>4) 4-процесс – жинақтаушы сектор құжаттарды жинайды, тізілім жасайды және көрсетілетін қызметті берушіге құжаттарды Мемлекеттік корпорацияның хат тасушысы арқылы береді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5) 5-процесс Мемлекеттік корпорацияның хат тасушысы көрсетілетін қызметті берушінің кеңсесіне құжаттарды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6) 6-процесс – көрсетілетін қызметті беруші Мемлекеттік корпорациядан құжаттарды алғаннан кейін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мемлекеттік қызмет көрсетудің кезеңдерінен өтеді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7) 7-процесс – Мемлекеттік корпорацияның хат тасушысы мемлекеттік көрсетілетін қызметтің нәтижелерін жинақтаушы секторға жібереді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8) 8-процесс - Мемлекеттік корпорация жинақтаушы секторының қызметкері көрсетілетін қызметті алушыдан қабылданған құжаттарды сканерлік штрих-кодтың көмегімен Мемлекеттік корпорация ақпараттық жүйесіне белгілейді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9) 9-процесс жинақтаушы сектор мемлекеттік көрсетілетін қызметтің нәтижесін Мемлекеттік корпорация инспекторына береді (30 (отыз) минут ішінде);</w:t>
      </w:r>
      <w:r>
        <w:br/>
      </w:r>
      <w:r>
        <w:rPr>
          <w:rFonts w:ascii="Times New Roman"/>
          <w:b w:val="false"/>
          <w:i w:val="false"/>
          <w:color w:val="000000"/>
          <w:sz w:val="28"/>
        </w:rPr>
        <w:t xml:space="preserve">
      </w:t>
      </w:r>
      <w:r>
        <w:rPr>
          <w:rFonts w:ascii="Times New Roman"/>
          <w:b w:val="false"/>
          <w:i w:val="false"/>
          <w:color w:val="000000"/>
          <w:sz w:val="28"/>
        </w:rPr>
        <w:t>10) 10-процесс – Мемлекеттік корпорация инспекторы мемлекеттік көрсетілетін қызметтің нәтижесін көрсетілетін қызметті алушыға береді (20 (жиырма) минут ішінде).</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 жер учаскелерінің кадастрлық (бағалау) құнын бекіту" мемлекеттік көрсетілетін қызмет регламентіне 1-қосымша</w:t>
            </w:r>
          </w:p>
        </w:tc>
      </w:tr>
    </w:tbl>
    <w:bookmarkStart w:name="z65" w:id="13"/>
    <w:p>
      <w:pPr>
        <w:spacing w:after="0"/>
        <w:ind w:left="0"/>
        <w:jc w:val="left"/>
      </w:pPr>
      <w:r>
        <w:rPr>
          <w:rFonts w:ascii="Times New Roman"/>
          <w:b/>
          <w:i w:val="false"/>
          <w:color w:val="000000"/>
        </w:rPr>
        <w:t xml:space="preserve"> Мемлекеттік қызметті көрсету бойынша рәсімдердің (іс-қимылдардың) реттілігінің сипаттамасы</w:t>
      </w:r>
    </w:p>
    <w:bookmarkEnd w:id="13"/>
    <w:tbl>
      <w:tblPr>
        <w:tblW w:w="0" w:type="auto"/>
        <w:tblCellSpacing w:w="0" w:type="auto"/>
        <w:tblBorders>
          <w:top w:val="none"/>
          <w:left w:val="none"/>
          <w:bottom w:val="none"/>
          <w:right w:val="none"/>
          <w:insideH w:val="none"/>
          <w:insideV w:val="none"/>
        </w:tblBorders>
      </w:tblPr>
      <w:tblGrid>
        <w:gridCol w:w="1526"/>
        <w:gridCol w:w="11554"/>
      </w:tblGrid>
      <w:tr>
        <w:trPr>
          <w:trHeight w:val="30" w:hRule="atLeast"/>
        </w:trPr>
        <w:tc>
          <w:tcPr>
            <w:tcW w:w="152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155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2771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77100" cy="7518400"/>
                          </a:xfrm>
                          <a:prstGeom prst="rect">
                            <a:avLst/>
                          </a:prstGeom>
                        </pic:spPr>
                      </pic:pic>
                    </a:graphicData>
                  </a:graphic>
                </wp:inline>
              </w:drawing>
            </w:r>
          </w:p>
          <w:p>
            <w:pPr>
              <w:spacing w:after="0"/>
              <w:ind w:left="0"/>
              <w:jc w:val="center"/>
            </w:pPr>
            <w:r>
              <w:rPr>
                <w:rFonts w:ascii="Times New Roman"/>
                <w:b w:val="false"/>
                <w:i w:val="false"/>
                <w:color w:val="000000"/>
                <w:sz w:val="20"/>
              </w:rPr>
              <w:t>"Мемлекет жеке меншікке сататын нақты жер учаскелерінің кадастрлық (бағалау) құнын бекіту" мемлекеттік көрсетілетін қызмет регламентінің 2-қосымшасы"</w:t>
            </w:r>
          </w:p>
        </w:tc>
      </w:tr>
    </w:tbl>
    <w:bookmarkStart w:name="z67" w:id="14"/>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қызметті көрсету бизнес–процестерінің анықтамалығы</w:t>
      </w:r>
    </w:p>
    <w:bookmarkEnd w:id="14"/>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11600"/>
                          </a:xfrm>
                          <a:prstGeom prst="rect">
                            <a:avLst/>
                          </a:prstGeom>
                        </pic:spPr>
                      </pic:pic>
                    </a:graphicData>
                  </a:graphic>
                </wp:inline>
              </w:drawing>
            </w:r>
          </w:p>
        </w:tc>
      </w:tr>
    </w:tbl>
    <w:p>
      <w:pPr>
        <w:spacing w:after="0"/>
        <w:ind w:left="0"/>
        <w:jc w:val="left"/>
      </w:pPr>
      <w:r>
        <w:br/>
      </w:r>
    </w:p>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 жер учаскелерінің кадастрлық (бағалау) құнын бекіту" мемлекеттік көрсетілетін қызмет регламентіне 2-қосымша</w:t>
            </w:r>
          </w:p>
        </w:tc>
      </w:tr>
    </w:tbl>
    <w:bookmarkStart w:name="z70" w:id="15"/>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функционалдық өзара іс-қимыл диаграммасы</w:t>
      </w:r>
    </w:p>
    <w:bookmarkEnd w:id="15"/>
    <w:p>
      <w:pPr>
        <w:spacing w:after="0"/>
        <w:ind w:left="0"/>
        <w:jc w:val="left"/>
      </w:pPr>
      <w:r>
        <w:br/>
      </w:r>
      <w:r>
        <w:rPr>
          <w:rFonts w:ascii="Times New Roman"/>
          <w:b w:val="false"/>
          <w:i w:val="false"/>
          <w:color w:val="000000"/>
          <w:sz w:val="28"/>
        </w:rPr>
        <w:t>
</w:t>
      </w:r>
    </w:p>
    <w:bookmarkStart w:name="z72"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қаулысымен бекітілген</w:t>
            </w:r>
          </w:p>
        </w:tc>
      </w:tr>
    </w:tbl>
    <w:bookmarkStart w:name="z77" w:id="17"/>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көрсетілетін қызмет регламенті</w:t>
      </w:r>
    </w:p>
    <w:bookmarkEnd w:id="17"/>
    <w:bookmarkStart w:name="z78" w:id="18"/>
    <w:p>
      <w:pPr>
        <w:spacing w:after="0"/>
        <w:ind w:left="0"/>
        <w:jc w:val="left"/>
      </w:pPr>
      <w:r>
        <w:rPr>
          <w:rFonts w:ascii="Times New Roman"/>
          <w:b/>
          <w:i w:val="false"/>
          <w:color w:val="000000"/>
        </w:rPr>
        <w:t xml:space="preserve"> 1. Жалпы ережелер</w:t>
      </w:r>
    </w:p>
    <w:bookmarkEnd w:id="18"/>
    <w:bookmarkStart w:name="z79" w:id="19"/>
    <w:p>
      <w:pPr>
        <w:spacing w:after="0"/>
        <w:ind w:left="0"/>
        <w:jc w:val="both"/>
      </w:pPr>
      <w:r>
        <w:rPr>
          <w:rFonts w:ascii="Times New Roman"/>
          <w:b w:val="false"/>
          <w:i w:val="false"/>
          <w:color w:val="000000"/>
          <w:sz w:val="28"/>
        </w:rPr>
        <w:t>
      1. "Іздестіру жұмыстарын жүргізу үшін жер учаскесін пайдалануға рұқсат беру" мемлекеттік көрсетілетін қызметті (бұдан әрі - мемлекеттік көрсетілетін қызмет) Атырау облысы, Атырау қаласы мен аудандардың жергілікті атқарушы органдары (бұдан әрі - көрсетілетін қызметті беруші) көрсетеді.</w:t>
      </w:r>
    </w:p>
    <w:bookmarkEnd w:id="19"/>
    <w:bookmarkStart w:name="z80" w:id="20"/>
    <w:p>
      <w:pPr>
        <w:spacing w:after="0"/>
        <w:ind w:left="0"/>
        <w:jc w:val="both"/>
      </w:pPr>
      <w:r>
        <w:rPr>
          <w:rFonts w:ascii="Times New Roman"/>
          <w:b w:val="false"/>
          <w:i w:val="false"/>
          <w:color w:val="000000"/>
          <w:sz w:val="28"/>
        </w:rPr>
        <w:t>
      Құжаттарды қабылдау және мемлекеттік көрсетілетін қызметтің нәтижелерін беру:</w:t>
      </w:r>
    </w:p>
    <w:bookmarkEnd w:id="2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 - веб-портал)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Атырау облысы әкімдігінің 04.07.2016 № </w:t>
      </w:r>
      <w:r>
        <w:rPr>
          <w:rFonts w:ascii="Times New Roman"/>
          <w:b w:val="false"/>
          <w:i w:val="false"/>
          <w:color w:val="000000"/>
          <w:sz w:val="28"/>
        </w:rPr>
        <w:t>136</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Мемлекеттік қызметті көрсету нәтижесі – іздестіру жұмыстарын жүргізу үшін жер учаскесін пайдалануға рұқсат беру туралы қаулы (бұдан әрі- рұқсат) не мемлекеттік қызметті көрсетуден дәлелді бас тарту.</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bookmarkStart w:name="z22" w:id="21"/>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 (бұдан әрі - ЭЦҚ) қойылған электрондық құжат нысанында жолданады.</w:t>
      </w:r>
    </w:p>
    <w:bookmarkEnd w:id="21"/>
    <w:p>
      <w:pPr>
        <w:spacing w:after="0"/>
        <w:ind w:left="0"/>
        <w:jc w:val="left"/>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және басып шығарылады.</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86" w:id="22"/>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2"/>
    <w:bookmarkStart w:name="z88" w:id="2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кезеңдері: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келіп түскен құжаттаманы 15 (он бес) минут ішінде тіркейді және құжаттар топтамасын көрсетілетін қызметті берушінің басшысына береді;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құжаттың мазмұнымен танысып, бұрыштама қояды және 15 (он бес) минут ішінде жер қатынастары жөніндегі жергілікті уәкілетті органның басшысына жолдайды;</w:t>
      </w:r>
      <w:r>
        <w:br/>
      </w:r>
      <w:r>
        <w:rPr>
          <w:rFonts w:ascii="Times New Roman"/>
          <w:b w:val="false"/>
          <w:i w:val="false"/>
          <w:color w:val="000000"/>
          <w:sz w:val="28"/>
        </w:rPr>
        <w:t xml:space="preserve">
      </w:t>
      </w:r>
      <w:r>
        <w:rPr>
          <w:rFonts w:ascii="Times New Roman"/>
          <w:b w:val="false"/>
          <w:i w:val="false"/>
          <w:color w:val="000000"/>
          <w:sz w:val="28"/>
        </w:rPr>
        <w:t>3) жер қатынастар жөніндегі жергілікті уәкілетті органның басшысы құжаттың мазмұнымен танысып, бұрыштама қояды және жер қатынастары жөніндегі жергілікті уәкілетті органның маманына орындау үшін 15 (он бес) минут ішінде жібереді;</w:t>
      </w:r>
      <w:r>
        <w:br/>
      </w:r>
      <w:r>
        <w:rPr>
          <w:rFonts w:ascii="Times New Roman"/>
          <w:b w:val="false"/>
          <w:i w:val="false"/>
          <w:color w:val="000000"/>
          <w:sz w:val="28"/>
        </w:rPr>
        <w:t xml:space="preserve">
      </w:t>
      </w:r>
      <w:r>
        <w:rPr>
          <w:rFonts w:ascii="Times New Roman"/>
          <w:b w:val="false"/>
          <w:i w:val="false"/>
          <w:color w:val="000000"/>
          <w:sz w:val="28"/>
        </w:rPr>
        <w:t>4) жер қатынастар жөніндегі жергілікті уәкілетті органның маманы көрсетілетін қызметті алушының құжаттарын алған сәттен бастап 1 (бір) жұмыс күні ішінде ұсынылған құжаттардың толықтығын тексереді.</w:t>
      </w:r>
    </w:p>
    <w:bookmarkEnd w:id="23"/>
    <w:bookmarkStart w:name="z93" w:id="24"/>
    <w:p>
      <w:pPr>
        <w:spacing w:after="0"/>
        <w:ind w:left="0"/>
        <w:jc w:val="both"/>
      </w:pPr>
      <w:r>
        <w:rPr>
          <w:rFonts w:ascii="Times New Roman"/>
          <w:b w:val="false"/>
          <w:i w:val="false"/>
          <w:color w:val="000000"/>
          <w:sz w:val="28"/>
        </w:rPr>
        <w:t xml:space="preserve">
      Ұсынылған құжаттардың толық емес фактісі анықталған жағдайда әрі қарай өтінішті қараудан жазбаша дәлелді бас тартуды дайындап, жер қатынастары жөніндегі жергілікті уәкілетті органның басшысына қол қою үшін жолдайды. </w:t>
      </w:r>
    </w:p>
    <w:bookmarkEnd w:id="24"/>
    <w:bookmarkStart w:name="z94" w:id="25"/>
    <w:p>
      <w:pPr>
        <w:spacing w:after="0"/>
        <w:ind w:left="0"/>
        <w:jc w:val="both"/>
      </w:pPr>
      <w:r>
        <w:rPr>
          <w:rFonts w:ascii="Times New Roman"/>
          <w:b w:val="false"/>
          <w:i w:val="false"/>
          <w:color w:val="000000"/>
          <w:sz w:val="28"/>
        </w:rPr>
        <w:t>
      Құжаттардың заңнамаға сәйкестігін қарайды (қажет болған жағдайда ерекше қорғалатын табиғи аумақтар мен орман қорларының жерлері саласындағы уәкілетті органға келісім алуға жібереді), 8 (сегіз) жұмыс күні ішінде көрсетілетін қызметті беруші мүшелерімен және жергілікті уәкілетті орган басшысымен келіседі;</w:t>
      </w:r>
    </w:p>
    <w:bookmarkEnd w:id="2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5) жер қатынастар жөніндегі жергілікті уәкілетті органның басшысы дәлелді бас тартуға қол қояды не рұқсат жобасына келісім беріп, көрсетілетін қызметті берушінің басшысына қол қою үшін 30 (отыз) минут ішінде жолдайды; </w:t>
      </w:r>
      <w:r>
        <w:br/>
      </w:r>
      <w:r>
        <w:rPr>
          <w:rFonts w:ascii="Times New Roman"/>
          <w:b w:val="false"/>
          <w:i w:val="false"/>
          <w:color w:val="000000"/>
          <w:sz w:val="28"/>
        </w:rPr>
        <w:t xml:space="preserve">
      </w:t>
      </w:r>
      <w:r>
        <w:rPr>
          <w:rFonts w:ascii="Times New Roman"/>
          <w:b w:val="false"/>
          <w:i w:val="false"/>
          <w:color w:val="000000"/>
          <w:sz w:val="28"/>
        </w:rPr>
        <w:t xml:space="preserve">6) жер қатынастар жөніндегі жергілікті уәкілетті орган кеңсесінің қызметкері көрсетілетін қызметті алушыға 15 (он бес) минут ішінде дәлелді бас тартуды береді;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рұқсатқа қол қояды және кеңсеге 1 (бір) сағат ішінде жібереді;</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кеңсесінің қызметкері мемлекеттік көрсетілетін қызметтің нәтижесін тіркеп, көрсетілетін қызметті алушыға береді немесе көрсетілетін қызметті алушыға беру үшін 3 (үш) сағат ішінде Мемлекеттік корпорацияның хат тасушысына береді не портал арқылы жібереді.</w:t>
      </w:r>
      <w:r>
        <w:br/>
      </w:r>
      <w:r>
        <w:rPr>
          <w:rFonts w:ascii="Times New Roman"/>
          <w:b w:val="false"/>
          <w:i w:val="false"/>
          <w:color w:val="000000"/>
          <w:sz w:val="28"/>
        </w:rPr>
        <w:t>
</w:t>
      </w:r>
    </w:p>
    <w:bookmarkStart w:name="z99" w:id="26"/>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26"/>
    <w:bookmarkStart w:name="z100" w:id="27"/>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құрылымдық-функционалдық бірліктер (бұдан әрі – ҚФБ) жұмылдырылған:</w:t>
      </w:r>
    </w:p>
    <w:bookmarkEnd w:id="27"/>
    <w:bookmarkStart w:name="z101" w:id="28"/>
    <w:p>
      <w:pPr>
        <w:spacing w:after="0"/>
        <w:ind w:left="0"/>
        <w:jc w:val="both"/>
      </w:pPr>
      <w:r>
        <w:rPr>
          <w:rFonts w:ascii="Times New Roman"/>
          <w:b w:val="false"/>
          <w:i w:val="false"/>
          <w:color w:val="000000"/>
          <w:sz w:val="28"/>
        </w:rPr>
        <w:t>
      көрсетілетін қызмет беруші кеңсесінің қызметкері;</w:t>
      </w:r>
    </w:p>
    <w:bookmarkEnd w:id="28"/>
    <w:bookmarkStart w:name="z102" w:id="29"/>
    <w:p>
      <w:pPr>
        <w:spacing w:after="0"/>
        <w:ind w:left="0"/>
        <w:jc w:val="both"/>
      </w:pPr>
      <w:r>
        <w:rPr>
          <w:rFonts w:ascii="Times New Roman"/>
          <w:b w:val="false"/>
          <w:i w:val="false"/>
          <w:color w:val="000000"/>
          <w:sz w:val="28"/>
        </w:rPr>
        <w:t>
      көрсетілетін қызмет берушінің басшысы не оны алмастыратын тұлға;</w:t>
      </w:r>
    </w:p>
    <w:bookmarkEnd w:id="29"/>
    <w:bookmarkStart w:name="z103" w:id="30"/>
    <w:p>
      <w:pPr>
        <w:spacing w:after="0"/>
        <w:ind w:left="0"/>
        <w:jc w:val="both"/>
      </w:pPr>
      <w:r>
        <w:rPr>
          <w:rFonts w:ascii="Times New Roman"/>
          <w:b w:val="false"/>
          <w:i w:val="false"/>
          <w:color w:val="000000"/>
          <w:sz w:val="28"/>
        </w:rPr>
        <w:t>
      маман;</w:t>
      </w:r>
    </w:p>
    <w:bookmarkEnd w:id="30"/>
    <w:bookmarkStart w:name="z104" w:id="31"/>
    <w:p>
      <w:pPr>
        <w:spacing w:after="0"/>
        <w:ind w:left="0"/>
        <w:jc w:val="both"/>
      </w:pPr>
      <w:r>
        <w:rPr>
          <w:rFonts w:ascii="Times New Roman"/>
          <w:b w:val="false"/>
          <w:i w:val="false"/>
          <w:color w:val="000000"/>
          <w:sz w:val="28"/>
        </w:rPr>
        <w:t>
      жер қатынастар жөніндегі жергілікті уәкілетті органның басшысы.</w:t>
      </w:r>
    </w:p>
    <w:bookmarkEnd w:id="3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қызметті көрсету бойынша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"Іздестіру жұмыстарын жүргізу үшін жер учаскесін пайдалануға рұқсат беру"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108" w:id="32"/>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4-бөлімнің атауы жаңа редакцияда - Атырау облысы әкімдігінің 04.07.2016 № </w:t>
      </w:r>
      <w:r>
        <w:rPr>
          <w:rFonts w:ascii="Times New Roman"/>
          <w:b w:val="false"/>
          <w:i w:val="false"/>
          <w:color w:val="000000"/>
          <w:sz w:val="28"/>
        </w:rPr>
        <w:t>136</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8. Мемлекеттік қызметті Мемлекеттік корпорация арқылы көрсету кезеңдері (мемлекеттік қызмет көрсету кезінде функционалдық өзара іс-қимылдың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 xml:space="preserve">1) 1) 1-процесс – Мемлекеттік корпорация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топтамасын толық емес ұсынған жағдайда оларды қабылдаудан бас тарту туралы қолхат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инспекторы келіп түскен құжаттарды тіркейді, көрсетілетін қызметті алушыға тиісті құжаттарды қабылдағаны туралы көрсетілген қолхат береді (өтініш берген күні көрсетілетін қызметті алушыға қызмет көрсетуге жол берілген ең ұзақ уақыт 15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3-процесс – Мемлекеттік корпорация инспекторы құжаттарды Мемлекеттік корпорацияның жинақтаушы секторына береді және деректерді Мемлекеттік корпорацияның ақпараттық жүйесіне енгізеді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4) 4-процесс – жинақтаушы сектор құжаттарды жинайды, тізілім жасақтайды және көрсетілетін қызметті берушіге құжаттарды Мемлекеттік корпорацияның курьері арқылы береді (1 (бір) сағат ішінде);</w:t>
      </w:r>
      <w:r>
        <w:br/>
      </w:r>
      <w:r>
        <w:rPr>
          <w:rFonts w:ascii="Times New Roman"/>
          <w:b w:val="false"/>
          <w:i w:val="false"/>
          <w:color w:val="000000"/>
          <w:sz w:val="28"/>
        </w:rPr>
        <w:t xml:space="preserve">
      </w:t>
      </w:r>
      <w:r>
        <w:rPr>
          <w:rFonts w:ascii="Times New Roman"/>
          <w:b w:val="false"/>
          <w:i w:val="false"/>
          <w:color w:val="000000"/>
          <w:sz w:val="28"/>
        </w:rPr>
        <w:t>5) 5-процесс – Мемлекеттік корпорацияның хат тасушысы көрсетілетін қызметті беруші кеңсесіне құжаттарды береді (1(бір) жұмыс күні ішінде).</w:t>
      </w:r>
      <w:r>
        <w:br/>
      </w:r>
      <w:r>
        <w:rPr>
          <w:rFonts w:ascii="Times New Roman"/>
          <w:b w:val="false"/>
          <w:i w:val="false"/>
          <w:color w:val="000000"/>
          <w:sz w:val="28"/>
        </w:rPr>
        <w:t xml:space="preserve">
      </w:t>
      </w:r>
      <w:r>
        <w:rPr>
          <w:rFonts w:ascii="Times New Roman"/>
          <w:b w:val="false"/>
          <w:i w:val="false"/>
          <w:color w:val="000000"/>
          <w:sz w:val="28"/>
        </w:rPr>
        <w:t>6) 6-процесс – көрсетілетін қызметті беруші Мемлекеттік корпорациядан құжаттарды алғаннан кейін осы регламенттің 5-тармағында көрсетілген мемлекеттік қызметті көрсетудің кезеңдерінен өтеді (10 (он) жұмыс күні ішінде).</w:t>
      </w:r>
      <w:r>
        <w:br/>
      </w:r>
      <w:r>
        <w:rPr>
          <w:rFonts w:ascii="Times New Roman"/>
          <w:b w:val="false"/>
          <w:i w:val="false"/>
          <w:color w:val="000000"/>
          <w:sz w:val="28"/>
        </w:rPr>
        <w:t xml:space="preserve">
      </w:t>
      </w:r>
      <w:r>
        <w:rPr>
          <w:rFonts w:ascii="Times New Roman"/>
          <w:b w:val="false"/>
          <w:i w:val="false"/>
          <w:color w:val="000000"/>
          <w:sz w:val="28"/>
        </w:rPr>
        <w:t>7) 7-процесс – Мемлекеттік корпорацияның хат тасушысы мемлекеттік көрсетілетін қызметтің нәтижелерін жинақтаушы секторға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8) 8-процесс – Мемлекеттік корпорация жинақтаушы секторының қызметкері сканерлік штрих-кодтың көмегімен көрсетілетін қызметті алушыдан қабылданған құжаттарды Мемлекеттік корпорация ақпараттық жүйесіне белгілейді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9) 9-процесс – жинақтаушы сектор мемлекеттік көрсетілетін қызметтің нәтижесін Мемлекеттік корпорация инспекторына береді (30 (отыз) минут ішінде);</w:t>
      </w:r>
      <w:r>
        <w:br/>
      </w:r>
      <w:r>
        <w:rPr>
          <w:rFonts w:ascii="Times New Roman"/>
          <w:b w:val="false"/>
          <w:i w:val="false"/>
          <w:color w:val="000000"/>
          <w:sz w:val="28"/>
        </w:rPr>
        <w:t xml:space="preserve">
      </w:t>
      </w:r>
      <w:r>
        <w:rPr>
          <w:rFonts w:ascii="Times New Roman"/>
          <w:b w:val="false"/>
          <w:i w:val="false"/>
          <w:color w:val="000000"/>
          <w:sz w:val="28"/>
        </w:rPr>
        <w:t>10) 10-процесс – Мемлекеттік корпорация инспекторы мемлекеттік көрсетілетін қызмет нәтижесін көрсетілетін қызметті алушыға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9. Веб-портал арқылы көрсетілетін қызметті берушінің адымдық іс-әрекеттері мен шешімдер (веб-портал арқылы мемлекеттік қызметті көрсету кезінде функционалдық өзара іс-қимылдың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веб-порталда тіркеуді жеке сәйкестендіру нөмірі (бұдан әрі – ЖСН) және бизнес сәйкестендіру нөмірі (бұдан әрі - БСН) және парольдің (порталда тіркелмеген көрсетілетін қызметті алушылар үшін жүргізіледі) көмегімен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ЖСН/БСН мен парольді (авторландыру процесі) веб-порталда енгізуі;</w:t>
      </w:r>
      <w:r>
        <w:br/>
      </w:r>
      <w:r>
        <w:rPr>
          <w:rFonts w:ascii="Times New Roman"/>
          <w:b w:val="false"/>
          <w:i w:val="false"/>
          <w:color w:val="000000"/>
          <w:sz w:val="28"/>
        </w:rPr>
        <w:t xml:space="preserve">
      </w:t>
      </w:r>
      <w:r>
        <w:rPr>
          <w:rFonts w:ascii="Times New Roman"/>
          <w:b w:val="false"/>
          <w:i w:val="false"/>
          <w:color w:val="000000"/>
          <w:sz w:val="28"/>
        </w:rPr>
        <w:t>3) 3-шарт – веб-порталда тіркелген тұтынушы туралы деректердің түпнұсқалығын ЖСН/БСН және пароль арқылы тексеру;</w:t>
      </w:r>
      <w:r>
        <w:br/>
      </w:r>
      <w:r>
        <w:rPr>
          <w:rFonts w:ascii="Times New Roman"/>
          <w:b w:val="false"/>
          <w:i w:val="false"/>
          <w:color w:val="000000"/>
          <w:sz w:val="28"/>
        </w:rPr>
        <w:t xml:space="preserve">
      </w:t>
      </w:r>
      <w:r>
        <w:rPr>
          <w:rFonts w:ascii="Times New Roman"/>
          <w:b w:val="false"/>
          <w:i w:val="false"/>
          <w:color w:val="000000"/>
          <w:sz w:val="28"/>
        </w:rPr>
        <w:t>4) 2-процесс – веб-порталмен көрсетілетін қызметті алушының деректерінде орын алған бұзушылықтарға байланысты авторландырудан бас тарту туралы хабараламаны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көрсетілетін қызмет алушының осы регламентте көрсетілген мемлекеттік көрсетілетін қызметті таңдауы, мемлекеттік қызметті көрсету үшін сұрау салудың нысанын экранға шығару және оның құрылымы мен форматтық талаптарын ескере отырып, көрсетілетін қызметті алушының нысанды (деректерді енгізу) толтыруы, Стандарттың 9-тармағында көрсетілген электрондық түрде қажетті құжаттардың көшірмелерін сұрау салудың нысанына бекітуі, сондай-ақ көрсетілетін қызметті алушының сұрау салуды куәландыруы (қол қою) үшін электрондық цифрлық қолтаңбаның (бұдан әрі –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жарамдық мерзімі мен қайтарылған (күші жойылған) тіркеу куәліктерінің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сұрау салынған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8) 5-процесс – көрсетілетін қызметті алушының ЭЦҚ-сы арқылы электрондық мемлекеттік қызметті көрсету үшін сұрау салуды куәландыру және электрондық құжатты (сұрау салуды) көрсетілетін қызметті берушінің өңдеуі үшін "электрондық үкімет" шлюзіне (бұдан әрі - ЭҮШ) жіберу; </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берушінің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қызметті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веб-порталмен қалыптастырылған мемлекеттік көрсетілетін қызметтің нәтижесін (электрондық құжат нысанында) алуы. Электрондық құжат көрсетілетін қызметті беруші қызметкерінің ЭЦҚ-сын қолдану арқылы қалыптастырылады.</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 учаскесін пайдалануға рұқсат беру" мемлекеттік көрсетілетін қызмет регламентіне 1-қосымша</w:t>
            </w:r>
          </w:p>
        </w:tc>
      </w:tr>
    </w:tbl>
    <w:bookmarkStart w:name="z130" w:id="33"/>
    <w:p>
      <w:pPr>
        <w:spacing w:after="0"/>
        <w:ind w:left="0"/>
        <w:jc w:val="left"/>
      </w:pPr>
      <w:r>
        <w:rPr>
          <w:rFonts w:ascii="Times New Roman"/>
          <w:b/>
          <w:i w:val="false"/>
          <w:color w:val="000000"/>
        </w:rPr>
        <w:t xml:space="preserve"> Мемлекеттік қызметті көрсету бойынша рәсімдердің (іс-қимылдардың) реттілігін сипаттау</w:t>
      </w:r>
    </w:p>
    <w:bookmarkEnd w:id="33"/>
    <w:bookmarkStart w:name="z131"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 учаскесін пайдалануға рұқсат беру" мемлекеттік көрсетілетін қызмет регламентіне 2-қосымша</w:t>
            </w:r>
          </w:p>
        </w:tc>
      </w:tr>
    </w:tbl>
    <w:bookmarkStart w:name="z133" w:id="35"/>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қызметті көрсету бизнес-процестерінің анықтамалығы</w:t>
      </w:r>
    </w:p>
    <w:bookmarkEnd w:id="35"/>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11600"/>
                          </a:xfrm>
                          <a:prstGeom prst="rect">
                            <a:avLst/>
                          </a:prstGeom>
                        </pic:spPr>
                      </pic:pic>
                    </a:graphicData>
                  </a:graphic>
                </wp:inline>
              </w:drawing>
            </w:r>
          </w:p>
        </w:tc>
      </w:tr>
    </w:tbl>
    <w:bookmarkStart w:name="z135"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 учаскесін пайдалануға рұқсат беру" мемлекеттік көрсетілетін қызмет регламентіне 3-қосымша</w:t>
            </w:r>
          </w:p>
        </w:tc>
      </w:tr>
    </w:tbl>
    <w:bookmarkStart w:name="z137" w:id="37"/>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функционалдық өзара іс-қимылдың № 1 диаграммасы</w:t>
      </w:r>
    </w:p>
    <w:bookmarkEnd w:id="37"/>
    <w:bookmarkStart w:name="z138"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39"/>
    <w:p>
      <w:pPr>
        <w:spacing w:after="0"/>
        <w:ind w:left="0"/>
        <w:jc w:val="left"/>
      </w:pPr>
      <w:r>
        <w:rPr>
          <w:rFonts w:ascii="Times New Roman"/>
          <w:b/>
          <w:i w:val="false"/>
          <w:color w:val="000000"/>
        </w:rPr>
        <w:t xml:space="preserve"> Веб-портал арқылы мемлекеттік қызметті көрсету кезінде функционалдық өзара іс-қимылдың № 2 диаграммасы</w:t>
      </w:r>
    </w:p>
    <w:bookmarkEnd w:id="39"/>
    <w:bookmarkStart w:name="z14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683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83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қаулысымен бекітілген</w:t>
            </w:r>
          </w:p>
        </w:tc>
      </w:tr>
    </w:tbl>
    <w:bookmarkStart w:name="z146" w:id="41"/>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p>
    <w:bookmarkEnd w:id="41"/>
    <w:bookmarkStart w:name="z147" w:id="42"/>
    <w:p>
      <w:pPr>
        <w:spacing w:after="0"/>
        <w:ind w:left="0"/>
        <w:jc w:val="left"/>
      </w:pPr>
      <w:r>
        <w:rPr>
          <w:rFonts w:ascii="Times New Roman"/>
          <w:b/>
          <w:i w:val="false"/>
          <w:color w:val="000000"/>
        </w:rPr>
        <w:t xml:space="preserve"> 1. Жалпы ережелер</w:t>
      </w:r>
    </w:p>
    <w:bookmarkEnd w:id="42"/>
    <w:bookmarkStart w:name="z148" w:id="43"/>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бекiту" мемлекеттік көрсетілетін қызметті (бұдан әрі - мемлекеттік көрсетілетін қызмет) Атырау облысы, Атырау қаласы мен аудандардың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көрсетілетін қызметтің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 -веб-портал)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1-тармақ жаңа редакцияда - Атырау облысы әкімдігінің 04.07.2016 № </w:t>
      </w:r>
      <w:r>
        <w:rPr>
          <w:rFonts w:ascii="Times New Roman"/>
          <w:b w:val="false"/>
          <w:i w:val="false"/>
          <w:color w:val="000000"/>
          <w:sz w:val="28"/>
        </w:rPr>
        <w:t>136</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3"/>
    <w:p>
      <w:pPr>
        <w:spacing w:after="0"/>
        <w:ind w:left="0"/>
        <w:jc w:val="both"/>
      </w:pPr>
      <w:r>
        <w:rPr>
          <w:rFonts w:ascii="Times New Roman"/>
          <w:b w:val="false"/>
          <w:i w:val="false"/>
          <w:color w:val="000000"/>
          <w:sz w:val="28"/>
        </w:rPr>
        <w:t xml:space="preserve">
      3. Мемлекеттiк қызметті көрсету нәтижесі – бекітілген жер учаскесін қалыптастыру жөніндегі жерге орналастыру жобасы (бұдан әрі – бұйрық) не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(Нормативтік құқықтық актілерді мемлекеттік тіркеу тізілімінде № 11050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"Жер учаскелерін қалыптастыру жөніндегі жерге орналастыру жобаларын бекіту"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 (бұдан әрі – ЭЦҚ) қойылған электрондық құжат нысанында жолданады.</w:t>
      </w:r>
    </w:p>
    <w:p>
      <w:pPr>
        <w:spacing w:after="0"/>
        <w:ind w:left="0"/>
        <w:jc w:val="left"/>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басып шығарылады және көрсетілген қызметті берушінің уәкілетті тұлғасының мөрімен және қолымен куәландырылады.</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55" w:id="44"/>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44"/>
    <w:bookmarkStart w:name="z157" w:id="4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кезеңдері: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қызметкері келіп түскен құжаттарды 15 (он бес) минут ішінде тіркейді және басшыға береді;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құжаттың мазмұнымен танысып, бұрыштама қояды және 15 (он бес) минут ішінде маманға орындауға жібереді;</w:t>
      </w:r>
      <w:r>
        <w:br/>
      </w:r>
      <w:r>
        <w:rPr>
          <w:rFonts w:ascii="Times New Roman"/>
          <w:b w:val="false"/>
          <w:i w:val="false"/>
          <w:color w:val="000000"/>
          <w:sz w:val="28"/>
        </w:rPr>
        <w:t xml:space="preserve">
      </w:t>
      </w:r>
      <w:r>
        <w:rPr>
          <w:rFonts w:ascii="Times New Roman"/>
          <w:b w:val="false"/>
          <w:i w:val="false"/>
          <w:color w:val="000000"/>
          <w:sz w:val="28"/>
        </w:rPr>
        <w:t>3) маман ұсынылған құжаттарды тексеріп, бұйрықты не бас тарту туралы дәлелді жауапты дайындайды және оларды 5 (бес) жұмыс күні ішінде қол қою үшін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дайындалған бұйрықты не бас тарту туралы дәлелді жауапты тексереді, қол қояды және көрсетілетін қызметті берушінің кеңсесіне жібереді;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кеңсесінің қызметкері мемлекеттік көрсетілетін қызметтің нәтижесін тіркеп, 6 (алты) сағат ішінде көрсетілетін қызметті алушыға береді немесе көрсетілетін қызметті алушыға беру үшін Мемлекеттік корпорацияның хат тасушысына береді не портал арқылы жібереді.</w:t>
      </w:r>
    </w:p>
    <w:bookmarkEnd w:id="45"/>
    <w:bookmarkStart w:name="z163" w:id="46"/>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46"/>
    <w:bookmarkStart w:name="z164" w:id="47"/>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құрылымдық-функционалдық бірліктер (бұдан әрі – ҚФБ) жұмылдырылған:</w:t>
      </w:r>
    </w:p>
    <w:bookmarkEnd w:id="47"/>
    <w:bookmarkStart w:name="z165" w:id="48"/>
    <w:p>
      <w:pPr>
        <w:spacing w:after="0"/>
        <w:ind w:left="0"/>
        <w:jc w:val="both"/>
      </w:pPr>
      <w:r>
        <w:rPr>
          <w:rFonts w:ascii="Times New Roman"/>
          <w:b w:val="false"/>
          <w:i w:val="false"/>
          <w:color w:val="000000"/>
          <w:sz w:val="28"/>
        </w:rPr>
        <w:t>
      көрсетілетін қызметті беруші кеңсесінің қызметкері;</w:t>
      </w:r>
    </w:p>
    <w:bookmarkEnd w:id="48"/>
    <w:bookmarkStart w:name="z166" w:id="49"/>
    <w:p>
      <w:pPr>
        <w:spacing w:after="0"/>
        <w:ind w:left="0"/>
        <w:jc w:val="both"/>
      </w:pPr>
      <w:r>
        <w:rPr>
          <w:rFonts w:ascii="Times New Roman"/>
          <w:b w:val="false"/>
          <w:i w:val="false"/>
          <w:color w:val="000000"/>
          <w:sz w:val="28"/>
        </w:rPr>
        <w:t>
      көрсетілетін қызметті берушінің басшысы;</w:t>
      </w:r>
    </w:p>
    <w:bookmarkEnd w:id="49"/>
    <w:bookmarkStart w:name="z167" w:id="50"/>
    <w:p>
      <w:pPr>
        <w:spacing w:after="0"/>
        <w:ind w:left="0"/>
        <w:jc w:val="both"/>
      </w:pPr>
      <w:r>
        <w:rPr>
          <w:rFonts w:ascii="Times New Roman"/>
          <w:b w:val="false"/>
          <w:i w:val="false"/>
          <w:color w:val="000000"/>
          <w:sz w:val="28"/>
        </w:rPr>
        <w:t>
      маман.</w:t>
      </w:r>
    </w:p>
    <w:bookmarkEnd w:id="5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қызметті көрсету бойынша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"Жер учаскесін қалыптастыру жөніндегі жерге орналастыру жобаларын бекіту"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p>
    <w:bookmarkStart w:name="z169" w:id="51"/>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51"/>
    <w:bookmarkStart w:name="z171" w:id="52"/>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4-бөлімнің атауы жаңа редакцияда - Атырау облысы әкімдігінің 04.07.2016 № </w:t>
      </w:r>
      <w:r>
        <w:rPr>
          <w:rFonts w:ascii="Times New Roman"/>
          <w:b w:val="false"/>
          <w:i w:val="false"/>
          <w:color w:val="000000"/>
          <w:sz w:val="28"/>
        </w:rPr>
        <w:t>136</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8. Мемлекеттік қызметті Мемлекеттік корпорация арқылы көрсету кезеңдері (мемлекеттік қызметті көрсету кезінде функционалдық өзара іс-қимылдың № 1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 xml:space="preserve">1) 1-процесс – Мемлекеттік корпорация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пакеті толық емес ұсынған жағдайда оларды қабылдаудан бас тарту туралы қолхат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2) 2-процесс егер құжаттар толық болса, Мемлекеттік корпорация қызметкері құжаттарды тіркейді, көрсетілетін қызметті алушыға тиісті құжаттарды қабылдағаны туралы қолхат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3) 3-процесс – Мемлекеттік корпорация инспекторы құжаттарды Мемлекеттік корпорацияның жинақтаушы секторына береді және деректерді Мемлекеттік корпорацияның ақпараттық жүйесіне енгізеді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4) 4-процесс – жинақтаушы сектор құжаттарды жинайды, тізілім жасақтайды және көрсетілетін қызметті берушіге құжаттарды Мемлекеттік корпорацияның хат тасушысы арқылы береді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5) 5-процесс – Мемлекеттік корпорацияның хат тасушысы көрсетілетін қызметті беруші кеңсесіне құжаттарды береді (1 (бір) сағат ішінде);</w:t>
      </w:r>
      <w:r>
        <w:br/>
      </w:r>
      <w:r>
        <w:rPr>
          <w:rFonts w:ascii="Times New Roman"/>
          <w:b w:val="false"/>
          <w:i w:val="false"/>
          <w:color w:val="000000"/>
          <w:sz w:val="28"/>
        </w:rPr>
        <w:t xml:space="preserve">
      </w:t>
      </w:r>
      <w:r>
        <w:rPr>
          <w:rFonts w:ascii="Times New Roman"/>
          <w:b w:val="false"/>
          <w:i w:val="false"/>
          <w:color w:val="000000"/>
          <w:sz w:val="28"/>
        </w:rPr>
        <w:t>6) 6-процесс – көрсетілген қызметті беруші Мемлекеттік корпорациядан құжаттарды алғаннан кейін осы регламенттің 5-тармағында көрсетілген мемлекеттік қызметті көрсетудің кезеңдерінен өтеді (7 (жеті) жұмыс күні ішінде);</w:t>
      </w:r>
      <w:r>
        <w:br/>
      </w:r>
      <w:r>
        <w:rPr>
          <w:rFonts w:ascii="Times New Roman"/>
          <w:b w:val="false"/>
          <w:i w:val="false"/>
          <w:color w:val="000000"/>
          <w:sz w:val="28"/>
        </w:rPr>
        <w:t xml:space="preserve">
      </w:t>
      </w:r>
      <w:r>
        <w:rPr>
          <w:rFonts w:ascii="Times New Roman"/>
          <w:b w:val="false"/>
          <w:i w:val="false"/>
          <w:color w:val="000000"/>
          <w:sz w:val="28"/>
        </w:rPr>
        <w:t>7) 7-процесс – Мемлекеттік корпорацияның хат тасушысы мемлекеттік көрсетілетін қызметтің нәтижелерін жинақтаушы секторға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8) 8-процесс – Мемлекеттік корпорация жинақтаушы секторының қызметкері сканерлік штрих-кодтың көмегімен көрсетілетін қызметті алушыдан қабылданған құжаттарды Мемлекеттік корпорация ақпараттық жүйесіне белгілейді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9) 9-процесс – жинақтаушы сектор мемлекеттік көрсетілетін қызметтің нәтижесін Мемлекеттік корпорация инспекторына береді (30 (отыз) минут ішінде);</w:t>
      </w:r>
      <w:r>
        <w:br/>
      </w:r>
      <w:r>
        <w:rPr>
          <w:rFonts w:ascii="Times New Roman"/>
          <w:b w:val="false"/>
          <w:i w:val="false"/>
          <w:color w:val="000000"/>
          <w:sz w:val="28"/>
        </w:rPr>
        <w:t xml:space="preserve">
      </w:t>
      </w:r>
      <w:r>
        <w:rPr>
          <w:rFonts w:ascii="Times New Roman"/>
          <w:b w:val="false"/>
          <w:i w:val="false"/>
          <w:color w:val="000000"/>
          <w:sz w:val="28"/>
        </w:rPr>
        <w:t>10) 10-процесс – Мемлекеттік корпорация инспекторы мемлекеттік көрсетілетін қызмет нәтижесін көрсетілетін қызметті алушыға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9. Веб-портал арқылы көрсетілетін қызметті берушінің адымдық іс-әрекеттері мен шешімдер (веб-портал арқылы мемлекеттік қызметті көрсету кезінде функционалдық өзара іс-қимылдың № 2 диаграммасы осы регламенттің 3-қосымшасында келтірілген):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веб-порталда тіркеуді жеке сәйкестендіру нөмірі (бұдан әрі – ЖСН) және бизнес сәйкестендіру нөмірі (бұдан әрі - БСН) және парольдің (порталда тіркелмеген көрсетілетін қызметті алушылар үшін жүргізіледі) көмегімен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ЖСН/БСН мен парольды (автордандыру процесі) веб-порталда енгізуі;</w:t>
      </w:r>
      <w:r>
        <w:br/>
      </w:r>
      <w:r>
        <w:rPr>
          <w:rFonts w:ascii="Times New Roman"/>
          <w:b w:val="false"/>
          <w:i w:val="false"/>
          <w:color w:val="000000"/>
          <w:sz w:val="28"/>
        </w:rPr>
        <w:t xml:space="preserve">
      </w:t>
      </w:r>
      <w:r>
        <w:rPr>
          <w:rFonts w:ascii="Times New Roman"/>
          <w:b w:val="false"/>
          <w:i w:val="false"/>
          <w:color w:val="000000"/>
          <w:sz w:val="28"/>
        </w:rPr>
        <w:t>3) 1-шарт – веб-порталда тіркелген тұтынушы туралы деректердің түпнұсқалығын ЖСН/БСН және пароль арқылы тексеру;</w:t>
      </w:r>
      <w:r>
        <w:br/>
      </w:r>
      <w:r>
        <w:rPr>
          <w:rFonts w:ascii="Times New Roman"/>
          <w:b w:val="false"/>
          <w:i w:val="false"/>
          <w:color w:val="000000"/>
          <w:sz w:val="28"/>
        </w:rPr>
        <w:t xml:space="preserve">
      </w:t>
      </w:r>
      <w:r>
        <w:rPr>
          <w:rFonts w:ascii="Times New Roman"/>
          <w:b w:val="false"/>
          <w:i w:val="false"/>
          <w:color w:val="000000"/>
          <w:sz w:val="28"/>
        </w:rPr>
        <w:t>4) 2-процесс – веб-порталмен көрсетілетін қызметті алушының деректерінде орын алған бұзушылықтарға байланысты авторландырудан бас тарту туралы хабараламаны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көрсетілетін қызмет алушының осы регламентте көрсетілген мемлекеттік көрсетілетін қызметті таңдауы, мемлекеттік қызметті көрсету үшін сұрау салудың нысанын экранға шығару және оның құрылымы мен форматтық талаптарын ескере отырып, көрсетілетін қызметті алушының нысанды (деректерді енгізу) толтыруы, Стандарттың 9-тармағында көрсетілген электронды түрде қажетті құжаттардың көшірмелерін сұрау салудың нысанына бекітуі, сондай-ақ көрсетілетін қызметті алушының сұрау салуды куәландыруы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жарамдық мерзімі мен қайтарылған (күші жойылған) тіркеу куәліктерінің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сұрау салынған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ЭЦҚ-сы арқылы электронды мемлекеттік қызметті көрсету үшін сұрау салуды куәландыру және электрондық құжатты (сұрау салуды) көрсетілетін қызметті берушінің өңдеуі үшін "электрондық үкімет" шлюзіне (бұдан әрі - ЭҮШ) жіберу;</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берушінің көрсетілген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қызметті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веб-порталмен қалыптастырылған мемлекеттік көрсетілетін қызметтің нәтижесін (электрондық құжат нысанындағы анықтаманы) алуы. Электрондық құжат көрсетілетін қызметті беруші қызметкерінің ЭЦҚ-сын қолдану арқылы қалыптастырылады.</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 жерге орналастыру жобаларын бекiту" мемлекеттік көрсетілетін қызмет регламентіне 1-қосымша</w:t>
            </w:r>
          </w:p>
        </w:tc>
      </w:tr>
    </w:tbl>
    <w:bookmarkStart w:name="z194" w:id="53"/>
    <w:p>
      <w:pPr>
        <w:spacing w:after="0"/>
        <w:ind w:left="0"/>
        <w:jc w:val="left"/>
      </w:pPr>
      <w:r>
        <w:rPr>
          <w:rFonts w:ascii="Times New Roman"/>
          <w:b/>
          <w:i w:val="false"/>
          <w:color w:val="000000"/>
        </w:rPr>
        <w:t xml:space="preserve"> Мемлекеттік қызмет көрсету бойынша рәсімдердің (іс-қимылдардың) реттілігінің сипаттамасы</w:t>
      </w:r>
    </w:p>
    <w:bookmarkEnd w:id="53"/>
    <w:tbl>
      <w:tblPr>
        <w:tblW w:w="0" w:type="auto"/>
        <w:tblCellSpacing w:w="0" w:type="auto"/>
        <w:tblBorders>
          <w:top w:val="none"/>
          <w:left w:val="none"/>
          <w:bottom w:val="none"/>
          <w:right w:val="none"/>
          <w:insideH w:val="none"/>
          <w:insideV w:val="none"/>
        </w:tblBorders>
      </w:tblPr>
      <w:tblGrid>
        <w:gridCol w:w="1266"/>
        <w:gridCol w:w="11814"/>
      </w:tblGrid>
      <w:tr>
        <w:trPr>
          <w:trHeight w:val="30" w:hRule="atLeast"/>
        </w:trPr>
        <w:tc>
          <w:tcPr>
            <w:tcW w:w="126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181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4422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42200" cy="5359400"/>
                          </a:xfrm>
                          <a:prstGeom prst="rect">
                            <a:avLst/>
                          </a:prstGeom>
                        </pic:spPr>
                      </pic:pic>
                    </a:graphicData>
                  </a:graphic>
                </wp:inline>
              </w:drawing>
            </w:r>
          </w:p>
        </w:tc>
      </w:tr>
      <w:tr>
        <w:trPr>
          <w:trHeight w:val="30" w:hRule="atLeast"/>
        </w:trPr>
        <w:tc>
          <w:tcPr>
            <w:tcW w:w="126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181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 жерге орналастыру жобаларын бекiту" мемлекеттік көрсетілетін қызмет регламентіне 2-қосымша</w:t>
            </w:r>
          </w:p>
        </w:tc>
      </w:tr>
    </w:tbl>
    <w:bookmarkStart w:name="z197" w:id="54"/>
    <w:p>
      <w:pPr>
        <w:spacing w:after="0"/>
        <w:ind w:left="0"/>
        <w:jc w:val="left"/>
      </w:pPr>
      <w:r>
        <w:rPr>
          <w:rFonts w:ascii="Times New Roman"/>
          <w:b/>
          <w:i w:val="false"/>
          <w:color w:val="000000"/>
        </w:rPr>
        <w:t xml:space="preserve"> Мемлекеттік қызмет көрсетудің бизнес-процестерінің анықтамалығы "Жер учаскелерін қалыптастыру жөніндегі жерге орналастыру жобаларын бекiту"</w:t>
      </w:r>
    </w:p>
    <w:bookmarkEnd w:id="54"/>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930900"/>
                          </a:xfrm>
                          <a:prstGeom prst="rect">
                            <a:avLst/>
                          </a:prstGeom>
                        </pic:spPr>
                      </pic:pic>
                    </a:graphicData>
                  </a:graphic>
                </wp:inline>
              </w:drawing>
            </w:r>
          </w:p>
        </w:tc>
      </w:tr>
    </w:tbl>
    <w:bookmarkStart w:name="z199"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 жерге орналастыру жобаларын бекiту"мемлекеттік көрсетілетін қызмет регламентіне 3-қосымша</w:t>
            </w:r>
          </w:p>
        </w:tc>
      </w:tr>
    </w:tbl>
    <w:bookmarkStart w:name="z201" w:id="56"/>
    <w:p>
      <w:pPr>
        <w:spacing w:after="0"/>
        <w:ind w:left="0"/>
        <w:jc w:val="left"/>
      </w:pPr>
      <w:r>
        <w:rPr>
          <w:rFonts w:ascii="Times New Roman"/>
          <w:b/>
          <w:i w:val="false"/>
          <w:color w:val="000000"/>
        </w:rPr>
        <w:t xml:space="preserve"> Мемлекеттік корпорация арқылы мемлекеттік көрсетілетін қызметті көрсету кезіндегі функционалдық өзара іс-қимыл диаграммасы</w:t>
      </w:r>
    </w:p>
    <w:bookmarkEnd w:id="56"/>
    <w:bookmarkStart w:name="z202" w:id="57"/>
    <w:p>
      <w:pPr>
        <w:spacing w:after="0"/>
        <w:ind w:left="0"/>
        <w:jc w:val="left"/>
      </w:pPr>
    </w:p>
    <w:bookmarkEnd w:id="57"/>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78200"/>
                    </a:xfrm>
                    <a:prstGeom prst="rect">
                      <a:avLst/>
                    </a:prstGeom>
                  </pic:spPr>
                </pic:pic>
              </a:graphicData>
            </a:graphic>
          </wp:inline>
        </w:drawing>
      </w:r>
    </w:p>
    <w:p>
      <w:pPr>
        <w:spacing w:after="0"/>
        <w:ind w:left="0"/>
        <w:jc w:val="left"/>
      </w:pPr>
      <w:r>
        <w:br/>
      </w:r>
    </w:p>
    <w:bookmarkStart w:name="z203" w:id="58"/>
    <w:p>
      <w:pPr>
        <w:spacing w:after="0"/>
        <w:ind w:left="0"/>
        <w:jc w:val="left"/>
      </w:pPr>
      <w:r>
        <w:rPr>
          <w:rFonts w:ascii="Times New Roman"/>
          <w:b/>
          <w:i w:val="false"/>
          <w:color w:val="000000"/>
        </w:rPr>
        <w:t xml:space="preserve"> Портал/веб-портал арқылы мемлекеттік қызметті көрсету кезіндегі функционалдық өзара іс-қимылдың № 2 диаграммасы</w:t>
      </w:r>
    </w:p>
    <w:bookmarkEnd w:id="58"/>
    <w:bookmarkStart w:name="z204"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қаулысымен бекітілген</w:t>
            </w:r>
          </w:p>
        </w:tc>
      </w:tr>
    </w:tbl>
    <w:bookmarkStart w:name="z209" w:id="60"/>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w:t>
      </w:r>
    </w:p>
    <w:bookmarkEnd w:id="60"/>
    <w:bookmarkStart w:name="z210" w:id="61"/>
    <w:p>
      <w:pPr>
        <w:spacing w:after="0"/>
        <w:ind w:left="0"/>
        <w:jc w:val="left"/>
      </w:pPr>
      <w:r>
        <w:rPr>
          <w:rFonts w:ascii="Times New Roman"/>
          <w:b/>
          <w:i w:val="false"/>
          <w:color w:val="000000"/>
        </w:rPr>
        <w:t xml:space="preserve"> 1. Жалпы ережелер</w:t>
      </w:r>
    </w:p>
    <w:bookmarkEnd w:id="61"/>
    <w:bookmarkStart w:name="z211" w:id="62"/>
    <w:p>
      <w:pPr>
        <w:spacing w:after="0"/>
        <w:ind w:left="0"/>
        <w:jc w:val="both"/>
      </w:pPr>
      <w:r>
        <w:rPr>
          <w:rFonts w:ascii="Times New Roman"/>
          <w:b w:val="false"/>
          <w:i w:val="false"/>
          <w:color w:val="000000"/>
          <w:sz w:val="28"/>
        </w:rPr>
        <w:t>
      1. "Жер учаскесінің нысаналы мақсатын өзгертуге шешім беру" мемлекеттік көрсетілетін қызметті (бұдан әрі – мемлекеттік көрсетілетін қызмет) Атырау облысы, аудандардың және облыстық маңызы бар қалалардың жергілікті атқарушы органдарымен, аудандық маңызы бар қалалардың, кенттің, ауылдың, ауылдық округтің әкімдері (бұдан әрі - көрсетілетін қызметті беруші) көрсетеді.</w:t>
      </w:r>
    </w:p>
    <w:bookmarkEnd w:id="62"/>
    <w:bookmarkStart w:name="z212" w:id="63"/>
    <w:p>
      <w:pPr>
        <w:spacing w:after="0"/>
        <w:ind w:left="0"/>
        <w:jc w:val="both"/>
      </w:pPr>
      <w:r>
        <w:rPr>
          <w:rFonts w:ascii="Times New Roman"/>
          <w:b w:val="false"/>
          <w:i w:val="false"/>
          <w:color w:val="000000"/>
          <w:sz w:val="28"/>
        </w:rPr>
        <w:t>
      Құжаттарды қабылдау және мемлекеттік көрсетілетін қызметтің нәтижелерін беру:</w:t>
      </w:r>
    </w:p>
    <w:bookmarkEnd w:id="6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 - веб-портал)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Атырау облысы әкімдігінің 04.07.2016 № </w:t>
      </w:r>
      <w:r>
        <w:rPr>
          <w:rFonts w:ascii="Times New Roman"/>
          <w:b w:val="false"/>
          <w:i w:val="false"/>
          <w:color w:val="000000"/>
          <w:sz w:val="28"/>
        </w:rPr>
        <w:t>136</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Мемлекеттік қызметті көрсету нәтижесі – жер учаскесінің нысаналы мақсатын өзгерту туралы қаулы не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(Нормативтік құқықтық актілерді мемлекеттік тіркеу тізілімінде № 11050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"Жер учаскесінің нысаналы мақсатын өзгертуге шешім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дәлелді бас тарту.</w:t>
      </w:r>
    </w:p>
    <w:bookmarkStart w:name="z39" w:id="64"/>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bookmarkEnd w:id="64"/>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 (бұдан әрі – ЭЦҚ) қойылған электрондық құжат нысанында жолданады.</w:t>
      </w:r>
    </w:p>
    <w:p>
      <w:pPr>
        <w:spacing w:after="0"/>
        <w:ind w:left="0"/>
        <w:jc w:val="left"/>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басып шығарылады және көрсетілген қызметті берушінің уәкілетті тұлғасының мөрімен және қолымен куәландырылады.</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18" w:id="65"/>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65"/>
    <w:bookmarkStart w:name="z220" w:id="66"/>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Стандарттың 1-қосымшасына сәйкес нысан бойынша өтініш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кезеңдері: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келіп түскен құжаттарды 15 (он бес) минут ішінде тіркейді және құжаттар пакетін басшыға береді;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құжаттың мазмұнымен танысып, бұрыштама қояды және 2 (екі) сағат ішінде сәулет және қала құрылысы саласындағы жергілікті уәкілетті органның басшысына орындауға жолдайды;</w:t>
      </w:r>
      <w:r>
        <w:br/>
      </w:r>
      <w:r>
        <w:rPr>
          <w:rFonts w:ascii="Times New Roman"/>
          <w:b w:val="false"/>
          <w:i w:val="false"/>
          <w:color w:val="000000"/>
          <w:sz w:val="28"/>
        </w:rPr>
        <w:t xml:space="preserve">
      </w:t>
      </w:r>
      <w:r>
        <w:rPr>
          <w:rFonts w:ascii="Times New Roman"/>
          <w:b w:val="false"/>
          <w:i w:val="false"/>
          <w:color w:val="000000"/>
          <w:sz w:val="28"/>
        </w:rPr>
        <w:t>3) сәулет және қала құрылысы саласындағы жергілікті уәкілетті органның басшысы құжаттың мазмұнымен танысып, бұрыштама қояды және сәулет және қала құрылысы саласындағы жергілікті уәкілетті органның маманына орындау үшін 15 (он бес) минут ішінде жібереді;</w:t>
      </w:r>
      <w:r>
        <w:br/>
      </w:r>
      <w:r>
        <w:rPr>
          <w:rFonts w:ascii="Times New Roman"/>
          <w:b w:val="false"/>
          <w:i w:val="false"/>
          <w:color w:val="000000"/>
          <w:sz w:val="28"/>
        </w:rPr>
        <w:t xml:space="preserve">
      </w:t>
      </w:r>
      <w:r>
        <w:rPr>
          <w:rFonts w:ascii="Times New Roman"/>
          <w:b w:val="false"/>
          <w:i w:val="false"/>
          <w:color w:val="000000"/>
          <w:sz w:val="28"/>
        </w:rPr>
        <w:t>4) сәулет және қала құрылысы саласындағы жергілікті уәкілетті органның маманы оны бір мезгілде барлық мүдделі мемлекеттік органдарға, тиісті қызметтерге 5 (бес) жұмыс күні ішінде келісім алу үшін жолдайды, қорытынды келіп түскен сәттен бастап 2 (екі) жұмыс күні ішінде жер учаскесін өтініш берілген нысаналы мақсатта пайдалану мүмкіндігі туралы ұсынысты (бұдан әрі-ұсыныс) дайындайды сәулет және қала құрылысы саласындағы жергілікті уәкілетті органның басшысына жолдайды;</w:t>
      </w:r>
      <w:r>
        <w:br/>
      </w:r>
      <w:r>
        <w:rPr>
          <w:rFonts w:ascii="Times New Roman"/>
          <w:b w:val="false"/>
          <w:i w:val="false"/>
          <w:color w:val="000000"/>
          <w:sz w:val="28"/>
        </w:rPr>
        <w:t xml:space="preserve">
      </w:t>
      </w:r>
      <w:r>
        <w:rPr>
          <w:rFonts w:ascii="Times New Roman"/>
          <w:b w:val="false"/>
          <w:i w:val="false"/>
          <w:color w:val="000000"/>
          <w:sz w:val="28"/>
        </w:rPr>
        <w:t>5) сәулет және қала құрылысы саласындағы жергілікті уәкілетті органның басшысы ұсынысқа 2 (екі) сағат ішінде қол қояды және сәулет және қала құрылысы саласындағы жергілікті уәкілетті органның маманына жібереді;</w:t>
      </w:r>
      <w:r>
        <w:br/>
      </w:r>
      <w:r>
        <w:rPr>
          <w:rFonts w:ascii="Times New Roman"/>
          <w:b w:val="false"/>
          <w:i w:val="false"/>
          <w:color w:val="000000"/>
          <w:sz w:val="28"/>
        </w:rPr>
        <w:t xml:space="preserve">
      </w:t>
      </w:r>
      <w:r>
        <w:rPr>
          <w:rFonts w:ascii="Times New Roman"/>
          <w:b w:val="false"/>
          <w:i w:val="false"/>
          <w:color w:val="000000"/>
          <w:sz w:val="28"/>
        </w:rPr>
        <w:t>6) сәулет және қала құрылысы саласындағы жергілікті уәкілетті органның маманы қорытындыны 2 (екі) сағат ішінде комиссияға жібереді;</w:t>
      </w:r>
      <w:r>
        <w:br/>
      </w:r>
      <w:r>
        <w:rPr>
          <w:rFonts w:ascii="Times New Roman"/>
          <w:b w:val="false"/>
          <w:i w:val="false"/>
          <w:color w:val="000000"/>
          <w:sz w:val="28"/>
        </w:rPr>
        <w:t xml:space="preserve">
      </w:t>
      </w:r>
      <w:r>
        <w:rPr>
          <w:rFonts w:ascii="Times New Roman"/>
          <w:b w:val="false"/>
          <w:i w:val="false"/>
          <w:color w:val="000000"/>
          <w:sz w:val="28"/>
        </w:rPr>
        <w:t>7) комиссияға ұсыныс келіп түскен сәттен бастап 5 (бес) жұмыс күні ішінде комиссия хаттамалық шешім нысанында екі данада қорытынды жасайды және қорытындыны сәулет және қала құрылысы саласындағы жергілікті уәкілетті органның маманына береді;</w:t>
      </w:r>
      <w:r>
        <w:br/>
      </w:r>
      <w:r>
        <w:rPr>
          <w:rFonts w:ascii="Times New Roman"/>
          <w:b w:val="false"/>
          <w:i w:val="false"/>
          <w:color w:val="000000"/>
          <w:sz w:val="28"/>
        </w:rPr>
        <w:t xml:space="preserve">
      </w:t>
      </w:r>
      <w:r>
        <w:rPr>
          <w:rFonts w:ascii="Times New Roman"/>
          <w:b w:val="false"/>
          <w:i w:val="false"/>
          <w:color w:val="000000"/>
          <w:sz w:val="28"/>
        </w:rPr>
        <w:t>8) сәулет және қала құрылысы саласындағы жергілікті уәкілетті органның маманы жер қатынастары жөніндегі жергілікті уәкілітті органға хат дайындайды және сәулет және қала құрылысы саласындағы жергілікті уәкілетті органның басшысына 30 (отыз) минут ішінде қол қоюға жібереді;</w:t>
      </w:r>
      <w:r>
        <w:br/>
      </w:r>
      <w:r>
        <w:rPr>
          <w:rFonts w:ascii="Times New Roman"/>
          <w:b w:val="false"/>
          <w:i w:val="false"/>
          <w:color w:val="000000"/>
          <w:sz w:val="28"/>
        </w:rPr>
        <w:t xml:space="preserve">
      </w:t>
      </w:r>
      <w:r>
        <w:rPr>
          <w:rFonts w:ascii="Times New Roman"/>
          <w:b w:val="false"/>
          <w:i w:val="false"/>
          <w:color w:val="000000"/>
          <w:sz w:val="28"/>
        </w:rPr>
        <w:t>9) сәулет және қала құрылысы саласындағы жергілікті уәкілетті органның басшысы дайындалған хатқа қол қояды және кеңсе қызметкеріне 30 (отыз) минут ішінде береді;</w:t>
      </w:r>
      <w:r>
        <w:br/>
      </w:r>
      <w:r>
        <w:rPr>
          <w:rFonts w:ascii="Times New Roman"/>
          <w:b w:val="false"/>
          <w:i w:val="false"/>
          <w:color w:val="000000"/>
          <w:sz w:val="28"/>
        </w:rPr>
        <w:t xml:space="preserve">
      </w:t>
      </w:r>
      <w:r>
        <w:rPr>
          <w:rFonts w:ascii="Times New Roman"/>
          <w:b w:val="false"/>
          <w:i w:val="false"/>
          <w:color w:val="000000"/>
          <w:sz w:val="28"/>
        </w:rPr>
        <w:t>10) сәулет және қала құрылысы саласындағы жергілікті уәкілетті орган кеңсесінің қызметкері хатты тіркейді және құжаттарды 1 (бір) сағат ішінде жер қатынастары жөніндегі жергілікті уәкілетті органға жібереді;</w:t>
      </w:r>
      <w:r>
        <w:br/>
      </w:r>
      <w:r>
        <w:rPr>
          <w:rFonts w:ascii="Times New Roman"/>
          <w:b w:val="false"/>
          <w:i w:val="false"/>
          <w:color w:val="000000"/>
          <w:sz w:val="28"/>
        </w:rPr>
        <w:t xml:space="preserve">
      </w:t>
      </w:r>
      <w:r>
        <w:rPr>
          <w:rFonts w:ascii="Times New Roman"/>
          <w:b w:val="false"/>
          <w:i w:val="false"/>
          <w:color w:val="000000"/>
          <w:sz w:val="28"/>
        </w:rPr>
        <w:t>11) жер қатынастары жөніндегі жергілікті уәкілетті орган кеңсесінің қызметкері 30 (отыз) минут ішінде келіп түскен құжаттарды тіркейді және жер қатынастары жөніндегі жергілікті уәкілетті орган басшысына береді;</w:t>
      </w:r>
      <w:r>
        <w:br/>
      </w:r>
      <w:r>
        <w:rPr>
          <w:rFonts w:ascii="Times New Roman"/>
          <w:b w:val="false"/>
          <w:i w:val="false"/>
          <w:color w:val="000000"/>
          <w:sz w:val="28"/>
        </w:rPr>
        <w:t xml:space="preserve">
      </w:t>
      </w:r>
      <w:r>
        <w:rPr>
          <w:rFonts w:ascii="Times New Roman"/>
          <w:b w:val="false"/>
          <w:i w:val="false"/>
          <w:color w:val="000000"/>
          <w:sz w:val="28"/>
        </w:rPr>
        <w:t>12) жер қатынастары жөніндегі жергілікті уәкілетті орган басшысы құжаттың мазмұнымен танысады, бұрыштама қояды және 15 (он бес) минут ішінде жер қатынастары жөніндегі жергілікті уәкілетті органның маманына жібереді;</w:t>
      </w:r>
      <w:r>
        <w:br/>
      </w:r>
      <w:r>
        <w:rPr>
          <w:rFonts w:ascii="Times New Roman"/>
          <w:b w:val="false"/>
          <w:i w:val="false"/>
          <w:color w:val="000000"/>
          <w:sz w:val="28"/>
        </w:rPr>
        <w:t xml:space="preserve">
      </w:t>
      </w:r>
      <w:r>
        <w:rPr>
          <w:rFonts w:ascii="Times New Roman"/>
          <w:b w:val="false"/>
          <w:i w:val="false"/>
          <w:color w:val="000000"/>
          <w:sz w:val="28"/>
        </w:rPr>
        <w:t>13) жер қатынастары жөніндегі жергілікті уәкілетті органның маманы келіп түскен құжаттарды қарап, 2 (екі) жұмыс күні ішінде шешім жобасын дайындайды, 4 (төрт) жұмыс күні ішінде мемлекеттік органдармен келіседі және көрсетілетін қызметті берушінің басшысына 1 (бір) сағат ішінде жолдайды;</w:t>
      </w:r>
      <w:r>
        <w:br/>
      </w:r>
      <w:r>
        <w:rPr>
          <w:rFonts w:ascii="Times New Roman"/>
          <w:b w:val="false"/>
          <w:i w:val="false"/>
          <w:color w:val="000000"/>
          <w:sz w:val="28"/>
        </w:rPr>
        <w:t xml:space="preserve">
      </w:t>
      </w:r>
      <w:r>
        <w:rPr>
          <w:rFonts w:ascii="Times New Roman"/>
          <w:b w:val="false"/>
          <w:i w:val="false"/>
          <w:color w:val="000000"/>
          <w:sz w:val="28"/>
        </w:rPr>
        <w:t>14) көрсетілетін қызметті берушінің басшысы 1 (бір) жұмыс күні ішінде шешімге қол қояды және кеңсеге береді;</w:t>
      </w:r>
      <w:r>
        <w:br/>
      </w:r>
      <w:r>
        <w:rPr>
          <w:rFonts w:ascii="Times New Roman"/>
          <w:b w:val="false"/>
          <w:i w:val="false"/>
          <w:color w:val="000000"/>
          <w:sz w:val="28"/>
        </w:rPr>
        <w:t xml:space="preserve">
      </w:t>
      </w:r>
      <w:r>
        <w:rPr>
          <w:rFonts w:ascii="Times New Roman"/>
          <w:b w:val="false"/>
          <w:i w:val="false"/>
          <w:color w:val="000000"/>
          <w:sz w:val="28"/>
        </w:rPr>
        <w:t>15) көрсетілетін қызметті беруші кеңсесінің қызметкері мемлекеттік көрсетілетін қызмет нәтижесін тіркеп, 3 (үш) жұмыс күні ішінде көрсетілетін қызметті алушыға береді немесе көрсетілетін қызметті алушыға беру үшін Мемлекеттік корпорация хат тасушысына береді не портал арқылы жібереді.</w:t>
      </w:r>
    </w:p>
    <w:bookmarkEnd w:id="66"/>
    <w:bookmarkStart w:name="z236" w:id="67"/>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67"/>
    <w:bookmarkStart w:name="z237" w:id="68"/>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құрылымдық-функционалдық бірліктер (бұдан әрі – ҚФБ) жұмылдырылған:</w:t>
      </w:r>
    </w:p>
    <w:bookmarkEnd w:id="68"/>
    <w:bookmarkStart w:name="z238" w:id="69"/>
    <w:p>
      <w:pPr>
        <w:spacing w:after="0"/>
        <w:ind w:left="0"/>
        <w:jc w:val="both"/>
      </w:pPr>
      <w:r>
        <w:rPr>
          <w:rFonts w:ascii="Times New Roman"/>
          <w:b w:val="false"/>
          <w:i w:val="false"/>
          <w:color w:val="000000"/>
          <w:sz w:val="28"/>
        </w:rPr>
        <w:t>
      көрсетілетін қызмет беруші кеңсесінің қызметкері;</w:t>
      </w:r>
    </w:p>
    <w:bookmarkEnd w:id="69"/>
    <w:bookmarkStart w:name="z239" w:id="70"/>
    <w:p>
      <w:pPr>
        <w:spacing w:after="0"/>
        <w:ind w:left="0"/>
        <w:jc w:val="both"/>
      </w:pPr>
      <w:r>
        <w:rPr>
          <w:rFonts w:ascii="Times New Roman"/>
          <w:b w:val="false"/>
          <w:i w:val="false"/>
          <w:color w:val="000000"/>
          <w:sz w:val="28"/>
        </w:rPr>
        <w:t>
      көрсетілетін қызмет берушінің басшысы не оны алмастыратын тұлға;</w:t>
      </w:r>
    </w:p>
    <w:bookmarkEnd w:id="70"/>
    <w:bookmarkStart w:name="z240" w:id="71"/>
    <w:p>
      <w:pPr>
        <w:spacing w:after="0"/>
        <w:ind w:left="0"/>
        <w:jc w:val="both"/>
      </w:pPr>
      <w:r>
        <w:rPr>
          <w:rFonts w:ascii="Times New Roman"/>
          <w:b w:val="false"/>
          <w:i w:val="false"/>
          <w:color w:val="000000"/>
          <w:sz w:val="28"/>
        </w:rPr>
        <w:t>
      сәулет және қала құрылысы саласындағы жергілікті уәкілетті органның басшысы;</w:t>
      </w:r>
    </w:p>
    <w:bookmarkEnd w:id="71"/>
    <w:bookmarkStart w:name="z241" w:id="72"/>
    <w:p>
      <w:pPr>
        <w:spacing w:after="0"/>
        <w:ind w:left="0"/>
        <w:jc w:val="both"/>
      </w:pPr>
      <w:r>
        <w:rPr>
          <w:rFonts w:ascii="Times New Roman"/>
          <w:b w:val="false"/>
          <w:i w:val="false"/>
          <w:color w:val="000000"/>
          <w:sz w:val="28"/>
        </w:rPr>
        <w:t>
      сәулет және қала құрылысы саласындағы жергілікті уәкілетті органның маманы;</w:t>
      </w:r>
    </w:p>
    <w:bookmarkEnd w:id="72"/>
    <w:bookmarkStart w:name="z242" w:id="73"/>
    <w:p>
      <w:pPr>
        <w:spacing w:after="0"/>
        <w:ind w:left="0"/>
        <w:jc w:val="both"/>
      </w:pPr>
      <w:r>
        <w:rPr>
          <w:rFonts w:ascii="Times New Roman"/>
          <w:b w:val="false"/>
          <w:i w:val="false"/>
          <w:color w:val="000000"/>
          <w:sz w:val="28"/>
        </w:rPr>
        <w:t>
      жер қатынастары жөніндегі жергілікті уәкілетті орган кеңсесінің қызметкері;</w:t>
      </w:r>
    </w:p>
    <w:bookmarkEnd w:id="73"/>
    <w:bookmarkStart w:name="z243" w:id="74"/>
    <w:p>
      <w:pPr>
        <w:spacing w:after="0"/>
        <w:ind w:left="0"/>
        <w:jc w:val="both"/>
      </w:pPr>
      <w:r>
        <w:rPr>
          <w:rFonts w:ascii="Times New Roman"/>
          <w:b w:val="false"/>
          <w:i w:val="false"/>
          <w:color w:val="000000"/>
          <w:sz w:val="28"/>
        </w:rPr>
        <w:t>
      жер қатынастары жөніндегі жергілікті уәкілетті органның басшысы;</w:t>
      </w:r>
    </w:p>
    <w:bookmarkEnd w:id="74"/>
    <w:bookmarkStart w:name="z244" w:id="75"/>
    <w:p>
      <w:pPr>
        <w:spacing w:after="0"/>
        <w:ind w:left="0"/>
        <w:jc w:val="both"/>
      </w:pPr>
      <w:r>
        <w:rPr>
          <w:rFonts w:ascii="Times New Roman"/>
          <w:b w:val="false"/>
          <w:i w:val="false"/>
          <w:color w:val="000000"/>
          <w:sz w:val="28"/>
        </w:rPr>
        <w:t>
      жер қатынастары жөніндегі жергілікті уәкілетті орган маманы.</w:t>
      </w:r>
    </w:p>
    <w:bookmarkEnd w:id="7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қызметті көрсету бойынша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"Жер учаскісінің нысаналы мақсатын өзгертуге шешім беру"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p>
    <w:bookmarkStart w:name="z246" w:id="76"/>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76"/>
    <w:bookmarkStart w:name="z248" w:id="77"/>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4-бөлімнің атауы жаңа редакцияда - Атырау облысы әкімдігінің 04.07.2016 № </w:t>
      </w:r>
      <w:r>
        <w:rPr>
          <w:rFonts w:ascii="Times New Roman"/>
          <w:b w:val="false"/>
          <w:i w:val="false"/>
          <w:color w:val="000000"/>
          <w:sz w:val="28"/>
        </w:rPr>
        <w:t>136</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8. Мемлекеттік қызметті Мемлекеттік корпорация арқылы көрсету кезеңдері (мемлекеттік қызметті көрсету кезінде функционалдық өзара іс-қимылдың № 1 диаграммасы осы регламенттің 3-қосымшасында берілген):</w:t>
      </w:r>
      <w:r>
        <w:br/>
      </w:r>
      <w:r>
        <w:rPr>
          <w:rFonts w:ascii="Times New Roman"/>
          <w:b w:val="false"/>
          <w:i w:val="false"/>
          <w:color w:val="000000"/>
          <w:sz w:val="28"/>
        </w:rPr>
        <w:t xml:space="preserve">
      </w:t>
      </w:r>
      <w:r>
        <w:rPr>
          <w:rFonts w:ascii="Times New Roman"/>
          <w:b w:val="false"/>
          <w:i w:val="false"/>
          <w:color w:val="000000"/>
          <w:sz w:val="28"/>
        </w:rPr>
        <w:t xml:space="preserve">1) 1-процесс – Мемлекеттік корпорация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пакеті толық емес ұсынылған жағдайда оларды қабылдаудан бас тарту туралы қолхат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2) 2-процесс Мемлекеттік корпорация инспекторы келіп түскен құжаттарды тиісті құжаттарды қабылдағаны туралы белгісімен қабылдағаны туралы көрсетілетін қызметті алушыға қолхат береді (көрсетілетін қызметті алушыға қызмет көрсетудің жол берілген ең ұзақ уақыты – (15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3-процесс – Мемлекеттік корпорация инспекторы құжаттарды Мемлекеттік корпорацияның жинақтаушы секторына береді және деректерді Мемлекеттік корпорацияның ақпараттық жүйесіне енгізеді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4) 4-процесс – жинақтаушы сектор құжаттарды жинайды, тізілім жасақтайды және көрсетілетін қызметті берушіге құжаттарды Мемлекеттік корпорацияның курьері арқылы береді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5) 5-процесс – Мемлекеттік корпорацияның курьері көрсетілетін қызметті беруші кеңсесіне құжаттарды береді (1(бір)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6) 6-процесс – көрсетілетін қызметті беруші Мемлекеттік корпорациядан құжаттарды алғаннан кейін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мемлекеттік қызметті көрсетудің кезеңдерінен өтеді (30 (отыз) жұмыс күні ішінде);</w:t>
      </w:r>
      <w:r>
        <w:br/>
      </w:r>
      <w:r>
        <w:rPr>
          <w:rFonts w:ascii="Times New Roman"/>
          <w:b w:val="false"/>
          <w:i w:val="false"/>
          <w:color w:val="000000"/>
          <w:sz w:val="28"/>
        </w:rPr>
        <w:t xml:space="preserve">
      </w:t>
      </w:r>
      <w:r>
        <w:rPr>
          <w:rFonts w:ascii="Times New Roman"/>
          <w:b w:val="false"/>
          <w:i w:val="false"/>
          <w:color w:val="000000"/>
          <w:sz w:val="28"/>
        </w:rPr>
        <w:t>7) 7-процесс – Мемлекеттік корпорацияның курьері мемлекеттік көрсетілетін қызметтің нәтижелерін жинақтаушы секторға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8) 8-процесс – Мемлекеттік корпорация жинақтаушы секторының қызметкері сканерлік штрих-кодтың көмегімен көрсетілетін қызметті алушыдан қабылданған құжаттарды Мемлекеттік корпорация ақпараттық жүйесіне белгілейді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9) 9-процесс – жинақтаушы сектор мемлекеттік көрсетілетін қызметтің нәтижесін Мемлекеттік корпорация инспекторына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10) 10-процесс – Мемлекеттік корпорация инспекторы мемлекеттік көрсетілетін қызмет нәтижесін көрсетілетін қызметті алушыға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9. Веб-портал арқылы көрсетілетін қызметті берушінің адымдық іс-әрекеттері мен шешімдер (веб-портал арқылы мемлекеттік қызметті көрсету кезінде функционалдық өзара іс-қимылдың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веб-порталда тіркеуді жеке сәйкестендіру нөмірі (бұдан әрі – ЖСН) және бизнес сәйкестендіру нөмірі (бұдан әрі - БСН) және парольдің (порталда тіркелмеген көрсетілетін қызметті алушылар үшін жүргізіледі) көмегімен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ЖСН/БСН мен парольді (авторландыру процесі) веб-порталда енгізуі;</w:t>
      </w:r>
      <w:r>
        <w:br/>
      </w:r>
      <w:r>
        <w:rPr>
          <w:rFonts w:ascii="Times New Roman"/>
          <w:b w:val="false"/>
          <w:i w:val="false"/>
          <w:color w:val="000000"/>
          <w:sz w:val="28"/>
        </w:rPr>
        <w:t xml:space="preserve">
      </w:t>
      </w:r>
      <w:r>
        <w:rPr>
          <w:rFonts w:ascii="Times New Roman"/>
          <w:b w:val="false"/>
          <w:i w:val="false"/>
          <w:color w:val="000000"/>
          <w:sz w:val="28"/>
        </w:rPr>
        <w:t>3) 1-шарт – веб-порталда тіркелген тұтынушы туралы деректердің түпнұсқалығын ЖСН/БСН және пароль арқылы тексеру;</w:t>
      </w:r>
      <w:r>
        <w:br/>
      </w:r>
      <w:r>
        <w:rPr>
          <w:rFonts w:ascii="Times New Roman"/>
          <w:b w:val="false"/>
          <w:i w:val="false"/>
          <w:color w:val="000000"/>
          <w:sz w:val="28"/>
        </w:rPr>
        <w:t xml:space="preserve">
      </w:t>
      </w:r>
      <w:r>
        <w:rPr>
          <w:rFonts w:ascii="Times New Roman"/>
          <w:b w:val="false"/>
          <w:i w:val="false"/>
          <w:color w:val="000000"/>
          <w:sz w:val="28"/>
        </w:rPr>
        <w:t>4) 2-процесс – веб-порталмен көрсетілетін қызметті алушының деректерінде орын алған бұзушылықтарға байланысты авторландырудан бас тарту туралы хабараламаны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 алушының осы регламентте көрсетілген мемлекеттік көрсетілетін қызметті таңдауы, мемлекеттік қызметті көрсету үшін сұрау салудың нысанын экранға шығару және оның құрылымы мен форматтық талаптарын ескере отырып, көрсетілетін қызметті алушының нысанды (деректерді енгізу) толтыруы, Стандарттың 9-тармағында көрсетілген электрондық түрде қажетті құжаттардың көшірмелерін сұрау салудың нысанына бекітуі, сондай-ақ көрсетілетін қызметті алушының сұрау салуды куәландыруы (қол қою) үшін электрондық цифрлық қолтаңбаны (бұдан әрі -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жарамдық мерзімі мен қайтарылған (күші жойылған) тіркеу куәліктерінің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сұрау салынған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ЭЦҚ-сы арқылы электрондық мемлекеттік қызметті көрсету үшін сұрау салуды куәландыру және электрондық құжатты (сұрау салуды) көрсетілетін қызметті берушінің өңдеуі үшін "электрондық үкімет" шлюзіне (бұдан әрі - ЭҮШ) жіберу;</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берушінің көрсетілген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қызметті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веб-порталмен қалыптастырылған мемлекеттік көрсетілетін қызметтің нәтижесін (электрондық құжат нысанындағы анықтаманы) алуы. Электрондық құжат көрсетілетін қызметті беруші қызметкерінің ЭЦҚ-сын қолдану арқылы қалыптастырылады.</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 өзгертуге шешім беру" мемлекеттік көрсетілетін қызмет регламентіне 1-қосымша</w:t>
            </w:r>
          </w:p>
        </w:tc>
      </w:tr>
    </w:tbl>
    <w:bookmarkStart w:name="z270" w:id="78"/>
    <w:p>
      <w:pPr>
        <w:spacing w:after="0"/>
        <w:ind w:left="0"/>
        <w:jc w:val="left"/>
      </w:pPr>
      <w:r>
        <w:rPr>
          <w:rFonts w:ascii="Times New Roman"/>
          <w:b/>
          <w:i w:val="false"/>
          <w:color w:val="000000"/>
        </w:rPr>
        <w:t xml:space="preserve"> Мемлекеттік қызметті көрсету бойынша рәсімдер (іс-қимылдар) реттілігін сипаттау</w:t>
      </w:r>
    </w:p>
    <w:bookmarkEnd w:id="78"/>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23100"/>
                          </a:xfrm>
                          <a:prstGeom prst="rect">
                            <a:avLst/>
                          </a:prstGeom>
                        </pic:spPr>
                      </pic:pic>
                    </a:graphicData>
                  </a:graphic>
                </wp:inline>
              </w:drawing>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 өзгертуге шешім беру" мемлекеттік көрсетілетін қызмет регламентіне 2-қосымша</w:t>
            </w:r>
          </w:p>
        </w:tc>
      </w:tr>
    </w:tbl>
    <w:bookmarkStart w:name="z274" w:id="79"/>
    <w:p>
      <w:pPr>
        <w:spacing w:after="0"/>
        <w:ind w:left="0"/>
        <w:jc w:val="left"/>
      </w:pPr>
      <w:r>
        <w:rPr>
          <w:rFonts w:ascii="Times New Roman"/>
          <w:b/>
          <w:i w:val="false"/>
          <w:color w:val="000000"/>
        </w:rPr>
        <w:t xml:space="preserve"> Мемлекеттік қызмет көрсетудің бизнес-процестерінің анықтамалығы "Жер учаскесінің нысаналы мақсатын өзгертуге шешім беру"</w:t>
      </w:r>
    </w:p>
    <w:bookmarkEnd w:id="79"/>
    <w:bookmarkStart w:name="z275"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311400"/>
                          </a:xfrm>
                          <a:prstGeom prst="rect">
                            <a:avLst/>
                          </a:prstGeom>
                        </pic:spPr>
                      </pic:pic>
                    </a:graphicData>
                  </a:graphic>
                </wp:inline>
              </w:drawing>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 өзгертуге шешім беру" мемлекеттік көрсетілетін қызмет регламентіне 3-қосымша</w:t>
            </w:r>
          </w:p>
        </w:tc>
      </w:tr>
    </w:tbl>
    <w:bookmarkStart w:name="z278" w:id="81"/>
    <w:p>
      <w:pPr>
        <w:spacing w:after="0"/>
        <w:ind w:left="0"/>
        <w:jc w:val="left"/>
      </w:pPr>
      <w:r>
        <w:rPr>
          <w:rFonts w:ascii="Times New Roman"/>
          <w:b/>
          <w:i w:val="false"/>
          <w:color w:val="000000"/>
        </w:rPr>
        <w:t xml:space="preserve"> Мемлекеттік корпорация арқылы мемлекеттік көрсетілетін қызметті көрсету кезіндегі функционалдық өзара іс-қимыл № 1 диаграммасы</w:t>
      </w:r>
    </w:p>
    <w:bookmarkEnd w:id="81"/>
    <w:bookmarkStart w:name="z279"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83"/>
    <w:p>
      <w:pPr>
        <w:spacing w:after="0"/>
        <w:ind w:left="0"/>
        <w:jc w:val="left"/>
      </w:pPr>
      <w:r>
        <w:rPr>
          <w:rFonts w:ascii="Times New Roman"/>
          <w:b/>
          <w:i w:val="false"/>
          <w:color w:val="000000"/>
        </w:rPr>
        <w:t xml:space="preserve"> Веб-портал арқылы мемлекеттік көрсетілетін қызметті көрсету кезіндегі функционалдық өзара іс-қимыл № 2 диаграммасы</w:t>
      </w:r>
    </w:p>
    <w:bookmarkEnd w:id="83"/>
    <w:bookmarkStart w:name="z281"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6708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708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қаулысымен бекітілген</w:t>
            </w:r>
          </w:p>
        </w:tc>
      </w:tr>
    </w:tbl>
    <w:bookmarkStart w:name="z286" w:id="85"/>
    <w:p>
      <w:pPr>
        <w:spacing w:after="0"/>
        <w:ind w:left="0"/>
        <w:jc w:val="left"/>
      </w:pPr>
      <w:r>
        <w:rPr>
          <w:rFonts w:ascii="Times New Roman"/>
          <w:b/>
          <w:i w:val="false"/>
          <w:color w:val="000000"/>
        </w:rPr>
        <w:t xml:space="preserve"> "Суармалы егістікті суарылмайтын алқап түрлеріне ауыстыруға рұқсат беру" мемлекеттік көрсетілетін қызмет регламенті</w:t>
      </w:r>
    </w:p>
    <w:bookmarkEnd w:id="85"/>
    <w:bookmarkStart w:name="z287" w:id="86"/>
    <w:p>
      <w:pPr>
        <w:spacing w:after="0"/>
        <w:ind w:left="0"/>
        <w:jc w:val="left"/>
      </w:pPr>
      <w:r>
        <w:rPr>
          <w:rFonts w:ascii="Times New Roman"/>
          <w:b/>
          <w:i w:val="false"/>
          <w:color w:val="000000"/>
        </w:rPr>
        <w:t xml:space="preserve"> 1. Жалпы ережелер</w:t>
      </w:r>
    </w:p>
    <w:bookmarkEnd w:id="86"/>
    <w:bookmarkStart w:name="z288" w:id="87"/>
    <w:p>
      <w:pPr>
        <w:spacing w:after="0"/>
        <w:ind w:left="0"/>
        <w:jc w:val="both"/>
      </w:pPr>
      <w:r>
        <w:rPr>
          <w:rFonts w:ascii="Times New Roman"/>
          <w:b w:val="false"/>
          <w:i w:val="false"/>
          <w:color w:val="000000"/>
          <w:sz w:val="28"/>
        </w:rPr>
        <w:t>
      1. "Суармалы егістікті суарылмайтын алқап түрлеріне ауыстыруға рұқсат беру" мемлекеттік көрсетілетін қызметті (бұдан әрі - мемлекеттік көрсетілетін қызмет) облыстың жергілікті атқарушы органдары көрсетеді (бұдан әрі - мемлекеттік көрсетілетін қызметті беруші).</w:t>
      </w:r>
    </w:p>
    <w:bookmarkEnd w:id="87"/>
    <w:bookmarkStart w:name="z289" w:id="88"/>
    <w:p>
      <w:pPr>
        <w:spacing w:after="0"/>
        <w:ind w:left="0"/>
        <w:jc w:val="both"/>
      </w:pPr>
      <w:r>
        <w:rPr>
          <w:rFonts w:ascii="Times New Roman"/>
          <w:b w:val="false"/>
          <w:i w:val="false"/>
          <w:color w:val="000000"/>
          <w:sz w:val="28"/>
        </w:rPr>
        <w:t>
      Құжаттарды қабылдау және мемлекеттік көрсетілетін қызметтің нәтижелерін беру:</w:t>
      </w:r>
    </w:p>
    <w:bookmarkEnd w:id="88"/>
    <w:bookmarkStart w:name="z290" w:id="89"/>
    <w:p>
      <w:pPr>
        <w:spacing w:after="0"/>
        <w:ind w:left="0"/>
        <w:jc w:val="both"/>
      </w:pPr>
      <w:r>
        <w:rPr>
          <w:rFonts w:ascii="Times New Roman"/>
          <w:b w:val="false"/>
          <w:i w:val="false"/>
          <w:color w:val="000000"/>
          <w:sz w:val="28"/>
        </w:rPr>
        <w:t>
      көрсетілетін қызметті беруші кеңсесі және (немесе) аудандардың жергілікті атқарушы органдар;</w:t>
      </w:r>
    </w:p>
    <w:bookmarkEnd w:id="89"/>
    <w:bookmarkStart w:name="z291" w:id="90"/>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End w:id="9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электрондық (ішінара автоматтандырылған) және (немесе) қағаз түрінде. </w:t>
      </w:r>
      <w:r>
        <w:br/>
      </w:r>
      <w:r>
        <w:rPr>
          <w:rFonts w:ascii="Times New Roman"/>
          <w:b w:val="false"/>
          <w:i w:val="false"/>
          <w:color w:val="000000"/>
          <w:sz w:val="28"/>
        </w:rPr>
        <w:t>
</w:t>
      </w:r>
    </w:p>
    <w:bookmarkStart w:name="z293" w:id="91"/>
    <w:p>
      <w:pPr>
        <w:spacing w:after="0"/>
        <w:ind w:left="0"/>
        <w:jc w:val="both"/>
      </w:pPr>
      <w:r>
        <w:rPr>
          <w:rFonts w:ascii="Times New Roman"/>
          <w:b w:val="false"/>
          <w:i w:val="false"/>
          <w:color w:val="000000"/>
          <w:sz w:val="28"/>
        </w:rPr>
        <w:t xml:space="preserve">
      3. Мемлекеттiк қызметті көрсету нәтижесі – көрсетілетін қызметті берушінің суармалы егiстiктi алқаптардың суарылмайтын түрiне ауыстыру шешімі (бұдан әрі – рұқсат) туралы қаулысы не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(Нормативтік құқықтық актілерді мемлекеттік тіркеу тізілімінде № 11050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"Суармалы егістікті алқаптардың суарылмайтын түріне ауыстыруға рұқсат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91"/>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p>
      <w:pPr>
        <w:spacing w:after="0"/>
        <w:ind w:left="0"/>
        <w:jc w:val="both"/>
      </w:pPr>
      <w:r>
        <w:rPr>
          <w:rFonts w:ascii="Times New Roman"/>
          <w:b w:val="false"/>
          <w:i w:val="false"/>
          <w:color w:val="000000"/>
          <w:sz w:val="28"/>
        </w:rPr>
        <w:t>
      Порталда мемлекеттік қызметті көрсету нәтижесі көрсетілген қызметті алушының "жеке кабинетіне" көрсетілетін қызметтті берушінің уәкілетті тұлғасының электрондық цифрлық қолтаңбасы (бұдан әрі – ЭЦҚ) қойылған электрондық құжат нысанында жолданады.</w:t>
      </w:r>
    </w:p>
    <w:p>
      <w:pPr>
        <w:spacing w:after="0"/>
        <w:ind w:left="0"/>
        <w:jc w:val="left"/>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және басып шығарылады.</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97" w:id="92"/>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92"/>
    <w:bookmarkStart w:name="z299" w:id="9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cуармалы егiстiктi суарылмайтын алқап түрлерiне ауыстыруға рұқсат беру туралы өтініш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кезеңдері:</w:t>
      </w:r>
      <w:r>
        <w:br/>
      </w:r>
      <w:r>
        <w:rPr>
          <w:rFonts w:ascii="Times New Roman"/>
          <w:b w:val="false"/>
          <w:i w:val="false"/>
          <w:color w:val="000000"/>
          <w:sz w:val="28"/>
        </w:rPr>
        <w:t xml:space="preserve">
      </w:t>
      </w:r>
      <w:r>
        <w:rPr>
          <w:rFonts w:ascii="Times New Roman"/>
          <w:b w:val="false"/>
          <w:i w:val="false"/>
          <w:color w:val="000000"/>
          <w:sz w:val="28"/>
        </w:rPr>
        <w:t>1) ауданның (облыстық маңызы бар қала) жергілікті атқарушы органы кеңсесінің қызметкері келіп түскен құжаттарды тіркейді және 15 (он бес) минут ішінде ауданның (облыстық маңызы бар қала) жергілікті атқарушы орган басшысына береді;</w:t>
      </w:r>
      <w:r>
        <w:br/>
      </w:r>
      <w:r>
        <w:rPr>
          <w:rFonts w:ascii="Times New Roman"/>
          <w:b w:val="false"/>
          <w:i w:val="false"/>
          <w:color w:val="000000"/>
          <w:sz w:val="28"/>
        </w:rPr>
        <w:t xml:space="preserve">
      </w:t>
      </w:r>
      <w:r>
        <w:rPr>
          <w:rFonts w:ascii="Times New Roman"/>
          <w:b w:val="false"/>
          <w:i w:val="false"/>
          <w:color w:val="000000"/>
          <w:sz w:val="28"/>
        </w:rPr>
        <w:t>2) ауданның (облыстық маңызы бар қала) жергілікті атқарушы орган басшысы құжаттарды қарап, облыстық маңызы бар аудандар мен қаланың жер қатынастары жөніндегі уәкілетті органға (бұдан әрі-ауданның уәкілетті органы) орындауға 2 (екі) сағат ішінде жолдайды;</w:t>
      </w:r>
      <w:r>
        <w:br/>
      </w:r>
      <w:r>
        <w:rPr>
          <w:rFonts w:ascii="Times New Roman"/>
          <w:b w:val="false"/>
          <w:i w:val="false"/>
          <w:color w:val="000000"/>
          <w:sz w:val="28"/>
        </w:rPr>
        <w:t xml:space="preserve">
      </w:t>
      </w:r>
      <w:r>
        <w:rPr>
          <w:rFonts w:ascii="Times New Roman"/>
          <w:b w:val="false"/>
          <w:i w:val="false"/>
          <w:color w:val="000000"/>
          <w:sz w:val="28"/>
        </w:rPr>
        <w:t>3) ауданның уәкілетті орган кеңсесінің қызметкері құжаттар келіп түскен сәттен бастап 15 (он бес) минут ішінде тіркейді және ауданның уәкілетті органының басшысына жібереді;</w:t>
      </w:r>
      <w:r>
        <w:br/>
      </w:r>
      <w:r>
        <w:rPr>
          <w:rFonts w:ascii="Times New Roman"/>
          <w:b w:val="false"/>
          <w:i w:val="false"/>
          <w:color w:val="000000"/>
          <w:sz w:val="28"/>
        </w:rPr>
        <w:t xml:space="preserve">
      </w:t>
      </w:r>
      <w:r>
        <w:rPr>
          <w:rFonts w:ascii="Times New Roman"/>
          <w:b w:val="false"/>
          <w:i w:val="false"/>
          <w:color w:val="000000"/>
          <w:sz w:val="28"/>
        </w:rPr>
        <w:t>4) ауданның уәкілетті органының басшысы құжаттарды қарап, ауданның уәкілетті органының жауапты маманға 2 (екі) сағат ішінде жолдайды;</w:t>
      </w:r>
      <w:r>
        <w:br/>
      </w:r>
      <w:r>
        <w:rPr>
          <w:rFonts w:ascii="Times New Roman"/>
          <w:b w:val="false"/>
          <w:i w:val="false"/>
          <w:color w:val="000000"/>
          <w:sz w:val="28"/>
        </w:rPr>
        <w:t xml:space="preserve">
      </w:t>
      </w:r>
      <w:r>
        <w:rPr>
          <w:rFonts w:ascii="Times New Roman"/>
          <w:b w:val="false"/>
          <w:i w:val="false"/>
          <w:color w:val="000000"/>
          <w:sz w:val="28"/>
        </w:rPr>
        <w:t>5) ауданның уәкілетті органының жауапты маманы құжаттарды қабылдап, қарайды және ұсынылған құжаттардың толықтығын тексереді.</w:t>
      </w:r>
    </w:p>
    <w:bookmarkEnd w:id="93"/>
    <w:bookmarkStart w:name="z305" w:id="94"/>
    <w:p>
      <w:pPr>
        <w:spacing w:after="0"/>
        <w:ind w:left="0"/>
        <w:jc w:val="both"/>
      </w:pPr>
      <w:r>
        <w:rPr>
          <w:rFonts w:ascii="Times New Roman"/>
          <w:b w:val="false"/>
          <w:i w:val="false"/>
          <w:color w:val="000000"/>
          <w:sz w:val="28"/>
        </w:rPr>
        <w:t>
      Ұсынылған құжаттардың толық емес фактісі анықталған жағдайда әрі қарай өтінішті қараудан жазбаша дәлелді бас тартуды дайындап, 3 (үш) сағат ішінде ауданның уәкілетті органының басшысына қол қою үшін жолдайды.</w:t>
      </w:r>
    </w:p>
    <w:bookmarkEnd w:id="94"/>
    <w:bookmarkStart w:name="z306" w:id="95"/>
    <w:p>
      <w:pPr>
        <w:spacing w:after="0"/>
        <w:ind w:left="0"/>
        <w:jc w:val="both"/>
      </w:pPr>
      <w:r>
        <w:rPr>
          <w:rFonts w:ascii="Times New Roman"/>
          <w:b w:val="false"/>
          <w:i w:val="false"/>
          <w:color w:val="000000"/>
          <w:sz w:val="28"/>
        </w:rPr>
        <w:t>
      Құжаттар заңнамаға сәйкес болған жағдайда ауданның селолық және су шаруашылығы органдарымен келіседі және келісім нәтижелері бойынша оларды жинақтайды, қорытынды дайындайды және 1 (бір) күнтізбелік күн ішінде қол қою үшін басшыға береді;</w:t>
      </w:r>
    </w:p>
    <w:bookmarkEnd w:id="9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ауданның уәкілетті орган басшысы қорытынды не бас тарту туралы дәлелді жауапқа қол қояды 15 (он бес) минут ішінде ауданның уәкілетті органы кеңсесінің қызметкеріне береді;</w:t>
      </w:r>
      <w:r>
        <w:br/>
      </w:r>
      <w:r>
        <w:rPr>
          <w:rFonts w:ascii="Times New Roman"/>
          <w:b w:val="false"/>
          <w:i w:val="false"/>
          <w:color w:val="000000"/>
          <w:sz w:val="28"/>
        </w:rPr>
        <w:t xml:space="preserve">
      </w:t>
      </w:r>
      <w:r>
        <w:rPr>
          <w:rFonts w:ascii="Times New Roman"/>
          <w:b w:val="false"/>
          <w:i w:val="false"/>
          <w:color w:val="000000"/>
          <w:sz w:val="28"/>
        </w:rPr>
        <w:t>7) ауданның уәкілетті органы кеңсесінің қызметкері қорытындыны тіркейді және облыстың уәкілетті органына жолдайды, не бас тарту туралы жауапты 30 (отыз) минут ішінде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8) облыстың уәкілетті органы кеңсесі қызметкері келіп түскен құжаттарды тіркейді және 15 (он бес) минут ішінде облыстың уәкілетті органының басшысына жібереді;</w:t>
      </w:r>
      <w:r>
        <w:br/>
      </w:r>
      <w:r>
        <w:rPr>
          <w:rFonts w:ascii="Times New Roman"/>
          <w:b w:val="false"/>
          <w:i w:val="false"/>
          <w:color w:val="000000"/>
          <w:sz w:val="28"/>
        </w:rPr>
        <w:t xml:space="preserve">
      </w:t>
      </w:r>
      <w:r>
        <w:rPr>
          <w:rFonts w:ascii="Times New Roman"/>
          <w:b w:val="false"/>
          <w:i w:val="false"/>
          <w:color w:val="000000"/>
          <w:sz w:val="28"/>
        </w:rPr>
        <w:t>9) облыстың уәкілетті органының басшысы құжаттарды қарап, 30 (отыз) минут ішінде облыстың уәкілетті орган маманына жібереді;</w:t>
      </w:r>
      <w:r>
        <w:br/>
      </w:r>
      <w:r>
        <w:rPr>
          <w:rFonts w:ascii="Times New Roman"/>
          <w:b w:val="false"/>
          <w:i w:val="false"/>
          <w:color w:val="000000"/>
          <w:sz w:val="28"/>
        </w:rPr>
        <w:t xml:space="preserve">
      </w:t>
      </w:r>
      <w:r>
        <w:rPr>
          <w:rFonts w:ascii="Times New Roman"/>
          <w:b w:val="false"/>
          <w:i w:val="false"/>
          <w:color w:val="000000"/>
          <w:sz w:val="28"/>
        </w:rPr>
        <w:t>10) облыстың уәкілетті органының маманы құжаттарды қарап, облыстың селолық және су шаруашылығы органдарымен келіседі және келісім нәтижелері бойынша оларды жинақтайды, қорытынды дайындайды және 3 (үш) күнтізбелік күн ішінде қол қою үшін облыстың уәкілетті органының басшысына береді;</w:t>
      </w:r>
      <w:r>
        <w:br/>
      </w:r>
      <w:r>
        <w:rPr>
          <w:rFonts w:ascii="Times New Roman"/>
          <w:b w:val="false"/>
          <w:i w:val="false"/>
          <w:color w:val="000000"/>
          <w:sz w:val="28"/>
        </w:rPr>
        <w:t xml:space="preserve">
      </w:t>
      </w:r>
      <w:r>
        <w:rPr>
          <w:rFonts w:ascii="Times New Roman"/>
          <w:b w:val="false"/>
          <w:i w:val="false"/>
          <w:color w:val="000000"/>
          <w:sz w:val="28"/>
        </w:rPr>
        <w:t>11) облыстың уәкілетті органының басшысы қорытындыға қол қояды және 30 (отыз) минут ішінде облыстың уәкілетті органы кеңсесінің қызметкеріне береді;</w:t>
      </w:r>
      <w:r>
        <w:br/>
      </w:r>
      <w:r>
        <w:rPr>
          <w:rFonts w:ascii="Times New Roman"/>
          <w:b w:val="false"/>
          <w:i w:val="false"/>
          <w:color w:val="000000"/>
          <w:sz w:val="28"/>
        </w:rPr>
        <w:t xml:space="preserve">
      </w:t>
      </w:r>
      <w:r>
        <w:rPr>
          <w:rFonts w:ascii="Times New Roman"/>
          <w:b w:val="false"/>
          <w:i w:val="false"/>
          <w:color w:val="000000"/>
          <w:sz w:val="28"/>
        </w:rPr>
        <w:t xml:space="preserve">12) уәкілетті орган кеңсесінің қызметкері қорытындыны тіркейді және 1 (бір) күнтізбелік күн ішінде орталық уәкілетті органға келісу үшін жібереді (орталық уәкілетті орган құжаттарға 16 (он алты) күн ішінде келісім береді) орталық уәкілетті органмен келісілген материалдарды қабылдайды, оларды тіркейді және облыстың уәкілетті органының басшысына жолдайды. </w:t>
      </w:r>
      <w:r>
        <w:br/>
      </w:r>
      <w:r>
        <w:rPr>
          <w:rFonts w:ascii="Times New Roman"/>
          <w:b w:val="false"/>
          <w:i w:val="false"/>
          <w:color w:val="000000"/>
          <w:sz w:val="28"/>
        </w:rPr>
        <w:t xml:space="preserve">
      </w:t>
      </w:r>
      <w:r>
        <w:rPr>
          <w:rFonts w:ascii="Times New Roman"/>
          <w:b w:val="false"/>
          <w:i w:val="false"/>
          <w:color w:val="000000"/>
          <w:sz w:val="28"/>
        </w:rPr>
        <w:t>13) облыстың уәкілетті органының басшысы келіп түскен құжаттармен танысып, облыстың уәкілетті органының маманына 15 (он бес) минут ішінде жібереді;</w:t>
      </w:r>
      <w:r>
        <w:br/>
      </w:r>
      <w:r>
        <w:rPr>
          <w:rFonts w:ascii="Times New Roman"/>
          <w:b w:val="false"/>
          <w:i w:val="false"/>
          <w:color w:val="000000"/>
          <w:sz w:val="28"/>
        </w:rPr>
        <w:t xml:space="preserve">
      </w:t>
      </w:r>
      <w:r>
        <w:rPr>
          <w:rFonts w:ascii="Times New Roman"/>
          <w:b w:val="false"/>
          <w:i w:val="false"/>
          <w:color w:val="000000"/>
          <w:sz w:val="28"/>
        </w:rPr>
        <w:t xml:space="preserve">14) облыстың уәкілетті органының маманы рұқсат жобасын дайындайды, уәкілетті органның басшысымен, облыс әкімдігінің мүшелерімен, сондай-ақ тиісті органдармен келіседі және көрсетілетін қызмет берушінің басшына қол қоюға 6 (алты) күнтізбелік күн ішінде жібереді. </w:t>
      </w:r>
      <w:r>
        <w:br/>
      </w:r>
      <w:r>
        <w:rPr>
          <w:rFonts w:ascii="Times New Roman"/>
          <w:b w:val="false"/>
          <w:i w:val="false"/>
          <w:color w:val="000000"/>
          <w:sz w:val="28"/>
        </w:rPr>
        <w:t xml:space="preserve">
      </w:t>
      </w:r>
      <w:r>
        <w:rPr>
          <w:rFonts w:ascii="Times New Roman"/>
          <w:b w:val="false"/>
          <w:i w:val="false"/>
          <w:color w:val="000000"/>
          <w:sz w:val="28"/>
        </w:rPr>
        <w:t>15) көрсетілетін қызметті берушінің басшысы рұқсатқа қол қояды және көрсетілетін қызметті беруші кеңсесінің қызметкеріне 1 (бір) күнтізбелік күн ішінде жібереді;</w:t>
      </w:r>
      <w:r>
        <w:br/>
      </w:r>
      <w:r>
        <w:rPr>
          <w:rFonts w:ascii="Times New Roman"/>
          <w:b w:val="false"/>
          <w:i w:val="false"/>
          <w:color w:val="000000"/>
          <w:sz w:val="28"/>
        </w:rPr>
        <w:t xml:space="preserve">
      </w:t>
      </w:r>
      <w:r>
        <w:rPr>
          <w:rFonts w:ascii="Times New Roman"/>
          <w:b w:val="false"/>
          <w:i w:val="false"/>
          <w:color w:val="000000"/>
          <w:sz w:val="28"/>
        </w:rPr>
        <w:t>16 көрсетілетін қызметті беруші кеңсесінің қызметкері мемлекеттік көрсетілетін қызмет нәтижесін тіркеп, көрсетілетін қызметті алушыға 30 (отыз) минут ішінде береді.</w:t>
      </w:r>
      <w:r>
        <w:br/>
      </w:r>
      <w:r>
        <w:rPr>
          <w:rFonts w:ascii="Times New Roman"/>
          <w:b w:val="false"/>
          <w:i w:val="false"/>
          <w:color w:val="000000"/>
          <w:sz w:val="28"/>
        </w:rPr>
        <w:t>
</w:t>
      </w:r>
    </w:p>
    <w:bookmarkStart w:name="z318" w:id="96"/>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96"/>
    <w:bookmarkStart w:name="z319" w:id="97"/>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құрылымдық-функционалдық бірліктер (бұдан әрі – ҚФБ) жұмылдырылған:</w:t>
      </w:r>
    </w:p>
    <w:bookmarkEnd w:id="97"/>
    <w:bookmarkStart w:name="z320" w:id="98"/>
    <w:p>
      <w:pPr>
        <w:spacing w:after="0"/>
        <w:ind w:left="0"/>
        <w:jc w:val="both"/>
      </w:pPr>
      <w:r>
        <w:rPr>
          <w:rFonts w:ascii="Times New Roman"/>
          <w:b w:val="false"/>
          <w:i w:val="false"/>
          <w:color w:val="000000"/>
          <w:sz w:val="28"/>
        </w:rPr>
        <w:t>
      ауданның жергілікті атқарушы органының басшысы кеңсесінің қызметкері;</w:t>
      </w:r>
    </w:p>
    <w:bookmarkEnd w:id="98"/>
    <w:bookmarkStart w:name="z321" w:id="99"/>
    <w:p>
      <w:pPr>
        <w:spacing w:after="0"/>
        <w:ind w:left="0"/>
        <w:jc w:val="both"/>
      </w:pPr>
      <w:r>
        <w:rPr>
          <w:rFonts w:ascii="Times New Roman"/>
          <w:b w:val="false"/>
          <w:i w:val="false"/>
          <w:color w:val="000000"/>
          <w:sz w:val="28"/>
        </w:rPr>
        <w:t>
      ауданның жергілікті атқарушы органының басшысы;</w:t>
      </w:r>
    </w:p>
    <w:bookmarkEnd w:id="99"/>
    <w:bookmarkStart w:name="z322" w:id="100"/>
    <w:p>
      <w:pPr>
        <w:spacing w:after="0"/>
        <w:ind w:left="0"/>
        <w:jc w:val="both"/>
      </w:pPr>
      <w:r>
        <w:rPr>
          <w:rFonts w:ascii="Times New Roman"/>
          <w:b w:val="false"/>
          <w:i w:val="false"/>
          <w:color w:val="000000"/>
          <w:sz w:val="28"/>
        </w:rPr>
        <w:t>
      ауданның уәкілетті органы кеңсесінің қызметкері;</w:t>
      </w:r>
    </w:p>
    <w:bookmarkEnd w:id="100"/>
    <w:bookmarkStart w:name="z323" w:id="101"/>
    <w:p>
      <w:pPr>
        <w:spacing w:after="0"/>
        <w:ind w:left="0"/>
        <w:jc w:val="both"/>
      </w:pPr>
      <w:r>
        <w:rPr>
          <w:rFonts w:ascii="Times New Roman"/>
          <w:b w:val="false"/>
          <w:i w:val="false"/>
          <w:color w:val="000000"/>
          <w:sz w:val="28"/>
        </w:rPr>
        <w:t>
      ауданның уәкілетті органының басшысы;</w:t>
      </w:r>
    </w:p>
    <w:bookmarkEnd w:id="101"/>
    <w:bookmarkStart w:name="z324" w:id="102"/>
    <w:p>
      <w:pPr>
        <w:spacing w:after="0"/>
        <w:ind w:left="0"/>
        <w:jc w:val="both"/>
      </w:pPr>
      <w:r>
        <w:rPr>
          <w:rFonts w:ascii="Times New Roman"/>
          <w:b w:val="false"/>
          <w:i w:val="false"/>
          <w:color w:val="000000"/>
          <w:sz w:val="28"/>
        </w:rPr>
        <w:t>
      ауданның уәкілетті органының жауапты маманы;</w:t>
      </w:r>
    </w:p>
    <w:bookmarkEnd w:id="102"/>
    <w:bookmarkStart w:name="z325" w:id="103"/>
    <w:p>
      <w:pPr>
        <w:spacing w:after="0"/>
        <w:ind w:left="0"/>
        <w:jc w:val="both"/>
      </w:pPr>
      <w:r>
        <w:rPr>
          <w:rFonts w:ascii="Times New Roman"/>
          <w:b w:val="false"/>
          <w:i w:val="false"/>
          <w:color w:val="000000"/>
          <w:sz w:val="28"/>
        </w:rPr>
        <w:t>
      облыстың уәкілетті органы кеңсесінің қызметкері;</w:t>
      </w:r>
    </w:p>
    <w:bookmarkEnd w:id="103"/>
    <w:bookmarkStart w:name="z326" w:id="104"/>
    <w:p>
      <w:pPr>
        <w:spacing w:after="0"/>
        <w:ind w:left="0"/>
        <w:jc w:val="both"/>
      </w:pPr>
      <w:r>
        <w:rPr>
          <w:rFonts w:ascii="Times New Roman"/>
          <w:b w:val="false"/>
          <w:i w:val="false"/>
          <w:color w:val="000000"/>
          <w:sz w:val="28"/>
        </w:rPr>
        <w:t>
      облыстың уәкілетті органының басшысы;</w:t>
      </w:r>
    </w:p>
    <w:bookmarkEnd w:id="104"/>
    <w:bookmarkStart w:name="z327" w:id="105"/>
    <w:p>
      <w:pPr>
        <w:spacing w:after="0"/>
        <w:ind w:left="0"/>
        <w:jc w:val="both"/>
      </w:pPr>
      <w:r>
        <w:rPr>
          <w:rFonts w:ascii="Times New Roman"/>
          <w:b w:val="false"/>
          <w:i w:val="false"/>
          <w:color w:val="000000"/>
          <w:sz w:val="28"/>
        </w:rPr>
        <w:t>
      облыстың уәкілетті органының маманы;</w:t>
      </w:r>
    </w:p>
    <w:bookmarkEnd w:id="105"/>
    <w:bookmarkStart w:name="z328" w:id="106"/>
    <w:p>
      <w:pPr>
        <w:spacing w:after="0"/>
        <w:ind w:left="0"/>
        <w:jc w:val="both"/>
      </w:pPr>
      <w:r>
        <w:rPr>
          <w:rFonts w:ascii="Times New Roman"/>
          <w:b w:val="false"/>
          <w:i w:val="false"/>
          <w:color w:val="000000"/>
          <w:sz w:val="28"/>
        </w:rPr>
        <w:t>
      көрсетілетін қызметті беруші кеңсесінің қызметкері.</w:t>
      </w:r>
    </w:p>
    <w:bookmarkEnd w:id="106"/>
    <w:p>
      <w:pPr>
        <w:spacing w:after="0"/>
        <w:ind w:left="0"/>
        <w:jc w:val="left"/>
      </w:pPr>
      <w:r>
        <w:rPr>
          <w:rFonts w:ascii="Times New Roman"/>
          <w:b w:val="false"/>
          <w:i w:val="false"/>
          <w:color w:val="000000"/>
          <w:sz w:val="28"/>
        </w:rPr>
        <w:t xml:space="preserve">
      7. Мемлекеттік қызметті көрсету бойынша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"Суармалы егістікті суарылмайтын алқап түрлеріне ауыстыруға рұқсат беру"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4-бөліммен толықтырылды - Атырау облысы әкімдігінің 04.07.2016 № </w:t>
      </w:r>
      <w:r>
        <w:rPr>
          <w:rFonts w:ascii="Times New Roman"/>
          <w:b w:val="false"/>
          <w:i w:val="false"/>
          <w:color w:val="000000"/>
          <w:sz w:val="28"/>
        </w:rPr>
        <w:t>136</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p>
      <w:pPr>
        <w:spacing w:after="0"/>
        <w:ind w:left="0"/>
        <w:jc w:val="both"/>
      </w:pPr>
      <w:r>
        <w:rPr>
          <w:rFonts w:ascii="Times New Roman"/>
          <w:b w:val="false"/>
          <w:i w:val="false"/>
          <w:color w:val="000000"/>
          <w:sz w:val="28"/>
        </w:rPr>
        <w:t xml:space="preserve">
      8. Веб-портал арқылы көрсетілетін қызметті берушінің адымдық іс-әрекеттері мен шешімдер (веб-портал арқылы мемлекеттік қызметті көрсету кезінде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веб-порталда тіркеуді жеке сәйкестендіру нөмірі (бұдан әрі – ЖСН) және бизнес сәйкестендіру нөмірі (бұдан әрі - БСН) және парольдің (порталда тіркелмеген көрсетілетін қызметті алушылар үшін жүргізіледі) көмегімен жүзеге асырады;</w:t>
      </w:r>
    </w:p>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ЖСН/БСН мен парольді (авторландыру процесі) веб-порталда енгізуі;</w:t>
      </w:r>
    </w:p>
    <w:p>
      <w:pPr>
        <w:spacing w:after="0"/>
        <w:ind w:left="0"/>
        <w:jc w:val="both"/>
      </w:pPr>
      <w:r>
        <w:rPr>
          <w:rFonts w:ascii="Times New Roman"/>
          <w:b w:val="false"/>
          <w:i w:val="false"/>
          <w:color w:val="000000"/>
          <w:sz w:val="28"/>
        </w:rPr>
        <w:t>
      3) 3-шарт – веб-порталда тіркелген тұтынушы туралы деректердің түпнұсқалығын ЖСН/БСН және пароль арқылы тексеру;</w:t>
      </w:r>
    </w:p>
    <w:p>
      <w:pPr>
        <w:spacing w:after="0"/>
        <w:ind w:left="0"/>
        <w:jc w:val="both"/>
      </w:pPr>
      <w:r>
        <w:rPr>
          <w:rFonts w:ascii="Times New Roman"/>
          <w:b w:val="false"/>
          <w:i w:val="false"/>
          <w:color w:val="000000"/>
          <w:sz w:val="28"/>
        </w:rPr>
        <w:t>
      4) 2-процесс – веб-порталмен көрсетілетін қызметті алушының деректерінде орын алған бұзушылықтарға байланысты авторландырудан бас тарту туралы хабараламаны қалыптастыру;</w:t>
      </w:r>
    </w:p>
    <w:p>
      <w:pPr>
        <w:spacing w:after="0"/>
        <w:ind w:left="0"/>
        <w:jc w:val="both"/>
      </w:pPr>
      <w:r>
        <w:rPr>
          <w:rFonts w:ascii="Times New Roman"/>
          <w:b w:val="false"/>
          <w:i w:val="false"/>
          <w:color w:val="000000"/>
          <w:sz w:val="28"/>
        </w:rPr>
        <w:t>
      5) 3-процесс - көрсетілетін қызмет алушының осы регламентте көрсетілген мемлекеттік көрсетілетін қызметті таңдауы, мемлекеттік қызметті көрсету үшін сұрау салудың нысанын экранға шығару және оның құрылымы мен форматтық талаптарын ескере отырып, көрсетілетін қызметті алушының нысанды (деректерді енгізу) толтыруы, Стандарттың 9-тармағында көрсетілген электрондық түрде қажетті құжаттардың көшірмелерін сұрау салудың нысанына бекітуі, сондай-ақ көрсетілетін қызметті алушының сұрау салуды куәландыруы (қол қою) үшін электрондық цифрлық қолтаңбаның (бұдан әрі –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жарамдық мерзімі мен қайтарылған (күші жойылған) тіркеу куәліктерінің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8) 5-процесс – көрсетілетін қызметті алушының ЭЦҚ-сы арқылы электрондық мемлекеттік қызметті көрсету үшін сұрау салуды куәландыру және электрондық құжатты (сұрау салуды) көрсетілетін қызметті берушінің өңдеуі үшін "электрондық үкімет" шлюзіне (бұдан әрі - ЭҮШ) жіберу; </w:t>
      </w:r>
    </w:p>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 қоса берген Стандарттың 9-тармағында көрсетілген құжаттардың және мемлекеттік қызметті көрсету үшін негіздерге сәйкестігін тексеруі (өңдеуі);</w:t>
      </w:r>
    </w:p>
    <w:p>
      <w:pPr>
        <w:spacing w:after="0"/>
        <w:ind w:left="0"/>
        <w:jc w:val="both"/>
      </w:pPr>
      <w:r>
        <w:rPr>
          <w:rFonts w:ascii="Times New Roman"/>
          <w:b w:val="false"/>
          <w:i w:val="false"/>
          <w:color w:val="000000"/>
          <w:sz w:val="28"/>
        </w:rPr>
        <w:t>
      10) 6-процесс – көрсетілетін қызметті алушының веб-порталмен қалыптастырылған мемлекеттік көрсетілетін қызметтің нәтижесін (электрондық құжат нысанында) алуы. Электрондық құжат көрсетілетін қызметті беруші қызметкерінің ЭЦҚ-сын қолдану арқылы қалыптастырылады.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 суарылмайтын алқап түрлеріне ауыстыруға рұқсат беру" мемлекеттік көрсетілетін қызмет регламентіне 1-қосымша</w:t>
            </w:r>
          </w:p>
        </w:tc>
      </w:tr>
    </w:tbl>
    <w:bookmarkStart w:name="z331" w:id="107"/>
    <w:p>
      <w:pPr>
        <w:spacing w:after="0"/>
        <w:ind w:left="0"/>
        <w:jc w:val="left"/>
      </w:pPr>
      <w:r>
        <w:rPr>
          <w:rFonts w:ascii="Times New Roman"/>
          <w:b/>
          <w:i w:val="false"/>
          <w:color w:val="000000"/>
        </w:rPr>
        <w:t xml:space="preserve"> Мемлекеттік қызметті көрсету бойынша рәсімдер (іс-қимылдар) реттілігін сипаттау</w:t>
      </w:r>
    </w:p>
    <w:bookmarkEnd w:id="107"/>
    <w:tbl>
      <w:tblPr>
        <w:tblW w:w="0" w:type="auto"/>
        <w:tblCellSpacing w:w="0" w:type="auto"/>
        <w:tblBorders>
          <w:top w:val="none"/>
          <w:left w:val="none"/>
          <w:bottom w:val="none"/>
          <w:right w:val="none"/>
          <w:insideH w:val="none"/>
          <w:insideV w:val="none"/>
        </w:tblBorders>
      </w:tblPr>
      <w:tblGrid>
        <w:gridCol w:w="2966"/>
        <w:gridCol w:w="10114"/>
      </w:tblGrid>
      <w:tr>
        <w:trPr>
          <w:trHeight w:val="30" w:hRule="atLeast"/>
        </w:trPr>
        <w:tc>
          <w:tcPr>
            <w:tcW w:w="296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011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6286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286500" cy="8293100"/>
                          </a:xfrm>
                          <a:prstGeom prst="rect">
                            <a:avLst/>
                          </a:prstGeom>
                        </pic:spPr>
                      </pic:pic>
                    </a:graphicData>
                  </a:graphic>
                </wp:inline>
              </w:drawing>
            </w:r>
          </w:p>
          <w:p>
            <w:pPr>
              <w:spacing w:after="20"/>
              <w:ind w:left="20"/>
              <w:jc w:val="both"/>
            </w:pPr>
            <w:r>
              <w:drawing>
                <wp:inline distT="0" distB="0" distL="0" distR="0">
                  <wp:extent cx="63627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362700" cy="2603500"/>
                          </a:xfrm>
                          <a:prstGeom prst="rect">
                            <a:avLst/>
                          </a:prstGeom>
                        </pic:spPr>
                      </pic:pic>
                    </a:graphicData>
                  </a:graphic>
                </wp:inline>
              </w:drawing>
            </w:r>
          </w:p>
        </w:tc>
      </w:tr>
      <w:tr>
        <w:trPr>
          <w:trHeight w:val="30" w:hRule="atLeast"/>
        </w:trPr>
        <w:tc>
          <w:tcPr>
            <w:tcW w:w="296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011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 суарылмайтын алқап түрлеріне ауыстыруға рұқсат беру" мемлекеттік көрсетілетін қызмет регламентіне 2-қосымша</w:t>
            </w:r>
          </w:p>
        </w:tc>
      </w:tr>
    </w:tbl>
    <w:bookmarkStart w:name="z334" w:id="108"/>
    <w:p>
      <w:pPr>
        <w:spacing w:after="0"/>
        <w:ind w:left="0"/>
        <w:jc w:val="left"/>
      </w:pPr>
      <w:r>
        <w:rPr>
          <w:rFonts w:ascii="Times New Roman"/>
          <w:b/>
          <w:i w:val="false"/>
          <w:color w:val="000000"/>
        </w:rPr>
        <w:t xml:space="preserve"> "Суармалы егістікті суарылмайтын алқап түрлеріне ауыстыруға рұқсат беру" мемлекеттік қызметті көрсетудің бизнес-процестерінің анықтамалығы</w:t>
      </w:r>
    </w:p>
    <w:bookmarkEnd w:id="108"/>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216400"/>
                          </a:xfrm>
                          <a:prstGeom prst="rect">
                            <a:avLst/>
                          </a:prstGeom>
                        </pic:spPr>
                      </pic:pic>
                    </a:graphicData>
                  </a:graphic>
                </wp:inline>
              </w:drawing>
            </w:r>
          </w:p>
        </w:tc>
      </w:tr>
    </w:tbl>
    <w:p>
      <w:pPr>
        <w:spacing w:after="0"/>
        <w:ind w:left="0"/>
        <w:jc w:val="left"/>
      </w:pPr>
      <w:r>
        <w:br/>
      </w:r>
    </w:p>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 суарылмайтын алқап түрлеріне ауыстыруға рұқсат беру" мемлекеттік көрсетілетін қызмет регламентіне 3-қосымша</w:t>
            </w:r>
          </w:p>
        </w:tc>
      </w:tr>
    </w:tbl>
    <w:bookmarkStart w:name="z337" w:id="109"/>
    <w:p>
      <w:pPr>
        <w:spacing w:after="0"/>
        <w:ind w:left="0"/>
        <w:jc w:val="left"/>
      </w:pPr>
      <w:r>
        <w:rPr>
          <w:rFonts w:ascii="Times New Roman"/>
          <w:b/>
          <w:i w:val="false"/>
          <w:color w:val="000000"/>
        </w:rPr>
        <w:t xml:space="preserve"> Веб-портал арқылы мемлекеттік қызметті көрсету кезіндегі функционалдық өзара іс-қимыл диаграммасы</w:t>
      </w:r>
    </w:p>
    <w:bookmarkEnd w:id="109"/>
    <w:bookmarkStart w:name="z338"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1882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1882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қаулысымен бекітілген</w:t>
            </w:r>
          </w:p>
        </w:tc>
      </w:tr>
    </w:tbl>
    <w:bookmarkStart w:name="z343" w:id="111"/>
    <w:p>
      <w:pPr>
        <w:spacing w:after="0"/>
        <w:ind w:left="0"/>
        <w:jc w:val="left"/>
      </w:pPr>
      <w:r>
        <w:rPr>
          <w:rFonts w:ascii="Times New Roman"/>
          <w:b/>
          <w:i w:val="false"/>
          <w:color w:val="000000"/>
        </w:rPr>
        <w:t xml:space="preserve"> "Елді мекен шегінде объект салу үшін жер учаскесін беру" мемлекеттік көрсетілетін қызмет регламенті</w:t>
      </w:r>
    </w:p>
    <w:bookmarkEnd w:id="111"/>
    <w:bookmarkStart w:name="z344" w:id="112"/>
    <w:p>
      <w:pPr>
        <w:spacing w:after="0"/>
        <w:ind w:left="0"/>
        <w:jc w:val="left"/>
      </w:pPr>
      <w:r>
        <w:rPr>
          <w:rFonts w:ascii="Times New Roman"/>
          <w:b/>
          <w:i w:val="false"/>
          <w:color w:val="000000"/>
        </w:rPr>
        <w:t xml:space="preserve"> 1. Жалпы ережелер</w:t>
      </w:r>
    </w:p>
    <w:bookmarkEnd w:id="112"/>
    <w:bookmarkStart w:name="z345" w:id="113"/>
    <w:p>
      <w:pPr>
        <w:spacing w:after="0"/>
        <w:ind w:left="0"/>
        <w:jc w:val="both"/>
      </w:pPr>
      <w:r>
        <w:rPr>
          <w:rFonts w:ascii="Times New Roman"/>
          <w:b w:val="false"/>
          <w:i w:val="false"/>
          <w:color w:val="000000"/>
          <w:sz w:val="28"/>
        </w:rPr>
        <w:t>
      1. "Елді мекен шегінде объект салу үшін жер учаскесін беру" мемлекеттік көрсетілетін қызметті (бұдан әрі - мемлекеттік қызмет) Атырау облысы, аудандардың және облыстық маңызы бар қалалардың, аудандық маңызы бар қалалардың, кенттің, ауылдардың, ауылдық округтердің әкімдері (бұдан әрі - көрсетілетін қызметті беруші) көрсетеді.</w:t>
      </w:r>
    </w:p>
    <w:bookmarkEnd w:id="113"/>
    <w:bookmarkStart w:name="z346" w:id="114"/>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bookmarkEnd w:id="11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жер-кадастр жоспарын және уақытша (қысқа мерзімді, ұзақ мерзімді) өтеулі (өтеусіз) жер пайдалану шартын (бұдан әрі - шарт) қоса бере отырып, жер учаскесіне жер пайдалану құқығын беру туралы шешім (бұдан әрі - шешім), не Қазақстан Республикасы Ұлттық экономика министрінің міндетін атқарушының 2015 жылғы 27 наурыздағы № 270 "Елді мекен шегінде объект салу үшін жер учаскесін беру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11051 болып тіркелген)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w:t>
      </w:r>
    </w:p>
    <w:bookmarkStart w:name="z351" w:id="115"/>
    <w:p>
      <w:pPr>
        <w:spacing w:after="0"/>
        <w:ind w:left="0"/>
        <w:jc w:val="both"/>
      </w:pPr>
      <w:r>
        <w:rPr>
          <w:rFonts w:ascii="Times New Roman"/>
          <w:b w:val="false"/>
          <w:i w:val="false"/>
          <w:color w:val="000000"/>
          <w:sz w:val="28"/>
        </w:rPr>
        <w:t>
      Мемлекеттік қызметті көрсетудің нәтижесін алғаннан кейін көрсетілетін қызметті алушы уақытша (қысқа мерзімді, ұзақ мерзімді) өтеулі (өтеусіз) жер пайдалану шартына қол қояды және оны жер қатынастары жөніндегі уәкілетті органда тіркегеннен кейін Қазақстан Республикасы заңнамасына сәйкес одан әрі тіркеу үшін жылжымайтын мүлікке құқықты мемлекеттік тіркеуді жүзеге асыратын органға жібереді.</w:t>
      </w:r>
    </w:p>
    <w:bookmarkEnd w:id="115"/>
    <w:bookmarkStart w:name="z352" w:id="116"/>
    <w:p>
      <w:pPr>
        <w:spacing w:after="0"/>
        <w:ind w:left="0"/>
        <w:jc w:val="both"/>
      </w:pPr>
      <w:r>
        <w:rPr>
          <w:rFonts w:ascii="Times New Roman"/>
          <w:b w:val="false"/>
          <w:i w:val="false"/>
          <w:color w:val="000000"/>
          <w:sz w:val="28"/>
        </w:rPr>
        <w:t>
      Жер учаскесін жеке тұрғын үй салу үшін сұраған жағдайда көрсетілетін қызметті алушының өтініші (қолдаухаты) арнайы есепке алынады және бөлуге арналған алаңдар дайын болғанда не жеке тұрғын үй құрылысы үшін пайдаланылатын бос аумақ болған жағдайда көрсетілетін қызметті алушыны хабардар ете отырып қанағаттандырылады.</w:t>
      </w:r>
    </w:p>
    <w:bookmarkEnd w:id="116"/>
    <w:bookmarkStart w:name="z353" w:id="117"/>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117"/>
    <w:bookmarkStart w:name="z354" w:id="118"/>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118"/>
    <w:bookmarkStart w:name="z355" w:id="11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кезеңдері: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келіп түскен құжаттарды тіркейді және 15 (он бес) минут ішінде көрсетілетін қызметті берушінің басшысына береді;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қарап, сәулет және қала құрылысы саласындағы функцияларын жүзеге асыратын жергілікті атқарушы органның құрылымдық бөлімшесіне (бұдан әрі - сәулет және қала құрылысы органы) орындауға 5 (бес) сағат ішінде жолдайды;</w:t>
      </w:r>
      <w:r>
        <w:br/>
      </w:r>
      <w:r>
        <w:rPr>
          <w:rFonts w:ascii="Times New Roman"/>
          <w:b w:val="false"/>
          <w:i w:val="false"/>
          <w:color w:val="000000"/>
          <w:sz w:val="28"/>
        </w:rPr>
        <w:t xml:space="preserve">
      </w:t>
      </w:r>
      <w:r>
        <w:rPr>
          <w:rFonts w:ascii="Times New Roman"/>
          <w:b w:val="false"/>
          <w:i w:val="false"/>
          <w:color w:val="000000"/>
          <w:sz w:val="28"/>
        </w:rPr>
        <w:t>3) сәулет және қала құрылысы органының кеңсесі құжаттарды қабылдайды тіркейді және сәулет және қала құрылысы органының басшысына 15 (он бес) минут ішінде береді;</w:t>
      </w:r>
      <w:r>
        <w:br/>
      </w:r>
      <w:r>
        <w:rPr>
          <w:rFonts w:ascii="Times New Roman"/>
          <w:b w:val="false"/>
          <w:i w:val="false"/>
          <w:color w:val="000000"/>
          <w:sz w:val="28"/>
        </w:rPr>
        <w:t xml:space="preserve">
      </w:t>
      </w:r>
      <w:r>
        <w:rPr>
          <w:rFonts w:ascii="Times New Roman"/>
          <w:b w:val="false"/>
          <w:i w:val="false"/>
          <w:color w:val="000000"/>
          <w:sz w:val="28"/>
        </w:rPr>
        <w:t>4) сәулет және қала құрылысы органының басшысы хат-хабармен танысып, мүдделі мемлекеттік органдармен келісу үшін жауапты маманға 30 (отыз) минут ішінде береді;</w:t>
      </w:r>
      <w:r>
        <w:br/>
      </w:r>
      <w:r>
        <w:rPr>
          <w:rFonts w:ascii="Times New Roman"/>
          <w:b w:val="false"/>
          <w:i w:val="false"/>
          <w:color w:val="000000"/>
          <w:sz w:val="28"/>
        </w:rPr>
        <w:t xml:space="preserve">
      </w:t>
      </w:r>
      <w:r>
        <w:rPr>
          <w:rFonts w:ascii="Times New Roman"/>
          <w:b w:val="false"/>
          <w:i w:val="false"/>
          <w:color w:val="000000"/>
          <w:sz w:val="28"/>
        </w:rPr>
        <w:t>5) сәулет және қала құрылысы органының жауапты маманы ұсынылған құжаттардың толықтығын қарап, ұсынылған құжаттардың толық емес факті анықталған жағдайда өтінішті әрі қарай қараудан бас тарту туралы жазбаша дәлелді жауапты 1 (бір) жұмыс күні ішінде дайындайды.</w:t>
      </w:r>
    </w:p>
    <w:bookmarkEnd w:id="119"/>
    <w:bookmarkStart w:name="z362" w:id="120"/>
    <w:p>
      <w:pPr>
        <w:spacing w:after="0"/>
        <w:ind w:left="0"/>
        <w:jc w:val="both"/>
      </w:pPr>
      <w:r>
        <w:rPr>
          <w:rFonts w:ascii="Times New Roman"/>
          <w:b w:val="false"/>
          <w:i w:val="false"/>
          <w:color w:val="000000"/>
          <w:sz w:val="28"/>
        </w:rPr>
        <w:t>
      Құжаттар заңнамаға сәйкес болған кезде оның ахуалдық сызбасымен жер учаскесін таңдау актін дайындайды және бір мезгілде барлық мүдделі мемлекеттік органдарға келісуге 6 (алты) жұмыс күні ішінде (келісетін органдар өтініш берілген бағыт бойынша учаскені беру мүмкіндігі туралы тиісті қорытындыны 12 (он екі) жұмыс күні ішінде шығарады) жібереді.</w:t>
      </w:r>
    </w:p>
    <w:bookmarkEnd w:id="120"/>
    <w:bookmarkStart w:name="z363" w:id="121"/>
    <w:p>
      <w:pPr>
        <w:spacing w:after="0"/>
        <w:ind w:left="0"/>
        <w:jc w:val="both"/>
      </w:pPr>
      <w:r>
        <w:rPr>
          <w:rFonts w:ascii="Times New Roman"/>
          <w:b w:val="false"/>
          <w:i w:val="false"/>
          <w:color w:val="000000"/>
          <w:sz w:val="28"/>
        </w:rPr>
        <w:t>
      Барлық мүдделі органдармен келіскеннен кейін жер учаскесін таңдаудың түпкілікті актсі мен хабарламаны дайындайды, сәулет және қала құрылысы органының басшысына келісуге 3 (үш) жұмыс күні ішінде жібереді, не сұраған жер учаскесінің бос болмау туралы сәйкес ақпарат түскен жағдайда бас тарту туралы қорытындыны ресімдейді және сәулет және қала құрылысы органының басшысына 2 (екі) жұмыс күні ішінде жібереді.</w:t>
      </w:r>
    </w:p>
    <w:bookmarkEnd w:id="121"/>
    <w:bookmarkStart w:name="z364" w:id="12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10-тармағыда</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жазбаша дәлелді жауап сәулет және қала құрылысы органының басшысына 12 (он екі) жұмыс күні ішінде береді;</w:t>
      </w:r>
    </w:p>
    <w:bookmarkEnd w:id="12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сәулет және қала құрылысы органының басшысы ұсынылған қорытындылармен танысады және инженерлік желілерге қосылуға техниалық шарттар мен оң қорытындылар түскен жағдайда түпкілікті таңдау актін келіседі және хабарламаға қол қояды және сәулет және қала құрылысы органының жауапты маманына 1 (бір) жұмыс күні ішінде береді, не бас тарту туралы қорытынды қол қояды көрсетілетін қызметті беруші кеңсесінің қызметкеріне 2 (екі) жұмыс күні ішінде береді немесе бас тарту туралы жазбаша дәлелді жауапқа қол қояды және көрсетілетін қызметті беруші кеңсесінің қызметкеріне 1 (бір) сағат ішінде береді;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алушыға беру үшін көрсетілетін қызметті беруші кеңсесінің қызметкері бас тарту туралы қорытындыны Мемлекеттік корпорация хат тасушысына 6 (алты) сағат ішінде не бас тарту туралы дәлелді жауапты 1 (бір) сағат ішінде береді;</w:t>
      </w:r>
      <w:r>
        <w:br/>
      </w:r>
      <w:r>
        <w:rPr>
          <w:rFonts w:ascii="Times New Roman"/>
          <w:b w:val="false"/>
          <w:i w:val="false"/>
          <w:color w:val="000000"/>
          <w:sz w:val="28"/>
        </w:rPr>
        <w:t xml:space="preserve">
      </w:t>
      </w:r>
      <w:r>
        <w:rPr>
          <w:rFonts w:ascii="Times New Roman"/>
          <w:b w:val="false"/>
          <w:i w:val="false"/>
          <w:color w:val="000000"/>
          <w:sz w:val="28"/>
        </w:rPr>
        <w:t>8) сәулет және қала құрылысы органының жауапты маманы 1 (бір) сағат ішінде түпкілікті таңдау актін келісу үшін көрсетілетін қызметті берушіге портал арқылы немесе Мемлекеттік корпорация арқылы жолдайды (көрсетілетін қызметті алушы түпкілікті таңдау актін келісу және 3 (үш) жұмыс күні ішінде жер-кадастр жұмыстарының қызметіне төлем жүргізеді) және келіскеннен кейін жер пайдаланудың уақытша шартын алу күні туралы хабарламаны көрсетілетін қызметті алушыға қол қою үшін 1 (бір) сағат ішінде береді және "Жер ғылыми-өндірістік орталығы" шаруашылық жүргізу құқығындағы республикалық мемлекеттік кәсіпорын Атырау филиалына (бұдан әрі - ЖерҒӨО) жер-кадастр жоспарын дайындау үшін 1 (бір) сағат ішінде хат дайындайды;</w:t>
      </w:r>
      <w:r>
        <w:br/>
      </w:r>
      <w:r>
        <w:rPr>
          <w:rFonts w:ascii="Times New Roman"/>
          <w:b w:val="false"/>
          <w:i w:val="false"/>
          <w:color w:val="000000"/>
          <w:sz w:val="28"/>
        </w:rPr>
        <w:t xml:space="preserve">
      </w:t>
      </w:r>
      <w:r>
        <w:rPr>
          <w:rFonts w:ascii="Times New Roman"/>
          <w:b w:val="false"/>
          <w:i w:val="false"/>
          <w:color w:val="000000"/>
          <w:sz w:val="28"/>
        </w:rPr>
        <w:t>9) сәулет және қала құрылысы органының басшысы хатқа қол қояды, сәулет және қала құрылысы органының кеңсесіне 1 (бір) сағат ішінде береді;</w:t>
      </w:r>
      <w:r>
        <w:br/>
      </w:r>
      <w:r>
        <w:rPr>
          <w:rFonts w:ascii="Times New Roman"/>
          <w:b w:val="false"/>
          <w:i w:val="false"/>
          <w:color w:val="000000"/>
          <w:sz w:val="28"/>
        </w:rPr>
        <w:t xml:space="preserve">
      </w:t>
      </w:r>
      <w:r>
        <w:rPr>
          <w:rFonts w:ascii="Times New Roman"/>
          <w:b w:val="false"/>
          <w:i w:val="false"/>
          <w:color w:val="000000"/>
          <w:sz w:val="28"/>
        </w:rPr>
        <w:t>10) сәулет және қала құрылысы органының кеңсесі 15 (он бес) минут ішінде хатты тіркейді және қол қойылған материалдармен бірге ЖерҒӨО-ға жібереді (жер-кадастр жоспары 10 (он) жұмыс күні ішінде дайындалып, облыс, аудан, облыстық маңызы бар қала жер қатынастары уәкілетті органға (бұдан әрі-уәкілетті орган) жолдайды);</w:t>
      </w:r>
      <w:r>
        <w:br/>
      </w:r>
      <w:r>
        <w:rPr>
          <w:rFonts w:ascii="Times New Roman"/>
          <w:b w:val="false"/>
          <w:i w:val="false"/>
          <w:color w:val="000000"/>
          <w:sz w:val="28"/>
        </w:rPr>
        <w:t xml:space="preserve">
      </w:t>
      </w:r>
      <w:r>
        <w:rPr>
          <w:rFonts w:ascii="Times New Roman"/>
          <w:b w:val="false"/>
          <w:i w:val="false"/>
          <w:color w:val="000000"/>
          <w:sz w:val="28"/>
        </w:rPr>
        <w:t>11) уәкілетті органының кеңсе қызметкері ЖерҒӨО-дан құжаттарды қабылдайды, оларды тіркеу журналында тіркейді уәкілетті орган басшысына 1 (бір)сағат ішінде береді;</w:t>
      </w:r>
      <w:r>
        <w:br/>
      </w:r>
      <w:r>
        <w:rPr>
          <w:rFonts w:ascii="Times New Roman"/>
          <w:b w:val="false"/>
          <w:i w:val="false"/>
          <w:color w:val="000000"/>
          <w:sz w:val="28"/>
        </w:rPr>
        <w:t xml:space="preserve">
      </w:t>
      </w:r>
      <w:r>
        <w:rPr>
          <w:rFonts w:ascii="Times New Roman"/>
          <w:b w:val="false"/>
          <w:i w:val="false"/>
          <w:color w:val="000000"/>
          <w:sz w:val="28"/>
        </w:rPr>
        <w:t>12) уәкілетті орган басшысы келіп түскен құжаттарды қарайды, бұрыштаманы қояды және уәкілетті орган маманына 1 (бір) сағат ішінде береді;</w:t>
      </w:r>
      <w:r>
        <w:br/>
      </w:r>
      <w:r>
        <w:rPr>
          <w:rFonts w:ascii="Times New Roman"/>
          <w:b w:val="false"/>
          <w:i w:val="false"/>
          <w:color w:val="000000"/>
          <w:sz w:val="28"/>
        </w:rPr>
        <w:t xml:space="preserve">
      </w:t>
      </w:r>
      <w:r>
        <w:rPr>
          <w:rFonts w:ascii="Times New Roman"/>
          <w:b w:val="false"/>
          <w:i w:val="false"/>
          <w:color w:val="000000"/>
          <w:sz w:val="28"/>
        </w:rPr>
        <w:t>13) уәкілетті орган маманы жер-кадастр жоспарын бекіту туралы бұйырық жобасын дайындайды және басшыға қол қою үшін 2 (екі) жұмыс күні ішінде береді;</w:t>
      </w:r>
      <w:r>
        <w:br/>
      </w:r>
      <w:r>
        <w:rPr>
          <w:rFonts w:ascii="Times New Roman"/>
          <w:b w:val="false"/>
          <w:i w:val="false"/>
          <w:color w:val="000000"/>
          <w:sz w:val="28"/>
        </w:rPr>
        <w:t xml:space="preserve">
      </w:t>
      </w:r>
      <w:r>
        <w:rPr>
          <w:rFonts w:ascii="Times New Roman"/>
          <w:b w:val="false"/>
          <w:i w:val="false"/>
          <w:color w:val="000000"/>
          <w:sz w:val="28"/>
        </w:rPr>
        <w:t>14) уәкілетті орган басшысы жер-кадастр жоспарын бекіту туралы бұйрыққа қол қояды және уәкілетті орган тіркеу үшін маманына тіркеу үшін 1 (бір) сағат ішінде береді;</w:t>
      </w:r>
      <w:r>
        <w:br/>
      </w:r>
      <w:r>
        <w:rPr>
          <w:rFonts w:ascii="Times New Roman"/>
          <w:b w:val="false"/>
          <w:i w:val="false"/>
          <w:color w:val="000000"/>
          <w:sz w:val="28"/>
        </w:rPr>
        <w:t xml:space="preserve">
      </w:t>
      </w:r>
      <w:r>
        <w:rPr>
          <w:rFonts w:ascii="Times New Roman"/>
          <w:b w:val="false"/>
          <w:i w:val="false"/>
          <w:color w:val="000000"/>
          <w:sz w:val="28"/>
        </w:rPr>
        <w:t>15) уәкілетті органның маманы жер-кадастр жоспарын бекіту туралы бұйрықты тіркеу журналында 15 (он бес) минут ішінде тірекейді, уәкілетті орган басшыларымен, әкімдік мүшелерімен, сондай-ақ тиісті органдармен келіседі және көрсетілетін қызметті берушінің басшысына қол қою үшін 4 (төрт) жұмыс күні ішінде жібереді;</w:t>
      </w:r>
      <w:r>
        <w:br/>
      </w:r>
      <w:r>
        <w:rPr>
          <w:rFonts w:ascii="Times New Roman"/>
          <w:b w:val="false"/>
          <w:i w:val="false"/>
          <w:color w:val="000000"/>
          <w:sz w:val="28"/>
        </w:rPr>
        <w:t xml:space="preserve">
      </w:t>
      </w:r>
      <w:r>
        <w:rPr>
          <w:rFonts w:ascii="Times New Roman"/>
          <w:b w:val="false"/>
          <w:i w:val="false"/>
          <w:color w:val="000000"/>
          <w:sz w:val="28"/>
        </w:rPr>
        <w:t>16) көрсетілетін қызметті берушінің басшысы шешімге қол қояды және кеңсе қызметкеріне 1 (бір) жұмыс күні ішінде береді;</w:t>
      </w:r>
      <w:r>
        <w:br/>
      </w:r>
      <w:r>
        <w:rPr>
          <w:rFonts w:ascii="Times New Roman"/>
          <w:b w:val="false"/>
          <w:i w:val="false"/>
          <w:color w:val="000000"/>
          <w:sz w:val="28"/>
        </w:rPr>
        <w:t xml:space="preserve">
      </w:t>
      </w:r>
      <w:r>
        <w:rPr>
          <w:rFonts w:ascii="Times New Roman"/>
          <w:b w:val="false"/>
          <w:i w:val="false"/>
          <w:color w:val="000000"/>
          <w:sz w:val="28"/>
        </w:rPr>
        <w:t>17) кеңсе қызметкері шешімді тіркеп, көшірмесін уақытша жер пайдалану шартын дайындау үшін уәкілетті органға 1 (бір) жұмыс күні ішінде береді;</w:t>
      </w:r>
      <w:r>
        <w:br/>
      </w:r>
      <w:r>
        <w:rPr>
          <w:rFonts w:ascii="Times New Roman"/>
          <w:b w:val="false"/>
          <w:i w:val="false"/>
          <w:color w:val="000000"/>
          <w:sz w:val="28"/>
        </w:rPr>
        <w:t xml:space="preserve">
      </w:t>
      </w:r>
      <w:r>
        <w:rPr>
          <w:rFonts w:ascii="Times New Roman"/>
          <w:b w:val="false"/>
          <w:i w:val="false"/>
          <w:color w:val="000000"/>
          <w:sz w:val="28"/>
        </w:rPr>
        <w:t>18) уәкілетті орган кеңсесінің қызметкері әкім шешімінің көшірмесін қабылдап, уәкілетті орган басшысына 30 (отыз) минут ішінде жібереді;</w:t>
      </w:r>
      <w:r>
        <w:br/>
      </w:r>
      <w:r>
        <w:rPr>
          <w:rFonts w:ascii="Times New Roman"/>
          <w:b w:val="false"/>
          <w:i w:val="false"/>
          <w:color w:val="000000"/>
          <w:sz w:val="28"/>
        </w:rPr>
        <w:t xml:space="preserve">
      </w:t>
      </w:r>
      <w:r>
        <w:rPr>
          <w:rFonts w:ascii="Times New Roman"/>
          <w:b w:val="false"/>
          <w:i w:val="false"/>
          <w:color w:val="000000"/>
          <w:sz w:val="28"/>
        </w:rPr>
        <w:t>19) уәкілетті орган басшысы бұрыштама қояды және маманға уақытша жер пайдалану шартын дайындау үшін маманға 15 (он бес) минут ішінде жібереді;</w:t>
      </w:r>
      <w:r>
        <w:br/>
      </w:r>
      <w:r>
        <w:rPr>
          <w:rFonts w:ascii="Times New Roman"/>
          <w:b w:val="false"/>
          <w:i w:val="false"/>
          <w:color w:val="000000"/>
          <w:sz w:val="28"/>
        </w:rPr>
        <w:t xml:space="preserve">
      </w:t>
      </w:r>
      <w:r>
        <w:rPr>
          <w:rFonts w:ascii="Times New Roman"/>
          <w:b w:val="false"/>
          <w:i w:val="false"/>
          <w:color w:val="000000"/>
          <w:sz w:val="28"/>
        </w:rPr>
        <w:t>20) уәкілетті орган маманы уақытша жер пайдаану шартын дайындайды және уәкілетті орган басшысына қол қоюға 1 (бір) жұмыс күні ішінде береді;</w:t>
      </w:r>
      <w:r>
        <w:br/>
      </w:r>
      <w:r>
        <w:rPr>
          <w:rFonts w:ascii="Times New Roman"/>
          <w:b w:val="false"/>
          <w:i w:val="false"/>
          <w:color w:val="000000"/>
          <w:sz w:val="28"/>
        </w:rPr>
        <w:t xml:space="preserve">
      </w:t>
      </w:r>
      <w:r>
        <w:rPr>
          <w:rFonts w:ascii="Times New Roman"/>
          <w:b w:val="false"/>
          <w:i w:val="false"/>
          <w:color w:val="000000"/>
          <w:sz w:val="28"/>
        </w:rPr>
        <w:t>21) уәкілетті орган басшысы шартқа қол қояды және уәкілетті орган маманына тіркеу үшін 1 (бір) сағат ішінде береді;</w:t>
      </w:r>
      <w:r>
        <w:br/>
      </w:r>
      <w:r>
        <w:rPr>
          <w:rFonts w:ascii="Times New Roman"/>
          <w:b w:val="false"/>
          <w:i w:val="false"/>
          <w:color w:val="000000"/>
          <w:sz w:val="28"/>
        </w:rPr>
        <w:t xml:space="preserve">
      </w:t>
      </w:r>
      <w:r>
        <w:rPr>
          <w:rFonts w:ascii="Times New Roman"/>
          <w:b w:val="false"/>
          <w:i w:val="false"/>
          <w:color w:val="000000"/>
          <w:sz w:val="28"/>
        </w:rPr>
        <w:t>22) уәкілетті орган маманы көрсетілетін қызметті беруші кеңсесінің қызметкеріне жер-кадастр жоспарын және уақытша (қысқа мерзімді, ұзақ мерзімді) өтеулі (өтеусіз) жер пайдалану шартын (бұдан әрі - шарт) қоса бере отырып, жер учаскесіне жер пайдалану құқығын беру туралы шешімнің көшірмесін Мемлекеттік корпорациялар немесе портал арқылы қол қою үшін 1 (бір) сағат ішінде жібереді.</w:t>
      </w:r>
      <w:r>
        <w:br/>
      </w:r>
      <w:r>
        <w:rPr>
          <w:rFonts w:ascii="Times New Roman"/>
          <w:b w:val="false"/>
          <w:i w:val="false"/>
          <w:color w:val="000000"/>
          <w:sz w:val="28"/>
        </w:rPr>
        <w:t>
</w:t>
      </w:r>
    </w:p>
    <w:bookmarkStart w:name="z382" w:id="123"/>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23"/>
    <w:bookmarkStart w:name="z383" w:id="124"/>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құрылымдық-функционалдық бірліктер (бұдан әрі - ҚФБ) жұмылдырылған:</w:t>
      </w:r>
    </w:p>
    <w:bookmarkEnd w:id="124"/>
    <w:bookmarkStart w:name="z384" w:id="125"/>
    <w:p>
      <w:pPr>
        <w:spacing w:after="0"/>
        <w:ind w:left="0"/>
        <w:jc w:val="both"/>
      </w:pPr>
      <w:r>
        <w:rPr>
          <w:rFonts w:ascii="Times New Roman"/>
          <w:b w:val="false"/>
          <w:i w:val="false"/>
          <w:color w:val="000000"/>
          <w:sz w:val="28"/>
        </w:rPr>
        <w:t>
      жергілікті атқарушы орган кеңсесінің қызметкері;</w:t>
      </w:r>
    </w:p>
    <w:bookmarkEnd w:id="125"/>
    <w:bookmarkStart w:name="z385" w:id="126"/>
    <w:p>
      <w:pPr>
        <w:spacing w:after="0"/>
        <w:ind w:left="0"/>
        <w:jc w:val="both"/>
      </w:pPr>
      <w:r>
        <w:rPr>
          <w:rFonts w:ascii="Times New Roman"/>
          <w:b w:val="false"/>
          <w:i w:val="false"/>
          <w:color w:val="000000"/>
          <w:sz w:val="28"/>
        </w:rPr>
        <w:t>
      жергілікті атқарушы орган басшысы;</w:t>
      </w:r>
    </w:p>
    <w:bookmarkEnd w:id="126"/>
    <w:bookmarkStart w:name="z386" w:id="127"/>
    <w:p>
      <w:pPr>
        <w:spacing w:after="0"/>
        <w:ind w:left="0"/>
        <w:jc w:val="both"/>
      </w:pPr>
      <w:r>
        <w:rPr>
          <w:rFonts w:ascii="Times New Roman"/>
          <w:b w:val="false"/>
          <w:i w:val="false"/>
          <w:color w:val="000000"/>
          <w:sz w:val="28"/>
        </w:rPr>
        <w:t>
      сәулет және қала құрылысы органының кеңсесі;</w:t>
      </w:r>
    </w:p>
    <w:bookmarkEnd w:id="127"/>
    <w:bookmarkStart w:name="z387" w:id="128"/>
    <w:p>
      <w:pPr>
        <w:spacing w:after="0"/>
        <w:ind w:left="0"/>
        <w:jc w:val="both"/>
      </w:pPr>
      <w:r>
        <w:rPr>
          <w:rFonts w:ascii="Times New Roman"/>
          <w:b w:val="false"/>
          <w:i w:val="false"/>
          <w:color w:val="000000"/>
          <w:sz w:val="28"/>
        </w:rPr>
        <w:t>
      сәулет және қала құрылысы органының басшысы;</w:t>
      </w:r>
    </w:p>
    <w:bookmarkEnd w:id="128"/>
    <w:bookmarkStart w:name="z388" w:id="129"/>
    <w:p>
      <w:pPr>
        <w:spacing w:after="0"/>
        <w:ind w:left="0"/>
        <w:jc w:val="both"/>
      </w:pPr>
      <w:r>
        <w:rPr>
          <w:rFonts w:ascii="Times New Roman"/>
          <w:b w:val="false"/>
          <w:i w:val="false"/>
          <w:color w:val="000000"/>
          <w:sz w:val="28"/>
        </w:rPr>
        <w:t>
      сәулет және қала құрылысы органының жауапты маманы;</w:t>
      </w:r>
    </w:p>
    <w:bookmarkEnd w:id="129"/>
    <w:bookmarkStart w:name="z389" w:id="130"/>
    <w:p>
      <w:pPr>
        <w:spacing w:after="0"/>
        <w:ind w:left="0"/>
        <w:jc w:val="both"/>
      </w:pPr>
      <w:r>
        <w:rPr>
          <w:rFonts w:ascii="Times New Roman"/>
          <w:b w:val="false"/>
          <w:i w:val="false"/>
          <w:color w:val="000000"/>
          <w:sz w:val="28"/>
        </w:rPr>
        <w:t>
      уәкілетті орган;</w:t>
      </w:r>
    </w:p>
    <w:bookmarkEnd w:id="130"/>
    <w:bookmarkStart w:name="z390" w:id="131"/>
    <w:p>
      <w:pPr>
        <w:spacing w:after="0"/>
        <w:ind w:left="0"/>
        <w:jc w:val="both"/>
      </w:pPr>
      <w:r>
        <w:rPr>
          <w:rFonts w:ascii="Times New Roman"/>
          <w:b w:val="false"/>
          <w:i w:val="false"/>
          <w:color w:val="000000"/>
          <w:sz w:val="28"/>
        </w:rPr>
        <w:t>
      жер қатынастары жөніндегі уәкілетті орган кеңсесінің қызметкері;</w:t>
      </w:r>
    </w:p>
    <w:bookmarkEnd w:id="131"/>
    <w:bookmarkStart w:name="z391" w:id="132"/>
    <w:p>
      <w:pPr>
        <w:spacing w:after="0"/>
        <w:ind w:left="0"/>
        <w:jc w:val="both"/>
      </w:pPr>
      <w:r>
        <w:rPr>
          <w:rFonts w:ascii="Times New Roman"/>
          <w:b w:val="false"/>
          <w:i w:val="false"/>
          <w:color w:val="000000"/>
          <w:sz w:val="28"/>
        </w:rPr>
        <w:t>
      жер қатынастары жөніндегі уәкілетті органның басшысы;</w:t>
      </w:r>
    </w:p>
    <w:bookmarkEnd w:id="132"/>
    <w:bookmarkStart w:name="z392" w:id="133"/>
    <w:p>
      <w:pPr>
        <w:spacing w:after="0"/>
        <w:ind w:left="0"/>
        <w:jc w:val="both"/>
      </w:pPr>
      <w:r>
        <w:rPr>
          <w:rFonts w:ascii="Times New Roman"/>
          <w:b w:val="false"/>
          <w:i w:val="false"/>
          <w:color w:val="000000"/>
          <w:sz w:val="28"/>
        </w:rPr>
        <w:t>
      жер қатынастары жөніндегі уәкілетті орган басшысы.</w:t>
      </w:r>
    </w:p>
    <w:bookmarkEnd w:id="13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қызметті көрсету бойынша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"Елді мекен шегінде объект салу үшін жер учаскесін беру" мемлекеттік қызметті көрсету бизнес-процестерінің анықтамалығы 2-қосымшасында берілген.</w:t>
      </w:r>
      <w:r>
        <w:br/>
      </w:r>
      <w:r>
        <w:rPr>
          <w:rFonts w:ascii="Times New Roman"/>
          <w:b w:val="false"/>
          <w:i w:val="false"/>
          <w:color w:val="000000"/>
          <w:sz w:val="28"/>
        </w:rPr>
        <w:t>
</w:t>
      </w:r>
    </w:p>
    <w:bookmarkStart w:name="z394" w:id="13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34"/>
    <w:bookmarkStart w:name="z396" w:id="135"/>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4-бөлімнің атауы жаңа редакцияда - Атырау облысы әкімдігінің 04.07.2016 № </w:t>
      </w:r>
      <w:r>
        <w:rPr>
          <w:rFonts w:ascii="Times New Roman"/>
          <w:b w:val="false"/>
          <w:i w:val="false"/>
          <w:color w:val="000000"/>
          <w:sz w:val="28"/>
        </w:rPr>
        <w:t>136</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9. Мемлекеттік корпорация арқылы мемлекеттік қызметті көрсету кезеңдері (Мемлекеттік корпорация арқылы мемлекеттік қызметті көрсету кезінде функционалдық өзара іс-қимылдың № 1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 1-процесс – көрсетілетін қызметті алушы Стандартқа сәйкес </w:t>
      </w:r>
      <w:r>
        <w:rPr>
          <w:rFonts w:ascii="Times New Roman"/>
          <w:b w:val="false"/>
          <w:i w:val="false"/>
          <w:color w:val="000000"/>
          <w:sz w:val="28"/>
        </w:rPr>
        <w:t>9-тармақта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инспекторы келіп түскен құжаттарды тіркейді және тиісті құжаттарды қабылдағаны туралы көрсете отырып көрсетілетін қызметті алушыға қолхат береді (көрсетілетін қызметті алушыға қызмет көрсетудің жол берілген ең ұзақ уақыты – 15 (он бес) минуттан аспайды);</w:t>
      </w:r>
    </w:p>
    <w:bookmarkEnd w:id="135"/>
    <w:bookmarkStart w:name="z398" w:id="136"/>
    <w:p>
      <w:pPr>
        <w:spacing w:after="0"/>
        <w:ind w:left="0"/>
        <w:jc w:val="both"/>
      </w:pPr>
      <w:r>
        <w:rPr>
          <w:rFonts w:ascii="Times New Roman"/>
          <w:b w:val="false"/>
          <w:i w:val="false"/>
          <w:color w:val="000000"/>
          <w:sz w:val="28"/>
        </w:rPr>
        <w:t>
      сұрау салуды қабылдау нөмірі мен күні;</w:t>
      </w:r>
    </w:p>
    <w:bookmarkEnd w:id="136"/>
    <w:bookmarkStart w:name="z399" w:id="137"/>
    <w:p>
      <w:pPr>
        <w:spacing w:after="0"/>
        <w:ind w:left="0"/>
        <w:jc w:val="both"/>
      </w:pPr>
      <w:r>
        <w:rPr>
          <w:rFonts w:ascii="Times New Roman"/>
          <w:b w:val="false"/>
          <w:i w:val="false"/>
          <w:color w:val="000000"/>
          <w:sz w:val="28"/>
        </w:rPr>
        <w:t>
      сұрау салынған мемлекеттік қызмет түрі;</w:t>
      </w:r>
    </w:p>
    <w:bookmarkEnd w:id="137"/>
    <w:bookmarkStart w:name="z400" w:id="138"/>
    <w:p>
      <w:pPr>
        <w:spacing w:after="0"/>
        <w:ind w:left="0"/>
        <w:jc w:val="both"/>
      </w:pPr>
      <w:r>
        <w:rPr>
          <w:rFonts w:ascii="Times New Roman"/>
          <w:b w:val="false"/>
          <w:i w:val="false"/>
          <w:color w:val="000000"/>
          <w:sz w:val="28"/>
        </w:rPr>
        <w:t>
      қоса берілген құжаттардың атауы мен саны;</w:t>
      </w:r>
    </w:p>
    <w:bookmarkEnd w:id="138"/>
    <w:bookmarkStart w:name="z401" w:id="139"/>
    <w:p>
      <w:pPr>
        <w:spacing w:after="0"/>
        <w:ind w:left="0"/>
        <w:jc w:val="both"/>
      </w:pPr>
      <w:r>
        <w:rPr>
          <w:rFonts w:ascii="Times New Roman"/>
          <w:b w:val="false"/>
          <w:i w:val="false"/>
          <w:color w:val="000000"/>
          <w:sz w:val="28"/>
        </w:rPr>
        <w:t>
      құжаттарды беру орны мен күні (уақыты);</w:t>
      </w:r>
    </w:p>
    <w:bookmarkEnd w:id="139"/>
    <w:bookmarkStart w:name="z402" w:id="140"/>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bookmarkEnd w:id="14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 3-процесс – Мемлекеттік корпорация инспекторы құжаттарды Мемлекеттік корпорацияның жинақтаушы секторына береді және деректерді Мемлекеттік корпорацияның ақпараттық жүйесіне енгізеді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4) 4-процесс – жинақтаушы сектор құжаттарды жинайды, тізілім жасақтайды және көрсетілетін қызметті берушіге құжаттарды Мемлекеттік корпорацияның хат тасушысы арқылы береді (1 (бір) сағат ішінде);</w:t>
      </w:r>
      <w:r>
        <w:br/>
      </w:r>
      <w:r>
        <w:rPr>
          <w:rFonts w:ascii="Times New Roman"/>
          <w:b w:val="false"/>
          <w:i w:val="false"/>
          <w:color w:val="000000"/>
          <w:sz w:val="28"/>
        </w:rPr>
        <w:t xml:space="preserve">
      </w:t>
      </w:r>
      <w:r>
        <w:rPr>
          <w:rFonts w:ascii="Times New Roman"/>
          <w:b w:val="false"/>
          <w:i w:val="false"/>
          <w:color w:val="000000"/>
          <w:sz w:val="28"/>
        </w:rPr>
        <w:t>5) 5-процесс – Мемлекеттік корпорацияның хат тасушысы көрсетілетін қызметті беруші кеңсесіне құжаттарды береді (30 (отыз) минут ішінде);</w:t>
      </w:r>
      <w:r>
        <w:br/>
      </w:r>
      <w:r>
        <w:rPr>
          <w:rFonts w:ascii="Times New Roman"/>
          <w:b w:val="false"/>
          <w:i w:val="false"/>
          <w:color w:val="000000"/>
          <w:sz w:val="28"/>
        </w:rPr>
        <w:t xml:space="preserve">
      </w:t>
      </w:r>
      <w:r>
        <w:rPr>
          <w:rFonts w:ascii="Times New Roman"/>
          <w:b w:val="false"/>
          <w:i w:val="false"/>
          <w:color w:val="000000"/>
          <w:sz w:val="28"/>
        </w:rPr>
        <w:t>6) 6-процесс – көрсетілетін қызметті беруші Мемлекеттік корпорациядан құжаттарды алғаннан кейін осы регламенттің 5-тармағында көрсетілген мемлекеттік қызметті көрсетудің кезеңдерінен өтеді (50 (елу) жұмыс күні ішінде);</w:t>
      </w:r>
      <w:r>
        <w:br/>
      </w:r>
      <w:r>
        <w:rPr>
          <w:rFonts w:ascii="Times New Roman"/>
          <w:b w:val="false"/>
          <w:i w:val="false"/>
          <w:color w:val="000000"/>
          <w:sz w:val="28"/>
        </w:rPr>
        <w:t xml:space="preserve">
      </w:t>
      </w:r>
      <w:r>
        <w:rPr>
          <w:rFonts w:ascii="Times New Roman"/>
          <w:b w:val="false"/>
          <w:i w:val="false"/>
          <w:color w:val="000000"/>
          <w:sz w:val="28"/>
        </w:rPr>
        <w:t>7) 7-процесс – Мемлекеттік корпорацияның хат тасушысы мемлекеттік көрсетілетін қызметтің нәтижелерін жинақтаушы секторға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8) 8-процесс – Мемлекеттік корпорация жинақтаушы секторының қызметкері сканерлік штрих-кодтың көмегімен көрсетілетін қызметті алушыдан қабылданған құжаттарды Мемлекеттік корпорация ақпараттық жүйесіне белгілейді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9) 9-процесс – жинақтаушы сектор мемлекеттік көрсетілетін қызметтің нәтижесін Мемлекеттік корпорация инспекторына береді (30 (отыз) минут ішінде);</w:t>
      </w:r>
      <w:r>
        <w:br/>
      </w:r>
      <w:r>
        <w:rPr>
          <w:rFonts w:ascii="Times New Roman"/>
          <w:b w:val="false"/>
          <w:i w:val="false"/>
          <w:color w:val="000000"/>
          <w:sz w:val="28"/>
        </w:rPr>
        <w:t xml:space="preserve">
      </w:t>
      </w:r>
      <w:r>
        <w:rPr>
          <w:rFonts w:ascii="Times New Roman"/>
          <w:b w:val="false"/>
          <w:i w:val="false"/>
          <w:color w:val="000000"/>
          <w:sz w:val="28"/>
        </w:rPr>
        <w:t>10) 10-процесс – Мемлекеттік корпорация инспекторы мемлекеттік көрсетілетін қызметтің нәтижесін көрсетілетін қызметті алушыға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10. Веб-портал арқылы көрсетілетін қызметті берушінің адымдық іс-әрекеттері мен шешімдер (веб-портал арқылы мемлекеттік қызметті көрсету кезінде функционалдық өзара іс-қимылдың № 2 диаграммасы осы регламенттің 3-қосымшасында келтірілген):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веб-порталда тіркеуді жеке сәйкестендіру нөмірі (бұдан әрі – ЖСН) және бизнес сәйкестендіру нөмірі (бұдан әрі - БСН) және парольдің (порталда тіркелмеген көрсетілетін қызметті алушылар үшін жүргізіледі) көмегімен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ЖСН/БСН мен парольді (авторландыру процесі) веб-порталда енгізуі;</w:t>
      </w:r>
      <w:r>
        <w:br/>
      </w:r>
      <w:r>
        <w:rPr>
          <w:rFonts w:ascii="Times New Roman"/>
          <w:b w:val="false"/>
          <w:i w:val="false"/>
          <w:color w:val="000000"/>
          <w:sz w:val="28"/>
        </w:rPr>
        <w:t xml:space="preserve">
      </w:t>
      </w:r>
      <w:r>
        <w:rPr>
          <w:rFonts w:ascii="Times New Roman"/>
          <w:b w:val="false"/>
          <w:i w:val="false"/>
          <w:color w:val="000000"/>
          <w:sz w:val="28"/>
        </w:rPr>
        <w:t>3) 1-шарт – веб-порталда тіркелген көрсетілетін қызметті алушы туралы деректердің түпнұсқалығын ЖСН/БСН және пароль арқылы тексеру;</w:t>
      </w:r>
      <w:r>
        <w:br/>
      </w:r>
      <w:r>
        <w:rPr>
          <w:rFonts w:ascii="Times New Roman"/>
          <w:b w:val="false"/>
          <w:i w:val="false"/>
          <w:color w:val="000000"/>
          <w:sz w:val="28"/>
        </w:rPr>
        <w:t xml:space="preserve">
      </w:t>
      </w:r>
      <w:r>
        <w:rPr>
          <w:rFonts w:ascii="Times New Roman"/>
          <w:b w:val="false"/>
          <w:i w:val="false"/>
          <w:color w:val="000000"/>
          <w:sz w:val="28"/>
        </w:rPr>
        <w:t>4) 2-процесс – веб-порталмен көрсетілетін қызметті алушының деректерінде орын алған бұзушылықтарға байланысты авторландырудан бас тарту туралы хабараламаны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 алушының осы регламентте көрсетілген мемлекеттік көрсетілетін қызметті таңдауы, мемлекеттік қызметті көрсету үшін сұрау салудың нысанын экранға шығару және оның құрылымы мен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 қажетті құжаттардың көшірмелерін сұрау салудың нысанына бекітуі, сондай-ақ көрсетілетін қызметті алушының сұрау салуды куәландыруы (қол қою) үшін электрондық цифрлық қолтаңбаны (бұдан әрі -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жарамдық мерзімі мен қайтарылған (күші жойылған) тіркеу куәліктерінің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сұрау салынған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сұрау салуын өңдеу үшін "электрондық үкімет" шлюзі (бұдан әрі-ЭҮШ) арқылы көрсетілетін қызметті алушы ЭЦҚ-сымен куәландырылған (қол қойылған) электрондық құжатты (көрсетілетін қызметті алушының сұрау салуын) "электрондық үкіметтің" өңірлік шлюзі автоматтандырылған жұмыс орнына (бұдан әрі - ЭҮӨШ АЖО) жіберу;</w:t>
      </w:r>
      <w:r>
        <w:br/>
      </w:r>
      <w:r>
        <w:rPr>
          <w:rFonts w:ascii="Times New Roman"/>
          <w:b w:val="false"/>
          <w:i w:val="false"/>
          <w:color w:val="000000"/>
          <w:sz w:val="28"/>
        </w:rPr>
        <w:t xml:space="preserve">
      </w:t>
      </w:r>
      <w:r>
        <w:rPr>
          <w:rFonts w:ascii="Times New Roman"/>
          <w:b w:val="false"/>
          <w:i w:val="false"/>
          <w:color w:val="000000"/>
          <w:sz w:val="28"/>
        </w:rPr>
        <w:t xml:space="preserve">9) 3-шарт – көрсетілетін қызметті берушінің көрсетілетін қызметті алушы қоса берген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және мемлекеттік қызметті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құжаттарында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7-процесс – Портал қалыптастырған көрсетілетін қызметті алушының мемлекеттік көрсетілетін қызметтің нәтижесін (электрондық құжат нысанындағы хабарлама) алуы. Электрондық құжат көрсетілетін қызметті берушінің уәкілетті тұлғасының ЭЦҚ-сын қолданумен қалыптастырылады.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 үшін жер учаскесін беру" мемлекеттік көрсетілетін қызмет регламентіне 1-қосымша</w:t>
            </w:r>
          </w:p>
        </w:tc>
      </w:tr>
    </w:tbl>
    <w:bookmarkStart w:name="z424" w:id="141"/>
    <w:p>
      <w:pPr>
        <w:spacing w:after="0"/>
        <w:ind w:left="0"/>
        <w:jc w:val="left"/>
      </w:pPr>
      <w:r>
        <w:rPr>
          <w:rFonts w:ascii="Times New Roman"/>
          <w:b/>
          <w:i w:val="false"/>
          <w:color w:val="000000"/>
        </w:rPr>
        <w:t xml:space="preserve"> Мемлекеттік қызметті көрсету бойынша рәсімдер (іс-қимылдар) реттілігін сипаттау</w:t>
      </w:r>
    </w:p>
    <w:bookmarkEnd w:id="141"/>
    <w:bookmarkStart w:name="z425" w:id="142"/>
    <w:p>
      <w:pPr>
        <w:spacing w:after="0"/>
        <w:ind w:left="0"/>
        <w:jc w:val="left"/>
      </w:pPr>
    </w:p>
    <w:bookmarkEnd w:id="142"/>
    <w:p>
      <w:pPr>
        <w:spacing w:after="0"/>
        <w:ind w:left="0"/>
        <w:jc w:val="both"/>
      </w:pPr>
      <w:r>
        <w:drawing>
          <wp:inline distT="0" distB="0" distL="0" distR="0">
            <wp:extent cx="65786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78600" cy="9017000"/>
                    </a:xfrm>
                    <a:prstGeom prst="rect">
                      <a:avLst/>
                    </a:prstGeom>
                  </pic:spPr>
                </pic:pic>
              </a:graphicData>
            </a:graphic>
          </wp:inline>
        </w:drawing>
      </w:r>
    </w:p>
    <w:p>
      <w:pPr>
        <w:spacing w:after="0"/>
        <w:ind w:left="0"/>
        <w:jc w:val="both"/>
      </w:pPr>
      <w:r>
        <w:drawing>
          <wp:inline distT="0" distB="0" distL="0" distR="0">
            <wp:extent cx="64897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89700" cy="7099300"/>
                    </a:xfrm>
                    <a:prstGeom prst="rect">
                      <a:avLst/>
                    </a:prstGeom>
                  </pic:spPr>
                </pic:pic>
              </a:graphicData>
            </a:graphic>
          </wp:inline>
        </w:drawing>
      </w:r>
    </w:p>
    <w:p>
      <w:pPr>
        <w:spacing w:after="0"/>
        <w:ind w:left="0"/>
        <w:jc w:val="left"/>
      </w:pPr>
      <w:r>
        <w:br/>
      </w:r>
    </w:p>
    <w:bookmarkStart w:name="z426" w:id="143"/>
    <w:p>
      <w:pPr>
        <w:spacing w:after="0"/>
        <w:ind w:left="0"/>
        <w:jc w:val="both"/>
      </w:pPr>
      <w:r>
        <w:rPr>
          <w:rFonts w:ascii="Times New Roman"/>
          <w:b w:val="false"/>
          <w:i w:val="false"/>
          <w:color w:val="000000"/>
          <w:sz w:val="28"/>
        </w:rPr>
        <w:t xml:space="preserve">
      </w:t>
      </w:r>
      <w:r>
        <w:rPr>
          <w:rFonts w:ascii="Times New Roman"/>
          <w:b/>
          <w:i w:val="false"/>
          <w:color w:val="000000"/>
          <w:sz w:val="28"/>
        </w:rPr>
        <w:t>н</w:t>
      </w:r>
    </w:p>
    <w:bookmarkEnd w:id="1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 үшін жер учаскесін беру" мемлекеттік көрсетілетін қызмет регламентіне 2-қосымша</w:t>
            </w:r>
          </w:p>
        </w:tc>
      </w:tr>
    </w:tbl>
    <w:bookmarkStart w:name="z429" w:id="144"/>
    <w:p>
      <w:pPr>
        <w:spacing w:after="0"/>
        <w:ind w:left="0"/>
        <w:jc w:val="left"/>
      </w:pPr>
      <w:r>
        <w:rPr>
          <w:rFonts w:ascii="Times New Roman"/>
          <w:b/>
          <w:i w:val="false"/>
          <w:color w:val="000000"/>
        </w:rPr>
        <w:t xml:space="preserve"> "Елді мекен шегінде объект салу үшін жер учаскесін беру" мемлекеттік қызметті көрсетудің бизнес-процестерінің анықтамалығы</w:t>
      </w:r>
    </w:p>
    <w:bookmarkEnd w:id="144"/>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584700"/>
                          </a:xfrm>
                          <a:prstGeom prst="rect">
                            <a:avLst/>
                          </a:prstGeom>
                        </pic:spPr>
                      </pic:pic>
                    </a:graphicData>
                  </a:graphic>
                </wp:inline>
              </w:drawing>
            </w:r>
          </w:p>
          <w:p>
            <w:pPr>
              <w:spacing w:after="20"/>
              <w:ind w:left="2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222500"/>
                          </a:xfrm>
                          <a:prstGeom prst="rect">
                            <a:avLst/>
                          </a:prstGeom>
                        </pic:spPr>
                      </pic:pic>
                    </a:graphicData>
                  </a:graphic>
                </wp:inline>
              </w:drawing>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 үшін жер учаскесін беру" мемлекеттік көрсетілетін қызмет регламентіне 3-қосымша</w:t>
            </w:r>
          </w:p>
        </w:tc>
      </w:tr>
    </w:tbl>
    <w:bookmarkStart w:name="z432" w:id="145"/>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іс-қимылдың № 1 диаграммасы</w:t>
      </w:r>
    </w:p>
    <w:bookmarkEnd w:id="145"/>
    <w:bookmarkStart w:name="z433" w:id="146"/>
    <w:p>
      <w:pPr>
        <w:spacing w:after="0"/>
        <w:ind w:left="0"/>
        <w:jc w:val="left"/>
      </w:pPr>
    </w:p>
    <w:bookmarkEnd w:id="146"/>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251200"/>
                    </a:xfrm>
                    <a:prstGeom prst="rect">
                      <a:avLst/>
                    </a:prstGeom>
                  </pic:spPr>
                </pic:pic>
              </a:graphicData>
            </a:graphic>
          </wp:inline>
        </w:drawing>
      </w:r>
    </w:p>
    <w:p>
      <w:pPr>
        <w:spacing w:after="0"/>
        <w:ind w:left="0"/>
        <w:jc w:val="left"/>
      </w:pPr>
      <w:r>
        <w:br/>
      </w:r>
    </w:p>
    <w:bookmarkStart w:name="z434" w:id="147"/>
    <w:p>
      <w:pPr>
        <w:spacing w:after="0"/>
        <w:ind w:left="0"/>
        <w:jc w:val="left"/>
      </w:pPr>
      <w:r>
        <w:rPr>
          <w:rFonts w:ascii="Times New Roman"/>
          <w:b/>
          <w:i w:val="false"/>
          <w:color w:val="000000"/>
        </w:rPr>
        <w:t xml:space="preserve"> Веб-портал арқылы мемлекеттік қызметті көрсету кезіндегі функционалдық өзара іс-қимылдың 2-диаграммасы</w:t>
      </w:r>
    </w:p>
    <w:bookmarkEnd w:id="147"/>
    <w:bookmarkStart w:name="z435" w:id="148"/>
    <w:p>
      <w:pPr>
        <w:spacing w:after="0"/>
        <w:ind w:left="0"/>
        <w:jc w:val="left"/>
      </w:pPr>
    </w:p>
    <w:bookmarkEnd w:id="148"/>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56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6962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962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"12" маусымдағы № 182 қаулысымен бекітілген</w:t>
            </w:r>
          </w:p>
        </w:tc>
      </w:tr>
    </w:tbl>
    <w:bookmarkStart w:name="z440" w:id="149"/>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көрсетілетін қызмет регламенті 1. Жалпы ережелер</w:t>
      </w:r>
    </w:p>
    <w:bookmarkEnd w:id="149"/>
    <w:bookmarkStart w:name="z442" w:id="15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Орыс тілдегі барлық мәтінде мемлекеттік көрсетілетін қызмет регламентінің атауы "Выдача разрешения на перевод сельскохозяйственных угодий из одного вида в другой" деген сөздермен ауыстырылды, қазақ тіліндегі мәтіні өзгермейді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1. "Ауыл шаруашылығы алқаптарын бір түрден екінші түрге ауыстыруға рұқсат беру" мемлекеттік көрсетілетін қызметті (бұдан әрі - мемлекеттік көрсетілетін қызмет) облыстық маңызы бар қала мен аудандардың жергілікті атқарушы органдары (бұдан әрі - көрсетілетін қызметті беруші) көрсетеді.</w:t>
      </w:r>
    </w:p>
    <w:bookmarkEnd w:id="150"/>
    <w:bookmarkStart w:name="z443" w:id="151"/>
    <w:p>
      <w:pPr>
        <w:spacing w:after="0"/>
        <w:ind w:left="0"/>
        <w:jc w:val="both"/>
      </w:pPr>
      <w:r>
        <w:rPr>
          <w:rFonts w:ascii="Times New Roman"/>
          <w:b w:val="false"/>
          <w:i w:val="false"/>
          <w:color w:val="000000"/>
          <w:sz w:val="28"/>
        </w:rPr>
        <w:t>
      Құжаттарды қабылдау және мемлекеттік көрсетілетін қызметтің нәтижелерін беру көрсетілетін қызметті беруші кеңсесі арқылы жүзеге асырылады.</w:t>
      </w:r>
    </w:p>
    <w:bookmarkEnd w:id="15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p>
    <w:bookmarkStart w:name="z445" w:id="152"/>
    <w:p>
      <w:pPr>
        <w:spacing w:after="0"/>
        <w:ind w:left="0"/>
        <w:jc w:val="both"/>
      </w:pPr>
      <w:r>
        <w:rPr>
          <w:rFonts w:ascii="Times New Roman"/>
          <w:b w:val="false"/>
          <w:i w:val="false"/>
          <w:color w:val="000000"/>
          <w:sz w:val="28"/>
        </w:rPr>
        <w:t xml:space="preserve">
      3. Мемлекеттiк қызметті көрсету нәтижесі – көрсетілетін қызметті берушінің ауыл шаруашылығы алқаптарын бір түрден екінші түрге ауыстыру туралы рұқсаты (бұдан әрі – шешім) не Қазақстан Республикасы Ұлттық экономика министрінің міндетін атқарушының 2015 жылғы 27 наурыздағы № 271 "Жер қатынастары саласындағы мемлекеттік көрсетілетін қызметтер стандарттарын бекіту туралы" (Нормативтік құқықтық актілерді мемлекеттік тіркеу тізілімінде № 11052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 шаруашылығы алқаптарын бір түрден екінші түрге ауыстыруға рұқсат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52"/>
    <w:p>
      <w:pPr>
        <w:spacing w:after="0"/>
        <w:ind w:left="0"/>
        <w:jc w:val="left"/>
      </w:pP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47" w:id="153"/>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153"/>
    <w:bookmarkStart w:name="z449" w:id="154"/>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ауыл шаруашылығы алқаптарын бір түрден екінші түрге ауыстыруға рұқсат беру туралы өтініш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Атырау облысы әкімдігінің 27.12.2016 № </w:t>
      </w:r>
      <w:r>
        <w:rPr>
          <w:rFonts w:ascii="Times New Roman"/>
          <w:b w:val="false"/>
          <w:i w:val="false"/>
          <w:color w:val="000000"/>
          <w:sz w:val="28"/>
        </w:rPr>
        <w:t>310</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кезеңдері: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мемлекеттік қызметті көрсету үшін қажетті құжаттар топтамасының келіп түскен сәтінен бастап 20 (жиырма) минут ішінде тіркейді және көрсетілетін қызметті берушінің басшысына жібереді;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қарап, жер қатынастары жөніндегі ауданның уәкілетті органына (бұдан әрі - уәкілетті орган) орындауға 1 (бір) күнтізбелік күн ішінде жолдайды;</w:t>
      </w:r>
      <w:r>
        <w:br/>
      </w:r>
      <w:r>
        <w:rPr>
          <w:rFonts w:ascii="Times New Roman"/>
          <w:b w:val="false"/>
          <w:i w:val="false"/>
          <w:color w:val="000000"/>
          <w:sz w:val="28"/>
        </w:rPr>
        <w:t xml:space="preserve">
      </w:t>
      </w:r>
      <w:r>
        <w:rPr>
          <w:rFonts w:ascii="Times New Roman"/>
          <w:b w:val="false"/>
          <w:i w:val="false"/>
          <w:color w:val="000000"/>
          <w:sz w:val="28"/>
        </w:rPr>
        <w:t>3) ауданның уәкілетті орган кеңсесінің қызметкері құжаттарды келіп түскен сәтінен бастап 15 (он бес) минут ішінде тіркейді және ауданның уәкілетті органының басшысына жібереді;</w:t>
      </w:r>
      <w:r>
        <w:br/>
      </w:r>
      <w:r>
        <w:rPr>
          <w:rFonts w:ascii="Times New Roman"/>
          <w:b w:val="false"/>
          <w:i w:val="false"/>
          <w:color w:val="000000"/>
          <w:sz w:val="28"/>
        </w:rPr>
        <w:t xml:space="preserve">
      </w:t>
      </w:r>
      <w:r>
        <w:rPr>
          <w:rFonts w:ascii="Times New Roman"/>
          <w:b w:val="false"/>
          <w:i w:val="false"/>
          <w:color w:val="000000"/>
          <w:sz w:val="28"/>
        </w:rPr>
        <w:t>4) ауданның уәкілетті органының басшысы құжаттарды қарайды және уәкілетті органның жауапты маманына 1 (бір) сағат ішінде жібереді;</w:t>
      </w:r>
      <w:r>
        <w:br/>
      </w:r>
      <w:r>
        <w:rPr>
          <w:rFonts w:ascii="Times New Roman"/>
          <w:b w:val="false"/>
          <w:i w:val="false"/>
          <w:color w:val="000000"/>
          <w:sz w:val="28"/>
        </w:rPr>
        <w:t xml:space="preserve">
      </w:t>
      </w:r>
      <w:r>
        <w:rPr>
          <w:rFonts w:ascii="Times New Roman"/>
          <w:b w:val="false"/>
          <w:i w:val="false"/>
          <w:color w:val="000000"/>
          <w:sz w:val="28"/>
        </w:rPr>
        <w:t>5) ауданның уәкілетті органының жауапты маманы құжаттарды қабылдап, қарайды, ұсынылған құжаттардың толықтығын тексереді.</w:t>
      </w:r>
    </w:p>
    <w:bookmarkEnd w:id="154"/>
    <w:bookmarkStart w:name="z455" w:id="155"/>
    <w:p>
      <w:pPr>
        <w:spacing w:after="0"/>
        <w:ind w:left="0"/>
        <w:jc w:val="both"/>
      </w:pPr>
      <w:r>
        <w:rPr>
          <w:rFonts w:ascii="Times New Roman"/>
          <w:b w:val="false"/>
          <w:i w:val="false"/>
          <w:color w:val="000000"/>
          <w:sz w:val="28"/>
        </w:rPr>
        <w:t>
      Ұсынылған құжаттардың толық емес фактісі анықталған жағдайда өтінішті әрі қарай қараудан жазбаша дәлелді бас тарту дайындайды және қол қою үшін көрсетілетін қызмет берушінің басшысына 5 (бес) сағат ішінде жібереді.</w:t>
      </w:r>
    </w:p>
    <w:bookmarkEnd w:id="155"/>
    <w:bookmarkStart w:name="z456" w:id="156"/>
    <w:p>
      <w:pPr>
        <w:spacing w:after="0"/>
        <w:ind w:left="0"/>
        <w:jc w:val="both"/>
      </w:pPr>
      <w:r>
        <w:rPr>
          <w:rFonts w:ascii="Times New Roman"/>
          <w:b w:val="false"/>
          <w:i w:val="false"/>
          <w:color w:val="000000"/>
          <w:sz w:val="28"/>
        </w:rPr>
        <w:t xml:space="preserve">
      Заңнамаға құжаттардың сәйкестігі кезінде: </w:t>
      </w:r>
    </w:p>
    <w:bookmarkEnd w:id="156"/>
    <w:bookmarkStart w:name="z457" w:id="157"/>
    <w:p>
      <w:pPr>
        <w:spacing w:after="0"/>
        <w:ind w:left="0"/>
        <w:jc w:val="both"/>
      </w:pPr>
      <w:r>
        <w:rPr>
          <w:rFonts w:ascii="Times New Roman"/>
          <w:b w:val="false"/>
          <w:i w:val="false"/>
          <w:color w:val="000000"/>
          <w:sz w:val="28"/>
        </w:rPr>
        <w:t>
      Неғұрлым бағасы төмен ауыл шаруашылығы алқаптарын бір түрден екінші түрге ауыстыру кезінде: аудандық селолық және су шаруашылығы органдарымен келіседі және келісу нәтижелері бойынша олады жинақтайды қорытынды дайындайды және рұқсат беру жобасын дайындайды, ауданның уәкілетті органының басшысымен, әкімдік мүшелерімен, сондай-ақ тиісті органдармен келіседі, көрсетілетін қызметті берушінің басшысы қол қою үшін 20 (жиырма) күнтізбелік күн ішінде жібереді;</w:t>
      </w:r>
    </w:p>
    <w:bookmarkEnd w:id="157"/>
    <w:bookmarkStart w:name="z458" w:id="158"/>
    <w:p>
      <w:pPr>
        <w:spacing w:after="0"/>
        <w:ind w:left="0"/>
        <w:jc w:val="both"/>
      </w:pPr>
      <w:r>
        <w:rPr>
          <w:rFonts w:ascii="Times New Roman"/>
          <w:b w:val="false"/>
          <w:i w:val="false"/>
          <w:color w:val="000000"/>
          <w:sz w:val="28"/>
        </w:rPr>
        <w:t>
      Неғұрлым бағасы төмен ауыл шаруашылығы алқаптарының бір түрден екінші түрге ауыстыру кезінде:</w:t>
      </w:r>
    </w:p>
    <w:bookmarkEnd w:id="158"/>
    <w:bookmarkStart w:name="z459" w:id="159"/>
    <w:p>
      <w:pPr>
        <w:spacing w:after="0"/>
        <w:ind w:left="0"/>
        <w:jc w:val="both"/>
      </w:pPr>
      <w:r>
        <w:rPr>
          <w:rFonts w:ascii="Times New Roman"/>
          <w:b w:val="false"/>
          <w:i w:val="false"/>
          <w:color w:val="000000"/>
          <w:sz w:val="28"/>
        </w:rPr>
        <w:t>
      аудандық селолық және су шаруашылығы органдарымен келіседі және келісу нәтижелері бойынша олады жинақтайды қорытынды дайындайды және рұқсат беру жобасын дайындайды, ауданның уәкілетті органының басшысына қол қою үшін 3 (үш) күнтізбелік күн ішінде жібереді.</w:t>
      </w:r>
    </w:p>
    <w:bookmarkEnd w:id="15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ауданның уәкілетті орган басшысы рұқсатқа 5 (бес) күнтізбелік күн ішінде не 1 (бір) сағат ішінде жазбаша дәлелді бас тартуға және қол қою үшін көрсетілетін қызмет беруші кеңсесінің қызметкеріне береді;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кеңсесінің қызметкері мемлекеттік көрсетілетін қызметті нәтижесін тіркейді және 1 (бір) күнтізбелік күн ішінде, не көрсетілетін қызметті алушыға дәлелді бас тарту 25 (жиырма бес) минут ішінде береді;</w:t>
      </w:r>
      <w:r>
        <w:br/>
      </w:r>
      <w:r>
        <w:rPr>
          <w:rFonts w:ascii="Times New Roman"/>
          <w:b w:val="false"/>
          <w:i w:val="false"/>
          <w:color w:val="000000"/>
          <w:sz w:val="28"/>
        </w:rPr>
        <w:t xml:space="preserve">
      </w:t>
      </w:r>
      <w:r>
        <w:rPr>
          <w:rFonts w:ascii="Times New Roman"/>
          <w:b w:val="false"/>
          <w:i w:val="false"/>
          <w:color w:val="000000"/>
          <w:sz w:val="28"/>
        </w:rPr>
        <w:t>8) ауданның уәкілетті органының басшысы қорытындыға қол қояды және ауданның уәкілетті органы кеңсесінің қызметкеріне береді 15 (он бес) минут ішінде;</w:t>
      </w:r>
      <w:r>
        <w:br/>
      </w:r>
      <w:r>
        <w:rPr>
          <w:rFonts w:ascii="Times New Roman"/>
          <w:b w:val="false"/>
          <w:i w:val="false"/>
          <w:color w:val="000000"/>
          <w:sz w:val="28"/>
        </w:rPr>
        <w:t xml:space="preserve">
      </w:t>
      </w:r>
      <w:r>
        <w:rPr>
          <w:rFonts w:ascii="Times New Roman"/>
          <w:b w:val="false"/>
          <w:i w:val="false"/>
          <w:color w:val="000000"/>
          <w:sz w:val="28"/>
        </w:rPr>
        <w:t>9) ауданның уәкілетті органы кеңсесінің қызметкері қорытындыны тіркейді және облыстың уәкілетті органына 1 (бір) күнтізбелік күн ішінде жібереді;</w:t>
      </w:r>
      <w:r>
        <w:br/>
      </w:r>
      <w:r>
        <w:rPr>
          <w:rFonts w:ascii="Times New Roman"/>
          <w:b w:val="false"/>
          <w:i w:val="false"/>
          <w:color w:val="000000"/>
          <w:sz w:val="28"/>
        </w:rPr>
        <w:t xml:space="preserve">
      </w:t>
      </w:r>
      <w:r>
        <w:rPr>
          <w:rFonts w:ascii="Times New Roman"/>
          <w:b w:val="false"/>
          <w:i w:val="false"/>
          <w:color w:val="000000"/>
          <w:sz w:val="28"/>
        </w:rPr>
        <w:t>10) облыстың уәкілетті органы кеңсесінің қызметкері келіп түскен құжаттарды тіркейді және облыстың уәкілетті органының басшысына 15 (он бес) минут ішінде жібереді.</w:t>
      </w:r>
      <w:r>
        <w:br/>
      </w:r>
      <w:r>
        <w:rPr>
          <w:rFonts w:ascii="Times New Roman"/>
          <w:b w:val="false"/>
          <w:i w:val="false"/>
          <w:color w:val="000000"/>
          <w:sz w:val="28"/>
        </w:rPr>
        <w:t xml:space="preserve">
      </w:t>
      </w:r>
      <w:r>
        <w:rPr>
          <w:rFonts w:ascii="Times New Roman"/>
          <w:b w:val="false"/>
          <w:i w:val="false"/>
          <w:color w:val="000000"/>
          <w:sz w:val="28"/>
        </w:rPr>
        <w:t>11) облыстың уәкілетті органының басшысы құжаттарды қарап, облыстың уәкілетті органының маманына 30 (отыз) минут ішінде жібереді;</w:t>
      </w:r>
      <w:r>
        <w:br/>
      </w:r>
      <w:r>
        <w:rPr>
          <w:rFonts w:ascii="Times New Roman"/>
          <w:b w:val="false"/>
          <w:i w:val="false"/>
          <w:color w:val="000000"/>
          <w:sz w:val="28"/>
        </w:rPr>
        <w:t xml:space="preserve">
      </w:t>
      </w:r>
      <w:r>
        <w:rPr>
          <w:rFonts w:ascii="Times New Roman"/>
          <w:b w:val="false"/>
          <w:i w:val="false"/>
          <w:color w:val="000000"/>
          <w:sz w:val="28"/>
        </w:rPr>
        <w:t>12) облыстың уәкілетті органының маманы құжаттарды қарап, ауыл шаруашылығының және су шаруашылығының, қоршаған ортаны қорғау және облыстық органдарымен келіседі, келісу нәтижелері бойынша оларды жинақтайды, қорытынды дайындап, облыстың уәкілетті органы басшысына қол қою үшін 5 (бес) күнтізбелік күн ішінде береді;</w:t>
      </w:r>
      <w:r>
        <w:br/>
      </w:r>
      <w:r>
        <w:rPr>
          <w:rFonts w:ascii="Times New Roman"/>
          <w:b w:val="false"/>
          <w:i w:val="false"/>
          <w:color w:val="000000"/>
          <w:sz w:val="28"/>
        </w:rPr>
        <w:t xml:space="preserve">
      </w:t>
      </w:r>
      <w:r>
        <w:rPr>
          <w:rFonts w:ascii="Times New Roman"/>
          <w:b w:val="false"/>
          <w:i w:val="false"/>
          <w:color w:val="000000"/>
          <w:sz w:val="28"/>
        </w:rPr>
        <w:t>13) облыстың уәкілетті органының басшысы қорытындыға қол қояды және облыстың уәкілетті орган кеңсесінің қызметкеріне 1 (бір) күнтізбелік күн ішінде береді;</w:t>
      </w:r>
      <w:r>
        <w:br/>
      </w:r>
      <w:r>
        <w:rPr>
          <w:rFonts w:ascii="Times New Roman"/>
          <w:b w:val="false"/>
          <w:i w:val="false"/>
          <w:color w:val="000000"/>
          <w:sz w:val="28"/>
        </w:rPr>
        <w:t xml:space="preserve">
      </w:t>
      </w:r>
      <w:r>
        <w:rPr>
          <w:rFonts w:ascii="Times New Roman"/>
          <w:b w:val="false"/>
          <w:i w:val="false"/>
          <w:color w:val="000000"/>
          <w:sz w:val="28"/>
        </w:rPr>
        <w:t>14) облыстың уәкілетті органы кеңсесі қызметкері қорытындыны тіркейді және ауданның уәкілетті органына 3 (үш) күнтізбелік күн ішінде жібереді;</w:t>
      </w:r>
      <w:r>
        <w:br/>
      </w:r>
      <w:r>
        <w:rPr>
          <w:rFonts w:ascii="Times New Roman"/>
          <w:b w:val="false"/>
          <w:i w:val="false"/>
          <w:color w:val="000000"/>
          <w:sz w:val="28"/>
        </w:rPr>
        <w:t xml:space="preserve">
      </w:t>
      </w:r>
      <w:r>
        <w:rPr>
          <w:rFonts w:ascii="Times New Roman"/>
          <w:b w:val="false"/>
          <w:i w:val="false"/>
          <w:color w:val="000000"/>
          <w:sz w:val="28"/>
        </w:rPr>
        <w:t>15) ауданның уәкілетті органы кеңсесінің қызметкері құжаттар келіп түскен сәтінен бастап 15 (он бес) минут ішінде тіркейді және ауданның уәкілетті органының басшысына береді;</w:t>
      </w:r>
      <w:r>
        <w:br/>
      </w:r>
      <w:r>
        <w:rPr>
          <w:rFonts w:ascii="Times New Roman"/>
          <w:b w:val="false"/>
          <w:i w:val="false"/>
          <w:color w:val="000000"/>
          <w:sz w:val="28"/>
        </w:rPr>
        <w:t xml:space="preserve">
      </w:t>
      </w:r>
      <w:r>
        <w:rPr>
          <w:rFonts w:ascii="Times New Roman"/>
          <w:b w:val="false"/>
          <w:i w:val="false"/>
          <w:color w:val="000000"/>
          <w:sz w:val="28"/>
        </w:rPr>
        <w:t>16) ауданның уәкілетті органы басшысы құжаттарды қарап, ауданның уәкілетті органының жауапты маманына 1 (бір) күнтізбелік күн ішінде жібереді;</w:t>
      </w:r>
      <w:r>
        <w:br/>
      </w:r>
      <w:r>
        <w:rPr>
          <w:rFonts w:ascii="Times New Roman"/>
          <w:b w:val="false"/>
          <w:i w:val="false"/>
          <w:color w:val="000000"/>
          <w:sz w:val="28"/>
        </w:rPr>
        <w:t xml:space="preserve">
      </w:t>
      </w:r>
      <w:r>
        <w:rPr>
          <w:rFonts w:ascii="Times New Roman"/>
          <w:b w:val="false"/>
          <w:i w:val="false"/>
          <w:color w:val="000000"/>
          <w:sz w:val="28"/>
        </w:rPr>
        <w:t>17) ауданның уәкілетті органының жауапты маман рұқсат жобасын дайындап, ауданның уәкілетті орган басшысымен, әкімдік мүшелерімен келіседі, сондай-ақ көрсетілетін қызметті берушіне 10 (он) күнтізбелік күн ішінде қол қоюға жібереді;</w:t>
      </w:r>
      <w:r>
        <w:br/>
      </w:r>
      <w:r>
        <w:rPr>
          <w:rFonts w:ascii="Times New Roman"/>
          <w:b w:val="false"/>
          <w:i w:val="false"/>
          <w:color w:val="000000"/>
          <w:sz w:val="28"/>
        </w:rPr>
        <w:t xml:space="preserve">
      </w:t>
      </w:r>
      <w:r>
        <w:rPr>
          <w:rFonts w:ascii="Times New Roman"/>
          <w:b w:val="false"/>
          <w:i w:val="false"/>
          <w:color w:val="000000"/>
          <w:sz w:val="28"/>
        </w:rPr>
        <w:t>18) көрсетілетін қызметті беруші басшысы рұқсатқа қол қояды және көрсетілетін қызметті беруші кеңсесінің қызметкеріне 1 (бір) күнтізбелік күн ішінде жібереді;</w:t>
      </w:r>
      <w:r>
        <w:br/>
      </w:r>
      <w:r>
        <w:rPr>
          <w:rFonts w:ascii="Times New Roman"/>
          <w:b w:val="false"/>
          <w:i w:val="false"/>
          <w:color w:val="000000"/>
          <w:sz w:val="28"/>
        </w:rPr>
        <w:t xml:space="preserve">
      </w:t>
      </w:r>
      <w:r>
        <w:rPr>
          <w:rFonts w:ascii="Times New Roman"/>
          <w:b w:val="false"/>
          <w:i w:val="false"/>
          <w:color w:val="000000"/>
          <w:sz w:val="28"/>
        </w:rPr>
        <w:t>19) көрсетілетін қызметті беруші кеңсесінің қызметкері көрсетілетін қызметті алушыға 1 (бір) күнтізбелік күн ішінде мемлекеттік көрсетілетін қызмет нәтижесін тіркеп береді.</w:t>
      </w:r>
      <w:r>
        <w:br/>
      </w:r>
      <w:r>
        <w:rPr>
          <w:rFonts w:ascii="Times New Roman"/>
          <w:b w:val="false"/>
          <w:i w:val="false"/>
          <w:color w:val="000000"/>
          <w:sz w:val="28"/>
        </w:rPr>
        <w:t>
</w:t>
      </w:r>
    </w:p>
    <w:bookmarkStart w:name="z474" w:id="160"/>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60"/>
    <w:bookmarkStart w:name="z475" w:id="161"/>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құрылымдық-функционалдық бірліктер (бұдан әрі – ҚФБ) жұмылдырылған:</w:t>
      </w:r>
    </w:p>
    <w:bookmarkEnd w:id="161"/>
    <w:bookmarkStart w:name="z476" w:id="162"/>
    <w:p>
      <w:pPr>
        <w:spacing w:after="0"/>
        <w:ind w:left="0"/>
        <w:jc w:val="both"/>
      </w:pPr>
      <w:r>
        <w:rPr>
          <w:rFonts w:ascii="Times New Roman"/>
          <w:b w:val="false"/>
          <w:i w:val="false"/>
          <w:color w:val="000000"/>
          <w:sz w:val="28"/>
        </w:rPr>
        <w:t>
      көрсетілетін қызметті беруші кеңсесінің қызметкері;</w:t>
      </w:r>
    </w:p>
    <w:bookmarkEnd w:id="162"/>
    <w:bookmarkStart w:name="z477" w:id="163"/>
    <w:p>
      <w:pPr>
        <w:spacing w:after="0"/>
        <w:ind w:left="0"/>
        <w:jc w:val="both"/>
      </w:pPr>
      <w:r>
        <w:rPr>
          <w:rFonts w:ascii="Times New Roman"/>
          <w:b w:val="false"/>
          <w:i w:val="false"/>
          <w:color w:val="000000"/>
          <w:sz w:val="28"/>
        </w:rPr>
        <w:t>
      көрсетілетін қызметті берушінің басшысы;</w:t>
      </w:r>
    </w:p>
    <w:bookmarkEnd w:id="163"/>
    <w:bookmarkStart w:name="z478" w:id="164"/>
    <w:p>
      <w:pPr>
        <w:spacing w:after="0"/>
        <w:ind w:left="0"/>
        <w:jc w:val="both"/>
      </w:pPr>
      <w:r>
        <w:rPr>
          <w:rFonts w:ascii="Times New Roman"/>
          <w:b w:val="false"/>
          <w:i w:val="false"/>
          <w:color w:val="000000"/>
          <w:sz w:val="28"/>
        </w:rPr>
        <w:t>
      ауданның уәкілетті органы кеңсесінің қызметкері;</w:t>
      </w:r>
    </w:p>
    <w:bookmarkEnd w:id="164"/>
    <w:bookmarkStart w:name="z479" w:id="165"/>
    <w:p>
      <w:pPr>
        <w:spacing w:after="0"/>
        <w:ind w:left="0"/>
        <w:jc w:val="both"/>
      </w:pPr>
      <w:r>
        <w:rPr>
          <w:rFonts w:ascii="Times New Roman"/>
          <w:b w:val="false"/>
          <w:i w:val="false"/>
          <w:color w:val="000000"/>
          <w:sz w:val="28"/>
        </w:rPr>
        <w:t>
      ауданның уәкілетті органының басшысы;</w:t>
      </w:r>
    </w:p>
    <w:bookmarkEnd w:id="165"/>
    <w:bookmarkStart w:name="z480" w:id="166"/>
    <w:p>
      <w:pPr>
        <w:spacing w:after="0"/>
        <w:ind w:left="0"/>
        <w:jc w:val="both"/>
      </w:pPr>
      <w:r>
        <w:rPr>
          <w:rFonts w:ascii="Times New Roman"/>
          <w:b w:val="false"/>
          <w:i w:val="false"/>
          <w:color w:val="000000"/>
          <w:sz w:val="28"/>
        </w:rPr>
        <w:t>
      ауданның уәкілетті органының жауапты маманы;</w:t>
      </w:r>
    </w:p>
    <w:bookmarkEnd w:id="166"/>
    <w:bookmarkStart w:name="z481" w:id="167"/>
    <w:p>
      <w:pPr>
        <w:spacing w:after="0"/>
        <w:ind w:left="0"/>
        <w:jc w:val="both"/>
      </w:pPr>
      <w:r>
        <w:rPr>
          <w:rFonts w:ascii="Times New Roman"/>
          <w:b w:val="false"/>
          <w:i w:val="false"/>
          <w:color w:val="000000"/>
          <w:sz w:val="28"/>
        </w:rPr>
        <w:t>
      облыстың уәкілетті органы кеңсесінің қызметкері;</w:t>
      </w:r>
    </w:p>
    <w:bookmarkEnd w:id="167"/>
    <w:bookmarkStart w:name="z482" w:id="168"/>
    <w:p>
      <w:pPr>
        <w:spacing w:after="0"/>
        <w:ind w:left="0"/>
        <w:jc w:val="both"/>
      </w:pPr>
      <w:r>
        <w:rPr>
          <w:rFonts w:ascii="Times New Roman"/>
          <w:b w:val="false"/>
          <w:i w:val="false"/>
          <w:color w:val="000000"/>
          <w:sz w:val="28"/>
        </w:rPr>
        <w:t>
      облыстың уәкілетті органының басшысы;</w:t>
      </w:r>
    </w:p>
    <w:bookmarkEnd w:id="168"/>
    <w:bookmarkStart w:name="z483" w:id="169"/>
    <w:p>
      <w:pPr>
        <w:spacing w:after="0"/>
        <w:ind w:left="0"/>
        <w:jc w:val="both"/>
      </w:pPr>
      <w:r>
        <w:rPr>
          <w:rFonts w:ascii="Times New Roman"/>
          <w:b w:val="false"/>
          <w:i w:val="false"/>
          <w:color w:val="000000"/>
          <w:sz w:val="28"/>
        </w:rPr>
        <w:t>
      облыстың уәкілетті органының маманы.</w:t>
      </w:r>
    </w:p>
    <w:bookmarkEnd w:id="16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қызметті көрсету бойынша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"Ауыл шаруашылығы алқаптарын бір түрден екінші түрге ауыстыруға рұқсат беру"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 екінші түрге ауыстыруға рұқсат беру" мемлекеттік көрсетілетін қызмет регламентіне 1-қосымша</w:t>
            </w:r>
          </w:p>
        </w:tc>
      </w:tr>
    </w:tbl>
    <w:bookmarkStart w:name="z485" w:id="170"/>
    <w:p>
      <w:pPr>
        <w:spacing w:after="0"/>
        <w:ind w:left="0"/>
        <w:jc w:val="left"/>
      </w:pPr>
      <w:r>
        <w:rPr>
          <w:rFonts w:ascii="Times New Roman"/>
          <w:b/>
          <w:i w:val="false"/>
          <w:color w:val="000000"/>
        </w:rPr>
        <w:t xml:space="preserve"> Мемлекеттік қызметті көрсету бойынша рәсімдер (іс-қимылдар) реттілігінің сипаттамасы</w:t>
      </w:r>
    </w:p>
    <w:bookmarkEnd w:id="170"/>
    <w:bookmarkStart w:name="z486" w:id="171"/>
    <w:p>
      <w:pPr>
        <w:spacing w:after="0"/>
        <w:ind w:left="0"/>
        <w:jc w:val="left"/>
      </w:pPr>
    </w:p>
    <w:bookmarkEnd w:id="171"/>
    <w:p>
      <w:pPr>
        <w:spacing w:after="0"/>
        <w:ind w:left="0"/>
        <w:jc w:val="both"/>
      </w:pPr>
      <w:r>
        <w:drawing>
          <wp:inline distT="0" distB="0" distL="0" distR="0">
            <wp:extent cx="66167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616700" cy="8420100"/>
                    </a:xfrm>
                    <a:prstGeom prst="rect">
                      <a:avLst/>
                    </a:prstGeom>
                  </pic:spPr>
                </pic:pic>
              </a:graphicData>
            </a:graphic>
          </wp:inline>
        </w:drawing>
      </w:r>
    </w:p>
    <w:p>
      <w:pPr>
        <w:spacing w:after="0"/>
        <w:ind w:left="0"/>
        <w:jc w:val="both"/>
      </w:pPr>
      <w:r>
        <w:drawing>
          <wp:inline distT="0" distB="0" distL="0" distR="0">
            <wp:extent cx="66294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29400" cy="572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 екінші түрге ауыстыруға рұқсат беру" мемлекеттік көрсетілетін қызмет регламентіне 2-қосымша</w:t>
            </w:r>
          </w:p>
        </w:tc>
      </w:tr>
    </w:tbl>
    <w:bookmarkStart w:name="z488" w:id="172"/>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қызметті көрсетудің бизнес-процестерінің анықтамалығы</w:t>
      </w:r>
    </w:p>
    <w:bookmarkEnd w:id="172"/>
    <w:bookmarkStart w:name="z489" w:id="173"/>
    <w:p>
      <w:pPr>
        <w:spacing w:after="0"/>
        <w:ind w:left="0"/>
        <w:jc w:val="left"/>
      </w:pPr>
    </w:p>
    <w:bookmarkEnd w:id="173"/>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95800"/>
                    </a:xfrm>
                    <a:prstGeom prst="rect">
                      <a:avLst/>
                    </a:prstGeom>
                  </pic:spPr>
                </pic:pic>
              </a:graphicData>
            </a:graphic>
          </wp:inline>
        </w:drawing>
      </w:r>
    </w:p>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0955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header.xml" Type="http://schemas.openxmlformats.org/officeDocument/2006/relationships/header" Id="rId4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