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a72d" w14:textId="d0ba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10 шілдедегі № 211 қаулысы. Атырау облысының Әділет департаментінде 2015 жылғы 14 шілдеде № 3256 болып тіркелді. Күші жойылды - Атырау облысы әкімдігінің 2018 жылғы 17 сәуірдегі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17.04.2018 № </w:t>
      </w:r>
      <w:r>
        <w:rPr>
          <w:rFonts w:ascii="Times New Roman"/>
          <w:b w:val="false"/>
          <w:i w:val="false"/>
          <w:color w:val="ff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 Осы қаулы алғашқы ресми жарияланған күнінен кейін күнтізбелік он күн өткен соң қолданысқа енгізіледі, бірақ Қазақстан Республикасы Білім және ғылым министрінің 2015 жылғы 13 сәуірдегі № 198 "Отбасы және балалар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11184 болып тіркелген) қолданысқа енгізілуінен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3-тармаққа өзгерістер енгізілді - Атырау облысы әкімдігінің 25.12.2015 N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"10" шілдедегі № 211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"10" шілдедегі № 211 қаулысымен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регламенті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қызметті (бұдан әрі – мемлекеттік көрсетілетін қызмет) облыстың, Атырау қаласы мен аудандардың жергілікті атқарушы органдары, білім беру ұйымдары (бұдан әрі – көрсетілетін қызметті беруші) көрсетеді.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өтінішті қабылдау және нәтижесін беру көрсетілетін қызметті берушінің кеңсесі арқылы жүзеге асырылады.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көрсетудің нәтижесі: қала сыртындағы және мектеп жанындағы лагерьлерге жолдама.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көрсетілетін қызметті берушінің құрылымдық бөлімшелерінің (қызметкерлерінің) іс-қимылдар тәртiбiн сипаттау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Мемлекеттік қызмет көрсету рәсімінің (іс-қимылдың) басталуына өтініш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 Қазақстан Республикасы Білім және ғылым министрінің 2015 жылғы 13 сәуірдегі № 198 "Отбасы және балалар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стандартының (нормативтік құқықтық актілерді мемлекеттік тіркеу тізілімінде № 11184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келіп түскен құжаттарды тіркеп, 30 (отыз) минут ішінде көрсетілетін қызметті берушінің басшысына жолдайды, құжаттар Стандарттың 9-тармағымен сәйкес болмаған жағдайда көрсетілетін қызметті алушыға кері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келіп түскен құжаттармен танысады және 1 (бір) сағат ішінде көрсетілетін қызметті берушінің жауапты орындаушысына орындауға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 келіп түскен құжаттарды қарайды, мемлекеттік көрсетілетін қызметтің нәтижесін дайындайды және көрсетілетін қызметті берушінің басшысына 14 (он төрт) жұмыс күні ішінде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30 (отыз) минут ішінде мемлекеттік көрсетілетін қызметтің нәтижесіне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көрсетілетін қызметті берушінің кеңсе қызметкері 30 (отыз) минут ішінде мемлекеттік қызметтің нәтижесін тіркейді және көрсетілетін қызметті алушыға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5-тармаққа өзгерістер енгізілді - Атырау облысы әкімдігінің 25.12.2015 N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Мемлекеттік қызмет көрсету процесіне келесі құрылымдық-функционалдық бірліктер жұмылдырылады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регламентіне 1- 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 (іс-қимылдар) реттілігінің сипаттамасы</w:t>
      </w:r>
    </w:p>
    <w:bookmarkEnd w:id="10"/>
    <w:bookmarkStart w:name="z34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регламентіне 2- қосымша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қызмет көрсетудің бизнес-процестерінің анықтамалығы</w:t>
      </w:r>
    </w:p>
    <w:bookmarkEnd w:id="12"/>
    <w:bookmarkStart w:name="z38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1849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961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