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bbec" w14:textId="baab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Атырау облыстық мәслихатының 2015 жылғы 13 наурыздағы № 364-V шешімі. Атырау облысының Әділет департаментінде 2015 жылғы 16 сәуірде № 3178 болып тіркелді</w:t>
      </w:r>
    </w:p>
    <w:p>
      <w:pPr>
        <w:spacing w:after="0"/>
        <w:ind w:left="0"/>
        <w:jc w:val="both"/>
      </w:pPr>
      <w:bookmarkStart w:name="z129" w:id="0"/>
      <w:r>
        <w:rPr>
          <w:rFonts w:ascii="Times New Roman"/>
          <w:b w:val="false"/>
          <w:i w:val="false"/>
          <w:color w:val="ff0000"/>
          <w:sz w:val="28"/>
        </w:rPr>
        <w:t xml:space="preserve">
      Ескерту. Тақырып жаңа редакцияда - Атырау облыстық мәслихатының 19.08.2022 № </w:t>
      </w:r>
      <w:r>
        <w:rPr>
          <w:rFonts w:ascii="Times New Roman"/>
          <w:b w:val="false"/>
          <w:i w:val="false"/>
          <w:color w:val="ff0000"/>
          <w:sz w:val="28"/>
        </w:rPr>
        <w:t>177-VII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2-2-тармағына</w:t>
      </w:r>
      <w:r>
        <w:rPr>
          <w:rFonts w:ascii="Times New Roman"/>
          <w:b w:val="false"/>
          <w:i w:val="false"/>
          <w:color w:val="000000"/>
          <w:sz w:val="28"/>
        </w:rPr>
        <w:t xml:space="preserve"> және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облыстық мәслихаты </w:t>
      </w:r>
      <w:r>
        <w:rPr>
          <w:rFonts w:ascii="Times New Roman"/>
          <w:b/>
          <w:i w:val="false"/>
          <w:color w:val="000000"/>
          <w:sz w:val="28"/>
        </w:rPr>
        <w:t>ШЕШТІ: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Атырау облыстық мәслихатының 19.08.2022 № </w:t>
      </w:r>
      <w:r>
        <w:rPr>
          <w:rFonts w:ascii="Times New Roman"/>
          <w:b w:val="false"/>
          <w:i w:val="false"/>
          <w:color w:val="000000"/>
          <w:sz w:val="28"/>
        </w:rPr>
        <w:t>177-VII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1. Қоса беріліп отырған: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Атырау облыстық маслихатының 19.08.2022 № </w:t>
      </w:r>
      <w:r>
        <w:rPr>
          <w:rFonts w:ascii="Times New Roman"/>
          <w:b w:val="false"/>
          <w:i w:val="false"/>
          <w:color w:val="000000"/>
          <w:sz w:val="28"/>
        </w:rPr>
        <w:t>177-VII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2" w:id="3"/>
    <w:p>
      <w:pPr>
        <w:spacing w:after="0"/>
        <w:ind w:left="0"/>
        <w:jc w:val="both"/>
      </w:pPr>
      <w:r>
        <w:rPr>
          <w:rFonts w:ascii="Times New Roman"/>
          <w:b w:val="false"/>
          <w:i w:val="false"/>
          <w:color w:val="000000"/>
          <w:sz w:val="28"/>
        </w:rPr>
        <w:t xml:space="preserve">
      2) Атырау облысының елді мекендерінде ауыл шаруашылығы жануарларын жаюдың Қағидалары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облыстық мәслихатының 30.10.2020 № </w:t>
      </w:r>
      <w:r>
        <w:rPr>
          <w:rFonts w:ascii="Times New Roman"/>
          <w:b w:val="false"/>
          <w:i w:val="false"/>
          <w:color w:val="000000"/>
          <w:sz w:val="28"/>
        </w:rPr>
        <w:t>485-VI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Атырау облыстық маслихатының 19.08.2022 № </w:t>
      </w:r>
      <w:r>
        <w:rPr>
          <w:rFonts w:ascii="Times New Roman"/>
          <w:b w:val="false"/>
          <w:i w:val="false"/>
          <w:color w:val="ff0000"/>
          <w:sz w:val="28"/>
        </w:rPr>
        <w:t>177-VII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(Т. Мұқатанов)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br/>
            </w:r>
            <w:r>
              <w:rPr>
                <w:rFonts w:ascii="Times New Roman"/>
                <w:b w:val="false"/>
                <w:i w:val="false"/>
                <w:color w:val="000000"/>
                <w:sz w:val="20"/>
              </w:rPr>
              <w:t>2015 жылғы 13 наурыздағы</w:t>
            </w:r>
            <w:r>
              <w:br/>
            </w:r>
            <w:r>
              <w:rPr>
                <w:rFonts w:ascii="Times New Roman"/>
                <w:b w:val="false"/>
                <w:i w:val="false"/>
                <w:color w:val="000000"/>
                <w:sz w:val="20"/>
              </w:rPr>
              <w:t>№ 364-V шешіміне 1 қосымша</w:t>
            </w:r>
          </w:p>
        </w:tc>
      </w:tr>
    </w:tbl>
    <w:bookmarkStart w:name="z7" w:id="6"/>
    <w:p>
      <w:pPr>
        <w:spacing w:after="0"/>
        <w:ind w:left="0"/>
        <w:jc w:val="left"/>
      </w:pPr>
      <w:r>
        <w:rPr>
          <w:rFonts w:ascii="Times New Roman"/>
          <w:b/>
          <w:i w:val="false"/>
          <w:color w:val="000000"/>
        </w:rPr>
        <w:t xml:space="preserve"> </w:t>
      </w:r>
      <w:r>
        <w:rPr>
          <w:rFonts w:ascii="Times New Roman"/>
          <w:b/>
          <w:i w:val="false"/>
          <w:color w:val="000000"/>
        </w:rPr>
        <w:t>Атырау облысының елді мекендерінде иттер мен мысықтарды асырау және серуендету Қағидасы, қаңғыбас иттер мен мысықтарды аулау және жою Қағидасы</w:t>
      </w:r>
    </w:p>
    <w:bookmarkEnd w:id="6"/>
    <w:bookmarkStart w:name="z134" w:id="7"/>
    <w:p>
      <w:pPr>
        <w:spacing w:after="0"/>
        <w:ind w:left="0"/>
        <w:jc w:val="both"/>
      </w:pPr>
      <w:r>
        <w:rPr>
          <w:rFonts w:ascii="Times New Roman"/>
          <w:b w:val="false"/>
          <w:i w:val="false"/>
          <w:color w:val="ff0000"/>
          <w:sz w:val="28"/>
        </w:rPr>
        <w:t xml:space="preserve">
      Ескерту. 1-қосымша алынып тасталды - Атырау облыстық маслихатының 19.08.2022 № </w:t>
      </w:r>
      <w:r>
        <w:rPr>
          <w:rFonts w:ascii="Times New Roman"/>
          <w:b w:val="false"/>
          <w:i w:val="false"/>
          <w:color w:val="ff0000"/>
          <w:sz w:val="28"/>
        </w:rPr>
        <w:t>177-VII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br/>
            </w:r>
            <w:r>
              <w:rPr>
                <w:rFonts w:ascii="Times New Roman"/>
                <w:b w:val="false"/>
                <w:i w:val="false"/>
                <w:color w:val="000000"/>
                <w:sz w:val="20"/>
              </w:rPr>
              <w:t>2020 жылғы 30 қазаны № 485-VI</w:t>
            </w:r>
            <w:r>
              <w:br/>
            </w:r>
            <w:r>
              <w:rPr>
                <w:rFonts w:ascii="Times New Roman"/>
                <w:b w:val="false"/>
                <w:i w:val="false"/>
                <w:color w:val="000000"/>
                <w:sz w:val="20"/>
              </w:rPr>
              <w:t>шешіміне 2-қосымша</w:t>
            </w:r>
          </w:p>
        </w:tc>
      </w:tr>
    </w:tbl>
    <w:bookmarkStart w:name="z135" w:id="8"/>
    <w:p>
      <w:pPr>
        <w:spacing w:after="0"/>
        <w:ind w:left="0"/>
        <w:jc w:val="left"/>
      </w:pPr>
      <w:r>
        <w:rPr>
          <w:rFonts w:ascii="Times New Roman"/>
          <w:b/>
          <w:i w:val="false"/>
          <w:color w:val="000000"/>
        </w:rPr>
        <w:t xml:space="preserve"> Атырау облысының аумағында ауыл шаруашылығы жануарларын жаюдың Қағидалары</w:t>
      </w:r>
    </w:p>
    <w:bookmarkEnd w:id="8"/>
    <w:bookmarkStart w:name="z136" w:id="9"/>
    <w:p>
      <w:pPr>
        <w:spacing w:after="0"/>
        <w:ind w:left="0"/>
        <w:jc w:val="both"/>
      </w:pPr>
      <w:r>
        <w:rPr>
          <w:rFonts w:ascii="Times New Roman"/>
          <w:b w:val="false"/>
          <w:i w:val="false"/>
          <w:color w:val="ff0000"/>
          <w:sz w:val="28"/>
        </w:rPr>
        <w:t xml:space="preserve">
      Ескерту. Шешім 2-қосымшамен толықтырылды - Атырау облыстық мәслихатының 30.10.2020 № </w:t>
      </w:r>
      <w:r>
        <w:rPr>
          <w:rFonts w:ascii="Times New Roman"/>
          <w:b w:val="false"/>
          <w:i w:val="false"/>
          <w:color w:val="ff0000"/>
          <w:sz w:val="28"/>
        </w:rPr>
        <w:t>485-VI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137" w:id="11"/>
    <w:p>
      <w:pPr>
        <w:spacing w:after="0"/>
        <w:ind w:left="0"/>
        <w:jc w:val="both"/>
      </w:pPr>
      <w:r>
        <w:rPr>
          <w:rFonts w:ascii="Times New Roman"/>
          <w:b w:val="false"/>
          <w:i w:val="false"/>
          <w:color w:val="000000"/>
          <w:sz w:val="28"/>
        </w:rPr>
        <w:t xml:space="preserve">
      1. Осы Атырау облысының аумағында ауыл шаруашылығы жануарларын жаюдың қағидалары (бұдан әрі – Қағидалар)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Атырау облысының аумағында ауыл шаруашылығы жануарларын жаюдың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облыстық мәслихатының 27.09.2024 № </w:t>
      </w:r>
      <w:r>
        <w:rPr>
          <w:rFonts w:ascii="Times New Roman"/>
          <w:b w:val="false"/>
          <w:i w:val="false"/>
          <w:color w:val="ff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8" w:id="13"/>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13"/>
    <w:bookmarkStart w:name="z29" w:id="14"/>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14"/>
    <w:bookmarkStart w:name="z30" w:id="15"/>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5"/>
    <w:bookmarkStart w:name="z31" w:id="16"/>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6"/>
    <w:bookmarkStart w:name="z32" w:id="17"/>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7"/>
    <w:bookmarkStart w:name="z33" w:id="18"/>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18"/>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Start w:name="z34" w:id="19"/>
    <w:p>
      <w:pPr>
        <w:spacing w:after="0"/>
        <w:ind w:left="0"/>
        <w:jc w:val="both"/>
      </w:pPr>
      <w:r>
        <w:rPr>
          <w:rFonts w:ascii="Times New Roman"/>
          <w:b w:val="false"/>
          <w:i w:val="false"/>
          <w:color w:val="000000"/>
          <w:sz w:val="28"/>
        </w:rPr>
        <w:t>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9"/>
    <w:bookmarkStart w:name="z35" w:id="20"/>
    <w:p>
      <w:pPr>
        <w:spacing w:after="0"/>
        <w:ind w:left="0"/>
        <w:jc w:val="both"/>
      </w:pPr>
      <w:r>
        <w:rPr>
          <w:rFonts w:ascii="Times New Roman"/>
          <w:b w:val="false"/>
          <w:i w:val="false"/>
          <w:color w:val="000000"/>
          <w:sz w:val="28"/>
        </w:rPr>
        <w:t>
      8) шалғайдағы жайылымдар - елді мекендерден алыстағы аумақтарда шалғайдағы мал шаруашылығын жүргізу үшін пайдаланылатын жайылымдар;</w:t>
      </w:r>
    </w:p>
    <w:bookmarkEnd w:id="20"/>
    <w:bookmarkStart w:name="z139" w:id="21"/>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Атырау облыстық мәслихатының 27.09.2024 № </w:t>
      </w:r>
      <w:r>
        <w:rPr>
          <w:rFonts w:ascii="Times New Roman"/>
          <w:b w:val="false"/>
          <w:i w:val="false"/>
          <w:color w:val="ff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2"/>
    <w:p>
      <w:pPr>
        <w:spacing w:after="0"/>
        <w:ind w:left="0"/>
        <w:jc w:val="left"/>
      </w:pPr>
      <w:r>
        <w:rPr>
          <w:rFonts w:ascii="Times New Roman"/>
          <w:b/>
          <w:i w:val="false"/>
          <w:color w:val="000000"/>
        </w:rPr>
        <w:t xml:space="preserve"> 2-тарау. Ауыл шаруашылығы жануарларын жаю тәртібі</w:t>
      </w:r>
    </w:p>
    <w:bookmarkEnd w:id="22"/>
    <w:bookmarkStart w:name="z38" w:id="23"/>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23"/>
    <w:bookmarkStart w:name="z39" w:id="24"/>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4"/>
    <w:bookmarkStart w:name="z40" w:id="25"/>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5"/>
    <w:bookmarkStart w:name="z41" w:id="26"/>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 не олар уәкілеттік берген адамдар жүзеге асырады.</w:t>
      </w:r>
    </w:p>
    <w:bookmarkEnd w:id="26"/>
    <w:bookmarkStart w:name="z42" w:id="27"/>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7"/>
    <w:bookmarkStart w:name="z43" w:id="28"/>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End w:id="28"/>
    <w:bookmarkStart w:name="z44" w:id="29"/>
    <w:p>
      <w:pPr>
        <w:spacing w:after="0"/>
        <w:ind w:left="0"/>
        <w:jc w:val="both"/>
      </w:pPr>
      <w:r>
        <w:rPr>
          <w:rFonts w:ascii="Times New Roman"/>
          <w:b w:val="false"/>
          <w:i w:val="false"/>
          <w:color w:val="000000"/>
          <w:sz w:val="28"/>
        </w:rPr>
        <w:t>
      4. Мыналарға:</w:t>
      </w:r>
    </w:p>
    <w:bookmarkEnd w:id="29"/>
    <w:bookmarkStart w:name="z45" w:id="30"/>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30"/>
    <w:bookmarkStart w:name="z46" w:id="31"/>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31"/>
    <w:bookmarkStart w:name="z47" w:id="32"/>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32"/>
    <w:bookmarkStart w:name="z48" w:id="33"/>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3"/>
    <w:bookmarkStart w:name="z49" w:id="34"/>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4"/>
    <w:bookmarkStart w:name="z51" w:id="35"/>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35"/>
    <w:bookmarkStart w:name="z17" w:id="36"/>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36"/>
    <w:bookmarkStart w:name="z52" w:id="37"/>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7"/>
    <w:bookmarkStart w:name="z53" w:id="38"/>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8"/>
    <w:bookmarkStart w:name="z141" w:id="39"/>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39"/>
    <w:bookmarkStart w:name="z20" w:id="40"/>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40"/>
    <w:bookmarkStart w:name="z21" w:id="41"/>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 енгізілді – Атырау облыстық мәслихатының 27.09.2024 № </w:t>
      </w:r>
      <w:r>
        <w:rPr>
          <w:rFonts w:ascii="Times New Roman"/>
          <w:b w:val="false"/>
          <w:i w:val="false"/>
          <w:color w:val="ff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5. Қазақстан Республикасының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42"/>
    <w:bookmarkStart w:name="z58" w:id="43"/>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3"/>
    <w:bookmarkStart w:name="z143" w:id="44"/>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44"/>
    <w:bookmarkStart w:name="z24" w:id="45"/>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5" w:id="46"/>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Атырау облыстық мәслихатының 31.05.2024 № </w:t>
      </w:r>
      <w:r>
        <w:rPr>
          <w:rFonts w:ascii="Times New Roman"/>
          <w:b w:val="false"/>
          <w:i w:val="false"/>
          <w:color w:val="000000"/>
          <w:sz w:val="28"/>
        </w:rPr>
        <w:t>93-VIII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8. Табиғи-климаттық аймақтарға байланысты республикада жайылымдарда ауыл шаруашылығы жануарларын маусымдық және жыл бойы бағу жүйесі қолданылады.</w:t>
      </w:r>
    </w:p>
    <w:bookmarkEnd w:id="47"/>
    <w:bookmarkStart w:name="z63" w:id="48"/>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8"/>
    <w:bookmarkStart w:name="z64" w:id="49"/>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9"/>
    <w:bookmarkStart w:name="z65" w:id="50"/>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50"/>
    <w:bookmarkStart w:name="z66" w:id="51"/>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ескеріледі қажет, өйткені Қазақстандағы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51"/>
    <w:bookmarkStart w:name="z67" w:id="52"/>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52"/>
    <w:bookmarkStart w:name="z68" w:id="53"/>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3"/>
    <w:bookmarkStart w:name="z147" w:id="54"/>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54"/>
    <w:bookmarkStart w:name="z148" w:id="55"/>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55"/>
    <w:bookmarkStart w:name="z149" w:id="56"/>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56"/>
    <w:bookmarkStart w:name="z150" w:id="57"/>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57"/>
    <w:bookmarkStart w:name="z151" w:id="58"/>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 w:id="59"/>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60"/>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6-бабы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62"/>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17-тармақ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жайылымдарда басқа ауыл шаруашылығы жануарларын жаюға "Жайылымдардың жалпы алаңына жүктеменің рұқсат етілген шекті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жүктеменің рұқсат етілген шекті нормалары сақталған жағдайда ғана жол беріледі.</w:t>
      </w:r>
    </w:p>
    <w:bookmarkEnd w:id="63"/>
    <w:bookmarkStart w:name="z159" w:id="64"/>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Алынып тасталды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66"/>
    <w:p>
      <w:pPr>
        <w:spacing w:after="0"/>
        <w:ind w:left="0"/>
        <w:jc w:val="left"/>
      </w:pPr>
      <w:r>
        <w:rPr>
          <w:rFonts w:ascii="Times New Roman"/>
          <w:b/>
          <w:i w:val="false"/>
          <w:color w:val="000000"/>
        </w:rPr>
        <w:t xml:space="preserve"> 3-тарау. Ауыл шаруашылығы жануарларын айдауды ұйымдастыру</w:t>
      </w:r>
    </w:p>
    <w:bookmarkEnd w:id="66"/>
    <w:bookmarkStart w:name="z80" w:id="67"/>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w:t>
      </w:r>
    </w:p>
    <w:bookmarkEnd w:id="67"/>
    <w:bookmarkStart w:name="z81" w:id="68"/>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мөлшерде, түйе 120 бастан аспайтын мөлшерді құрайды.</w:t>
      </w:r>
    </w:p>
    <w:bookmarkEnd w:id="68"/>
    <w:bookmarkStart w:name="z82" w:id="69"/>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9"/>
    <w:bookmarkStart w:name="z83" w:id="70"/>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0"/>
    <w:bookmarkStart w:name="z84" w:id="71"/>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71"/>
    <w:bookmarkStart w:name="z85" w:id="72"/>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72"/>
    <w:bookmarkStart w:name="z86" w:id="73"/>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73"/>
    <w:bookmarkStart w:name="z162" w:id="74"/>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4" w:id="75"/>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 жаңа редакцияда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6"/>
    <w:bookmarkStart w:name="z90" w:id="77"/>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7"/>
    <w:bookmarkStart w:name="z91" w:id="78"/>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End w:id="78"/>
    <w:bookmarkStart w:name="z92" w:id="79"/>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9"/>
    <w:bookmarkStart w:name="z93" w:id="80"/>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80"/>
    <w:bookmarkStart w:name="z94" w:id="81"/>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81"/>
    <w:bookmarkStart w:name="z95" w:id="82"/>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82"/>
    <w:bookmarkStart w:name="z96" w:id="83"/>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83"/>
    <w:bookmarkStart w:name="z97" w:id="84"/>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 қой мен ешкілер үшін далалық және орманды дала аймақтарында 2,5-4 км, қуаң далада, жартылай шөлейт және шөлейт жерлерде 3-6 км,</w:t>
      </w:r>
    </w:p>
    <w:bookmarkEnd w:id="84"/>
    <w:bookmarkStart w:name="z98" w:id="85"/>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85"/>
    <w:bookmarkStart w:name="z99" w:id="86"/>
    <w:p>
      <w:pPr>
        <w:spacing w:after="0"/>
        <w:ind w:left="0"/>
        <w:jc w:val="left"/>
      </w:pPr>
      <w:r>
        <w:rPr>
          <w:rFonts w:ascii="Times New Roman"/>
          <w:b/>
          <w:i w:val="false"/>
          <w:color w:val="000000"/>
        </w:rPr>
        <w:t xml:space="preserve"> 4 тарау. Ауыл шаруашылығы жануарларын жаюды ұйымдастыру</w:t>
      </w:r>
    </w:p>
    <w:bookmarkEnd w:id="86"/>
    <w:bookmarkStart w:name="z100" w:id="87"/>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87"/>
    <w:bookmarkStart w:name="z101" w:id="88"/>
    <w:p>
      <w:pPr>
        <w:spacing w:after="0"/>
        <w:ind w:left="0"/>
        <w:jc w:val="both"/>
      </w:pPr>
      <w:r>
        <w:rPr>
          <w:rFonts w:ascii="Times New Roman"/>
          <w:b w:val="false"/>
          <w:i w:val="false"/>
          <w:color w:val="000000"/>
          <w:sz w:val="28"/>
        </w:rPr>
        <w:t>
      1) Жоспардың іске асырылуын;</w:t>
      </w:r>
    </w:p>
    <w:bookmarkEnd w:id="88"/>
    <w:bookmarkStart w:name="z102" w:id="8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9"/>
    <w:bookmarkStart w:name="z103" w:id="90"/>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90"/>
    <w:bookmarkStart w:name="z104" w:id="91"/>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91"/>
    <w:bookmarkStart w:name="z105" w:id="92"/>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92"/>
    <w:bookmarkStart w:name="z106" w:id="93"/>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3"/>
    <w:bookmarkStart w:name="z107" w:id="94"/>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4"/>
    <w:bookmarkStart w:name="z108" w:id="95"/>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5"/>
    <w:bookmarkStart w:name="z109" w:id="96"/>
    <w:p>
      <w:pPr>
        <w:spacing w:after="0"/>
        <w:ind w:left="0"/>
        <w:jc w:val="both"/>
      </w:pPr>
      <w:r>
        <w:rPr>
          <w:rFonts w:ascii="Times New Roman"/>
          <w:b w:val="false"/>
          <w:i w:val="false"/>
          <w:color w:val="000000"/>
          <w:sz w:val="28"/>
        </w:rPr>
        <w:t>
      6) ауыл шаруашылығы жануарларын жиналатын орындарды;</w:t>
      </w:r>
    </w:p>
    <w:bookmarkEnd w:id="96"/>
    <w:bookmarkStart w:name="z110" w:id="97"/>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7"/>
    <w:bookmarkStart w:name="z111" w:id="98"/>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8"/>
    <w:bookmarkStart w:name="z112" w:id="99"/>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9"/>
    <w:bookmarkStart w:name="z166" w:id="100"/>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32-тармаққа өзгеріс енгізілді – Атырау облыстық мәслихатының 27.09.2024 № </w:t>
      </w:r>
      <w:r>
        <w:rPr>
          <w:rFonts w:ascii="Times New Roman"/>
          <w:b w:val="false"/>
          <w:i w:val="false"/>
          <w:color w:val="000000"/>
          <w:sz w:val="28"/>
        </w:rPr>
        <w:t>121-VIII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4" w:id="101"/>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101"/>
    <w:bookmarkStart w:name="z115" w:id="102"/>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102"/>
    <w:bookmarkStart w:name="z116" w:id="103"/>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3"/>
    <w:bookmarkStart w:name="z117" w:id="104"/>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4"/>
    <w:bookmarkStart w:name="z118" w:id="105"/>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5"/>
    <w:bookmarkStart w:name="z119" w:id="106"/>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106"/>
    <w:bookmarkStart w:name="z120" w:id="107"/>
    <w:p>
      <w:pPr>
        <w:spacing w:after="0"/>
        <w:ind w:left="0"/>
        <w:jc w:val="both"/>
      </w:pPr>
      <w:r>
        <w:rPr>
          <w:rFonts w:ascii="Times New Roman"/>
          <w:b w:val="false"/>
          <w:i w:val="false"/>
          <w:color w:val="000000"/>
          <w:sz w:val="28"/>
        </w:rPr>
        <w:t>
      34. Тиісті жергілікті өкілді органдары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жаюдың Қағидаларына</w:t>
            </w:r>
            <w:r>
              <w:br/>
            </w:r>
            <w:r>
              <w:rPr>
                <w:rFonts w:ascii="Times New Roman"/>
                <w:b w:val="false"/>
                <w:i w:val="false"/>
                <w:color w:val="000000"/>
                <w:sz w:val="20"/>
              </w:rPr>
              <w:t>1-қосымша</w:t>
            </w:r>
          </w:p>
        </w:tc>
      </w:tr>
    </w:tbl>
    <w:bookmarkStart w:name="z122" w:id="108"/>
    <w:p>
      <w:pPr>
        <w:spacing w:after="0"/>
        <w:ind w:left="0"/>
        <w:jc w:val="left"/>
      </w:pPr>
      <w:r>
        <w:rPr>
          <w:rFonts w:ascii="Times New Roman"/>
          <w:b/>
          <w:i w:val="false"/>
          <w:color w:val="000000"/>
        </w:rPr>
        <w:t xml:space="preserve"> Айдауға жататын жануарларды іріктеу нормалары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жаюдың Қағидаларына</w:t>
            </w:r>
            <w:r>
              <w:br/>
            </w:r>
            <w:r>
              <w:rPr>
                <w:rFonts w:ascii="Times New Roman"/>
                <w:b w:val="false"/>
                <w:i w:val="false"/>
                <w:color w:val="000000"/>
                <w:sz w:val="20"/>
              </w:rPr>
              <w:t>2-қосымша</w:t>
            </w:r>
          </w:p>
        </w:tc>
      </w:tr>
    </w:tbl>
    <w:bookmarkStart w:name="z124" w:id="109"/>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(емізілулі)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аумағында ауыл</w:t>
            </w:r>
            <w:r>
              <w:br/>
            </w:r>
            <w:r>
              <w:rPr>
                <w:rFonts w:ascii="Times New Roman"/>
                <w:b w:val="false"/>
                <w:i w:val="false"/>
                <w:color w:val="000000"/>
                <w:sz w:val="20"/>
              </w:rPr>
              <w:t>шаруашылығы жануарларын</w:t>
            </w:r>
            <w:r>
              <w:br/>
            </w:r>
            <w:r>
              <w:rPr>
                <w:rFonts w:ascii="Times New Roman"/>
                <w:b w:val="false"/>
                <w:i w:val="false"/>
                <w:color w:val="000000"/>
                <w:sz w:val="20"/>
              </w:rPr>
              <w:t>жаюдың Қағидаларына</w:t>
            </w:r>
            <w:r>
              <w:br/>
            </w:r>
            <w:r>
              <w:rPr>
                <w:rFonts w:ascii="Times New Roman"/>
                <w:b w:val="false"/>
                <w:i w:val="false"/>
                <w:color w:val="000000"/>
                <w:sz w:val="20"/>
              </w:rPr>
              <w:t>3-қосымша</w:t>
            </w:r>
          </w:p>
        </w:tc>
      </w:tr>
    </w:tbl>
    <w:bookmarkStart w:name="z126" w:id="110"/>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