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91fd" w14:textId="8379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бюджеті туралы" Шал ақын ауданы мәслихатының 2014 жылғы 24 желтоқсандағы № 34/1 шешіміне өзгерістер еңгізу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2015 жылғы 7 қазандағы № 42/1 шешімі. Солтүстік Қазақстан облысының Әділет департаментінде 2015 жылғы 12 қазанда N 3407 болып тіркелді. Қолданылу мерзімінің өтуіне байланысты күші жойылды (Солтүстік Қазақстан облысы Шал ақын ауданы мәслихаты аппаратының 2016 жылғы 11 ақпандағы N 15.2.02-04/31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Шал ақын ауданы мәслихаты аппаратының 11.02.2016 N 15.2.02-04/31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Заңының 6-бабы 1-тармағы,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аудандық бюджеті туралы" Шал ақын ауданы мәслихатының 2014 жылғы 24 желтоқсандағы № 34/1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8 қаңтарында № 3046 нормативті құқықтық актілерді мемлекеттік тіркеу Тізімінде тіркелген, 2015 жылғы 23 қаңтарында аудандық "Парыз" газетінде, 2015 жылғы 23 қаңтарында аудандық "Новатор"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жаңа редакцияда мазмұндалсын;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2015 жылдың 1 қаңтарынан іске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LХІІ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2015 жылғы 7 қазандағы № 42/1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2014 жылғы 24 желтоқсандағы № 34/1 шешіміне 1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685"/>
        <w:gridCol w:w="685"/>
        <w:gridCol w:w="181"/>
        <w:gridCol w:w="2978"/>
        <w:gridCol w:w="1997"/>
        <w:gridCol w:w="483"/>
        <w:gridCol w:w="685"/>
        <w:gridCol w:w="685"/>
        <w:gridCol w:w="282"/>
        <w:gridCol w:w="1361"/>
        <w:gridCol w:w="1795"/>
      </w:tblGrid>
      <w:tr>
        <w:trPr/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2 081 526,4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3)Таза бюджеттік кредиттау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дефициті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дефицитін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 (профицитін қолдану)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2015 жылғы 7 қазандағы № 42/1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2014 жылғы 24 желтоқсандағы № 34/1 шешіміне 4 қосымша</w:t>
            </w:r>
          </w:p>
        </w:tc>
      </w:tr>
    </w:tbl>
    <w:bookmarkStart w:name="z2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Сергеевка қаласы мен селолық округтер әкімдері аппараттарының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158"/>
        <w:gridCol w:w="3677"/>
        <w:gridCol w:w="2475"/>
        <w:gridCol w:w="3298"/>
        <w:gridCol w:w="2271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123.001.000 Қала және селолық округтер әкімдері аппараттарына шығындар 123.001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Жергілікті деңгейде мәдени-бос уақыт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123.005.000 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123.009.015 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6"/>
        <w:gridCol w:w="4029"/>
        <w:gridCol w:w="3842"/>
        <w:gridCol w:w="1683"/>
      </w:tblGrid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123.011.015 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123.013.000 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123.040.000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2015 жылғы 7 қазандағы № 42/1 шешіміне 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2014 жылғы 24 желтоқсандағы № 34/1 шешіміне 8 қосымша </w:t>
            </w:r>
          </w:p>
        </w:tc>
      </w:tr>
    </w:tbl>
    <w:bookmarkStart w:name="z2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мемлекеттік басқармалардың жоғары тұрған органдарынан берілетін трансферттер және бюджеттік несиелер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838"/>
        <w:gridCol w:w="838"/>
        <w:gridCol w:w="838"/>
        <w:gridCol w:w="3642"/>
        <w:gridCol w:w="1947"/>
        <w:gridCol w:w="221"/>
        <w:gridCol w:w="221"/>
        <w:gridCol w:w="221"/>
        <w:gridCol w:w="221"/>
        <w:gridCol w:w="772"/>
        <w:gridCol w:w="1951"/>
      </w:tblGrid>
      <w:tr>
        <w:trPr/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санатын жоғарлатудан өткен мұғалімдерге еңбек ақысын жоғарлату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 жоғарлату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353"/>
        <w:gridCol w:w="1757"/>
        <w:gridCol w:w="863"/>
        <w:gridCol w:w="2055"/>
        <w:gridCol w:w="2055"/>
        <w:gridCol w:w="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