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c51b" w14:textId="ebdc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Уәлиханов ауданының бюджеті туралы" Уәлиханов аудандық мәслихатының 2014 жылғы 26 желтоқсандағы № 2-29 с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2015 жылғы 2 шілдедегі № 2-33с шешімі. Солтүстік Қазақстан облысының Әділет департаментінде 2015 жылғы 16 шілдеде N 3307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Уәлиханов ауданының бюджеті туралы" Уәлиханов аудандық мәслихатының 2014 жылғы 26 желтоқсандағы № 2-29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2015 жылғы 9 қантардағы № 3052 тіркелген, 2015 жылғы 26 қантардағы "Кызыл Ту" және 2015 жылғы 26 қантардағы "Кішкенекөл таңы"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1, 2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жылдарға, соның ішінде 2015 жылға арналған Уәлиханов аудандық бюджеті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2 265 351,3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323 186,5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23 606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1 908 414,8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2 310 458,2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14 794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23 784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8 990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- 59 900,9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59 900,9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23 784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8 990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45 106,9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1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шақырылған ХXXІІІ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2014 жылғы 26 желтоқсандағы № 2-29с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2 шілде № 2-33с шешіміне 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Уәлиханов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6"/>
        <w:gridCol w:w="1136"/>
        <w:gridCol w:w="6251"/>
        <w:gridCol w:w="297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2014 жылғы 26 желтоқсандағы № 2-29с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2 шілде № 2-33с шешіміне 2 қосымша</w:t>
            </w:r>
          </w:p>
        </w:tc>
      </w:tr>
    </w:tbl>
    <w:bookmarkStart w:name="z2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2015 жылғы әр бір ауылдық округтің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4693"/>
        <w:gridCol w:w="3261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