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f5e1d" w14:textId="ddf5e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Солтүстік Қазақстан облысы Уәлиханов ауданында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әкімдігінің 2015 жылғы 28 қаңтардағы N 35 қаулысы. Солтүстік Қазақстан облысының Әділет департаментінде 2015 жылғы 2 наурызда N 3126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2007 жылғы 27 шілдедегі "Білім туралы" Заңының 6-бабы 4-тармағы 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Уәлиханов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2015 жылға Солтүстік Қазақстан облысы Уәлиханов ауданында мектепке дейінгі тәрбие мен оқытуға мемлекеттік білім беру 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облысының Уәлиханов ауданы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Уәлиханов ауданының әкімі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А.Төрегелдин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Уәлиханов ауданы әкімдігінің 2015 жылғы 28 қаңтардағы № 35 қаулысымен бекітілген</w:t>
            </w:r>
          </w:p>
          <w:bookmarkEnd w:id="2"/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Солтүстік Қазақстан облысы Уәлиханов ауданында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9"/>
        <w:gridCol w:w="2334"/>
        <w:gridCol w:w="2207"/>
        <w:gridCol w:w="2780"/>
      </w:tblGrid>
      <w:tr>
        <w:trPr>
          <w:trHeight w:val="30" w:hRule="atLeast"/>
        </w:trPr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мен мектепке дейінгі мекемелердің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тапсырысы, орын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жан басына шаққандағы қаржыландыру көлемі,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ата-ананың ақы төлеу мөлшері,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Уәлиханов ауданы әкімдігінің "Балдәурен" бала бақшасы" мемлекеттік коммуналдық қазыналық кәсіпорны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жастан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 білім және ғылым министрлігі Солтүстік Қазақстан облысы Уәлиханов ауданы әкімдігі "Күншуақ" бала бақшасы" коммуналдық мемлекеттік қазыналық кәсіпорны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жастан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жастан 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3560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жастан 3560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