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44968" w14:textId="15449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арналған Тимирязев ауданы бойынша субсидияланатын басым ауыл шаруашылығы дақылдарының әрбір түрі бойынша оңтайлы себу мерзімдерін анықтау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әкімдігінің 2015 жылғы 30 шілдедегі № 168 қаулысы. Солтүстік Қазақстан облысының Әділет департаментінде 2015 жылғы 26 тамызда N 3358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"Басым дақылдар өндіруді субсидиялау арқылы өсімдік шаруашылығының шығымдылығын және өнім сапасын арттыруды, жанар-жағармай материалдарының және көктемгі егіс пен егін жинау жұмыстарын жүргізу үшін қажетті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қағидаларын бекіту туралы" Қазақстан Республикасы Ауыл шаруашылығы министрінің міндетін атқарушының 2015 жылғы 27 ақпандағы № 4-3/177 бұйрығымен бекітілген Басым дақылдар өндіруді субсидиялау арқылы өсімдік шаруашылығының шығымдылығын және өнім сапасын арттыруды, жанар-жағармай материалдарының және көктемгі егіс пен егін жинау жұмыстарын жүргізу үшін қажетті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Тимирязев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2015 жылға арналған Тимирязев ауданы бойынша субсидияланатын басым ауыл шаруашылығы дақылдарының әрбір түрі бойынша оңтайлы себу мерзімдері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 бақылау Солтүстік Қазақстан облысы Тимирязев ауданы әкімінің орынбасары А.Т. Ысқақовқа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бастап қолданысқа енгізіледі және 2015 жылғы 5 мамырдан туындайтын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Базарханов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Тимирязев ауданы әкімдігінің 2015 жылғы 30 шілдедегі № 168 қаулысына 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Солтүстік Қазақстан облысы Тимирязев ауданы бойынша субсидияланатын басым ауыл шаруашылығы дақылдарының әрбір түрі бойынша оңтайлы себу мерзімдері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9614"/>
        <w:gridCol w:w="1955"/>
      </w:tblGrid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Оңтайлы себу мерзімдері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Жаздық бидай (орташа кеш, орташа, орташа ерте пісетін сорттар және қатты)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мамырдан 08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Арпа, сұлы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12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Қарақұмық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03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03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Аңқа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18 мамырға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Асбұршақ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03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Қытай бұршағы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мамырдан 30 мамырға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Жасымық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мамырдан 03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(бұрын болған – сүрі жер, бір жылдық шөптер, дәнді дақылдар)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01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Зығыр, қыша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03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 май тұқымына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30 мамырға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01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05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Астық технологиясы бойынша сүрлемге арналған жүгері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мамырдан 05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Сәбіз (тұқым)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мамырдан 20 мамырға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Пияз (тұқым)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20 мамырға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05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мамырдан 05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Қырыққабат (көшеті)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15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Қызанақ (көшеті)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мамырдан 12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Сүрлемге арналған күнбағыс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мамырдан 05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 азыққа (сұлы + асбұршақ, асбұршақ+ сұлы + арпа), пішенге (судан шөбі, тары, итқонақ, сұлы + сиыржоңышқа) және пішендемеге (сұлы+арпа + асбұршақ, сұлы +асбұршақ, тары + асбұршақ) бір жылдық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маусымнан 15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конвейер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(бір жылдық шөптер)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мерзім (асбұршақ + сұлы)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мамырдан 10 мамырға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мерзім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(сұлы+арпа+асбұршақ+бидай, судан шөбі+асбұршақ,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тары+асбұршақ)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мамырдан 25 мамырға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мерзім (асбұршақ + сұлы + арпа, судан шөбі + асбұршақ, сұлы + асбұршақ)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маусымнан 10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мерзім (рапс, сұлы)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шілдеден 10 шілдеге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жылдық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мерзім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жоңышқа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жоңышқа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эспарцет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ешкішөп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мықын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еркекшөп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мамырдан 15 мамырға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мерзім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жоңышқа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жоңышқа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эспарцет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ешкішөп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мықын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еркекшөп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шілдеден 20 шілдеге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 бидай (көк азыққа)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тамыздан 15 тамызға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