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5553" w14:textId="bf55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Қызылжар аудандық бюджеті туралы" Солтүстік Қазақстан облысы Қызылжар аудандық мәслихатының 2014 жылғы 19 желтоқсандағы № 35/1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2015 жылғы 27 наурыздағы № 36/1 шешімі. Солтүстік Қазақстан облысының Әділет департаментінде 2015 жылғы 14 сәуірде N 3207 болып тіркелді. Қолданылу мерзімінің өтуіне байланысты күші жойылды (Солтүстік Қазақстан облысы Қызылжар ауданы мәслихаты аппаратының 2016 жылғы 12 қаңтардағы N 9.2.1.29/02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Қызылжар аудандық бюджет туралы" Солтүстік Қазақстан облысының Қызылжар аудандық мәслихаттың 2014 жылғы 19 желтоқсандағы № 35/1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қаңтардағы № 3045 нормативтік құқықтық актілерді мемлекеттік тіркеу Тізілімінде тіркелген, 2015 жылғы 16 қаңтардағы "Қызылжар", "Маяк"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Қызылжар аудандық бюджет бекітілсін, соның ішінде 2015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4 578 478,5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528 525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11 950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50 146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3 987 857,5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4 631 316,4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48 384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65 760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операциялары бойынша сальдо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- 101 221,9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101 221,9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мемлекеттік мекемелердің мемлекеттік қызметшілер болып </w:t>
      </w:r>
      <w:r>
        <w:rPr>
          <w:rFonts w:ascii="Times New Roman"/>
          <w:b w:val="false"/>
          <w:i w:val="false"/>
          <w:color w:val="000000"/>
          <w:sz w:val="28"/>
        </w:rPr>
        <w:t>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агроөнеркәсіптік кешеннің жергілікті атқарушы органдардың бөлімшелерін күтіп-ұстауға;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азаматтық хал актілерін тіркеу бөлімдерінің штаттық санын күтіп-ұстауға.";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2015 жылғы 1 қаңтарға қалыптасқан аудандық бюджеттің шығындары бюджеттік қаражаттың бос қалдықтары есебінен 8 қосымшаға сәйкес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27 наурыздағы № 36/1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4 578 478,5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27 наурыздағы № 36/1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4 қосымша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6"/>
        <w:gridCol w:w="956"/>
        <w:gridCol w:w="2793"/>
        <w:gridCol w:w="1942"/>
        <w:gridCol w:w="1660"/>
        <w:gridCol w:w="1628"/>
        <w:gridCol w:w="31"/>
        <w:gridCol w:w="1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945"/>
        <w:gridCol w:w="945"/>
        <w:gridCol w:w="945"/>
        <w:gridCol w:w="945"/>
        <w:gridCol w:w="945"/>
        <w:gridCol w:w="1137"/>
        <w:gridCol w:w="945"/>
        <w:gridCol w:w="1137"/>
        <w:gridCol w:w="945"/>
        <w:gridCol w:w="1137"/>
        <w:gridCol w:w="1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6"/>
        <w:gridCol w:w="956"/>
        <w:gridCol w:w="6"/>
        <w:gridCol w:w="2786"/>
        <w:gridCol w:w="1942"/>
        <w:gridCol w:w="1660"/>
        <w:gridCol w:w="1660"/>
        <w:gridCol w:w="1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947"/>
        <w:gridCol w:w="787"/>
        <w:gridCol w:w="787"/>
        <w:gridCol w:w="947"/>
        <w:gridCol w:w="787"/>
        <w:gridCol w:w="947"/>
        <w:gridCol w:w="947"/>
        <w:gridCol w:w="947"/>
        <w:gridCol w:w="947"/>
        <w:gridCol w:w="787"/>
        <w:gridCol w:w="948"/>
        <w:gridCol w:w="9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27 наурыздағы № 36/1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8 қосымша</w:t>
            </w:r>
          </w:p>
        </w:tc>
      </w:tr>
    </w:tbl>
    <w:bookmarkStart w:name="z3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жылдың 1 қаңтарына қалыптасқан бюджеттік қаражаттың бос қалдықтары есебінен аудандық бюджет шығыстары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Кірісті көбейту: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4"/>
        <w:gridCol w:w="1019"/>
        <w:gridCol w:w="1745"/>
        <w:gridCol w:w="1385"/>
        <w:gridCol w:w="5388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Шығынды көбейту: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535"/>
        <w:gridCol w:w="1535"/>
        <w:gridCol w:w="1535"/>
        <w:gridCol w:w="3273"/>
        <w:gridCol w:w="334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