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23d7" w14:textId="7872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2015 жылғы 19 қазандағы № 45/286 шешімі. Солтүстік Қазақстан облысының Әділет департаментінде 2015 жылғы 19 қарашада N 3467 болып тіркелді. Күші жойылды – Солтүстік Қазақстан облысы Есіл ауданы мәслихатының 2017 жылғы 16 наурыздағы № 11/61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Есіл ауданы мәслихатының 16.03.2017 </w:t>
      </w:r>
      <w:r>
        <w:rPr>
          <w:rFonts w:ascii="Times New Roman"/>
          <w:b w:val="false"/>
          <w:i w:val="false"/>
          <w:color w:val="ff0000"/>
          <w:sz w:val="28"/>
        </w:rPr>
        <w:t>№ 11/61</w:t>
      </w:r>
      <w:r>
        <w:rPr>
          <w:rFonts w:ascii="Times New Roman"/>
          <w:b w:val="false"/>
          <w:i w:val="false"/>
          <w:color w:val="ff0000"/>
          <w:sz w:val="28"/>
        </w:rPr>
        <w:t xml:space="preserve"> шешімімен (алғашқы ресми жарияланған күнінен кейін күнтізбелік он күн өткен соң күшіне енеді).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(Нормативтік құқықтық актілерді мемлекеттік тіркеу Тізілімінде № 72682 тіркелген) Солтүстік Қазақстан облысы Есіл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Солтүстік Қазақстан облысы Есіл ауданы мәслихаты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3. Осы шешім алғашқы ресми жарияланған күнінен кейін күнтізбелік он күн өткен соң күшіне енеді және 2016 жылдың 1 қаңтарынан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Шкодин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br/>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br/>
            </w:r>
            <w:r>
              <w:rPr>
                <w:rFonts w:ascii="Times New Roman"/>
                <w:b w:val="false"/>
                <w:i/>
                <w:color w:val="000000"/>
                <w:sz w:val="20"/>
              </w:rPr>
              <w:t>2015 жылғы 19 қазан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аудандық мәслихаттың 2015 жылғы 19 қазандағы № 45/286 шешімімен бекітілген</w:t>
            </w:r>
          </w:p>
        </w:tc>
      </w:tr>
    </w:tbl>
    <w:bookmarkStart w:name="z12" w:id="0"/>
    <w:p>
      <w:pPr>
        <w:spacing w:after="0"/>
        <w:ind w:left="0"/>
        <w:jc w:val="left"/>
      </w:pPr>
      <w:r>
        <w:rPr>
          <w:rFonts w:ascii="Times New Roman"/>
          <w:b/>
          <w:i w:val="false"/>
          <w:color w:val="000000"/>
        </w:rPr>
        <w:t xml:space="preserve"> 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осы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өмірлік қиын жағдай туындаған кезде 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 тәртібін анықтайды.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мәслихатының 24.10.2016 </w:t>
      </w:r>
      <w:r>
        <w:rPr>
          <w:rFonts w:ascii="Times New Roman"/>
          <w:b w:val="false"/>
          <w:i w:val="false"/>
          <w:color w:val="ff0000"/>
          <w:sz w:val="28"/>
        </w:rPr>
        <w:t>N 7/41</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өмірлік қиын жағдайлар туындағанына байланысты көрсетілетін әлеуметтік көмек үміткер адамның (отбасының) өтінішін қарастыру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 xml:space="preserve">3) әлеуметтік бейімдеу жөніндегі шаралар – "Мүгедектерді әлеуметтік қорғау туралы" Қазақстан Республикасының 2001 жылғы 23 қаңтардағы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 сондай-ақ Қазақстан Республикасының заңнамасында көзделген тәртіппен көрсетілетін өзге де мемлекеттік қолдау шаралары түрінде әлеуметтік орта жағдайларына бейімделуі мақсатында ұсынылатын шаралар;</w:t>
      </w:r>
      <w:r>
        <w:br/>
      </w:r>
      <w:r>
        <w:rPr>
          <w:rFonts w:ascii="Times New Roman"/>
          <w:b w:val="false"/>
          <w:i w:val="false"/>
          <w:color w:val="000000"/>
          <w:sz w:val="28"/>
        </w:rPr>
        <w:t>
      </w:t>
      </w:r>
      <w:r>
        <w:rPr>
          <w:rFonts w:ascii="Times New Roman"/>
          <w:b w:val="false"/>
          <w:i w:val="false"/>
          <w:color w:val="000000"/>
          <w:sz w:val="28"/>
        </w:rPr>
        <w:t>4)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5) ең төмен күнкөріс деңгейі – облыстағы статистика органдарымен есептелген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6) жұмыспен қамтуға жәрдемдесудің белсенді шаралары – өзін-өзі жұмыспен қамтыған, жұмыссыз және табысы аз халықтың қатарындағы Қазақстан Республикасының азаматтары мен оралмандарды, мемлекет Қазақстан Республикасы заңнамасында белгіленген тәртіппен жүзеге асыратын мемлекеттік қолдау шаралары;</w:t>
      </w:r>
      <w:r>
        <w:br/>
      </w:r>
      <w:r>
        <w:rPr>
          <w:rFonts w:ascii="Times New Roman"/>
          <w:b w:val="false"/>
          <w:i w:val="false"/>
          <w:color w:val="000000"/>
          <w:sz w:val="28"/>
        </w:rPr>
        <w:t>
      </w:t>
      </w:r>
      <w:r>
        <w:rPr>
          <w:rFonts w:ascii="Times New Roman"/>
          <w:b w:val="false"/>
          <w:i w:val="false"/>
          <w:color w:val="000000"/>
          <w:sz w:val="28"/>
        </w:rPr>
        <w:t>7)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8)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w:t>
      </w:r>
      <w:r>
        <w:rPr>
          <w:rFonts w:ascii="Times New Roman"/>
          <w:b w:val="false"/>
          <w:i w:val="false"/>
          <w:color w:val="000000"/>
          <w:sz w:val="28"/>
        </w:rPr>
        <w:t>9)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10) отбасының белсенділігін арттырудың әлеуметтік келісімшарты –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11) өмірлік қиын жағдай – азаматтың тыныс-тіршілігін объективті түрде бұзатын, ол оны өз бетінше еңсере алмайтын ахуал; </w:t>
      </w:r>
      <w:r>
        <w:br/>
      </w:r>
      <w:r>
        <w:rPr>
          <w:rFonts w:ascii="Times New Roman"/>
          <w:b w:val="false"/>
          <w:i w:val="false"/>
          <w:color w:val="000000"/>
          <w:sz w:val="28"/>
        </w:rPr>
        <w:t>
      </w:t>
      </w:r>
      <w:r>
        <w:rPr>
          <w:rFonts w:ascii="Times New Roman"/>
          <w:b w:val="false"/>
          <w:i w:val="false"/>
          <w:color w:val="000000"/>
          <w:sz w:val="28"/>
        </w:rPr>
        <w:t>12) уәкілетті орган – "Солтүстік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13) Уәкілетті ұйым -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w:t>
      </w:r>
      <w:r>
        <w:rPr>
          <w:rFonts w:ascii="Times New Roman"/>
          <w:b w:val="false"/>
          <w:i w:val="false"/>
          <w:color w:val="000000"/>
          <w:sz w:val="28"/>
        </w:rPr>
        <w:t>14)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15) шартты ақшалай көмек (бұдан әрі - ШАҚ)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w:t>
      </w:r>
      <w:r>
        <w:rPr>
          <w:rFonts w:ascii="Times New Roman"/>
          <w:b w:val="false"/>
          <w:i w:val="false"/>
          <w:color w:val="000000"/>
          <w:sz w:val="28"/>
        </w:rPr>
        <w:t xml:space="preserve">16) шекті шама – әлеуметтік көмектің бекітілген ең жоғары мөлшері.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Солтүстік Қазақстан облысы Есіл ауданы мәслихатының 24.10.2016 </w:t>
      </w:r>
      <w:r>
        <w:rPr>
          <w:rFonts w:ascii="Times New Roman"/>
          <w:b w:val="false"/>
          <w:i w:val="false"/>
          <w:color w:val="ff0000"/>
          <w:sz w:val="28"/>
        </w:rPr>
        <w:t>N 7/41</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Қағидалар Солтүстік Қазақстан облысы Есіл ауданының аумағында тұратын тұлғаларға таратылады.</w:t>
      </w:r>
      <w:r>
        <w:br/>
      </w:r>
      <w:r>
        <w:rPr>
          <w:rFonts w:ascii="Times New Roman"/>
          <w:b w:val="false"/>
          <w:i w:val="false"/>
          <w:color w:val="000000"/>
          <w:sz w:val="28"/>
        </w:rPr>
        <w:t>
      </w:t>
      </w:r>
      <w:r>
        <w:rPr>
          <w:rFonts w:ascii="Times New Roman"/>
          <w:b w:val="false"/>
          <w:i w:val="false"/>
          <w:color w:val="000000"/>
          <w:sz w:val="28"/>
        </w:rPr>
        <w:t>4. Осы Қағидалардың мақсаттары үшін әлеуметтік көмек ретінде, "Солтүстік Қазақстан облысы Есіл ауданының жұмыспен қамту және әлеуметтік бағдарламалар бөлімі" мемлекеттік мекемесі арқылы Солтүстік Қазақстан облысы Есіл ауданының әкімдігімен берілетін, мұқтаж азаматтардың жекелеген санаттарына (бұдан әрі – алушылар) өмірлік қиын жағдай туындаған кезде, сондай-ақ атаулы күндер мен мереке күндеріне ақшалай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w:t>
      </w:r>
      <w:r>
        <w:rPr>
          <w:rFonts w:ascii="Times New Roman"/>
          <w:b w:val="false"/>
          <w:i w:val="false"/>
          <w:color w:val="000000"/>
          <w:sz w:val="28"/>
        </w:rPr>
        <w:t xml:space="preserve">6. Атаулы күндер мен мереке күндер тізбесі және әлеуметтік көмек көрсетудің еселігі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Алушылардың жекелеген санаттары үшін атаулы күндер мен мереке күндеріне әлеуметтік көмектің мөлшері Солтүстік Қазақстан облысы әкімдігінің келісуі бойынша бір жолғы мөлшерде белгіленеді.</w:t>
      </w:r>
      <w:r>
        <w:br/>
      </w:r>
      <w:r>
        <w:rPr>
          <w:rFonts w:ascii="Times New Roman"/>
          <w:b w:val="false"/>
          <w:i w:val="false"/>
          <w:color w:val="000000"/>
          <w:sz w:val="28"/>
        </w:rPr>
        <w:t>
      </w:t>
      </w:r>
      <w:r>
        <w:rPr>
          <w:rFonts w:ascii="Times New Roman"/>
          <w:b w:val="false"/>
          <w:i w:val="false"/>
          <w:color w:val="000000"/>
          <w:sz w:val="28"/>
        </w:rPr>
        <w:t xml:space="preserve">Атаулы күндер мен мереке күндерге әлеуметтік көмек осы Қағидалардың 1-қосымшасында көрсетілген санаттарының біреуі бойынша жылына бір рет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Солтүстік Қазақстан облысы Есіл ауданы мәслихатының 24.10.2016 </w:t>
      </w:r>
      <w:r>
        <w:rPr>
          <w:rFonts w:ascii="Times New Roman"/>
          <w:b w:val="false"/>
          <w:i w:val="false"/>
          <w:color w:val="ff0000"/>
          <w:sz w:val="28"/>
        </w:rPr>
        <w:t>N 7/41</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7. Учаскелік және арнайы комиссия өз қызметтерін Солтүстік Қазақстан облысы әкімдігімен бекітілетін ережелердің негізінде жүзеге асырады.</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2. Әлеуметтік көмек алушылар санатының тізбесін айқындау және әлеуметтік көмек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Есіл ауданы әкімдігімен белгіленеді және Есіл аудандық мәслихатының шешімімен бекітіледі.</w:t>
      </w:r>
      <w:r>
        <w:br/>
      </w:r>
      <w:r>
        <w:rPr>
          <w:rFonts w:ascii="Times New Roman"/>
          <w:b w:val="false"/>
          <w:i w:val="false"/>
          <w:color w:val="000000"/>
          <w:sz w:val="28"/>
        </w:rPr>
        <w:t>
      </w:t>
      </w:r>
      <w:r>
        <w:rPr>
          <w:rFonts w:ascii="Times New Roman"/>
          <w:b w:val="false"/>
          <w:i w:val="false"/>
          <w:color w:val="000000"/>
          <w:sz w:val="28"/>
        </w:rPr>
        <w:t xml:space="preserve">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Әлеуметтік көмек бір рет және (немесе) мерзімді (ай сайын, тоқсан сайын, жартыжылдықта бір рет) көрсетіледі.</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отбасының белсенділігін арттырудың әлеуметтік келісімшарты негізіндегі шартты ақшалай көмекті қосапағанда,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 xml:space="preserve">11. Әлеуметтік көмек азаматтарға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1) – 13) тармақшаларында көрсетілген негіздемелер бойынша адамның (отбасының) ең төменгі күнкөріс деңгейі мөлшерінің бір еселік шегінен аспайтын жан басына шаққандағы орташа табысын ескере отыра, 5 (бес) айлық есептік көрсеткіш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12. Әлеуметтік көмек азаматтарға (отбасына) осы Қағидаларға 3-қосымшаның </w:t>
      </w:r>
      <w:r>
        <w:rPr>
          <w:rFonts w:ascii="Times New Roman"/>
          <w:b w:val="false"/>
          <w:i w:val="false"/>
          <w:color w:val="000000"/>
          <w:sz w:val="28"/>
        </w:rPr>
        <w:t>14) тармақшасында</w:t>
      </w:r>
      <w:r>
        <w:rPr>
          <w:rFonts w:ascii="Times New Roman"/>
          <w:b w:val="false"/>
          <w:i w:val="false"/>
          <w:color w:val="000000"/>
          <w:sz w:val="28"/>
        </w:rPr>
        <w:t xml:space="preserve"> көрсетілген негіздеме бойынша адамның (отбасының) ең төменгі күнкөріс деңгейі мөлшерінің бір еселік шегінен аспайтын жан басына шаққандағы орташа табысын ескере отыра, 57-ден көп емес төменгі есептік көрсеткіш мөлшерінде бірақ рет көрсетіледі.</w:t>
      </w:r>
      <w:r>
        <w:br/>
      </w:r>
      <w:r>
        <w:rPr>
          <w:rFonts w:ascii="Times New Roman"/>
          <w:b w:val="false"/>
          <w:i w:val="false"/>
          <w:color w:val="000000"/>
          <w:sz w:val="28"/>
        </w:rPr>
        <w:t>
      </w:t>
      </w:r>
      <w:r>
        <w:rPr>
          <w:rFonts w:ascii="Times New Roman"/>
          <w:b w:val="false"/>
          <w:i w:val="false"/>
          <w:color w:val="000000"/>
          <w:sz w:val="28"/>
        </w:rPr>
        <w:t xml:space="preserve">13. Шартты ақшалай көмек осы Қағидаларға 3-қосымшаның </w:t>
      </w:r>
      <w:r>
        <w:rPr>
          <w:rFonts w:ascii="Times New Roman"/>
          <w:b w:val="false"/>
          <w:i w:val="false"/>
          <w:color w:val="000000"/>
          <w:sz w:val="28"/>
        </w:rPr>
        <w:t>15) тармақшасында</w:t>
      </w:r>
      <w:r>
        <w:rPr>
          <w:rFonts w:ascii="Times New Roman"/>
          <w:b w:val="false"/>
          <w:i w:val="false"/>
          <w:color w:val="000000"/>
          <w:sz w:val="28"/>
        </w:rPr>
        <w:t xml:space="preserve"> көрсетілген негіздеме бойынша адамның (отбасының) жан басына шаққандағы орташа табысы мен Солтүстік Қазақстан облысында белгіленген ең төменгі күнкөріс деңгейінің 60 пайызы арасындағы айырма ретінде отбасының әрбір мүшесіне ай сайын немесе үміткердің өтініші бойынша үш айға бір мезгілде көрсетіледі, және отбасының белсенділігін арттырудың әлеуметтік келісімшартының қолданылу мерзіміне тағайындалады.</w:t>
      </w:r>
      <w:r>
        <w:br/>
      </w:r>
      <w:r>
        <w:rPr>
          <w:rFonts w:ascii="Times New Roman"/>
          <w:b w:val="false"/>
          <w:i w:val="false"/>
          <w:color w:val="000000"/>
          <w:sz w:val="28"/>
        </w:rPr>
        <w:t>
      </w:t>
      </w:r>
      <w:r>
        <w:rPr>
          <w:rFonts w:ascii="Times New Roman"/>
          <w:b w:val="false"/>
          <w:i w:val="false"/>
          <w:color w:val="000000"/>
          <w:sz w:val="28"/>
        </w:rPr>
        <w:t xml:space="preserve">Отбасының құрамы өзгерген жағдайда, шартты ақшалай көмектің мөлшері көрсетілген мән-жайлар орын алған сәттен бастап қайта есептеледі, бірақ оны тағайындаған сәттен бұрын емес.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Солтүстік Қазақстан облысы Есіл ауданы мәслихатының 24.10.2016 </w:t>
      </w:r>
      <w:r>
        <w:rPr>
          <w:rFonts w:ascii="Times New Roman"/>
          <w:b w:val="false"/>
          <w:i w:val="false"/>
          <w:color w:val="ff0000"/>
          <w:sz w:val="28"/>
        </w:rPr>
        <w:t>N 7/41</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14. Әлеуметтік көмек осы Қағидаларға 3-қосымшаның </w:t>
      </w:r>
      <w:r>
        <w:rPr>
          <w:rFonts w:ascii="Times New Roman"/>
          <w:b w:val="false"/>
          <w:i w:val="false"/>
          <w:color w:val="000000"/>
          <w:sz w:val="28"/>
        </w:rPr>
        <w:t>16) тармақшасында</w:t>
      </w:r>
      <w:r>
        <w:rPr>
          <w:rFonts w:ascii="Times New Roman"/>
          <w:b w:val="false"/>
          <w:i w:val="false"/>
          <w:color w:val="000000"/>
          <w:sz w:val="28"/>
        </w:rPr>
        <w:t xml:space="preserve"> көрсетілген негіздеме бойынша кірістер есебінсіз, ұсынылған шот-фактураға сәйкес құн мөлшерінде (бағалы металдар мен металл керамикадан, металл акрилден жасалған протездерден басқа) екі жылда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15. Әлеуметтік көмек осы Қағидаларға 3-қосымшаның </w:t>
      </w:r>
      <w:r>
        <w:rPr>
          <w:rFonts w:ascii="Times New Roman"/>
          <w:b w:val="false"/>
          <w:i w:val="false"/>
          <w:color w:val="000000"/>
          <w:sz w:val="28"/>
        </w:rPr>
        <w:t>17) тармақшасында</w:t>
      </w:r>
      <w:r>
        <w:rPr>
          <w:rFonts w:ascii="Times New Roman"/>
          <w:b w:val="false"/>
          <w:i w:val="false"/>
          <w:color w:val="000000"/>
          <w:sz w:val="28"/>
        </w:rPr>
        <w:t xml:space="preserve"> көрсетілген негіздеме бойынша кірістер есебінсіз, санаторлық-курорттық емделу құны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16. Әлеуметтік көмек осы Қағидаларға 3-қосымшаның </w:t>
      </w:r>
      <w:r>
        <w:rPr>
          <w:rFonts w:ascii="Times New Roman"/>
          <w:b w:val="false"/>
          <w:i w:val="false"/>
          <w:color w:val="000000"/>
          <w:sz w:val="28"/>
        </w:rPr>
        <w:t>18) тармақшасында</w:t>
      </w:r>
      <w:r>
        <w:rPr>
          <w:rFonts w:ascii="Times New Roman"/>
          <w:b w:val="false"/>
          <w:i w:val="false"/>
          <w:color w:val="000000"/>
          <w:sz w:val="28"/>
        </w:rPr>
        <w:t xml:space="preserve"> көрсетілген негіздеме бойынша кірістер есебінсіз, 2 (екі) айлық есептік көрсеткіш мөлшерінде ай сайын көрсетіледі. </w:t>
      </w:r>
      <w:r>
        <w:br/>
      </w:r>
      <w:r>
        <w:rPr>
          <w:rFonts w:ascii="Times New Roman"/>
          <w:b w:val="false"/>
          <w:i w:val="false"/>
          <w:color w:val="000000"/>
          <w:sz w:val="28"/>
        </w:rPr>
        <w:t>
      </w:t>
      </w:r>
      <w:r>
        <w:rPr>
          <w:rFonts w:ascii="Times New Roman"/>
          <w:b w:val="false"/>
          <w:i w:val="false"/>
          <w:color w:val="000000"/>
          <w:sz w:val="28"/>
        </w:rPr>
        <w:t xml:space="preserve">17. Әлеуметтік көмек осы Қағидаларға 3-қосымшаның </w:t>
      </w:r>
      <w:r>
        <w:rPr>
          <w:rFonts w:ascii="Times New Roman"/>
          <w:b w:val="false"/>
          <w:i w:val="false"/>
          <w:color w:val="000000"/>
          <w:sz w:val="28"/>
        </w:rPr>
        <w:t>19) тармақшасында</w:t>
      </w:r>
      <w:r>
        <w:rPr>
          <w:rFonts w:ascii="Times New Roman"/>
          <w:b w:val="false"/>
          <w:i w:val="false"/>
          <w:color w:val="000000"/>
          <w:sz w:val="28"/>
        </w:rPr>
        <w:t xml:space="preserve"> көрсетілген негіздеме бойынша кірістер есебінсіз, 5 (бес)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 xml:space="preserve">18. Әлеуметтік көмек осы Қағидаларға 3-қосымшаның </w:t>
      </w:r>
      <w:r>
        <w:rPr>
          <w:rFonts w:ascii="Times New Roman"/>
          <w:b w:val="false"/>
          <w:i w:val="false"/>
          <w:color w:val="000000"/>
          <w:sz w:val="28"/>
        </w:rPr>
        <w:t>20) тармақшасында</w:t>
      </w:r>
      <w:r>
        <w:rPr>
          <w:rFonts w:ascii="Times New Roman"/>
          <w:b w:val="false"/>
          <w:i w:val="false"/>
          <w:color w:val="000000"/>
          <w:sz w:val="28"/>
        </w:rPr>
        <w:t xml:space="preserve"> көрсетілген негіздеме бойынша кірістер есебінсіз жол жүру құны мөлшерінде қажеттілік бойынша көрсетіледі.</w:t>
      </w:r>
      <w:r>
        <w:br/>
      </w:r>
      <w:r>
        <w:rPr>
          <w:rFonts w:ascii="Times New Roman"/>
          <w:b w:val="false"/>
          <w:i w:val="false"/>
          <w:color w:val="000000"/>
          <w:sz w:val="28"/>
        </w:rPr>
        <w:t>
      </w:t>
      </w:r>
      <w:r>
        <w:rPr>
          <w:rFonts w:ascii="Times New Roman"/>
          <w:b w:val="false"/>
          <w:i w:val="false"/>
          <w:color w:val="000000"/>
          <w:sz w:val="28"/>
        </w:rPr>
        <w:t xml:space="preserve">19. Әлеуметтік көмек осы Қағидаларға 3-қосымшаның </w:t>
      </w:r>
      <w:r>
        <w:rPr>
          <w:rFonts w:ascii="Times New Roman"/>
          <w:b w:val="false"/>
          <w:i w:val="false"/>
          <w:color w:val="000000"/>
          <w:sz w:val="28"/>
        </w:rPr>
        <w:t>21) тармақшасында</w:t>
      </w:r>
      <w:r>
        <w:rPr>
          <w:rFonts w:ascii="Times New Roman"/>
          <w:b w:val="false"/>
          <w:i w:val="false"/>
          <w:color w:val="000000"/>
          <w:sz w:val="28"/>
        </w:rPr>
        <w:t xml:space="preserve"> көрсетілген негіздеме бойынша Солтүстік Қазақстан облысында белгіленген ең төмен күнкөріс деңгейінен аспаған адамның (отбасының) жан басына шаққандағы орташа табысын ескере отырып азаматтарға 86 (сексен алты) айлық есептік көрсеткіш мөлшерінде оқу жылының басында көрсетіледі.</w:t>
      </w:r>
      <w:r>
        <w:br/>
      </w:r>
      <w:r>
        <w:rPr>
          <w:rFonts w:ascii="Times New Roman"/>
          <w:b w:val="false"/>
          <w:i w:val="false"/>
          <w:color w:val="000000"/>
          <w:sz w:val="28"/>
        </w:rPr>
        <w:t>
      </w:t>
      </w:r>
      <w:r>
        <w:rPr>
          <w:rFonts w:ascii="Times New Roman"/>
          <w:b w:val="false"/>
          <w:i w:val="false"/>
          <w:color w:val="000000"/>
          <w:sz w:val="28"/>
        </w:rPr>
        <w:t>20. Әлеуметтік көмек көрсетуге адамның (отбасының) жан басына шаққандағы орташа табысы шартты ақшалай көмек тағайындауға өтініш білдірген айдың алдындағы үш айда ақшалай, сол сияқты заттай нысанда алынған табыстың жалпы сомасын отбасы мүшелерінің санына бөлу арқылы және үш айға есептеп шығарылады.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негізіндегі шартты ақшалай көмек көрсетуге үміткер адамның (отбасының) жан басына шаққандағы орташа табысы отбасының белсенділігін арттырудың әлеуметтік келісімшартының қолданылу мерзімі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Сонымен бірге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есептеудің ережесіне сәйкес есептеледі (нормативтік құқықтық актілердің мемлекеттік тіркеу Тізімінде № 5757 болып тіркелген). </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Солтүстік Қазақстан облысы Есіл ауданы мәслихатының 25.04.2016 </w:t>
      </w:r>
      <w:r>
        <w:rPr>
          <w:rFonts w:ascii="Times New Roman"/>
          <w:b w:val="false"/>
          <w:i w:val="false"/>
          <w:color w:val="ff0000"/>
          <w:sz w:val="28"/>
        </w:rPr>
        <w:t>N 2/10</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Атаулы күндер мен мереке күндеріне әлеуметтік көмек алушылардан өтініштері талап етілмей, уәкілетті ұйымның не өзге де ұйымдардың ұсынымы бойынша Солтүстік Қазақстан облысы Есіл ауданының әкімдігімен бекітілетін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22.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 xml:space="preserve">5) өмірлік қиын жағдайдың туындағанын растайтын актіні және/немесе құжатты ұсынады.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Солтүстік Қазақстан облысы Есіл ауданы мәслихатының 24.10.2016 </w:t>
      </w:r>
      <w:r>
        <w:rPr>
          <w:rFonts w:ascii="Times New Roman"/>
          <w:b w:val="false"/>
          <w:i w:val="false"/>
          <w:color w:val="ff0000"/>
          <w:sz w:val="28"/>
        </w:rPr>
        <w:t>N 7/41</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23.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24. Өмірлік қиын жағдай туындаған кезде көрсетілетін әлеуметтік көмекке өтініш түскен кезде уәкілетті орган немесе ауылдық округтің әкімі бір жұмыс күннің ішінде өтініш берушінің құжаттарын адамның (отбасының) матиериалдық жағдайын тексеру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25. Учаскелік комиссия екі жұмыс күннің ішінде құжаттарды алған күнінен бастап өтініш беруші жөнінде тексеру жүргізеді, оның нәтижесінде адамның (отбасының) материалдық жағдайы туралы акт жасайды,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нысандар бойынша адамның (отбасының) әлеуметтік көмекке мұқтаж екені туралы қорытынды әзірлейді және оларды ауылдық округтің әкіміне жібереді.</w:t>
      </w:r>
      <w:r>
        <w:br/>
      </w:r>
      <w:r>
        <w:rPr>
          <w:rFonts w:ascii="Times New Roman"/>
          <w:b w:val="false"/>
          <w:i w:val="false"/>
          <w:color w:val="000000"/>
          <w:sz w:val="28"/>
        </w:rPr>
        <w:t>
      </w:t>
      </w:r>
      <w:r>
        <w:rPr>
          <w:rFonts w:ascii="Times New Roman"/>
          <w:b w:val="false"/>
          <w:i w:val="false"/>
          <w:color w:val="000000"/>
          <w:sz w:val="28"/>
        </w:rPr>
        <w:t>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26.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27.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28.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қарастыруына ұсынады.</w:t>
      </w:r>
      <w:r>
        <w:br/>
      </w:r>
      <w:r>
        <w:rPr>
          <w:rFonts w:ascii="Times New Roman"/>
          <w:b w:val="false"/>
          <w:i w:val="false"/>
          <w:color w:val="000000"/>
          <w:sz w:val="28"/>
        </w:rPr>
        <w:t>
      </w:t>
      </w:r>
      <w:r>
        <w:rPr>
          <w:rFonts w:ascii="Times New Roman"/>
          <w:b w:val="false"/>
          <w:i w:val="false"/>
          <w:color w:val="000000"/>
          <w:sz w:val="28"/>
        </w:rPr>
        <w:t>29.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30.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Осы Қағидалардың 26 және 27-тармақтарында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31.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32. Алынып тасталды - Солтүстік Қазақстан облысы Есіл ауданы мәслихатының 24.10.2016 </w:t>
      </w:r>
      <w:r>
        <w:rPr>
          <w:rFonts w:ascii="Times New Roman"/>
          <w:b w:val="false"/>
          <w:i w:val="false"/>
          <w:color w:val="ff0000"/>
          <w:sz w:val="28"/>
        </w:rPr>
        <w:t>N 7/41</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33. Алынып тасталды - Солтүстік Қазақстан облысы Есіл ауданы мәслихатының 24.10.2016 </w:t>
      </w:r>
      <w:r>
        <w:rPr>
          <w:rFonts w:ascii="Times New Roman"/>
          <w:b w:val="false"/>
          <w:i w:val="false"/>
          <w:color w:val="ff0000"/>
          <w:sz w:val="28"/>
        </w:rPr>
        <w:t>N 7/41</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34.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w:t>
      </w:r>
      <w:r>
        <w:br/>
      </w:r>
      <w:r>
        <w:rPr>
          <w:rFonts w:ascii="Times New Roman"/>
          <w:b w:val="false"/>
          <w:i w:val="false"/>
          <w:color w:val="000000"/>
          <w:sz w:val="28"/>
        </w:rPr>
        <w:t>
      </w:t>
      </w:r>
      <w:r>
        <w:rPr>
          <w:rFonts w:ascii="Times New Roman"/>
          <w:b w:val="false"/>
          <w:i w:val="false"/>
          <w:color w:val="000000"/>
          <w:sz w:val="28"/>
        </w:rPr>
        <w:t xml:space="preserve">4) 3-қосымшаның 15) тармақшасында көрсетілген негіздеме бойынша азаматтардың отбасының белсенділігін арттырудың әлеуметтік келісімшартын жасаудан бас тартқан жағдайларда жүзеге асырылады. </w:t>
      </w:r>
      <w:r>
        <w:br/>
      </w:r>
      <w:r>
        <w:rPr>
          <w:rFonts w:ascii="Times New Roman"/>
          <w:b w:val="false"/>
          <w:i w:val="false"/>
          <w:color w:val="000000"/>
          <w:sz w:val="28"/>
        </w:rPr>
        <w:t>
      </w:t>
      </w:r>
      <w:r>
        <w:rPr>
          <w:rFonts w:ascii="Times New Roman"/>
          <w:b w:val="false"/>
          <w:i w:val="false"/>
          <w:color w:val="000000"/>
          <w:sz w:val="28"/>
        </w:rPr>
        <w:t xml:space="preserve">5) жеке басын куәландыратын құжаттың қолданылу мерзімі өтіп кеткен. </w:t>
      </w:r>
      <w:r>
        <w:br/>
      </w: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Солтүстік Қазақстан облысы Есіл ауданы мәслихатының 24.10.2016 </w:t>
      </w:r>
      <w:r>
        <w:rPr>
          <w:rFonts w:ascii="Times New Roman"/>
          <w:b w:val="false"/>
          <w:i w:val="false"/>
          <w:color w:val="ff0000"/>
          <w:sz w:val="28"/>
        </w:rPr>
        <w:t>N 7/41</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35. Әлеуметтік көмек көрсетуге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w:t>
      </w:r>
      <w:r>
        <w:br/>
      </w:r>
      <w:r>
        <w:rPr>
          <w:rFonts w:ascii="Times New Roman"/>
          <w:b w:val="false"/>
          <w:i w:val="false"/>
          <w:color w:val="000000"/>
          <w:sz w:val="28"/>
        </w:rPr>
        <w:t>
</w:t>
      </w:r>
    </w:p>
    <w:bookmarkStart w:name="z86" w:id="4"/>
    <w:p>
      <w:pPr>
        <w:spacing w:after="0"/>
        <w:ind w:left="0"/>
        <w:jc w:val="left"/>
      </w:pPr>
      <w:r>
        <w:rPr>
          <w:rFonts w:ascii="Times New Roman"/>
          <w:b/>
          <w:i w:val="false"/>
          <w:color w:val="000000"/>
        </w:rPr>
        <w:t xml:space="preserve"> 4. Отбасының белсенділігін арттырудың әлеуметтік келісімшарты негізінде әлеуметтік көмек көрсету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Адам (отбасы) отбасының белсенділігін арттырудың әлеуметтік келісімшарты негізінде шартты ақшалай көмек алуға жүгінген кезде жұмыспен қамту жөніндегі уәкілетті органның маманы немесе, ауылдық округ әкімі консультация өткізу деңгейіндегі оны көрсету шартын түсіндіреді және отбасының белсенділігін арттырудың әлеуметтік келісімшартын жасауға келісім берген жағдайда азаматпен әңгімелесу жүргізеді, оның барысында отбасының (азаматтың) проблемалары туралы, оның өмірлік қиын жағдайдан шығу мүмкіндігі туралы ақпаратты нақтылайды.</w:t>
      </w:r>
      <w:r>
        <w:br/>
      </w:r>
      <w:r>
        <w:rPr>
          <w:rFonts w:ascii="Times New Roman"/>
          <w:b w:val="false"/>
          <w:i w:val="false"/>
          <w:color w:val="000000"/>
          <w:sz w:val="28"/>
        </w:rPr>
        <w:t>
      </w:t>
      </w:r>
      <w:r>
        <w:rPr>
          <w:rFonts w:ascii="Times New Roman"/>
          <w:b w:val="false"/>
          <w:i w:val="false"/>
          <w:color w:val="000000"/>
          <w:sz w:val="28"/>
        </w:rPr>
        <w:t xml:space="preserve">Әңгімелесу нәтижелері бойынша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әңгімелесу парағы ресімделеді және өтініш берушінің отбасылық және материалдық жағдайы туралы сауалнама толтырылады.</w:t>
      </w:r>
      <w:r>
        <w:br/>
      </w:r>
      <w:r>
        <w:rPr>
          <w:rFonts w:ascii="Times New Roman"/>
          <w:b w:val="false"/>
          <w:i w:val="false"/>
          <w:color w:val="000000"/>
          <w:sz w:val="28"/>
        </w:rPr>
        <w:t>
      </w:t>
      </w:r>
      <w:r>
        <w:rPr>
          <w:rFonts w:ascii="Times New Roman"/>
          <w:b w:val="false"/>
          <w:i w:val="false"/>
          <w:color w:val="000000"/>
          <w:sz w:val="28"/>
        </w:rPr>
        <w:t xml:space="preserve">37. Осы Қағидалардың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 қосымшаларына</w:t>
      </w:r>
      <w:r>
        <w:rPr>
          <w:rFonts w:ascii="Times New Roman"/>
          <w:b w:val="false"/>
          <w:i w:val="false"/>
          <w:color w:val="000000"/>
          <w:sz w:val="28"/>
        </w:rPr>
        <w:t xml:space="preserve"> сәйкес әлеуметтік келісімшарт негізіндегі шартты ақшалай көмекке құқық айқындалғаннан кейін уәкілетті орган өтініш берушіні және (немесе) оның отбасы мүшелерін отбасыға көмектің жеке жоспарын (бұдан әрі – жеке жоспар)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 xml:space="preserve">Бұл ретте, бір жұмыс күні ішінде осы Қағидалардың 39-тармағында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берушілер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жұмыспен қамту орталығына жіберіледі не жергілікті бюджет қаражаты есебінен іске асырылатын жұмыспен қамтуға жәрдемдесудің өзге де шараларына жолдама беріледі. </w:t>
      </w:r>
      <w:r>
        <w:br/>
      </w: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Солтүстік Қазақстан облысы Есіл ауданы мәслихатының 25.04.2016 </w:t>
      </w:r>
      <w:r>
        <w:rPr>
          <w:rFonts w:ascii="Times New Roman"/>
          <w:b w:val="false"/>
          <w:i w:val="false"/>
          <w:color w:val="ff0000"/>
          <w:sz w:val="28"/>
        </w:rPr>
        <w:t>N 2/10</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38. Жеке жоспар өтініш берушімен және (немесе) оның отбасы мүшелерімен бірлесіп жасалады және аз қамсыздандырылған азаматтардың тыныс-тіршілік деңгейін арттыру үшін отбасын (азаматты) кәсіптік және әлеуметтік бейімдеудің көзделген іс-шараларынан тұрады, атап айтқанда:</w:t>
      </w:r>
      <w:r>
        <w:br/>
      </w:r>
      <w:r>
        <w:rPr>
          <w:rFonts w:ascii="Times New Roman"/>
          <w:b w:val="false"/>
          <w:i w:val="false"/>
          <w:color w:val="000000"/>
          <w:sz w:val="28"/>
        </w:rPr>
        <w:t>
      </w:t>
      </w:r>
      <w:r>
        <w:rPr>
          <w:rFonts w:ascii="Times New Roman"/>
          <w:b w:val="false"/>
          <w:i w:val="false"/>
          <w:color w:val="000000"/>
          <w:sz w:val="28"/>
        </w:rPr>
        <w:t>1) уәкілетті орган және (немесе) Жұмыспен қамту орталығының жәрдемдесуімен жұмысты белсенді түрде іздеу және олар ұсынған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2) кәсіптік даярлаудан, қайта даярлаудан, біліктілікті арттырудан өту;</w:t>
      </w:r>
      <w:r>
        <w:br/>
      </w:r>
      <w:r>
        <w:rPr>
          <w:rFonts w:ascii="Times New Roman"/>
          <w:b w:val="false"/>
          <w:i w:val="false"/>
          <w:color w:val="000000"/>
          <w:sz w:val="28"/>
        </w:rPr>
        <w:t>
      </w:t>
      </w:r>
      <w:r>
        <w:rPr>
          <w:rFonts w:ascii="Times New Roman"/>
          <w:b w:val="false"/>
          <w:i w:val="false"/>
          <w:color w:val="000000"/>
          <w:sz w:val="28"/>
        </w:rPr>
        <w:t>3) жеке кәсіпкерлік қызметті жүзеге асыру, жеке қосалқы шаруашылық жүргізу;</w:t>
      </w:r>
      <w:r>
        <w:br/>
      </w:r>
      <w:r>
        <w:rPr>
          <w:rFonts w:ascii="Times New Roman"/>
          <w:b w:val="false"/>
          <w:i w:val="false"/>
          <w:color w:val="000000"/>
          <w:sz w:val="28"/>
        </w:rPr>
        <w:t>
      </w:t>
      </w:r>
      <w:r>
        <w:rPr>
          <w:rFonts w:ascii="Times New Roman"/>
          <w:b w:val="false"/>
          <w:i w:val="false"/>
          <w:color w:val="000000"/>
          <w:sz w:val="28"/>
        </w:rPr>
        <w:t>4) халықтың нысаналы топтарының мерзімдік скринингтік тексеруден өтуі;</w:t>
      </w:r>
      <w:r>
        <w:br/>
      </w:r>
      <w:r>
        <w:rPr>
          <w:rFonts w:ascii="Times New Roman"/>
          <w:b w:val="false"/>
          <w:i w:val="false"/>
          <w:color w:val="000000"/>
          <w:sz w:val="28"/>
        </w:rPr>
        <w:t>
      </w:t>
      </w:r>
      <w:r>
        <w:rPr>
          <w:rFonts w:ascii="Times New Roman"/>
          <w:b w:val="false"/>
          <w:i w:val="false"/>
          <w:color w:val="000000"/>
          <w:sz w:val="28"/>
        </w:rPr>
        <w:t>5) отбасының құрамында жүктіліктің 12 аптасына дейін әйелдер болған жағдайда, акушерлік-гинекологиялық көмек көрсететін денсаулық сақтау ұйымына медициналық есепке тұру және жүктіліктің барлық кезеңінде бақылауда болу;</w:t>
      </w:r>
      <w:r>
        <w:br/>
      </w:r>
      <w:r>
        <w:rPr>
          <w:rFonts w:ascii="Times New Roman"/>
          <w:b w:val="false"/>
          <w:i w:val="false"/>
          <w:color w:val="000000"/>
          <w:sz w:val="28"/>
        </w:rPr>
        <w:t>
      </w:t>
      </w:r>
      <w:r>
        <w:rPr>
          <w:rFonts w:ascii="Times New Roman"/>
          <w:b w:val="false"/>
          <w:i w:val="false"/>
          <w:color w:val="000000"/>
          <w:sz w:val="28"/>
        </w:rPr>
        <w:t>6) әлеуметтік мәні бар аурулары (маскүнемдік, нашақорлық, туберкулез) болған жағдайда өз еркімен емделу;</w:t>
      </w:r>
      <w:r>
        <w:br/>
      </w:r>
      <w:r>
        <w:rPr>
          <w:rFonts w:ascii="Times New Roman"/>
          <w:b w:val="false"/>
          <w:i w:val="false"/>
          <w:color w:val="000000"/>
          <w:sz w:val="28"/>
        </w:rPr>
        <w:t>
      </w:t>
      </w:r>
      <w:r>
        <w:rPr>
          <w:rFonts w:ascii="Times New Roman"/>
          <w:b w:val="false"/>
          <w:i w:val="false"/>
          <w:color w:val="000000"/>
          <w:sz w:val="28"/>
        </w:rPr>
        <w:t>7) арнаулы әлеуметтік қызметтерді және (немесе) мүгедектерді оңалту шараларын уақытылы алу;</w:t>
      </w:r>
      <w:r>
        <w:br/>
      </w:r>
      <w:r>
        <w:rPr>
          <w:rFonts w:ascii="Times New Roman"/>
          <w:b w:val="false"/>
          <w:i w:val="false"/>
          <w:color w:val="000000"/>
          <w:sz w:val="28"/>
        </w:rPr>
        <w:t>
      </w:t>
      </w:r>
      <w:r>
        <w:rPr>
          <w:rFonts w:ascii="Times New Roman"/>
          <w:b w:val="false"/>
          <w:i w:val="false"/>
          <w:color w:val="000000"/>
          <w:sz w:val="28"/>
        </w:rPr>
        <w:t>8) аз қамсыздандырылған отбасының (азаматтың) жеке қажеттілігіне байланысты уәкілітті органның қалауы бойынша айқындалған кәсіптік және әлеуметтік бейімдеу жөніндегі басқа да іс-шаралар. </w:t>
      </w:r>
      <w:r>
        <w:br/>
      </w:r>
      <w:r>
        <w:rPr>
          <w:rFonts w:ascii="Times New Roman"/>
          <w:b w:val="false"/>
          <w:i w:val="false"/>
          <w:color w:val="000000"/>
          <w:sz w:val="28"/>
        </w:rPr>
        <w:t>
      </w:t>
      </w:r>
      <w:r>
        <w:rPr>
          <w:rFonts w:ascii="Times New Roman"/>
          <w:b w:val="false"/>
          <w:i w:val="false"/>
          <w:color w:val="000000"/>
          <w:sz w:val="28"/>
        </w:rPr>
        <w:t>39.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стационарлық, амбулаторлық (санаторлық)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w:t>
      </w:r>
      <w:r>
        <w:rPr>
          <w:rFonts w:ascii="Times New Roman"/>
          <w:b w:val="false"/>
          <w:i w:val="false"/>
          <w:color w:val="000000"/>
          <w:sz w:val="28"/>
        </w:rPr>
        <w:t>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 </w:t>
      </w:r>
      <w:r>
        <w:br/>
      </w:r>
      <w:r>
        <w:rPr>
          <w:rFonts w:ascii="Times New Roman"/>
          <w:b w:val="false"/>
          <w:i w:val="false"/>
          <w:color w:val="000000"/>
          <w:sz w:val="28"/>
        </w:rPr>
        <w:t>
      </w:t>
      </w:r>
      <w:r>
        <w:rPr>
          <w:rFonts w:ascii="Times New Roman"/>
          <w:b w:val="false"/>
          <w:i w:val="false"/>
          <w:color w:val="000000"/>
          <w:sz w:val="28"/>
        </w:rPr>
        <w:t>40.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 </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ұзартылған жағдайда, шартты ақшалай көмек мөлшері қайта қаралмайды. </w:t>
      </w:r>
      <w:r>
        <w:br/>
      </w:r>
      <w:r>
        <w:rPr>
          <w:rFonts w:ascii="Times New Roman"/>
          <w:b w:val="false"/>
          <w:i w:val="false"/>
          <w:color w:val="000000"/>
          <w:sz w:val="28"/>
        </w:rPr>
        <w:t>
      </w:t>
      </w:r>
      <w:r>
        <w:rPr>
          <w:rFonts w:ascii="Times New Roman"/>
          <w:b w:val="false"/>
          <w:i w:val="false"/>
          <w:color w:val="000000"/>
          <w:sz w:val="28"/>
        </w:rPr>
        <w:t xml:space="preserve">41. Отбасының белсенділігін арттырудың әлеуметтік келісімшарты екі данада жасалады, оның біреуі өтініш берушіге осы Қағидалардың 11- қосымшасына сәйкес, тіркеу журналына қол қойғызып беріледі, екіншісі – уәкілетті органда сақталады. </w:t>
      </w:r>
      <w:r>
        <w:br/>
      </w: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Солтүстік Қазақстан облысы Есіл ауданы мәслихатының 24.10.2016 </w:t>
      </w:r>
      <w:r>
        <w:rPr>
          <w:rFonts w:ascii="Times New Roman"/>
          <w:b w:val="false"/>
          <w:i w:val="false"/>
          <w:color w:val="ff0000"/>
          <w:sz w:val="28"/>
        </w:rPr>
        <w:t>N 7/41</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42. Отбасының белсенділігін арттырудың әлеуметтік келісімшарты бойынша міндеттемелердің орындалуына мониторинг жасау.</w:t>
      </w:r>
      <w:r>
        <w:br/>
      </w:r>
      <w:r>
        <w:rPr>
          <w:rFonts w:ascii="Times New Roman"/>
          <w:b w:val="false"/>
          <w:i w:val="false"/>
          <w:color w:val="000000"/>
          <w:sz w:val="28"/>
        </w:rPr>
        <w:t>
      </w:t>
      </w:r>
      <w:r>
        <w:rPr>
          <w:rFonts w:ascii="Times New Roman"/>
          <w:b w:val="false"/>
          <w:i w:val="false"/>
          <w:color w:val="000000"/>
          <w:sz w:val="28"/>
        </w:rPr>
        <w:t>43. Уәкілетті орган барлық кезеңде отбасының белсенділігін арттырудың әлеуметтік келісімшартын сүйемелдеуді және жеке жоспардың орындалуын бақылауды жүзеге асырады, сондай-ақ оның тиімділігіне бағалау жүргізеді.</w:t>
      </w:r>
      <w:r>
        <w:br/>
      </w:r>
      <w:r>
        <w:rPr>
          <w:rFonts w:ascii="Times New Roman"/>
          <w:b w:val="false"/>
          <w:i w:val="false"/>
          <w:color w:val="000000"/>
          <w:sz w:val="28"/>
        </w:rPr>
        <w:t>
</w:t>
      </w:r>
    </w:p>
    <w:bookmarkStart w:name="z108" w:id="5"/>
    <w:p>
      <w:pPr>
        <w:spacing w:after="0"/>
        <w:ind w:left="0"/>
        <w:jc w:val="left"/>
      </w:pPr>
      <w:r>
        <w:rPr>
          <w:rFonts w:ascii="Times New Roman"/>
          <w:b/>
          <w:i w:val="false"/>
          <w:color w:val="000000"/>
        </w:rPr>
        <w:t xml:space="preserve"> 5. Көрсетілетін әлеуметтік көмектін тоқтатылуы және қайтарылуы үшін негіздемелер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44.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Есіл ауданының шегінен тыс жерлерге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және әлеуметтік келісімшарт бойынша міндеттемелерді бұзған және (немесе) орындамаған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Әлеуметтік көмекті төлеу көрсетілген жағдаяттар туындаған айдан бастап тоқтатылады. </w:t>
      </w:r>
      <w:r>
        <w:br/>
      </w:r>
      <w:r>
        <w:rPr>
          <w:rFonts w:ascii="Times New Roman"/>
          <w:b w:val="false"/>
          <w:i w:val="false"/>
          <w:color w:val="000000"/>
          <w:sz w:val="28"/>
        </w:rPr>
        <w:t>
      </w:t>
      </w:r>
      <w:r>
        <w:rPr>
          <w:rFonts w:ascii="Times New Roman"/>
          <w:b w:val="false"/>
          <w:i w:val="false"/>
          <w:color w:val="000000"/>
          <w:sz w:val="28"/>
        </w:rPr>
        <w:t>45.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7" w:id="6"/>
    <w:p>
      <w:pPr>
        <w:spacing w:after="0"/>
        <w:ind w:left="0"/>
        <w:jc w:val="left"/>
      </w:pPr>
      <w:r>
        <w:rPr>
          <w:rFonts w:ascii="Times New Roman"/>
          <w:b/>
          <w:i w:val="false"/>
          <w:color w:val="000000"/>
        </w:rPr>
        <w:t xml:space="preserve"> 6. Қорытынды ереже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46. Отбасының белсенділігін арттырудың әлеуметтік келісімшарты негізіндегі шартты ақшалай көмекті қоспағанда,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r>
        <w:rPr>
          <w:rFonts w:ascii="Times New Roman"/>
          <w:b w:val="false"/>
          <w:i w:val="false"/>
          <w:color w:val="000000"/>
          <w:sz w:val="28"/>
        </w:rPr>
        <w:t>47. Отбасының белсенділігін арттырудың әлеуметтік келісімшарты негізіндегі шартты ақшалай көмек көрсету мониторингі мен есепке алуды уәкілетті орган "Әлеуметтік көмек"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121" w:id="7"/>
    <w:p>
      <w:pPr>
        <w:spacing w:after="0"/>
        <w:ind w:left="0"/>
        <w:jc w:val="left"/>
      </w:pPr>
      <w:r>
        <w:rPr>
          <w:rFonts w:ascii="Times New Roman"/>
          <w:b/>
          <w:i w:val="false"/>
          <w:color w:val="000000"/>
        </w:rPr>
        <w:t xml:space="preserve"> Атаулы күндер мен мереке күндеріне алушылардың жекелеген санаттары үшін әлеуметтік көмектің мөлшері </w:t>
      </w:r>
    </w:p>
    <w:bookmarkEnd w:id="7"/>
    <w:p>
      <w:pPr>
        <w:spacing w:after="0"/>
        <w:ind w:left="0"/>
        <w:jc w:val="left"/>
      </w:pPr>
      <w:r>
        <w:rPr>
          <w:rFonts w:ascii="Times New Roman"/>
          <w:b w:val="false"/>
          <w:i w:val="false"/>
          <w:color w:val="ff0000"/>
          <w:sz w:val="28"/>
        </w:rPr>
        <w:t xml:space="preserve">      Ескерту. 1- қосымша жаңа редакцияда - Солтүстік Қазақстан облысы Есіл ауданы мәслихатының 24.10.2016 </w:t>
      </w:r>
      <w:r>
        <w:rPr>
          <w:rFonts w:ascii="Times New Roman"/>
          <w:b w:val="false"/>
          <w:i w:val="false"/>
          <w:color w:val="ff0000"/>
          <w:sz w:val="28"/>
        </w:rPr>
        <w:t>N 7/41</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11411"/>
        <w:gridCol w:w="474"/>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Алушылар санаттары</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мөлшері</w:t>
            </w:r>
            <w:r>
              <w:br/>
            </w:r>
            <w:r>
              <w:rPr>
                <w:rFonts w:ascii="Times New Roman"/>
                <w:b w:val="false"/>
                <w:i w:val="false"/>
                <w:color w:val="000000"/>
                <w:sz w:val="20"/>
              </w:rPr>
              <w:t>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 аумағынан әскерді шығару күні</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Армияның, Әскери-Теңіз флотының, Мемлекеттік қауіпсіздік комитетінің әскери қызметкерлері, бұрынғы Кеңестік Социалистік Республикалар Одағы үкімет органдарының шешімдеріне сәйкес басқа мемлекеттер аумағында жауынгерлік әрекеттерге қатысқан бұрынғы Кеңестік Социалистік Республикалар Одағы Ішкі істер министрлігінің қатардағы және басшы құрамдарына кірген тұлғалар (әскери мамандар мен кеңесшілерді қоса айтқанда); жауынгерлік әрекеттер жүргізілген тұста оқу жиындарына шақырылып, Ауғанстанға жіберілген әскери міндетті тұлғалар; жауынгерлік әрекеттер жүргізілген тұста Ауғанстанға жүк жеткізу үшін сол елге жіберілген автомобиль батальондарының әскери қызметкерлері; бұрынғы Кеңестік Социалистік Республикалар Одағының аумағынан әскери тапсырмалармен Ауғанстанға ұшқан ұшқыштар құрамының әскери қызметкерлері; Ауғанстандағы кеңестік жауынгерлер құрамына қызмет көрсеткен, жарақат, жарымжандық, зақым алған немесе жауынгерлік әрекеттерді қамтамасыз етуге ат салысқаны үшін бұрынғы Кеңестік Социалистік Республикалар Одағы ордендерімен және медальдарымен марапатталған жұмысшылар мен қызметшілер.</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Кеңестік Социалистік Республикалар Одағын қорғау кезінде, басқа уақыттардағы өзге де әскери міндеттерін атқару барысында немесе майданда болуына байланысты ауыруы нәтижесінде, сондай-ақ жауынгерлік әрекеттер жүргізілген Ауғанстан немесе басқа да мемлекеттердегі әскери қызметін өтеу кезінде алынған жарақат, жарымжандық, зақым нәтижесінде мүгедектікке душар болған әскери қызметшілер.</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елдерде әрекеттегі армияның жауынгерлер құрамына қызмет еткен және жауынгерлік әрекеттер кезеңінде жарақат, жарымжандық, зақым немесе ауру нәтижесінде мүгедектікке душар болған тиісті санаттың жұмысшылары мен қызметшілері.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жауынгерлік әрекеттер кезінде немесе жауынгерлік әрекеттер орын алған өзге мемлекеттерде жарақат алу, жарымжандық, зақым, ауру нәтижесінде қаза тапқан (із-түзсіз жоғалған) немесе қайтыс болған әскери қызметшілердің отбасылары.</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1979 жылдың 1 желтоқсаны мен 1989 жылдың желтоқсаны аралығында Ауғанстанға және жауынгерлік әрекеттер жүргізілген басқа да елдерге жұмыс істеу үшін барған жұмысшылар мен қызметшілер.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 аумағында уақытша болған және совет әскерлерінің шектелген контингенті құрамына енбеген, бұрынғы Кеңестік Социалистік Республикалар Одағының мемлекеттік қауіпсіздік Комитетінің жұмысшылары мен қызметшілері.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"Алтын алқамен", "Күміс алқамен", I, II дәрежелі "Ана Даңқы" ордендерімен марапатталған немесе бұрын "Ардақты ана" атағын алған көп балалы аналар.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 станциясындағы апатты еске алу күні</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атом электр станциясындағы және басқа да азаматтық немесе әскери мақсаттағы нысандардағы радиациялық апаттар мен қатерлі жағдайлар салдарын жоюға, сондай-ақ ядролық қаруды сынақтан өткізу мен оқуларға тікелей қатысқан тұлғалар.</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 электр станциясындағы апаты және азаматтық немесе әскери мақсаттағы нысандардағы басқа да радиациялық апаттар мен қатерлі жағдайлардың, ядролық қаруды сынақтан өткізу салдарынан мүгедек болған тұлғалар, және ата-анасының біреуінің радиациялық сәуле алуына байланысты мүгедектігі генетикалық тұрғыда болған олардың балалары.</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 электр станциясындағы және азаматтық немесе әскери мақсаттағы нысандардағы басқа да радиациялық апаттар мен қатерлі жағдайлар салдарын жою кезінде қазаға ұшыраған тұлғалардың отбасылары.</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 ауруы салдарынан қайтыс болған тұлғалардың немесе қайтыс болған мүгедектердің, сондай-ақ қазасы белгіленген тәртіпте Чернобыль атом электр станциясындағы немесе азаматтық немесе әскери мақсаттағы нысандардағы басқа да радиациялық апаттар мен қатерлі жағдайлардың, ядролық қаруды сынақтан өткізудің әсерімен байланысты азаматтардың отбасылары.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жылдары Чернобыль атом электр станциясындағы апаты салдарын жоюға қатысушылар қатарындағы оқшаулау және көшіру аймақтарынан Қазақстан Республикасына эвакуацияланған (өздігінен кеткен) тұлғалар, эвакуацияланған күні құрсақта жатқан балаларын қоса айтқанда.</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Бейбіт уақытта әскери қызметін өтеу кезінде қаза тапқан (қайтыс болған) әскери қызметкерлердің отбасылары.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қызметкерлер, сондай-ақ бұрынғы Кеңестік Социалистік Республикалар Одағының ішкі істер және мемлекеттік қауіпсіздік органдарының басшы және қатардағы құрамында болған, Ұлы Отан соғысы кезінде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 Әскери-Теңіз флоты, жасақтар және Кеңестік Социалистік Республикалар Одағының ішкі істер және мемлекеттік қауіпсіздік органдарының ерікті жалдамалы құрамдарына кірген, Ұлы Отан соғысы кезінде әрекеттегі армияның құрамындағы әскери бөлімшелерде, штабтарда, мекемелерде штаттық лауазымы болған тұлғалар, немесе осы кезеңде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полк баласы (тәрбиеленушісі) және юнгалар ретінде әрекеттегі армия мен флот құрамындағы бөлімдердің, штабтар мен мекемелердің құрамында болған тұлғалар.</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 аумақтарында партизан отрядтары, астыртын топтар және өзге де фашизмге қарсы құрамалар құрамында фашистік Германияға және оның одақтастарына қарсы жауынгерлік әрекеттерге қатысқан тұлғалар.</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шегiнде майдандағы армия мен флот мүдделерiне орай мiндеттер атқарған қызметкерлерi, сондай-ақ Ұлы Отан соғысының бастапқы кезiнде басқа мемлекеттердiң порттарында тұтқындалған көлiк флоты кемелерi экипаждарының мүшелері.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Блокада кезінде Ленинград қаласындағы кәсіпорындарда, қала мекемелері мен ұйымдарында жұмыс істеген және "Ленинградты қорғағаны үшін" медалімен және "Қоршаудағы Ленинград тұрғыны" белгісімен марапатталған азаматтар.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және олардың одақтастары құрған концлагерьлер, гетто және басқа да ықтиярсыз ұстау орындарының бұрынғы кәмелетке толмаған тұтқындары.</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бабындағы міндеттерін өтеу барысында жарақат, жарымжандық, зақым алу немесе майданда болуына немесе жауынгерлік әрекеттер жүргізілген мемлекеттерде қызмет бабындағы міндеттерін атқаруына байланысты ауыруы нәтижесінде мүгедектікке душар болған бұрынғы Кеңестік Социалистік Республикалар Одағының мемлекеттік қауіпсіздік органдары мен ішкі істер органдарының басшы және қатардағы құрамдары құрамындағы тұлғалар.</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жылғы 1 қаңтардан 1951 жылғы 31 желтоқсанға дейінгі кезеңде Украина Кеңестік Социалистік Республикасы, Белорус Кеңестік Социалистік Республиксы, Литва Кеңестік Социалистік Республиксы, Латвия Кеңестік Социалистік Республиксы, Эстония Кеңестік Социалистік Республиксы аумақтарында әрекет еткен жойғыш батальондар, взводтар мен халықты қорғау отрядтарының жауынгерлері мен командалық құрамдарында болған және осы батальондарда, взводтар мен отрядтарда қызмет бабындағы міндеттерін өтеу кезінде жарақат, жарымжандық немесе зақым алу салдарынан мүгедектікке душар болған тұлғалар.</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соларға теңестірілген мүгедектердің зайыптары (жұбайлары), сонымен қатар жалпы ауруы, еңбек жарақаты және басқа да себептер нәтижесінде (құқыққа қайшы себептерді қоспағанда) мүгедек деп танылған қайтыс болған соғысқа қатысушылардың, партизандардың, астыртын жұмыс істеушілердің, "Ленинградты қорғағаны үшін" медалімен немесе "Қоршаудағы Ленинград тұрғыны" белгісімен марапатталған азаматтардың екінші қайтара некеге тұрмаған зайыптары (жұбайлары).</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жылдарындағы тылдағы ерен еңбегі мен мүлтіксіз әскери қызметі үшін бұрынғы Кеңестік Социалистік Республикалар Одағы ордендерімен және медальдарымен марапатталған тұлғалар.</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және ашаршылық құрбандарын еске алу күні</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Кеңестік Социалистік Республикалар Одағының аумағында саяси қуғын-сүргінге тікелей ұшыраған және қазіргі уақытта Қазақстан Республикасының азаматтары болып табылатын тұлғалар.</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г) қуғын-сүргiндердi орталық одақтық органдар: Кеңестік Социалистік Республикалар Одағы Жоғарғы Соты мен оның сот алқаларының, Кеңестік Социалистік Республикалар Одағы Бірлескен мемлекеттік саяси басқарма алқасының, Кеңестік Социалистік Республикалар Одағы Iшкi iстер халық комиссариаты - Мемлекет Қауiпсiздiк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ңоныс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Республикасына ерекше еңбегі үшін зейнетақы тағайындалған тұлғалар, облыстық маңызы бар дербес зейнеткер мәртебесіне ие зейнеткерлер, облыстың, қаланың (ауданның) құрметті азаматтары.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2-қосымша</w:t>
            </w:r>
          </w:p>
        </w:tc>
      </w:tr>
    </w:tbl>
    <w:bookmarkStart w:name="z163" w:id="8"/>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 немесе өрт салдарынан өмірлік қиын жағдай туындаған кезде, әлеуметтік көмекке өтініш білдіру мерзімдері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4647"/>
        <w:gridCol w:w="1815"/>
        <w:gridCol w:w="4962"/>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w:t>
            </w: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өмірлік қиын жағдай туындаған кезде әлеуметтік көмек алушылар санаты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көмектің шекті мөлшерлері </w:t>
            </w: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өмірлік қиын жағдай туындаған кезде әлеуметтік көмекке өтініш білдіру мерзімдері </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жапа шеккен азаматтар (отбасылары).</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w:t>
            </w:r>
            <w:r>
              <w:br/>
            </w:r>
            <w:r>
              <w:rPr>
                <w:rFonts w:ascii="Times New Roman"/>
                <w:b w:val="false"/>
                <w:i w:val="false"/>
                <w:color w:val="000000"/>
                <w:sz w:val="20"/>
              </w:rPr>
              <w:t>ең төменгі есептік көрсеткішке дейін</w:t>
            </w: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 туындаған күннен</w:t>
            </w:r>
            <w:r>
              <w:br/>
            </w:r>
            <w:r>
              <w:rPr>
                <w:rFonts w:ascii="Times New Roman"/>
                <w:b w:val="false"/>
                <w:i w:val="false"/>
                <w:color w:val="000000"/>
                <w:sz w:val="20"/>
              </w:rPr>
              <w:t>
6 айдан кешіктірмей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3-қосымша</w:t>
            </w:r>
          </w:p>
        </w:tc>
      </w:tr>
    </w:tbl>
    <w:bookmarkStart w:name="z167" w:id="9"/>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w:t>
      </w:r>
    </w:p>
    <w:bookmarkEnd w:id="9"/>
    <w:p>
      <w:pPr>
        <w:spacing w:after="0"/>
        <w:ind w:left="0"/>
        <w:jc w:val="left"/>
      </w:pPr>
      <w:r>
        <w:rPr>
          <w:rFonts w:ascii="Times New Roman"/>
          <w:b w:val="false"/>
          <w:i w:val="false"/>
          <w:color w:val="ff0000"/>
          <w:sz w:val="28"/>
        </w:rPr>
        <w:t xml:space="preserve">      Ескерту. 3-қосымша жаңа редакцияда - Солтүстік Қазақстан облысы Есіл ауданы мәслихатының 25.04.2016 </w:t>
      </w:r>
      <w:r>
        <w:rPr>
          <w:rFonts w:ascii="Times New Roman"/>
          <w:b w:val="false"/>
          <w:i w:val="false"/>
          <w:color w:val="ff0000"/>
          <w:sz w:val="28"/>
        </w:rPr>
        <w:t>N 2/10</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жетiмдiк;</w:t>
      </w:r>
      <w:r>
        <w:br/>
      </w:r>
      <w:r>
        <w:rPr>
          <w:rFonts w:ascii="Times New Roman"/>
          <w:b w:val="false"/>
          <w:i w:val="false"/>
          <w:color w:val="000000"/>
          <w:sz w:val="28"/>
        </w:rPr>
        <w:t>
      </w:t>
      </w:r>
      <w:r>
        <w:rPr>
          <w:rFonts w:ascii="Times New Roman"/>
          <w:b w:val="false"/>
          <w:i w:val="false"/>
          <w:color w:val="000000"/>
          <w:sz w:val="28"/>
        </w:rPr>
        <w:t>2) ата-ана қамқорлығының болмауы;</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iшiнде девианттық мiнез-құлық;</w:t>
      </w:r>
      <w:r>
        <w:br/>
      </w:r>
      <w:r>
        <w:rPr>
          <w:rFonts w:ascii="Times New Roman"/>
          <w:b w:val="false"/>
          <w:i w:val="false"/>
          <w:color w:val="000000"/>
          <w:sz w:val="28"/>
        </w:rPr>
        <w:t>
      </w:t>
      </w:r>
      <w:r>
        <w:rPr>
          <w:rFonts w:ascii="Times New Roman"/>
          <w:b w:val="false"/>
          <w:i w:val="false"/>
          <w:color w:val="000000"/>
          <w:sz w:val="28"/>
        </w:rPr>
        <w:t>4) туғанынан үш жасқа дейiнгi балалардың ерте психофизикалық дамуы мүмкiндiктерiнiң шектелуi;</w:t>
      </w:r>
      <w:r>
        <w:br/>
      </w:r>
      <w:r>
        <w:rPr>
          <w:rFonts w:ascii="Times New Roman"/>
          <w:b w:val="false"/>
          <w:i w:val="false"/>
          <w:color w:val="000000"/>
          <w:sz w:val="28"/>
        </w:rPr>
        <w:t>
      </w:t>
      </w:r>
      <w:r>
        <w:rPr>
          <w:rFonts w:ascii="Times New Roman"/>
          <w:b w:val="false"/>
          <w:i w:val="false"/>
          <w:color w:val="000000"/>
          <w:sz w:val="28"/>
        </w:rPr>
        <w:t>5) дене және (немесе) ақыл-ой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6) әлеуметтік маңызы бар аурулардың және айналасындағыларға қауiп төндiретiн аурулардың салдарынан тыныс-тіршілігінiң шектелуi;</w:t>
      </w:r>
      <w:r>
        <w:br/>
      </w:r>
      <w:r>
        <w:rPr>
          <w:rFonts w:ascii="Times New Roman"/>
          <w:b w:val="false"/>
          <w:i w:val="false"/>
          <w:color w:val="000000"/>
          <w:sz w:val="28"/>
        </w:rPr>
        <w:t>
      </w:t>
      </w:r>
      <w:r>
        <w:rPr>
          <w:rFonts w:ascii="Times New Roman"/>
          <w:b w:val="false"/>
          <w:i w:val="false"/>
          <w:color w:val="000000"/>
          <w:sz w:val="28"/>
        </w:rPr>
        <w:t>7) жасының егде тартуына байланысты, ауруы және (немесе) мүгедектiгi салдарынан өзiне-өзi күтiм жасай алмауы;</w:t>
      </w:r>
      <w:r>
        <w:br/>
      </w:r>
      <w:r>
        <w:rPr>
          <w:rFonts w:ascii="Times New Roman"/>
          <w:b w:val="false"/>
          <w:i w:val="false"/>
          <w:color w:val="000000"/>
          <w:sz w:val="28"/>
        </w:rPr>
        <w:t>
      </w:t>
      </w:r>
      <w:r>
        <w:rPr>
          <w:rFonts w:ascii="Times New Roman"/>
          <w:b w:val="false"/>
          <w:i w:val="false"/>
          <w:color w:val="000000"/>
          <w:sz w:val="28"/>
        </w:rPr>
        <w:t>8) әлеуметтiк бейiмсiздiкке және әлеуметтiк депривацияға әкеп соқтырған қатыгез қарым-қатынас;</w:t>
      </w:r>
      <w:r>
        <w:br/>
      </w:r>
      <w:r>
        <w:rPr>
          <w:rFonts w:ascii="Times New Roman"/>
          <w:b w:val="false"/>
          <w:i w:val="false"/>
          <w:color w:val="000000"/>
          <w:sz w:val="28"/>
        </w:rPr>
        <w:t>
      </w:t>
      </w:r>
      <w:r>
        <w:rPr>
          <w:rFonts w:ascii="Times New Roman"/>
          <w:b w:val="false"/>
          <w:i w:val="false"/>
          <w:color w:val="000000"/>
          <w:sz w:val="28"/>
        </w:rPr>
        <w:t>9)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10)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11) қылмыстық-атқару инспекциясының пробация қызметінде есепте тұруы; </w:t>
      </w:r>
      <w:r>
        <w:br/>
      </w:r>
      <w:r>
        <w:rPr>
          <w:rFonts w:ascii="Times New Roman"/>
          <w:b w:val="false"/>
          <w:i w:val="false"/>
          <w:color w:val="000000"/>
          <w:sz w:val="28"/>
        </w:rPr>
        <w:t>
      </w:t>
      </w:r>
      <w:r>
        <w:rPr>
          <w:rFonts w:ascii="Times New Roman"/>
          <w:b w:val="false"/>
          <w:i w:val="false"/>
          <w:color w:val="000000"/>
          <w:sz w:val="28"/>
        </w:rPr>
        <w:t>12) кәмелетке толмағандардың ерекше тәртіпте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13) адамның (отбасының) ең төмен күнкөріс деңгейі мөлшерінің бір еселік шегінен аспайтын жанбасына шаққандағы орташа табысының болуы;</w:t>
      </w:r>
      <w:r>
        <w:br/>
      </w:r>
      <w:r>
        <w:rPr>
          <w:rFonts w:ascii="Times New Roman"/>
          <w:b w:val="false"/>
          <w:i w:val="false"/>
          <w:color w:val="000000"/>
          <w:sz w:val="28"/>
        </w:rPr>
        <w:t>
      </w:t>
      </w:r>
      <w:r>
        <w:rPr>
          <w:rFonts w:ascii="Times New Roman"/>
          <w:b w:val="false"/>
          <w:i w:val="false"/>
          <w:color w:val="000000"/>
          <w:sz w:val="28"/>
        </w:rPr>
        <w:t>14) табиғи зілзала немесе өрт салдарынан азаматқа (отбасына) не оның мүлкіне залал келтіру;</w:t>
      </w:r>
      <w:r>
        <w:br/>
      </w:r>
      <w:r>
        <w:rPr>
          <w:rFonts w:ascii="Times New Roman"/>
          <w:b w:val="false"/>
          <w:i w:val="false"/>
          <w:color w:val="000000"/>
          <w:sz w:val="28"/>
        </w:rPr>
        <w:t>
      </w:t>
      </w:r>
      <w:r>
        <w:rPr>
          <w:rFonts w:ascii="Times New Roman"/>
          <w:b w:val="false"/>
          <w:i w:val="false"/>
          <w:color w:val="000000"/>
          <w:sz w:val="28"/>
        </w:rPr>
        <w:t>15) еңбекке қабілетті отбасы мүшелерінің (адамның) отбасының белсенділігін арттырудың әлеуметтік келісімшартын жасаған кезінде жұмыспен қамтуға жәрдемдесудің белсенді шараларына қатысқан жағдайда, 60 пайыз ең төменгі күнкөріс деңгейінен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 xml:space="preserve">16)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бағалы металдар мен металл керамикадан, металл акрилден жасалған протездерден басқа тіс протездеуге мұқтаждығы; </w:t>
      </w:r>
      <w:r>
        <w:br/>
      </w:r>
      <w:r>
        <w:rPr>
          <w:rFonts w:ascii="Times New Roman"/>
          <w:b w:val="false"/>
          <w:i w:val="false"/>
          <w:color w:val="000000"/>
          <w:sz w:val="28"/>
        </w:rPr>
        <w:t>
      </w:t>
      </w:r>
      <w:r>
        <w:rPr>
          <w:rFonts w:ascii="Times New Roman"/>
          <w:b w:val="false"/>
          <w:i w:val="false"/>
          <w:color w:val="000000"/>
          <w:sz w:val="28"/>
        </w:rPr>
        <w:t>17)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 </w:t>
      </w:r>
      <w:r>
        <w:br/>
      </w:r>
      <w:r>
        <w:rPr>
          <w:rFonts w:ascii="Times New Roman"/>
          <w:b w:val="false"/>
          <w:i w:val="false"/>
          <w:color w:val="000000"/>
          <w:sz w:val="28"/>
        </w:rPr>
        <w:t>
      </w:t>
      </w:r>
      <w:r>
        <w:rPr>
          <w:rFonts w:ascii="Times New Roman"/>
          <w:b w:val="false"/>
          <w:i w:val="false"/>
          <w:color w:val="000000"/>
          <w:sz w:val="28"/>
        </w:rPr>
        <w:t>18) Ұлы Отан соғысына қатысушылар мен мүгедектерінің коммуналдық қызметтерді төлеу және отын сатып алу үшін шығынның орнын толтыруға мұқтаждығы;</w:t>
      </w:r>
      <w:r>
        <w:br/>
      </w:r>
      <w:r>
        <w:rPr>
          <w:rFonts w:ascii="Times New Roman"/>
          <w:b w:val="false"/>
          <w:i w:val="false"/>
          <w:color w:val="000000"/>
          <w:sz w:val="28"/>
        </w:rPr>
        <w:t>
      </w:t>
      </w:r>
      <w:r>
        <w:rPr>
          <w:rFonts w:ascii="Times New Roman"/>
          <w:b w:val="false"/>
          <w:i w:val="false"/>
          <w:color w:val="000000"/>
          <w:sz w:val="28"/>
        </w:rPr>
        <w:t>19) амбулаторлық емделуде жатқан азаматтарда туберкулездің белсенді түрінің болуы; </w:t>
      </w:r>
      <w:r>
        <w:br/>
      </w:r>
      <w:r>
        <w:rPr>
          <w:rFonts w:ascii="Times New Roman"/>
          <w:b w:val="false"/>
          <w:i w:val="false"/>
          <w:color w:val="000000"/>
          <w:sz w:val="28"/>
        </w:rPr>
        <w:t>
      </w:t>
      </w:r>
      <w:r>
        <w:rPr>
          <w:rFonts w:ascii="Times New Roman"/>
          <w:b w:val="false"/>
          <w:i w:val="false"/>
          <w:color w:val="000000"/>
          <w:sz w:val="28"/>
        </w:rPr>
        <w:t>20) Ұлы Отан соғысының қатысушылары мен мүгедектерінің және оларға теңестірілгендердің, Ұлы Отан соғысының қатысушылары мен мүгедектеріне жеңілдіктер мен кепілдіктер бойынша теңестірілгендердің өзге де санаттарының, сондай-ақ Семей ядролық полигоны аймағында зардап шеккендердің Қазақстан Республикасының аумағында теміржол (плацкарт вагон), жолаушылар тасымалдайтын автомобиль көлігінің (таксиден басқа) бір түрімен жол жүру станциясынан ауруханаға жатқызылатын жерге дейін және кері жол жүруге мұқтаждығы;</w:t>
      </w:r>
      <w:r>
        <w:br/>
      </w:r>
      <w:r>
        <w:rPr>
          <w:rFonts w:ascii="Times New Roman"/>
          <w:b w:val="false"/>
          <w:i w:val="false"/>
          <w:color w:val="000000"/>
          <w:sz w:val="28"/>
        </w:rPr>
        <w:t>
      </w:t>
      </w:r>
      <w:r>
        <w:rPr>
          <w:rFonts w:ascii="Times New Roman"/>
          <w:b w:val="false"/>
          <w:i w:val="false"/>
          <w:color w:val="000000"/>
          <w:sz w:val="28"/>
        </w:rPr>
        <w:t>21) Солтүстік Қазақстан облысы аумағында орналасқан жоғарғы кәсіби білім беру ұйымдарында күндізгі оқу түрінде оқытып жатқан аз қамтамасыз етілген отбасыларда балалардың бар болуы.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4-қосымша</w:t>
            </w:r>
          </w:p>
        </w:tc>
      </w:tr>
    </w:tbl>
    <w:bookmarkStart w:name="z190" w:id="10"/>
    <w:p>
      <w:pPr>
        <w:spacing w:after="0"/>
        <w:ind w:left="0"/>
        <w:jc w:val="left"/>
      </w:pPr>
      <w:r>
        <w:rPr>
          <w:rFonts w:ascii="Times New Roman"/>
          <w:b/>
          <w:i w:val="false"/>
          <w:color w:val="000000"/>
        </w:rPr>
        <w:t xml:space="preserve"> Отбасының тіркеу нөмірі ____</w:t>
      </w:r>
    </w:p>
    <w:bookmarkEnd w:id="10"/>
    <w:bookmarkStart w:name="z191" w:id="11"/>
    <w:p>
      <w:pPr>
        <w:spacing w:after="0"/>
        <w:ind w:left="0"/>
        <w:jc w:val="left"/>
      </w:pPr>
      <w:r>
        <w:rPr>
          <w:rFonts w:ascii="Times New Roman"/>
          <w:b/>
          <w:i w:val="false"/>
          <w:color w:val="000000"/>
        </w:rPr>
        <w:t xml:space="preserve"> Өтініш берушінің отбасы құрамы туралы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4624"/>
        <w:gridCol w:w="4176"/>
        <w:gridCol w:w="19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Т.А.Ә.)</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(үйінің мекенжайы, тел.)</w:t>
            </w: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Өтініш берушінің қолы __________________ Күні ______________</w:t>
      </w:r>
      <w:r>
        <w:br/>
      </w:r>
      <w:r>
        <w:rPr>
          <w:rFonts w:ascii="Times New Roman"/>
          <w:b w:val="false"/>
          <w:i w:val="false"/>
          <w:color w:val="000000"/>
          <w:sz w:val="28"/>
        </w:rPr>
        <w:t xml:space="preserve"> Отбасының құрамы туралы мәліметтерді куәландыруға уәкілетті органның лауазымды адамының Т.А.Ә. 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5-қосымша</w:t>
            </w:r>
          </w:p>
        </w:tc>
      </w:tr>
    </w:tbl>
    <w:bookmarkStart w:name="z200" w:id="12"/>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20__ ж. "___ " _______</w:t>
      </w:r>
      <w:r>
        <w:br/>
      </w:r>
      <w:r>
        <w:rPr>
          <w:rFonts w:ascii="Times New Roman"/>
          <w:b w:val="false"/>
          <w:i w:val="false"/>
          <w:color w:val="000000"/>
          <w:sz w:val="28"/>
        </w:rPr>
        <w:t xml:space="preserve"> ____________________________</w:t>
      </w:r>
      <w:r>
        <w:br/>
      </w:r>
      <w:r>
        <w:rPr>
          <w:rFonts w:ascii="Times New Roman"/>
          <w:b w:val="false"/>
          <w:i w:val="false"/>
          <w:color w:val="000000"/>
          <w:sz w:val="28"/>
        </w:rPr>
        <w:t xml:space="preserve"> (елді мекен) </w:t>
      </w:r>
      <w:r>
        <w:br/>
      </w:r>
      <w:r>
        <w:rPr>
          <w:rFonts w:ascii="Times New Roman"/>
          <w:b w:val="false"/>
          <w:i w:val="false"/>
          <w:color w:val="000000"/>
          <w:sz w:val="28"/>
        </w:rPr>
        <w:t xml:space="preserve"> _____________________</w:t>
      </w:r>
      <w:r>
        <w:br/>
      </w:r>
      <w:r>
        <w:rPr>
          <w:rFonts w:ascii="Times New Roman"/>
          <w:b w:val="false"/>
          <w:i w:val="false"/>
          <w:color w:val="000000"/>
          <w:sz w:val="28"/>
        </w:rPr>
        <w:t xml:space="preserve"> 1. Өтініш берушінің Т.А.Ә. ________________________________________</w:t>
      </w:r>
      <w:r>
        <w:br/>
      </w:r>
      <w:r>
        <w:rPr>
          <w:rFonts w:ascii="Times New Roman"/>
          <w:b w:val="false"/>
          <w:i w:val="false"/>
          <w:color w:val="000000"/>
          <w:sz w:val="28"/>
        </w:rPr>
        <w:t xml:space="preserve"> 2. Тұратын мекенжайы ____________________________________________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3. Өмірдегі қиын жағдайлардың болуына байланысты өтініш беруші әлеуметтік көмекке жүгінді __________________________________________________________________</w:t>
      </w:r>
      <w:r>
        <w:br/>
      </w:r>
      <w:r>
        <w:rPr>
          <w:rFonts w:ascii="Times New Roman"/>
          <w:b w:val="false"/>
          <w:i w:val="false"/>
          <w:color w:val="000000"/>
          <w:sz w:val="28"/>
        </w:rPr>
        <w:t xml:space="preserve"> 4. Отбасы құрамы (отбасында нақты тұратындар есептеледі) ______________________________________________</w:t>
      </w:r>
      <w:r>
        <w:br/>
      </w:r>
      <w:r>
        <w:rPr>
          <w:rFonts w:ascii="Times New Roman"/>
          <w:b w:val="false"/>
          <w:i w:val="false"/>
          <w:color w:val="000000"/>
          <w:sz w:val="28"/>
        </w:rPr>
        <w:t xml:space="preserve">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кәсіби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Еңбекке жарамды барлығы _________________________________ адам.</w:t>
      </w:r>
      <w:r>
        <w:br/>
      </w:r>
      <w:r>
        <w:rPr>
          <w:rFonts w:ascii="Times New Roman"/>
          <w:b w:val="false"/>
          <w:i w:val="false"/>
          <w:color w:val="000000"/>
          <w:sz w:val="28"/>
        </w:rPr>
        <w:t>
      </w:t>
      </w:r>
      <w:r>
        <w:rPr>
          <w:rFonts w:ascii="Times New Roman"/>
          <w:b w:val="false"/>
          <w:i w:val="false"/>
          <w:color w:val="000000"/>
          <w:sz w:val="28"/>
        </w:rPr>
        <w:t>Жұмыспен қамту органдарында жұмыссыз ретінде тіркелгендері ____ адам.</w:t>
      </w:r>
      <w:r>
        <w:br/>
      </w:r>
      <w:r>
        <w:rPr>
          <w:rFonts w:ascii="Times New Roman"/>
          <w:b w:val="false"/>
          <w:i w:val="false"/>
          <w:color w:val="000000"/>
          <w:sz w:val="28"/>
        </w:rPr>
        <w:t>
      </w:t>
      </w:r>
      <w:r>
        <w:rPr>
          <w:rFonts w:ascii="Times New Roman"/>
          <w:b w:val="false"/>
          <w:i w:val="false"/>
          <w:color w:val="000000"/>
          <w:sz w:val="28"/>
        </w:rPr>
        <w:t>Балалардың саны: _______________________________________________</w:t>
      </w:r>
      <w:r>
        <w:br/>
      </w:r>
      <w:r>
        <w:rPr>
          <w:rFonts w:ascii="Times New Roman"/>
          <w:b w:val="false"/>
          <w:i w:val="false"/>
          <w:color w:val="000000"/>
          <w:sz w:val="28"/>
        </w:rPr>
        <w:t xml:space="preserve"> жоғары және орта оқу орындарында ақылы негізде оқитындар ______ адам, оқу құны жылына ______ теңге.</w:t>
      </w:r>
      <w:r>
        <w:br/>
      </w:r>
      <w:r>
        <w:rPr>
          <w:rFonts w:ascii="Times New Roman"/>
          <w:b w:val="false"/>
          <w:i w:val="false"/>
          <w:color w:val="000000"/>
          <w:sz w:val="28"/>
        </w:rPr>
        <w:t>
      </w:t>
      </w:r>
      <w:r>
        <w:rPr>
          <w:rFonts w:ascii="Times New Roman"/>
          <w:b w:val="false"/>
          <w:i w:val="false"/>
          <w:color w:val="000000"/>
          <w:sz w:val="28"/>
        </w:rPr>
        <w:t>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xml:space="preserve"> 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Тұрғын үйді ұстауға арналған шығыстар:</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575"/>
        <w:gridCol w:w="443"/>
        <w:gridCol w:w="720"/>
        <w:gridCol w:w="1123"/>
        <w:gridCol w:w="5719"/>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 №</w:t>
            </w:r>
            <w:r>
              <w:br/>
            </w:r>
            <w:r>
              <w:rPr>
                <w:rFonts w:ascii="Times New Roman"/>
                <w:b w:val="false"/>
                <w:i w:val="false"/>
                <w:color w:val="000000"/>
                <w:sz w:val="20"/>
              </w:rPr>
              <w:t>
</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Мыналардың: автокөлігінің болуы (маркасы, шығарылған жылы, құқық беретін құжат, оны пайдаланғаннан түскен мәлімделген табыс)</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______________ қазіргі уақытта өздері тұрып жатқаннан бөлек өзге де тұрғын үйдің болуы (оны пайдаланғаннан түскен мәлімделген табыс) </w:t>
      </w:r>
      <w:r>
        <w:br/>
      </w:r>
      <w:r>
        <w:rPr>
          <w:rFonts w:ascii="Times New Roman"/>
          <w:b w:val="false"/>
          <w:i w:val="false"/>
          <w:color w:val="000000"/>
          <w:sz w:val="28"/>
        </w:rPr>
        <w:t>
      </w:t>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8. Отбасының өзге де табыстары (нысаны, сомасы, көзі): </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Балалардың оқу құралдарымен, киіммен, аяқ киіммен қамтамасыз етілуі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10. Тұратын жерінің санитарлық-эпидемиологиялық жағдайы </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Комиссия төрағасы:</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мүшелері:</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Жасалған актімен таныстым: 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Т.А.Ә. және қолы</w:t>
      </w:r>
      <w:r>
        <w:br/>
      </w:r>
      <w:r>
        <w:rPr>
          <w:rFonts w:ascii="Times New Roman"/>
          <w:b w:val="false"/>
          <w:i w:val="false"/>
          <w:color w:val="000000"/>
          <w:sz w:val="28"/>
        </w:rPr>
        <w:t>
      </w:t>
      </w:r>
      <w:r>
        <w:rPr>
          <w:rFonts w:ascii="Times New Roman"/>
          <w:b w:val="false"/>
          <w:i w:val="false"/>
          <w:color w:val="000000"/>
          <w:sz w:val="28"/>
        </w:rPr>
        <w:t xml:space="preserve"> Тексеру жүргізілуден бас тартамын ______________________ өтініш берушінің (немесе отбасы мүшелерінің бірінің) Т.А.Ә. және қолы, күні</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6-қосымша</w:t>
            </w:r>
          </w:p>
        </w:tc>
      </w:tr>
    </w:tbl>
    <w:bookmarkStart w:name="z225" w:id="13"/>
    <w:p>
      <w:pPr>
        <w:spacing w:after="0"/>
        <w:ind w:left="0"/>
        <w:jc w:val="left"/>
      </w:pPr>
      <w:r>
        <w:rPr>
          <w:rFonts w:ascii="Times New Roman"/>
          <w:b/>
          <w:i w:val="false"/>
          <w:color w:val="000000"/>
        </w:rPr>
        <w:t xml:space="preserve"> Учаскелік комиссияның № ______ қорытындысы</w:t>
      </w:r>
    </w:p>
    <w:bookmarkEnd w:id="13"/>
    <w:bookmarkStart w:name="z226" w:id="14"/>
    <w:p>
      <w:pPr>
        <w:spacing w:after="0"/>
        <w:ind w:left="0"/>
        <w:jc w:val="both"/>
      </w:pPr>
      <w:r>
        <w:rPr>
          <w:rFonts w:ascii="Times New Roman"/>
          <w:b w:val="false"/>
          <w:i w:val="false"/>
          <w:color w:val="000000"/>
          <w:sz w:val="28"/>
        </w:rPr>
        <w:t>            20__ ж. ___ ______</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
      </w:t>
      </w:r>
      <w:r>
        <w:br/>
      </w: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(қажеттілігі, қажеттіліктің жоқтығы)</w:t>
      </w:r>
      <w:r>
        <w:br/>
      </w:r>
      <w:r>
        <w:rPr>
          <w:rFonts w:ascii="Times New Roman"/>
          <w:b w:val="false"/>
          <w:i w:val="false"/>
          <w:color w:val="000000"/>
          <w:sz w:val="28"/>
        </w:rPr>
        <w:t>
      </w:t>
      </w:r>
      <w:r>
        <w:br/>
      </w:r>
      <w:r>
        <w:rPr>
          <w:rFonts w:ascii="Times New Roman"/>
          <w:b w:val="false"/>
          <w:i w:val="false"/>
          <w:color w:val="000000"/>
          <w:sz w:val="28"/>
        </w:rPr>
        <w:t xml:space="preserve"> адамға (отбасына)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br/>
      </w:r>
      <w:r>
        <w:rPr>
          <w:rFonts w:ascii="Times New Roman"/>
          <w:b w:val="false"/>
          <w:i w:val="false"/>
          <w:color w:val="000000"/>
          <w:sz w:val="28"/>
        </w:rPr>
        <w:t xml:space="preserve"> Комиссия төрағасы: __________________ _______________________</w:t>
      </w:r>
      <w:r>
        <w:br/>
      </w:r>
      <w:r>
        <w:rPr>
          <w:rFonts w:ascii="Times New Roman"/>
          <w:b w:val="false"/>
          <w:i w:val="false"/>
          <w:color w:val="000000"/>
          <w:sz w:val="28"/>
        </w:rPr>
        <w:t xml:space="preserve"> Комиссия мүшелері: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(қолдары) (Т.А.Ә.)</w:t>
      </w:r>
      <w:r>
        <w:br/>
      </w:r>
      <w:r>
        <w:rPr>
          <w:rFonts w:ascii="Times New Roman"/>
          <w:b w:val="false"/>
          <w:i w:val="false"/>
          <w:color w:val="000000"/>
          <w:sz w:val="28"/>
        </w:rPr>
        <w:t xml:space="preserve"> Қорытынды қоса берілген құжаттармен ___ данада </w:t>
      </w:r>
      <w:r>
        <w:br/>
      </w:r>
      <w:r>
        <w:rPr>
          <w:rFonts w:ascii="Times New Roman"/>
          <w:b w:val="false"/>
          <w:i w:val="false"/>
          <w:color w:val="000000"/>
          <w:sz w:val="28"/>
        </w:rPr>
        <w:t xml:space="preserve"> 20__ ж. "___" ________ қабылданды</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Құжаттарды қабылдаған ауылдық округ әкімінің немесе уәкілетті орган қызметкерінің Т.А.Ә., лауазымы,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7-қосымша</w:t>
            </w:r>
          </w:p>
        </w:tc>
      </w:tr>
    </w:tbl>
    <w:bookmarkStart w:name="z235" w:id="15"/>
    <w:p>
      <w:pPr>
        <w:spacing w:after="0"/>
        <w:ind w:left="0"/>
        <w:jc w:val="left"/>
      </w:pPr>
      <w:r>
        <w:rPr>
          <w:rFonts w:ascii="Times New Roman"/>
          <w:b/>
          <w:i w:val="false"/>
          <w:color w:val="000000"/>
        </w:rPr>
        <w:t xml:space="preserve"> Әлеуметтік келісімшарт негізіндегі әлеуметтік көмек көрсету үшін әңгімелесу парағы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Т.А.Ә. _____________________________________________</w:t>
      </w:r>
      <w:r>
        <w:br/>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w:t>
      </w:r>
      <w:r>
        <w:br/>
      </w:r>
      <w:r>
        <w:rPr>
          <w:rFonts w:ascii="Times New Roman"/>
          <w:b w:val="false"/>
          <w:i w:val="false"/>
          <w:color w:val="000000"/>
          <w:sz w:val="28"/>
        </w:rPr>
        <w:t>шартты ақшалай көмек алуға өтініш берген күн ________________________</w:t>
      </w:r>
      <w:r>
        <w:br/>
      </w:r>
      <w:r>
        <w:rPr>
          <w:rFonts w:ascii="Times New Roman"/>
          <w:b w:val="false"/>
          <w:i w:val="false"/>
          <w:color w:val="000000"/>
          <w:sz w:val="28"/>
        </w:rPr>
        <w:t>Отбасының (жалғыз тұратын азаматтың) сипаттамасы: 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w:t>
      </w:r>
      <w:r>
        <w:br/>
      </w:r>
      <w:r>
        <w:rPr>
          <w:rFonts w:ascii="Times New Roman"/>
          <w:b w:val="false"/>
          <w:i w:val="false"/>
          <w:color w:val="000000"/>
          <w:sz w:val="28"/>
        </w:rPr>
        <w:t>орны, лауазымы, жұмыстан шығу себептері):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Еңбек қызметінің мүмкіндіктері (пікір):</w:t>
      </w:r>
      <w:r>
        <w:br/>
      </w:r>
      <w:r>
        <w:rPr>
          <w:rFonts w:ascii="Times New Roman"/>
          <w:b w:val="false"/>
          <w:i w:val="false"/>
          <w:color w:val="000000"/>
          <w:sz w:val="28"/>
        </w:rPr>
        <w:t>Өтініш беруші: ______________________________________________________</w:t>
      </w:r>
      <w:r>
        <w:br/>
      </w:r>
      <w:r>
        <w:rPr>
          <w:rFonts w:ascii="Times New Roman"/>
          <w:b w:val="false"/>
          <w:i w:val="false"/>
          <w:color w:val="000000"/>
          <w:sz w:val="28"/>
        </w:rPr>
        <w:t>Зайыбы (жұбайы): ____________________________________________________</w:t>
      </w:r>
      <w:r>
        <w:br/>
      </w:r>
      <w:r>
        <w:rPr>
          <w:rFonts w:ascii="Times New Roman"/>
          <w:b w:val="false"/>
          <w:i w:val="false"/>
          <w:color w:val="000000"/>
          <w:sz w:val="28"/>
        </w:rPr>
        <w:t>Отбасының басқа да ересек мүшелері: _________________________________</w:t>
      </w:r>
      <w:r>
        <w:br/>
      </w:r>
      <w:r>
        <w:rPr>
          <w:rFonts w:ascii="Times New Roman"/>
          <w:b w:val="false"/>
          <w:i w:val="false"/>
          <w:color w:val="000000"/>
          <w:sz w:val="28"/>
        </w:rPr>
        <w:t>Отбасы мүшелері арасындағы қарым-қатынас 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Отбасындағы қиындықтар 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Отбасының мүмкіндіктері (әлеуеті) – жұмыспен қамту және әлеуметтік</w:t>
      </w:r>
      <w:r>
        <w:br/>
      </w:r>
      <w:r>
        <w:rPr>
          <w:rFonts w:ascii="Times New Roman"/>
          <w:b w:val="false"/>
          <w:i w:val="false"/>
          <w:color w:val="000000"/>
          <w:sz w:val="28"/>
        </w:rPr>
        <w:t>бағдарламалар бөлімі маманының бағасы 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Проблемалар, мазасыздық (бүгінгі күннің қиындықтары), не кедергі</w:t>
      </w:r>
      <w:r>
        <w:br/>
      </w:r>
      <w:r>
        <w:rPr>
          <w:rFonts w:ascii="Times New Roman"/>
          <w:b w:val="false"/>
          <w:i w:val="false"/>
          <w:color w:val="000000"/>
          <w:sz w:val="28"/>
        </w:rPr>
        <w:t>келтіреді 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Отбасының (жалғыз тұратын азаматтың) қалауы 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Басқа 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Тараптардың қолы</w:t>
      </w:r>
      <w:r>
        <w:br/>
      </w:r>
      <w:r>
        <w:rPr>
          <w:rFonts w:ascii="Times New Roman"/>
          <w:b w:val="false"/>
          <w:i w:val="false"/>
          <w:color w:val="000000"/>
          <w:sz w:val="28"/>
        </w:rPr>
        <w:t xml:space="preserve"> Жұмыспен қамту және әлеуметтік       Қатысушы(лар)</w:t>
      </w:r>
      <w:r>
        <w:br/>
      </w:r>
      <w:r>
        <w:rPr>
          <w:rFonts w:ascii="Times New Roman"/>
          <w:b w:val="false"/>
          <w:i w:val="false"/>
          <w:color w:val="000000"/>
          <w:sz w:val="28"/>
        </w:rPr>
        <w:t>бағдарламалар бөлімі</w:t>
      </w:r>
      <w:r>
        <w:br/>
      </w:r>
      <w:r>
        <w:rPr>
          <w:rFonts w:ascii="Times New Roman"/>
          <w:b w:val="false"/>
          <w:i w:val="false"/>
          <w:color w:val="000000"/>
          <w:sz w:val="28"/>
        </w:rPr>
        <w:t>_______________________ (қолы) _________________ (қолы)</w:t>
      </w:r>
      <w:r>
        <w:br/>
      </w:r>
      <w:r>
        <w:rPr>
          <w:rFonts w:ascii="Times New Roman"/>
          <w:b w:val="false"/>
          <w:i w:val="false"/>
          <w:color w:val="000000"/>
          <w:sz w:val="28"/>
        </w:rPr>
        <w:t>_______________________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8-қосымша</w:t>
            </w:r>
          </w:p>
        </w:tc>
      </w:tr>
    </w:tbl>
    <w:bookmarkStart w:name="z243" w:id="16"/>
    <w:p>
      <w:pPr>
        <w:spacing w:after="0"/>
        <w:ind w:left="0"/>
        <w:jc w:val="left"/>
      </w:pPr>
      <w:r>
        <w:rPr>
          <w:rFonts w:ascii="Times New Roman"/>
          <w:b/>
          <w:i w:val="false"/>
          <w:color w:val="000000"/>
        </w:rPr>
        <w:t xml:space="preserve"> Өтініш берушінің отбасы және материалдық жағдайы туралы сауалнама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305"/>
        <w:gridCol w:w="305"/>
        <w:gridCol w:w="6223"/>
        <w:gridCol w:w="2184"/>
        <w:gridCol w:w="26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отініш беруші және отбасы мүшелері туралы мәліметтер:</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қатынастары</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жұмыс (жұмыс істейтін, жұмыс істейтін зейнеткер, жас бойынша зейнеткер, мүгедек, жұмыссыз, бала күту бойынша демалыста, үй шаруасындағы әйел, студент, оқушы, мектеп жасына дейінгі бала)</w:t>
            </w:r>
            <w:r>
              <w:br/>
            </w: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істейтіндер үшін жұмыс орны және лауазымы, кәзіргі уақытта оқушылардың оқитын орны</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тұлғалар үшін білім (білімді растайтын құжат)</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(жұбайы, кәмелетке толмаған балалар):</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Мектепке дейінгі балалар мектепке дейінгі ұйымға барып тұрады ма: ________________________________________________________________________________________________________________________________________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2662"/>
        <w:gridCol w:w="4583"/>
        <w:gridCol w:w="1453"/>
        <w:gridCol w:w="845"/>
        <w:gridCol w:w="543"/>
        <w:gridCol w:w="543"/>
        <w:gridCol w:w="547"/>
        <w:gridCol w:w="5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Отбасының белсенділігін арттырудың әлеуметтік келісімшарты негізінде әлеуметтік көмекке жүгінудің өткен айына, 12 айдағы өтініш беруші мен отбасы мүшелерінің табыстары туралы мәліметтер (табыстардың нақты санының жоғары шегін қойыңыздар). Отбасының белсенділігін арттырудың әлеуметтік келісімшарты негізінде әлеуметтік көмек сомасын есептеу үшін негізі ақпараттық жүйелердегі деректер болып табылады.</w:t>
            </w:r>
            <w:r>
              <w:br/>
            </w:r>
            <w:r>
              <w:rPr>
                <w:rFonts w:ascii="Times New Roman"/>
                <w:b w:val="false"/>
                <w:i w:val="false"/>
                <w:color w:val="000000"/>
                <w:sz w:val="20"/>
              </w:rPr>
              <w:t>
</w:t>
            </w:r>
          </w:p>
        </w:tc>
      </w:tr>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w:t>
            </w:r>
            <w:r>
              <w:br/>
            </w:r>
            <w:r>
              <w:rPr>
                <w:rFonts w:ascii="Times New Roman"/>
                <w:b w:val="false"/>
                <w:i w:val="false"/>
                <w:color w:val="000000"/>
                <w:sz w:val="20"/>
              </w:rPr>
              <w:t>
</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4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(жұмыссыздар жұмыспен қамту мәселелері жөніндегі уәкілетті органның фактілерін анықтамамен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түрде растайтын табыстар сомасы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мәлімделген табыстар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от трудовой деятельности</w:t>
            </w:r>
            <w:r>
              <w:br/>
            </w: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жәрдемақы</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стипендиялар</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алименттер</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табыстар</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*Отбасының тұрмыстық шарттары:</w:t>
      </w:r>
      <w:r>
        <w:br/>
      </w:r>
      <w:r>
        <w:rPr>
          <w:rFonts w:ascii="Times New Roman"/>
          <w:b w:val="false"/>
          <w:i w:val="false"/>
          <w:color w:val="000000"/>
          <w:sz w:val="28"/>
        </w:rPr>
        <w:t xml:space="preserve"> тұрғын көлемі: __________ ш. м; меншіктік түрі: </w:t>
      </w:r>
      <w:r>
        <w:br/>
      </w:r>
      <w:r>
        <w:rPr>
          <w:rFonts w:ascii="Times New Roman"/>
          <w:b w:val="false"/>
          <w:i w:val="false"/>
          <w:color w:val="000000"/>
          <w:sz w:val="28"/>
        </w:rPr>
        <w:t xml:space="preserve"> ___________________________;</w:t>
      </w:r>
      <w:r>
        <w:br/>
      </w:r>
      <w:r>
        <w:rPr>
          <w:rFonts w:ascii="Times New Roman"/>
          <w:b w:val="false"/>
          <w:i w:val="false"/>
          <w:color w:val="000000"/>
          <w:sz w:val="28"/>
        </w:rPr>
        <w:t xml:space="preserve"> ас үй, қойма және сенексіз бөлмелердің саны __;</w:t>
      </w:r>
      <w:r>
        <w:br/>
      </w:r>
      <w:r>
        <w:rPr>
          <w:rFonts w:ascii="Times New Roman"/>
          <w:b w:val="false"/>
          <w:i w:val="false"/>
          <w:color w:val="000000"/>
          <w:sz w:val="28"/>
        </w:rPr>
        <w:t xml:space="preserve"> Тұрғын үй сапасы </w:t>
      </w:r>
      <w:r>
        <w:br/>
      </w:r>
      <w:r>
        <w:rPr>
          <w:rFonts w:ascii="Times New Roman"/>
          <w:b w:val="false"/>
          <w:i w:val="false"/>
          <w:color w:val="000000"/>
          <w:sz w:val="28"/>
        </w:rPr>
        <w:t xml:space="preserve"> (дұрыс қалыпты, ескі, апаттық, жөнделмеген) </w:t>
      </w:r>
      <w:r>
        <w:br/>
      </w:r>
      <w:r>
        <w:rPr>
          <w:rFonts w:ascii="Times New Roman"/>
          <w:b w:val="false"/>
          <w:i w:val="false"/>
          <w:color w:val="000000"/>
          <w:sz w:val="28"/>
        </w:rPr>
        <w:t xml:space="preserve"> </w:t>
      </w:r>
      <w:r>
        <w:rPr>
          <w:rFonts w:ascii="Times New Roman"/>
          <w:b w:val="false"/>
          <w:i/>
          <w:color w:val="000000"/>
          <w:sz w:val="28"/>
        </w:rPr>
        <w:t xml:space="preserve">қажеттісін </w:t>
      </w:r>
      <w:r>
        <w:rPr>
          <w:rFonts w:ascii="Times New Roman"/>
          <w:b w:val="false"/>
          <w:i/>
          <w:color w:val="000000"/>
          <w:sz w:val="28"/>
        </w:rPr>
        <w:t>сызу</w:t>
      </w:r>
      <w:r>
        <w:br/>
      </w:r>
      <w:r>
        <w:rPr>
          <w:rFonts w:ascii="Times New Roman"/>
          <w:b w:val="false"/>
          <w:i w:val="false"/>
          <w:color w:val="000000"/>
          <w:sz w:val="28"/>
        </w:rPr>
        <w:t xml:space="preserve"> үй материалы (кірпіш, ағаш, қаңқа-қамыс, балшық, іргетассыз балшық, қол асты материалдардан, уақытша баспана, киіз үй)</w:t>
      </w:r>
      <w:r>
        <w:br/>
      </w:r>
      <w:r>
        <w:rPr>
          <w:rFonts w:ascii="Times New Roman"/>
          <w:b w:val="false"/>
          <w:i w:val="false"/>
          <w:color w:val="000000"/>
          <w:sz w:val="28"/>
        </w:rPr>
        <w:t xml:space="preserve"> </w:t>
      </w:r>
      <w:r>
        <w:rPr>
          <w:rFonts w:ascii="Times New Roman"/>
          <w:b w:val="false"/>
          <w:i/>
          <w:color w:val="000000"/>
          <w:sz w:val="28"/>
        </w:rPr>
        <w:t xml:space="preserve">қажеттісін </w:t>
      </w:r>
      <w:r>
        <w:rPr>
          <w:rFonts w:ascii="Times New Roman"/>
          <w:b w:val="false"/>
          <w:i/>
          <w:color w:val="000000"/>
          <w:sz w:val="28"/>
        </w:rPr>
        <w:t>сызу</w:t>
      </w:r>
      <w:r>
        <w:br/>
      </w:r>
      <w:r>
        <w:rPr>
          <w:rFonts w:ascii="Times New Roman"/>
          <w:b w:val="false"/>
          <w:i w:val="false"/>
          <w:color w:val="000000"/>
          <w:sz w:val="28"/>
        </w:rPr>
        <w:t xml:space="preserve"> тұрғын үйдің жабдықталуы (су құбыры, дәретхана, канализация, жылу, газ, ванна, лифт,телефон и т.б.____________________________</w:t>
      </w:r>
      <w:r>
        <w:br/>
      </w:r>
      <w:r>
        <w:rPr>
          <w:rFonts w:ascii="Times New Roman"/>
          <w:b w:val="false"/>
          <w:i w:val="false"/>
          <w:color w:val="000000"/>
          <w:sz w:val="28"/>
        </w:rPr>
        <w:t xml:space="preserve"> </w:t>
      </w:r>
      <w:r>
        <w:rPr>
          <w:rFonts w:ascii="Times New Roman"/>
          <w:b w:val="false"/>
          <w:i/>
          <w:color w:val="000000"/>
          <w:sz w:val="28"/>
        </w:rPr>
        <w:t xml:space="preserve">қажеттісін </w:t>
      </w:r>
      <w:r>
        <w:rPr>
          <w:rFonts w:ascii="Times New Roman"/>
          <w:b w:val="false"/>
          <w:i/>
          <w:color w:val="000000"/>
          <w:sz w:val="28"/>
        </w:rPr>
        <w:t>сызу</w:t>
      </w:r>
      <w:r>
        <w:br/>
      </w:r>
      <w:r>
        <w:rPr>
          <w:rFonts w:ascii="Times New Roman"/>
          <w:b w:val="false"/>
          <w:i w:val="false"/>
          <w:color w:val="000000"/>
          <w:sz w:val="28"/>
        </w:rPr>
        <w:t xml:space="preserve"> Меншік жер учаскесіне, шаруа қонысы, жеке қосалқы шарушылыққа ие болу құқығында менің отбасымның мүшелеріне тиісті жылжымайтын мүлік туралы мәліметтер:</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мөлшері, маркасы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Отбасы мүшелерінің денсаулық жағдайы, мүгедектің, аурулардың болуы (тексерістен қашан және қайта өтті, қандай ем қабылдайды, диспансерлік есепте тұрады ма), соңғы жылдары алған ота және жарақаттар: ____________________________________________________________________________________________________________________________________</w:t>
      </w:r>
      <w:r>
        <w:br/>
      </w:r>
      <w:r>
        <w:rPr>
          <w:rFonts w:ascii="Times New Roman"/>
          <w:b w:val="false"/>
          <w:i w:val="false"/>
          <w:color w:val="000000"/>
          <w:sz w:val="28"/>
        </w:rPr>
        <w:t xml:space="preserve"> өтініш беруші _____________________________________________________________</w:t>
      </w:r>
      <w:r>
        <w:br/>
      </w:r>
      <w:r>
        <w:rPr>
          <w:rFonts w:ascii="Times New Roman"/>
          <w:b w:val="false"/>
          <w:i w:val="false"/>
          <w:color w:val="000000"/>
          <w:sz w:val="28"/>
        </w:rPr>
        <w:t xml:space="preserve"> жұбайы_________________________________________________________</w:t>
      </w:r>
      <w:r>
        <w:br/>
      </w:r>
      <w:r>
        <w:rPr>
          <w:rFonts w:ascii="Times New Roman"/>
          <w:b w:val="false"/>
          <w:i w:val="false"/>
          <w:color w:val="000000"/>
          <w:sz w:val="28"/>
        </w:rPr>
        <w:t xml:space="preserve"> балалары_______________________________________________________</w:t>
      </w:r>
      <w:r>
        <w:br/>
      </w:r>
      <w:r>
        <w:rPr>
          <w:rFonts w:ascii="Times New Roman"/>
          <w:b w:val="false"/>
          <w:i w:val="false"/>
          <w:color w:val="000000"/>
          <w:sz w:val="28"/>
        </w:rPr>
        <w:t xml:space="preserve"> басқа туыстары________________________________________________________</w:t>
      </w:r>
      <w:r>
        <w:br/>
      </w:r>
      <w:r>
        <w:rPr>
          <w:rFonts w:ascii="Times New Roman"/>
          <w:b w:val="false"/>
          <w:i w:val="false"/>
          <w:color w:val="000000"/>
          <w:sz w:val="28"/>
        </w:rPr>
        <w:t xml:space="preserve"> 16 жасқа дейінгі мүгедек-баланың (16 жасқа дейңгі мүгедек-балалардың) арнаулы әлеуметтік қызметтерді алуы :</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Отбасының материалдық жағдайы туралы Сіздің бағаңыз:</w:t>
      </w:r>
      <w:r>
        <w:br/>
      </w:r>
      <w:r>
        <w:rPr>
          <w:rFonts w:ascii="Times New Roman"/>
          <w:b w:val="false"/>
          <w:i w:val="false"/>
          <w:color w:val="000000"/>
          <w:sz w:val="28"/>
        </w:rPr>
        <w:t xml:space="preserve"> тіпті тамақтануға да жетпейді</w:t>
      </w:r>
      <w:r>
        <w:br/>
      </w:r>
      <w:r>
        <w:rPr>
          <w:rFonts w:ascii="Times New Roman"/>
          <w:b w:val="false"/>
          <w:i w:val="false"/>
          <w:color w:val="000000"/>
          <w:sz w:val="28"/>
        </w:rPr>
        <w:t xml:space="preserve"> тамақтануға ғана жетеді</w:t>
      </w:r>
      <w:r>
        <w:br/>
      </w:r>
      <w:r>
        <w:rPr>
          <w:rFonts w:ascii="Times New Roman"/>
          <w:b w:val="false"/>
          <w:i w:val="false"/>
          <w:color w:val="000000"/>
          <w:sz w:val="28"/>
        </w:rPr>
        <w:t xml:space="preserve"> тамақтануға және ең қажетті заттарға ғана жетеді</w:t>
      </w:r>
      <w:r>
        <w:br/>
      </w:r>
      <w:r>
        <w:rPr>
          <w:rFonts w:ascii="Times New Roman"/>
          <w:b w:val="false"/>
          <w:i w:val="false"/>
          <w:color w:val="000000"/>
          <w:sz w:val="28"/>
        </w:rPr>
        <w:t xml:space="preserve"> балаларды киіммен, аяқ киіммен және оқу құралдарымен қамтамасыз етуге мүмкіндік жоқ</w:t>
      </w:r>
      <w:r>
        <w:br/>
      </w:r>
      <w:r>
        <w:rPr>
          <w:rFonts w:ascii="Times New Roman"/>
          <w:b w:val="false"/>
          <w:i w:val="false"/>
          <w:color w:val="000000"/>
          <w:sz w:val="28"/>
        </w:rPr>
        <w:t xml:space="preserve"> Өмірлік қиын жағдайлардан шығу бойынша болжамды әрекеттің бағыттары (өтініш берушінің пікірі) 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Жұмыспен қамтуға жәрдемдесудің қандай шараларына Сіз қатыса аласыз: </w:t>
      </w:r>
      <w:r>
        <w:br/>
      </w:r>
      <w:r>
        <w:rPr>
          <w:rFonts w:ascii="Times New Roman"/>
          <w:b w:val="false"/>
          <w:i w:val="false"/>
          <w:color w:val="000000"/>
          <w:sz w:val="28"/>
        </w:rPr>
        <w:t xml:space="preserve"> бар бос орындарға жұмысқа орналасу;</w:t>
      </w:r>
      <w:r>
        <w:br/>
      </w:r>
      <w:r>
        <w:rPr>
          <w:rFonts w:ascii="Times New Roman"/>
          <w:b w:val="false"/>
          <w:i w:val="false"/>
          <w:color w:val="000000"/>
          <w:sz w:val="28"/>
        </w:rPr>
        <w:t xml:space="preserve"> іске асырылып жатқан инфрақұрылым жобаларының шеңберінде жұмыс орындарына жұмысқа орналасу;</w:t>
      </w:r>
      <w:r>
        <w:br/>
      </w:r>
      <w:r>
        <w:rPr>
          <w:rFonts w:ascii="Times New Roman"/>
          <w:b w:val="false"/>
          <w:i w:val="false"/>
          <w:color w:val="000000"/>
          <w:sz w:val="28"/>
        </w:rPr>
        <w:t xml:space="preserve"> кішігірім кредиттеу;</w:t>
      </w:r>
      <w:r>
        <w:br/>
      </w:r>
      <w:r>
        <w:rPr>
          <w:rFonts w:ascii="Times New Roman"/>
          <w:b w:val="false"/>
          <w:i w:val="false"/>
          <w:color w:val="000000"/>
          <w:sz w:val="28"/>
        </w:rPr>
        <w:t xml:space="preserve"> кәсіптік оқыту (дайындау, қайта даярлау, біліктілікті арттыру);</w:t>
      </w:r>
      <w:r>
        <w:br/>
      </w:r>
      <w:r>
        <w:rPr>
          <w:rFonts w:ascii="Times New Roman"/>
          <w:b w:val="false"/>
          <w:i w:val="false"/>
          <w:color w:val="000000"/>
          <w:sz w:val="28"/>
        </w:rPr>
        <w:t xml:space="preserve"> әлеуметтік жұмыс орнына жұмысқа орналасу;</w:t>
      </w:r>
      <w:r>
        <w:br/>
      </w:r>
      <w:r>
        <w:rPr>
          <w:rFonts w:ascii="Times New Roman"/>
          <w:b w:val="false"/>
          <w:i w:val="false"/>
          <w:color w:val="000000"/>
          <w:sz w:val="28"/>
        </w:rPr>
        <w:t xml:space="preserve"> "Жастар саясатына" қатысу;</w:t>
      </w:r>
      <w:r>
        <w:br/>
      </w:r>
      <w:r>
        <w:rPr>
          <w:rFonts w:ascii="Times New Roman"/>
          <w:b w:val="false"/>
          <w:i w:val="false"/>
          <w:color w:val="000000"/>
          <w:sz w:val="28"/>
        </w:rPr>
        <w:t xml:space="preserve"> Әлеуметтік экономикалық дамудың әлеуетті төмен елді мекендерден әлеуметтік экономикалық дамудың әлеуетті жоғары елді мекендеріне және экономикалық даму орталықтарына көшуде қатысу.</w:t>
      </w:r>
      <w:r>
        <w:br/>
      </w:r>
      <w:r>
        <w:rPr>
          <w:rFonts w:ascii="Times New Roman"/>
          <w:b w:val="false"/>
          <w:i w:val="false"/>
          <w:color w:val="000000"/>
          <w:sz w:val="28"/>
        </w:rPr>
        <w:t xml:space="preserve"> қоғамдық жұмыстар.</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 _____________ _______________</w:t>
      </w:r>
      <w:r>
        <w:br/>
      </w:r>
      <w:r>
        <w:rPr>
          <w:rFonts w:ascii="Times New Roman"/>
          <w:b w:val="false"/>
          <w:i w:val="false"/>
          <w:color w:val="000000"/>
          <w:sz w:val="28"/>
        </w:rPr>
        <w:t xml:space="preserve">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9-қосымша</w:t>
            </w:r>
          </w:p>
        </w:tc>
      </w:tr>
    </w:tbl>
    <w:bookmarkStart w:name="z268" w:id="17"/>
    <w:p>
      <w:pPr>
        <w:spacing w:after="0"/>
        <w:ind w:left="0"/>
        <w:jc w:val="left"/>
      </w:pPr>
      <w:r>
        <w:rPr>
          <w:rFonts w:ascii="Times New Roman"/>
          <w:b/>
          <w:i w:val="false"/>
          <w:color w:val="000000"/>
        </w:rPr>
        <w:t xml:space="preserve"> Отбасыға көмектiң</w:t>
      </w:r>
      <w:r>
        <w:br/>
      </w:r>
      <w:r>
        <w:rPr>
          <w:rFonts w:ascii="Times New Roman"/>
          <w:b/>
          <w:i w:val="false"/>
          <w:color w:val="000000"/>
        </w:rPr>
        <w:t>ЖЕКЕ ЖОСПАРЫ</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Уәкiлеттi орган _____________________________________________________</w:t>
      </w:r>
      <w:r>
        <w:br/>
      </w:r>
      <w:r>
        <w:rPr>
          <w:rFonts w:ascii="Times New Roman"/>
          <w:b w:val="false"/>
          <w:i w:val="false"/>
          <w:color w:val="000000"/>
          <w:sz w:val="28"/>
        </w:rPr>
        <w:t>Көмектi алушы: ____________________________________________________</w:t>
      </w:r>
      <w:r>
        <w:br/>
      </w:r>
      <w:r>
        <w:rPr>
          <w:rFonts w:ascii="Times New Roman"/>
          <w:b w:val="false"/>
          <w:i w:val="false"/>
          <w:color w:val="000000"/>
          <w:sz w:val="28"/>
        </w:rPr>
        <w:t>(Т.А.Ә. (болған кезде), тұратын мекенжайы)</w:t>
      </w:r>
      <w:r>
        <w:br/>
      </w:r>
      <w:r>
        <w:rPr>
          <w:rFonts w:ascii="Times New Roman"/>
          <w:b w:val="false"/>
          <w:i w:val="false"/>
          <w:color w:val="000000"/>
          <w:sz w:val="28"/>
        </w:rPr>
        <w:t>Келiсiмшарттың қолданылуы басталған күн: ____________________________</w:t>
      </w:r>
      <w:r>
        <w:br/>
      </w:r>
      <w:r>
        <w:rPr>
          <w:rFonts w:ascii="Times New Roman"/>
          <w:b w:val="false"/>
          <w:i w:val="false"/>
          <w:color w:val="000000"/>
          <w:sz w:val="28"/>
        </w:rPr>
        <w:t>Келiсiмшарттың қолданылуы тоқтатылған күн: _________________________</w:t>
      </w:r>
      <w:r>
        <w:br/>
      </w:r>
      <w:r>
        <w:rPr>
          <w:rFonts w:ascii="Times New Roman"/>
          <w:b w:val="false"/>
          <w:i w:val="false"/>
          <w:color w:val="000000"/>
          <w:sz w:val="28"/>
        </w:rPr>
        <w:t>Қажеттi iс-әрекеттер:________________________________________________</w:t>
      </w:r>
      <w:r>
        <w:br/>
      </w:r>
      <w:r>
        <w:rPr>
          <w:rFonts w:ascii="Times New Roman"/>
          <w:b w:val="false"/>
          <w:i w:val="false"/>
          <w:color w:val="000000"/>
          <w:sz w:val="28"/>
        </w:rPr>
        <w:t xml:space="preserve"> 1. Отбасын өмiрлiк қиын жағдайдан шығаруға арналған көмектiң</w:t>
      </w:r>
      <w:r>
        <w:br/>
      </w:r>
      <w:r>
        <w:rPr>
          <w:rFonts w:ascii="Times New Roman"/>
          <w:b w:val="false"/>
          <w:i w:val="false"/>
          <w:color w:val="000000"/>
          <w:sz w:val="28"/>
        </w:rPr>
        <w:t>20 __жыл_________(айын көрсету) iс-шаралар жоспары және сол бойынша 20 __жыл____________(айын көрсету) есептiлiктi ұсыну.</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170"/>
        <w:gridCol w:w="885"/>
        <w:gridCol w:w="1031"/>
        <w:gridCol w:w="460"/>
        <w:gridCol w:w="2742"/>
        <w:gridCol w:w="2320"/>
        <w:gridCol w:w="1976"/>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кезде)</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Iс-шаралар</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Көмектi, қызметтi ұсынатын орган (мекеме)</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Күнiн көрсете отырып, орындалуы туралы белгi</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Нәтижесi i (бағалау)</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Жүргiзiлген iс-шаралар бойынша келiсiмшартты сүйемелдеудi жүзеге асыратын өкілетті орган маманының түпкiлiктi қорытындысы: ____________________________________________________</w:t>
      </w:r>
      <w:r>
        <w:br/>
      </w:r>
      <w:r>
        <w:rPr>
          <w:rFonts w:ascii="Times New Roman"/>
          <w:b w:val="false"/>
          <w:i w:val="false"/>
          <w:color w:val="000000"/>
          <w:sz w:val="28"/>
        </w:rPr>
        <w:t xml:space="preserve"> Қажеттi өзара iс-әрекеттер:</w:t>
      </w:r>
      <w:r>
        <w:br/>
      </w:r>
      <w:r>
        <w:rPr>
          <w:rFonts w:ascii="Times New Roman"/>
          <w:b w:val="false"/>
          <w:i w:val="false"/>
          <w:color w:val="000000"/>
          <w:sz w:val="28"/>
        </w:rPr>
        <w:t xml:space="preserve"> - жұмыспен қамту органымен ____________________________________</w:t>
      </w:r>
      <w:r>
        <w:br/>
      </w:r>
      <w:r>
        <w:rPr>
          <w:rFonts w:ascii="Times New Roman"/>
          <w:b w:val="false"/>
          <w:i w:val="false"/>
          <w:color w:val="000000"/>
          <w:sz w:val="28"/>
        </w:rPr>
        <w:t>- денсаулық сақтау органымен __________________________________</w:t>
      </w:r>
      <w:r>
        <w:br/>
      </w:r>
      <w:r>
        <w:rPr>
          <w:rFonts w:ascii="Times New Roman"/>
          <w:b w:val="false"/>
          <w:i w:val="false"/>
          <w:color w:val="000000"/>
          <w:sz w:val="28"/>
        </w:rPr>
        <w:t>- басқа да байланыстар ________________________________________</w:t>
      </w:r>
      <w:r>
        <w:br/>
      </w:r>
      <w:r>
        <w:rPr>
          <w:rFonts w:ascii="Times New Roman"/>
          <w:b w:val="false"/>
          <w:i w:val="false"/>
          <w:color w:val="000000"/>
          <w:sz w:val="28"/>
        </w:rPr>
        <w:t xml:space="preserve"> Өкілетті орган маманының </w:t>
      </w:r>
      <w:r>
        <w:br/>
      </w:r>
      <w:r>
        <w:rPr>
          <w:rFonts w:ascii="Times New Roman"/>
          <w:b w:val="false"/>
          <w:i w:val="false"/>
          <w:color w:val="000000"/>
          <w:sz w:val="28"/>
        </w:rPr>
        <w:t xml:space="preserve"> қолы:___________________ Күнi: _____________</w:t>
      </w:r>
      <w:r>
        <w:br/>
      </w:r>
      <w:r>
        <w:rPr>
          <w:rFonts w:ascii="Times New Roman"/>
          <w:b w:val="false"/>
          <w:i w:val="false"/>
          <w:color w:val="000000"/>
          <w:sz w:val="28"/>
        </w:rPr>
        <w:t xml:space="preserve"> (Кезеңдер саны отбасындағы нақты жағдайлар мен бейiмдеу бағдарламасына байланысты)</w:t>
      </w:r>
      <w:r>
        <w:br/>
      </w:r>
      <w:r>
        <w:rPr>
          <w:rFonts w:ascii="Times New Roman"/>
          <w:b w:val="false"/>
          <w:i w:val="false"/>
          <w:color w:val="000000"/>
          <w:sz w:val="28"/>
        </w:rPr>
        <w:t xml:space="preserve"> Берiлетiн көмектiң түрлерi:</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605"/>
        <w:gridCol w:w="9156"/>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сайынғы жәрдемақы</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Бiржолғы төлем</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бюджеттiң есебiнен iске асырылатын өзге де көмек түрлерi</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Бiржолғы төлем кезiнде:</w:t>
      </w:r>
      <w:r>
        <w:br/>
      </w:r>
      <w:r>
        <w:rPr>
          <w:rFonts w:ascii="Times New Roman"/>
          <w:b w:val="false"/>
          <w:i w:val="false"/>
          <w:color w:val="000000"/>
          <w:sz w:val="28"/>
        </w:rPr>
        <w:t xml:space="preserve"> Шығын сметасы:</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техниканың, жабдықтардың және басқа да атаулары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Отбасының (адамның) жан басына шаққандағы табысы, теңгемен:</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9"/>
        <w:gridCol w:w="4289"/>
        <w:gridCol w:w="3432"/>
      </w:tblGrid>
      <w:tr>
        <w:trPr>
          <w:trHeight w:val="30" w:hRule="atLeast"/>
        </w:trPr>
        <w:tc>
          <w:tcPr>
            <w:tcW w:w="4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 жасалғанға дейiн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Келiсiмшарттың қолданылу мерзiмiнiң аяқталуы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мөлшерiн қоса есептегенде</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мөлшерiн есептемегенде</w:t>
            </w:r>
            <w:r>
              <w:br/>
            </w:r>
            <w:r>
              <w:rPr>
                <w:rFonts w:ascii="Times New Roman"/>
                <w:b w:val="false"/>
                <w:i w:val="false"/>
                <w:color w:val="000000"/>
                <w:sz w:val="20"/>
              </w:rPr>
              <w:t>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Жүргiзiлген iс-шаралардың тиiмдiлiгi туралы қорытынды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Жұмыспен қамту және әлеуметтiк бағдарламалар бөлiмi:</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Уәкiлеттi өкiлдiң (тегi, аты, әкесiнiң аты (болған кезде)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(қолы)</w:t>
      </w:r>
      <w:r>
        <w:br/>
      </w:r>
      <w:r>
        <w:rPr>
          <w:rFonts w:ascii="Times New Roman"/>
          <w:b w:val="false"/>
          <w:i w:val="false"/>
          <w:color w:val="000000"/>
          <w:sz w:val="28"/>
        </w:rPr>
        <w:t xml:space="preserve"> 20 __жылғы "________"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10-қосымша</w:t>
            </w:r>
          </w:p>
        </w:tc>
      </w:tr>
    </w:tbl>
    <w:bookmarkStart w:name="z289" w:id="18"/>
    <w:p>
      <w:pPr>
        <w:spacing w:after="0"/>
        <w:ind w:left="0"/>
        <w:jc w:val="left"/>
      </w:pPr>
      <w:r>
        <w:rPr>
          <w:rFonts w:ascii="Times New Roman"/>
          <w:b/>
          <w:i w:val="false"/>
          <w:color w:val="000000"/>
        </w:rPr>
        <w:t xml:space="preserve"> Отбасының белсендiлiгiн арттырудың әлеуметтiк келiсiмшарты</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 № _______ 20__ жылғы "_______" ___________</w:t>
      </w:r>
      <w:r>
        <w:br/>
      </w:r>
      <w:r>
        <w:rPr>
          <w:rFonts w:ascii="Times New Roman"/>
          <w:b w:val="false"/>
          <w:i w:val="false"/>
          <w:color w:val="000000"/>
          <w:sz w:val="28"/>
        </w:rPr>
        <w:t>(жасалған орны)</w:t>
      </w:r>
      <w:r>
        <w:br/>
      </w:r>
      <w:r>
        <w:rPr>
          <w:rFonts w:ascii="Times New Roman"/>
          <w:b w:val="false"/>
          <w:i w:val="false"/>
          <w:color w:val="000000"/>
          <w:sz w:val="28"/>
        </w:rPr>
        <w:t xml:space="preserve"> Бұдан әрi "жұмыспен қамту және әлеуметтiк бағдарламалар бөлiмi" деп аталатын _________________________________________________ атынан</w:t>
      </w:r>
      <w:r>
        <w:br/>
      </w:r>
      <w:r>
        <w:rPr>
          <w:rFonts w:ascii="Times New Roman"/>
          <w:b w:val="false"/>
          <w:i w:val="false"/>
          <w:color w:val="000000"/>
          <w:sz w:val="28"/>
        </w:rPr>
        <w:t>(уәкiлеттi органның атауы)</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(тегi, аты, әкесiнiң аты (болған кезде), уәкiлеттi өкiлдiң атқаратын</w:t>
      </w:r>
      <w:r>
        <w:br/>
      </w:r>
      <w:r>
        <w:rPr>
          <w:rFonts w:ascii="Times New Roman"/>
          <w:b w:val="false"/>
          <w:i w:val="false"/>
          <w:color w:val="000000"/>
          <w:sz w:val="28"/>
        </w:rPr>
        <w:t>лауазымы)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(тегi, аты, әкесiнiң аты (болған кезде), жеке басын куәландыратын</w:t>
      </w:r>
      <w:r>
        <w:br/>
      </w:r>
      <w:r>
        <w:rPr>
          <w:rFonts w:ascii="Times New Roman"/>
          <w:b w:val="false"/>
          <w:i w:val="false"/>
          <w:color w:val="000000"/>
          <w:sz w:val="28"/>
        </w:rPr>
        <w:t>құжаттың атауы, жеке сәйкестендiру нөмiрi, құжаттың сериясы, нөмiрi,</w:t>
      </w:r>
      <w:r>
        <w:br/>
      </w:r>
      <w:r>
        <w:rPr>
          <w:rFonts w:ascii="Times New Roman"/>
          <w:b w:val="false"/>
          <w:i w:val="false"/>
          <w:color w:val="000000"/>
          <w:sz w:val="28"/>
        </w:rPr>
        <w:t>кiм және қашан бердi)</w:t>
      </w:r>
      <w:r>
        <w:br/>
      </w:r>
      <w:r>
        <w:rPr>
          <w:rFonts w:ascii="Times New Roman"/>
          <w:b w:val="false"/>
          <w:i w:val="false"/>
          <w:color w:val="000000"/>
          <w:sz w:val="28"/>
        </w:rPr>
        <w:t xml:space="preserve"> отбасының белсенділігін арттырудың әлеуметтік келісімшарты негізінде әлеуметтік көмек алуға өтініш беруші - отбасы атынан сөйлеуші және </w:t>
      </w:r>
      <w:r>
        <w:br/>
      </w:r>
      <w:r>
        <w:rPr>
          <w:rFonts w:ascii="Times New Roman"/>
          <w:b w:val="false"/>
          <w:i w:val="false"/>
          <w:color w:val="000000"/>
          <w:sz w:val="28"/>
        </w:rPr>
        <w:t xml:space="preserve"> ____________________________________________ мекенжай бойынша тұратын</w:t>
      </w:r>
      <w:r>
        <w:br/>
      </w:r>
      <w:r>
        <w:rPr>
          <w:rFonts w:ascii="Times New Roman"/>
          <w:b w:val="false"/>
          <w:i w:val="false"/>
          <w:color w:val="000000"/>
          <w:sz w:val="28"/>
        </w:rPr>
        <w:t>әрі қарай "өтініш беруші" деп аталатын, екінші тараптан, төмендегі туралы әлеуметтік көмек алуға осы отбасының белсенділігін арттырудың әлеуметтік келісімшартын (бұдан әрі - келісімшарт) жасасты:</w:t>
      </w:r>
      <w:r>
        <w:br/>
      </w:r>
      <w:r>
        <w:rPr>
          <w:rFonts w:ascii="Times New Roman"/>
          <w:b w:val="false"/>
          <w:i w:val="false"/>
          <w:color w:val="000000"/>
          <w:sz w:val="28"/>
        </w:rPr>
        <w:t>
</w:t>
      </w:r>
    </w:p>
    <w:bookmarkStart w:name="z291" w:id="19"/>
    <w:p>
      <w:pPr>
        <w:spacing w:after="0"/>
        <w:ind w:left="0"/>
        <w:jc w:val="left"/>
      </w:pPr>
      <w:r>
        <w:rPr>
          <w:rFonts w:ascii="Times New Roman"/>
          <w:b/>
          <w:i w:val="false"/>
          <w:color w:val="000000"/>
        </w:rPr>
        <w:t xml:space="preserve"> 1. Келiсiмшарт мәнi</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 Келiсiмшарт мәнi жұмыспен қамту және әлеуметтiк бағдарламалар бөлiмi мен отбасы (адам) жүзеге асыратын отбасын (адамды) өмiрлiк қиын жағдайдан шығаруға бағытталған iс-шаралар кешенi болып табылады.</w:t>
      </w:r>
      <w:r>
        <w:br/>
      </w:r>
      <w:r>
        <w:rPr>
          <w:rFonts w:ascii="Times New Roman"/>
          <w:b w:val="false"/>
          <w:i w:val="false"/>
          <w:color w:val="000000"/>
          <w:sz w:val="28"/>
        </w:rPr>
        <w:t>
</w:t>
      </w:r>
    </w:p>
    <w:bookmarkStart w:name="z293" w:id="20"/>
    <w:p>
      <w:pPr>
        <w:spacing w:after="0"/>
        <w:ind w:left="0"/>
        <w:jc w:val="left"/>
      </w:pPr>
      <w:r>
        <w:rPr>
          <w:rFonts w:ascii="Times New Roman"/>
          <w:b/>
          <w:i w:val="false"/>
          <w:color w:val="000000"/>
        </w:rPr>
        <w:t xml:space="preserve"> 2. Келiсiмшарт тараптарының мiндеттерi</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 Жұмыспен қамту және әлеуметтiк бағдарламалар бөлiмi:</w:t>
      </w:r>
      <w:r>
        <w:br/>
      </w:r>
      <w:r>
        <w:rPr>
          <w:rFonts w:ascii="Times New Roman"/>
          <w:b w:val="false"/>
          <w:i w:val="false"/>
          <w:color w:val="000000"/>
          <w:sz w:val="28"/>
        </w:rPr>
        <w:t xml:space="preserve"> 1) қатысушыға және (немесе) оның отбасы мүшелерiне, отбасының еңбекке қабiлеттi мүшелерi жұмыспен қамтуға жәрдемдесудiң белсендi шараларына қатысқан жағдайда отбасының __________________ мүшесiне:</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(отбасы мүшелерiнiң тегi, аты, әкесiнiң аты (болған кезде) _____________________ ______________ бастап ______ дейiнгi кезеңге ай сайын ______________ (____________________________ ) теңге мөлшерiнде (сомасы жазбаша) және (немесе) бiр жолғы ___________________(__________________) теңге (сомасы жазбаша) мөлшерiнде __________________________________________________________ (жеке қосалқы шаруашылықты дамыту (үй малын, құсын сатып алу және т.б.), жеке кәсiпкерлiк қызметтi ұйымдастыру) шартты ақшалай көмектi төлейдi;</w:t>
      </w:r>
      <w:r>
        <w:br/>
      </w:r>
      <w:r>
        <w:rPr>
          <w:rFonts w:ascii="Times New Roman"/>
          <w:b w:val="false"/>
          <w:i w:val="false"/>
          <w:color w:val="000000"/>
          <w:sz w:val="28"/>
        </w:rPr>
        <w:t>
      </w:t>
      </w:r>
      <w:r>
        <w:rPr>
          <w:rFonts w:ascii="Times New Roman"/>
          <w:b w:val="false"/>
          <w:i w:val="false"/>
          <w:color w:val="000000"/>
          <w:sz w:val="28"/>
        </w:rPr>
        <w:t>2) келiсiмшарттың ажырамас бөлiгi болып табылатын Отбасыға көмектiң жеке жоспарына (бұдан әрi - Жеке жоспар) сәйкес жұмыспен қамтуға жәрдемдесу және (немесе) әлеуметтiк бейiмдеу (қажет болған жағдайда) бойынша iс-шаралар ұсынуды ұйымдастырады;</w:t>
      </w:r>
      <w:r>
        <w:br/>
      </w:r>
      <w:r>
        <w:rPr>
          <w:rFonts w:ascii="Times New Roman"/>
          <w:b w:val="false"/>
          <w:i w:val="false"/>
          <w:color w:val="000000"/>
          <w:sz w:val="28"/>
        </w:rPr>
        <w:t>
      </w:t>
      </w:r>
      <w:r>
        <w:rPr>
          <w:rFonts w:ascii="Times New Roman"/>
          <w:b w:val="false"/>
          <w:i w:val="false"/>
          <w:color w:val="000000"/>
          <w:sz w:val="28"/>
        </w:rPr>
        <w:t>3) отбасының (адамның) өзiн-өзi қамтамасыз етуге өтуiне ықпал және келiсiмшартты iске асыру мерзiмi iшiнде сүйемелдеудi қамтамасыз етедi; </w:t>
      </w:r>
      <w:r>
        <w:br/>
      </w:r>
      <w:r>
        <w:rPr>
          <w:rFonts w:ascii="Times New Roman"/>
          <w:b w:val="false"/>
          <w:i w:val="false"/>
          <w:color w:val="000000"/>
          <w:sz w:val="28"/>
        </w:rPr>
        <w:t>
      </w:t>
      </w:r>
      <w:r>
        <w:rPr>
          <w:rFonts w:ascii="Times New Roman"/>
          <w:b w:val="false"/>
          <w:i w:val="false"/>
          <w:color w:val="000000"/>
          <w:sz w:val="28"/>
        </w:rPr>
        <w:t>4) Жеке жоспарда көзделген iс-шараларды iске асыруға жұмылдырылған басқа да ұйымдармен өзара iс-әрекеттi жүзеге асырады; </w:t>
      </w:r>
      <w:r>
        <w:br/>
      </w:r>
      <w:r>
        <w:rPr>
          <w:rFonts w:ascii="Times New Roman"/>
          <w:b w:val="false"/>
          <w:i w:val="false"/>
          <w:color w:val="000000"/>
          <w:sz w:val="28"/>
        </w:rPr>
        <w:t>
      </w:t>
      </w:r>
      <w:r>
        <w:rPr>
          <w:rFonts w:ascii="Times New Roman"/>
          <w:b w:val="false"/>
          <w:i w:val="false"/>
          <w:color w:val="000000"/>
          <w:sz w:val="28"/>
        </w:rPr>
        <w:t>5) қатысушының және (немесе) оның отбасы мүшелерiнiң Жеке жоспарды орындау бойынша келiсiмшарттың мiндеттемелерiн орындауына тоқсан сайын мониторинг жүргiзедi.</w:t>
      </w:r>
      <w:r>
        <w:br/>
      </w:r>
      <w:r>
        <w:rPr>
          <w:rFonts w:ascii="Times New Roman"/>
          <w:b w:val="false"/>
          <w:i w:val="false"/>
          <w:color w:val="000000"/>
          <w:sz w:val="28"/>
        </w:rPr>
        <w:t>
      </w:t>
      </w:r>
      <w:r>
        <w:rPr>
          <w:rFonts w:ascii="Times New Roman"/>
          <w:b w:val="false"/>
          <w:i w:val="false"/>
          <w:color w:val="000000"/>
          <w:sz w:val="28"/>
        </w:rPr>
        <w:t>3. Қатысушы және (немесе) оның отбасы мүшелерi: </w:t>
      </w:r>
      <w:r>
        <w:br/>
      </w:r>
      <w:r>
        <w:rPr>
          <w:rFonts w:ascii="Times New Roman"/>
          <w:b w:val="false"/>
          <w:i w:val="false"/>
          <w:color w:val="000000"/>
          <w:sz w:val="28"/>
        </w:rPr>
        <w:t>
      </w:t>
      </w:r>
      <w:r>
        <w:rPr>
          <w:rFonts w:ascii="Times New Roman"/>
          <w:b w:val="false"/>
          <w:i w:val="false"/>
          <w:color w:val="000000"/>
          <w:sz w:val="28"/>
        </w:rPr>
        <w:t>1) келiсiмшарт талаптарын және Жеке жоспар бойынша iс-шараларды толық көлемде орындайды және өмiрлiк қиын жағдайдан шығу жөнiнде белсендi iс-әрекеттер қабылдайды;</w:t>
      </w:r>
      <w:r>
        <w:br/>
      </w:r>
      <w:r>
        <w:rPr>
          <w:rFonts w:ascii="Times New Roman"/>
          <w:b w:val="false"/>
          <w:i w:val="false"/>
          <w:color w:val="000000"/>
          <w:sz w:val="28"/>
        </w:rPr>
        <w:t>
      </w:t>
      </w:r>
      <w:r>
        <w:rPr>
          <w:rFonts w:ascii="Times New Roman"/>
          <w:b w:val="false"/>
          <w:i w:val="false"/>
          <w:color w:val="000000"/>
          <w:sz w:val="28"/>
        </w:rPr>
        <w:t>2) жұмыспен қамту орталығымен жасалған әлеуметтiк келiсiмшарт (келiсiмшарттар) талаптарын орындайды;</w:t>
      </w:r>
      <w:r>
        <w:br/>
      </w:r>
      <w:r>
        <w:rPr>
          <w:rFonts w:ascii="Times New Roman"/>
          <w:b w:val="false"/>
          <w:i w:val="false"/>
          <w:color w:val="000000"/>
          <w:sz w:val="28"/>
        </w:rPr>
        <w:t>
      </w:t>
      </w:r>
      <w:r>
        <w:rPr>
          <w:rFonts w:ascii="Times New Roman"/>
          <w:b w:val="false"/>
          <w:i w:val="false"/>
          <w:color w:val="000000"/>
          <w:sz w:val="28"/>
        </w:rPr>
        <w:t>3) жұмыспен қамтуға жәрдемдесудiң мемлекеттiк шараларына қатысу нәтижесiнде жұмыспен қамту орталығы және (немесе) жұмыспен қамту және әлеуметтiк бағдарламалар бөлiмi ұсынған жұмыс орнына жұмысқа орналасады;</w:t>
      </w:r>
      <w:r>
        <w:br/>
      </w:r>
      <w:r>
        <w:rPr>
          <w:rFonts w:ascii="Times New Roman"/>
          <w:b w:val="false"/>
          <w:i w:val="false"/>
          <w:color w:val="000000"/>
          <w:sz w:val="28"/>
        </w:rPr>
        <w:t>
      </w:t>
      </w:r>
      <w:r>
        <w:rPr>
          <w:rFonts w:ascii="Times New Roman"/>
          <w:b w:val="false"/>
          <w:i w:val="false"/>
          <w:color w:val="000000"/>
          <w:sz w:val="28"/>
        </w:rPr>
        <w:t>4) скринингтiк тексеруден өтуi, әлеуметтiк мәнi бар аурулары (маскүнемдiк, нашақорлық, туберкулез) болған жағдайда емделуi тиiс, сондай-ақ жүктiлiгi кезiнде уақытында жүктiлiктiң 12 аптасына дейiн әйелдер консультациясында тiркеуге тұрып және жүктiлiктiң бүкiл кезеңi iшiнде бақылауда болады;</w:t>
      </w:r>
      <w:r>
        <w:br/>
      </w:r>
      <w:r>
        <w:rPr>
          <w:rFonts w:ascii="Times New Roman"/>
          <w:b w:val="false"/>
          <w:i w:val="false"/>
          <w:color w:val="000000"/>
          <w:sz w:val="28"/>
        </w:rPr>
        <w:t>
      </w:t>
      </w:r>
      <w:r>
        <w:rPr>
          <w:rFonts w:ascii="Times New Roman"/>
          <w:b w:val="false"/>
          <w:i w:val="false"/>
          <w:color w:val="000000"/>
          <w:sz w:val="28"/>
        </w:rPr>
        <w:t>5) жұмыспен қамту және әлеуметтiк бағдарламалар бөлiмiне шартты ақшалай көмек тағайындауға және оның мөлшерiне әсер ететiн жағдайлар туындауы туралы ақпаратты көрсетiлген жағдайлар туындаған күнiнен бастап 15 (он бес) жұмыс күнi iшiнде ұсынады; </w:t>
      </w:r>
      <w:r>
        <w:br/>
      </w:r>
      <w:r>
        <w:rPr>
          <w:rFonts w:ascii="Times New Roman"/>
          <w:b w:val="false"/>
          <w:i w:val="false"/>
          <w:color w:val="000000"/>
          <w:sz w:val="28"/>
        </w:rPr>
        <w:t>
      </w:t>
      </w:r>
      <w:r>
        <w:rPr>
          <w:rFonts w:ascii="Times New Roman"/>
          <w:b w:val="false"/>
          <w:i w:val="false"/>
          <w:color w:val="000000"/>
          <w:sz w:val="28"/>
        </w:rPr>
        <w:t>6) банк шотының нөмiрi, тұрғылықты жерi өзгерген жағдайда жұмыспен қамту және әлеуметтiк бағдарламалар бөлiмiне тиiстi өзгерiстердi растайтын құжаттармен осы өзгерiстер туралы өтiнiш беру жолымен хабарлайды; </w:t>
      </w:r>
      <w:r>
        <w:br/>
      </w:r>
      <w:r>
        <w:rPr>
          <w:rFonts w:ascii="Times New Roman"/>
          <w:b w:val="false"/>
          <w:i w:val="false"/>
          <w:color w:val="000000"/>
          <w:sz w:val="28"/>
        </w:rPr>
        <w:t>
      </w:t>
      </w:r>
      <w:r>
        <w:rPr>
          <w:rFonts w:ascii="Times New Roman"/>
          <w:b w:val="false"/>
          <w:i w:val="false"/>
          <w:color w:val="000000"/>
          <w:sz w:val="28"/>
        </w:rPr>
        <w:t>7) ШАК-ты заңсыз тағайындауға әкеп соқтырған жалған мәлiметтер ұсынғаны анықталған жағдайда заңсыз алынған ақшалай қаражатты ерiктi түрде қайтарады;</w:t>
      </w:r>
      <w:r>
        <w:br/>
      </w:r>
      <w:r>
        <w:rPr>
          <w:rFonts w:ascii="Times New Roman"/>
          <w:b w:val="false"/>
          <w:i w:val="false"/>
          <w:color w:val="000000"/>
          <w:sz w:val="28"/>
        </w:rPr>
        <w:t>
      </w:t>
      </w:r>
      <w:r>
        <w:rPr>
          <w:rFonts w:ascii="Times New Roman"/>
          <w:b w:val="false"/>
          <w:i w:val="false"/>
          <w:color w:val="000000"/>
          <w:sz w:val="28"/>
        </w:rPr>
        <w:t>8) келiсiмшартты сүйемелдеудi жүзеге асыратын жұмыспен қамту және әлеуметтiк бағдарламалар бөлiмiмен, кенттiң әкiмiмен (жұмыспен қамту және әлеуметтiк бағдарламалар бөлiмiмен, кент әкiмiмен келiсiм бойынша келiсiмшарттың орындалу барысы туралы барлық мәлiметтердi ұдайы ұсынады.</w:t>
      </w:r>
      <w:r>
        <w:br/>
      </w:r>
      <w:r>
        <w:rPr>
          <w:rFonts w:ascii="Times New Roman"/>
          <w:b w:val="false"/>
          <w:i w:val="false"/>
          <w:color w:val="000000"/>
          <w:sz w:val="28"/>
        </w:rPr>
        <w:t>
</w:t>
      </w:r>
    </w:p>
    <w:bookmarkStart w:name="z308" w:id="21"/>
    <w:p>
      <w:pPr>
        <w:spacing w:after="0"/>
        <w:ind w:left="0"/>
        <w:jc w:val="left"/>
      </w:pPr>
      <w:r>
        <w:rPr>
          <w:rFonts w:ascii="Times New Roman"/>
          <w:b/>
          <w:i w:val="false"/>
          <w:color w:val="000000"/>
        </w:rPr>
        <w:t xml:space="preserve"> 3. Тараптардың құқықтары</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4. Жұмыспен қамту және әлеуметтiк бағдарламалар бөлiмi: </w:t>
      </w:r>
      <w:r>
        <w:br/>
      </w:r>
      <w:r>
        <w:rPr>
          <w:rFonts w:ascii="Times New Roman"/>
          <w:b w:val="false"/>
          <w:i w:val="false"/>
          <w:color w:val="000000"/>
          <w:sz w:val="28"/>
        </w:rPr>
        <w:t>
      </w:t>
      </w:r>
      <w:r>
        <w:rPr>
          <w:rFonts w:ascii="Times New Roman"/>
          <w:b w:val="false"/>
          <w:i w:val="false"/>
          <w:color w:val="000000"/>
          <w:sz w:val="28"/>
        </w:rPr>
        <w:t>1) отбасының (адамның) және оның отбасы мүшелерiнiң мұқтаждығын тексеру және айқындау үшiн үшiншi адамдардан (кәсiпорындардан, салық органдарынан және басқа да ұйымдардан) олардың табыстары мен мүлкi туралы қосымша мәлiметтер сұратады;</w:t>
      </w:r>
      <w:r>
        <w:br/>
      </w:r>
      <w:r>
        <w:rPr>
          <w:rFonts w:ascii="Times New Roman"/>
          <w:b w:val="false"/>
          <w:i w:val="false"/>
          <w:color w:val="000000"/>
          <w:sz w:val="28"/>
        </w:rPr>
        <w:t>
      </w:t>
      </w:r>
      <w:r>
        <w:rPr>
          <w:rFonts w:ascii="Times New Roman"/>
          <w:b w:val="false"/>
          <w:i w:val="false"/>
          <w:color w:val="000000"/>
          <w:sz w:val="28"/>
        </w:rPr>
        <w:t>2) отбасының (адамның) материалдық жағдайын тексередi; </w:t>
      </w:r>
      <w:r>
        <w:br/>
      </w:r>
      <w:r>
        <w:rPr>
          <w:rFonts w:ascii="Times New Roman"/>
          <w:b w:val="false"/>
          <w:i w:val="false"/>
          <w:color w:val="000000"/>
          <w:sz w:val="28"/>
        </w:rPr>
        <w:t>
      </w:t>
      </w:r>
      <w:r>
        <w:rPr>
          <w:rFonts w:ascii="Times New Roman"/>
          <w:b w:val="false"/>
          <w:i w:val="false"/>
          <w:color w:val="000000"/>
          <w:sz w:val="28"/>
        </w:rPr>
        <w:t>3) алынған ақпаратты шартты ақшалай көмек тағайындау (тағайындаудан бас тарту) туралы мәселенi шешу кезiнде пайдаланады; </w:t>
      </w:r>
      <w:r>
        <w:br/>
      </w:r>
      <w:r>
        <w:rPr>
          <w:rFonts w:ascii="Times New Roman"/>
          <w:b w:val="false"/>
          <w:i w:val="false"/>
          <w:color w:val="000000"/>
          <w:sz w:val="28"/>
        </w:rPr>
        <w:t>
      </w:t>
      </w:r>
      <w:r>
        <w:rPr>
          <w:rFonts w:ascii="Times New Roman"/>
          <w:b w:val="false"/>
          <w:i w:val="false"/>
          <w:color w:val="000000"/>
          <w:sz w:val="28"/>
        </w:rPr>
        <w:t>4) егер отбасы (адам) жұмыспен қамту орталығымен жасалған келiсiмшарттың және әлеуметтiк келiсiмшарттың мiндеттемелерiн орындамаса, шартты ақшалай көмек төлеудi тоқтатады;</w:t>
      </w:r>
      <w:r>
        <w:br/>
      </w:r>
      <w:r>
        <w:rPr>
          <w:rFonts w:ascii="Times New Roman"/>
          <w:b w:val="false"/>
          <w:i w:val="false"/>
          <w:color w:val="000000"/>
          <w:sz w:val="28"/>
        </w:rPr>
        <w:t>
      </w:t>
      </w:r>
      <w:r>
        <w:rPr>
          <w:rFonts w:ascii="Times New Roman"/>
          <w:b w:val="false"/>
          <w:i w:val="false"/>
          <w:color w:val="000000"/>
          <w:sz w:val="28"/>
        </w:rPr>
        <w:t>5)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6) келiсiмшарт шеңберiнде өзге де мәселелердi шешедi.</w:t>
      </w:r>
      <w:r>
        <w:br/>
      </w:r>
      <w:r>
        <w:rPr>
          <w:rFonts w:ascii="Times New Roman"/>
          <w:b w:val="false"/>
          <w:i w:val="false"/>
          <w:color w:val="000000"/>
          <w:sz w:val="28"/>
        </w:rPr>
        <w:t>
      </w:t>
      </w:r>
      <w:r>
        <w:rPr>
          <w:rFonts w:ascii="Times New Roman"/>
          <w:b w:val="false"/>
          <w:i w:val="false"/>
          <w:color w:val="000000"/>
          <w:sz w:val="28"/>
        </w:rPr>
        <w:t>5. Қатысушы: </w:t>
      </w:r>
      <w:r>
        <w:br/>
      </w:r>
      <w:r>
        <w:rPr>
          <w:rFonts w:ascii="Times New Roman"/>
          <w:b w:val="false"/>
          <w:i w:val="false"/>
          <w:color w:val="000000"/>
          <w:sz w:val="28"/>
        </w:rPr>
        <w:t>
      </w:t>
      </w:r>
      <w:r>
        <w:rPr>
          <w:rFonts w:ascii="Times New Roman"/>
          <w:b w:val="false"/>
          <w:i w:val="false"/>
          <w:color w:val="000000"/>
          <w:sz w:val="28"/>
        </w:rPr>
        <w:t>1) келiсiмшартта және Жеке жоспарда көзделген әлеуметтiк қолдау шараларын алады;</w:t>
      </w:r>
      <w:r>
        <w:br/>
      </w:r>
      <w:r>
        <w:rPr>
          <w:rFonts w:ascii="Times New Roman"/>
          <w:b w:val="false"/>
          <w:i w:val="false"/>
          <w:color w:val="000000"/>
          <w:sz w:val="28"/>
        </w:rPr>
        <w:t>
      </w:t>
      </w:r>
      <w:r>
        <w:rPr>
          <w:rFonts w:ascii="Times New Roman"/>
          <w:b w:val="false"/>
          <w:i w:val="false"/>
          <w:color w:val="000000"/>
          <w:sz w:val="28"/>
        </w:rPr>
        <w:t>2)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3) отбасы құрамының өзгеруiне байланысты шартты ақшалай көмектi қайта есептеудi талап етедi; </w:t>
      </w:r>
      <w:r>
        <w:br/>
      </w:r>
      <w:r>
        <w:rPr>
          <w:rFonts w:ascii="Times New Roman"/>
          <w:b w:val="false"/>
          <w:i w:val="false"/>
          <w:color w:val="000000"/>
          <w:sz w:val="28"/>
        </w:rPr>
        <w:t>
      </w:t>
      </w:r>
      <w:r>
        <w:rPr>
          <w:rFonts w:ascii="Times New Roman"/>
          <w:b w:val="false"/>
          <w:i w:val="false"/>
          <w:color w:val="000000"/>
          <w:sz w:val="28"/>
        </w:rPr>
        <w:t>4) Жеке жоспар iс-шараларының орындалуымен байланысты консультация мен ақпарат алады.</w:t>
      </w:r>
      <w:r>
        <w:br/>
      </w:r>
      <w:r>
        <w:rPr>
          <w:rFonts w:ascii="Times New Roman"/>
          <w:b w:val="false"/>
          <w:i w:val="false"/>
          <w:color w:val="000000"/>
          <w:sz w:val="28"/>
        </w:rPr>
        <w:t>
</w:t>
      </w:r>
    </w:p>
    <w:bookmarkStart w:name="z321" w:id="22"/>
    <w:p>
      <w:pPr>
        <w:spacing w:after="0"/>
        <w:ind w:left="0"/>
        <w:jc w:val="left"/>
      </w:pPr>
      <w:r>
        <w:rPr>
          <w:rFonts w:ascii="Times New Roman"/>
          <w:b/>
          <w:i w:val="false"/>
          <w:color w:val="000000"/>
        </w:rPr>
        <w:t xml:space="preserve"> 4. Келiсiмшарттың талаптарын орындамағаны үшiн тараптардың жауапкершiлiгi</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6. Қатысушы және (немесе) оның отбасы мүшелерi шартты ақшалай көмек тағайындауға берiлген өтiнiште жалған немесе толық емес мәлiметтер көрсеткенi үшiн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7. Жұмыспен қамту және әлеуметтiк бағдарламалар бөлiмi мен жұмыспен қамту орталығы отбасына (адамға) келiсiмшартта және әлеуметтiк келiсiмшартта, сондай-ақ Жеке жоспарда көзделген көлемде әлеуметтiк қолдау көрсетуге жауапты болады. </w:t>
      </w:r>
      <w:r>
        <w:br/>
      </w:r>
      <w:r>
        <w:rPr>
          <w:rFonts w:ascii="Times New Roman"/>
          <w:b w:val="false"/>
          <w:i w:val="false"/>
          <w:color w:val="000000"/>
          <w:sz w:val="28"/>
        </w:rPr>
        <w:t>
      </w:t>
      </w:r>
      <w:r>
        <w:rPr>
          <w:rFonts w:ascii="Times New Roman"/>
          <w:b w:val="false"/>
          <w:i w:val="false"/>
          <w:color w:val="000000"/>
          <w:sz w:val="28"/>
        </w:rPr>
        <w:t>8. Осы келiсiмшартты және әлеуметтiк келiсiмшартты сүйемелдеудi және оның мониторингiн жұмыспен қамту және әлеуметтiк бағдарламалар бөлiмi мен жұмыспен қамту орталығы жүргiзедi. </w:t>
      </w:r>
      <w:r>
        <w:br/>
      </w:r>
      <w:r>
        <w:rPr>
          <w:rFonts w:ascii="Times New Roman"/>
          <w:b w:val="false"/>
          <w:i w:val="false"/>
          <w:color w:val="000000"/>
          <w:sz w:val="28"/>
        </w:rPr>
        <w:t>
      </w:t>
      </w:r>
      <w:r>
        <w:rPr>
          <w:rFonts w:ascii="Times New Roman"/>
          <w:b w:val="false"/>
          <w:i w:val="false"/>
          <w:color w:val="000000"/>
          <w:sz w:val="28"/>
        </w:rPr>
        <w:t>9. Келiсiмшарт талаптарын орындамағаны және (немесе) тиiсiнше орындамағаны үшiн тараптар Қазақстан Республикасының қолданыстағы заңнамасына сәйкес жауапты болады.</w:t>
      </w:r>
      <w:r>
        <w:br/>
      </w:r>
      <w:r>
        <w:rPr>
          <w:rFonts w:ascii="Times New Roman"/>
          <w:b w:val="false"/>
          <w:i w:val="false"/>
          <w:color w:val="000000"/>
          <w:sz w:val="28"/>
        </w:rPr>
        <w:t>
</w:t>
      </w:r>
    </w:p>
    <w:bookmarkStart w:name="z326" w:id="23"/>
    <w:p>
      <w:pPr>
        <w:spacing w:after="0"/>
        <w:ind w:left="0"/>
        <w:jc w:val="left"/>
      </w:pPr>
      <w:r>
        <w:rPr>
          <w:rFonts w:ascii="Times New Roman"/>
          <w:b/>
          <w:i w:val="false"/>
          <w:color w:val="000000"/>
        </w:rPr>
        <w:t xml:space="preserve"> 5. Күтпеген жағдайлар</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10. Тараптар азаматтық заңнамада көзделген күтпеген жағдайлар туындаған кезде мiндеттерiн толық немесе iшiнара орындамағаны үшiн жауапкершiлiктен босатылады.</w:t>
      </w:r>
      <w:r>
        <w:br/>
      </w:r>
      <w:r>
        <w:rPr>
          <w:rFonts w:ascii="Times New Roman"/>
          <w:b w:val="false"/>
          <w:i w:val="false"/>
          <w:color w:val="000000"/>
          <w:sz w:val="28"/>
        </w:rPr>
        <w:t>
      </w:t>
      </w:r>
      <w:r>
        <w:rPr>
          <w:rFonts w:ascii="Times New Roman"/>
          <w:b w:val="false"/>
          <w:i w:val="false"/>
          <w:color w:val="000000"/>
          <w:sz w:val="28"/>
        </w:rPr>
        <w:t>11. Күтпеген жағдайлар туындаған кезде осы келiсiмшартқа сәйкес қандай да болсын мiндеттемелердiң орындалуы осындай жағдайлардың туындауына байланысты мүмкiн болмаған тарап күтпеген жағдайлар басталған немесе аяқталған сәттен бастап 3 (үш) жұмыс күнi iшiнде хабардар етуге мiндеттi.</w:t>
      </w:r>
      <w:r>
        <w:br/>
      </w:r>
      <w:r>
        <w:rPr>
          <w:rFonts w:ascii="Times New Roman"/>
          <w:b w:val="false"/>
          <w:i w:val="false"/>
          <w:color w:val="000000"/>
          <w:sz w:val="28"/>
        </w:rPr>
        <w:t>
      </w:t>
      </w:r>
      <w:r>
        <w:rPr>
          <w:rFonts w:ascii="Times New Roman"/>
          <w:b w:val="false"/>
          <w:i w:val="false"/>
          <w:color w:val="000000"/>
          <w:sz w:val="28"/>
        </w:rPr>
        <w:t>12. Осы келiсiмшарт бойынша мiндеттемелердi орындау мерзiмi күтпеген жағдайлар орын алған, сондай-ақ осы жағдайлардан туындаған салдардың әрекетi барысына шамалас уақытқа кейiнге шегерiледi. </w:t>
      </w:r>
      <w:r>
        <w:br/>
      </w:r>
      <w:r>
        <w:rPr>
          <w:rFonts w:ascii="Times New Roman"/>
          <w:b w:val="false"/>
          <w:i w:val="false"/>
          <w:color w:val="000000"/>
          <w:sz w:val="28"/>
        </w:rPr>
        <w:t>
      </w:t>
      </w:r>
      <w:r>
        <w:rPr>
          <w:rFonts w:ascii="Times New Roman"/>
          <w:b w:val="false"/>
          <w:i w:val="false"/>
          <w:color w:val="000000"/>
          <w:sz w:val="28"/>
        </w:rPr>
        <w:t>13. Егер күтпеген жағдайлардың туындауына байланысты тараптардың осы келiсiмшарт бойынша мiндеттемелердi толық немесе iшiнара орындай алмауы (кезеңдi көрсету) асатын болса, тараптар осы келiсiмшартты бұзуға құқылы.</w:t>
      </w:r>
      <w:r>
        <w:br/>
      </w:r>
      <w:r>
        <w:rPr>
          <w:rFonts w:ascii="Times New Roman"/>
          <w:b w:val="false"/>
          <w:i w:val="false"/>
          <w:color w:val="000000"/>
          <w:sz w:val="28"/>
        </w:rPr>
        <w:t>
</w:t>
      </w:r>
    </w:p>
    <w:bookmarkStart w:name="z331" w:id="24"/>
    <w:p>
      <w:pPr>
        <w:spacing w:after="0"/>
        <w:ind w:left="0"/>
        <w:jc w:val="left"/>
      </w:pPr>
      <w:r>
        <w:rPr>
          <w:rFonts w:ascii="Times New Roman"/>
          <w:b/>
          <w:i w:val="false"/>
          <w:color w:val="000000"/>
        </w:rPr>
        <w:t xml:space="preserve"> 6. Өзге де талаптар</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14. Келiсiмшартқа тараптардың келiсiмi бойынша қосымша келiсiмге қол қою арқылы өзгерiстер және (немесе) толықтырулар енгiзiледi.</w:t>
      </w:r>
      <w:r>
        <w:br/>
      </w:r>
      <w:r>
        <w:rPr>
          <w:rFonts w:ascii="Times New Roman"/>
          <w:b w:val="false"/>
          <w:i w:val="false"/>
          <w:color w:val="000000"/>
          <w:sz w:val="28"/>
        </w:rPr>
        <w:t>
      </w:t>
      </w:r>
      <w:r>
        <w:rPr>
          <w:rFonts w:ascii="Times New Roman"/>
          <w:b w:val="false"/>
          <w:i w:val="false"/>
          <w:color w:val="000000"/>
          <w:sz w:val="28"/>
        </w:rPr>
        <w:t>15. Келiсiмшарт қол қойылған күнiнен бастап күшiне енедi және 20____ жыл қоса қолданылады.</w:t>
      </w:r>
      <w:r>
        <w:br/>
      </w:r>
      <w:r>
        <w:rPr>
          <w:rFonts w:ascii="Times New Roman"/>
          <w:b w:val="false"/>
          <w:i w:val="false"/>
          <w:color w:val="000000"/>
          <w:sz w:val="28"/>
        </w:rPr>
        <w:t>
      </w:t>
      </w:r>
      <w:r>
        <w:rPr>
          <w:rFonts w:ascii="Times New Roman"/>
          <w:b w:val="false"/>
          <w:i w:val="false"/>
          <w:color w:val="000000"/>
          <w:sz w:val="28"/>
        </w:rPr>
        <w:t>16. Келiсiмшартты жұмыспен қамту және әлеуметтiк бағдарламалар бөлiмi отбасы (адам) осы келiсiмшарттың және жұмыспен қамту орталығы мен отбасының еңбекке қабiлеттi мүшелерi арасында жасалған әлеуметтiк келiсiмшарттың талаптарын орындамаған кезде бiр жақты тәртiппен бұзылады.</w:t>
      </w:r>
      <w:r>
        <w:br/>
      </w:r>
      <w:r>
        <w:rPr>
          <w:rFonts w:ascii="Times New Roman"/>
          <w:b w:val="false"/>
          <w:i w:val="false"/>
          <w:color w:val="000000"/>
          <w:sz w:val="28"/>
        </w:rPr>
        <w:t>
      </w:t>
      </w:r>
      <w:r>
        <w:rPr>
          <w:rFonts w:ascii="Times New Roman"/>
          <w:b w:val="false"/>
          <w:i w:val="false"/>
          <w:color w:val="000000"/>
          <w:sz w:val="28"/>
        </w:rPr>
        <w:t>17. Осы келiсiмшарт бiрдей заңды күшi бар екi данада жасалған.</w:t>
      </w:r>
      <w:r>
        <w:br/>
      </w:r>
      <w:r>
        <w:rPr>
          <w:rFonts w:ascii="Times New Roman"/>
          <w:b w:val="false"/>
          <w:i w:val="false"/>
          <w:color w:val="000000"/>
          <w:sz w:val="28"/>
        </w:rPr>
        <w:t>
</w:t>
      </w:r>
    </w:p>
    <w:bookmarkStart w:name="z336" w:id="25"/>
    <w:p>
      <w:pPr>
        <w:spacing w:after="0"/>
        <w:ind w:left="0"/>
        <w:jc w:val="left"/>
      </w:pPr>
      <w:r>
        <w:rPr>
          <w:rFonts w:ascii="Times New Roman"/>
          <w:b/>
          <w:i w:val="false"/>
          <w:color w:val="000000"/>
        </w:rPr>
        <w:t xml:space="preserve"> 7. Тараптардың мекенжайлары мен деректемелерi</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6"/>
        <w:gridCol w:w="6244"/>
      </w:tblGrid>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әлеуметтiк бағдарламалар бөлiмi</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w:t>
            </w:r>
            <w:r>
              <w:br/>
            </w:r>
            <w:r>
              <w:rPr>
                <w:rFonts w:ascii="Times New Roman"/>
                <w:b w:val="false"/>
                <w:i w:val="false"/>
                <w:color w:val="000000"/>
                <w:sz w:val="20"/>
              </w:rPr>
              <w:t>
</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w:t>
            </w:r>
            <w:r>
              <w:br/>
            </w:r>
            <w:r>
              <w:rPr>
                <w:rFonts w:ascii="Times New Roman"/>
                <w:b w:val="false"/>
                <w:i w:val="false"/>
                <w:color w:val="000000"/>
                <w:sz w:val="20"/>
              </w:rPr>
              <w:t>Уәкiлеттi органның толық атауы</w:t>
            </w:r>
            <w:r>
              <w:br/>
            </w:r>
            <w:r>
              <w:rPr>
                <w:rFonts w:ascii="Times New Roman"/>
                <w:b w:val="false"/>
                <w:i w:val="false"/>
                <w:color w:val="000000"/>
                <w:sz w:val="20"/>
              </w:rPr>
              <w:t>_______________________________</w:t>
            </w:r>
            <w:r>
              <w:br/>
            </w:r>
            <w:r>
              <w:rPr>
                <w:rFonts w:ascii="Times New Roman"/>
                <w:b w:val="false"/>
                <w:i w:val="false"/>
                <w:color w:val="000000"/>
                <w:sz w:val="20"/>
              </w:rPr>
              <w:t>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_______________________________</w:t>
            </w:r>
            <w:r>
              <w:br/>
            </w:r>
            <w:r>
              <w:rPr>
                <w:rFonts w:ascii="Times New Roman"/>
                <w:b w:val="false"/>
                <w:i w:val="false"/>
                <w:color w:val="000000"/>
                <w:sz w:val="20"/>
              </w:rPr>
              <w:t>(уәкiлеттi өкiлдiң тегi, аты, әкесiнiң аты (болған кезде)</w:t>
            </w:r>
            <w:r>
              <w:br/>
            </w:r>
            <w:r>
              <w:rPr>
                <w:rFonts w:ascii="Times New Roman"/>
                <w:b w:val="false"/>
                <w:i w:val="false"/>
                <w:color w:val="000000"/>
                <w:sz w:val="20"/>
              </w:rPr>
              <w:t>________________________________</w:t>
            </w:r>
            <w:r>
              <w:br/>
            </w:r>
            <w:r>
              <w:rPr>
                <w:rFonts w:ascii="Times New Roman"/>
                <w:b w:val="false"/>
                <w:i w:val="false"/>
                <w:color w:val="000000"/>
                <w:sz w:val="20"/>
              </w:rPr>
              <w:t>(қолы)</w:t>
            </w:r>
            <w:r>
              <w:br/>
            </w:r>
            <w:r>
              <w:rPr>
                <w:rFonts w:ascii="Times New Roman"/>
                <w:b w:val="false"/>
                <w:i w:val="false"/>
                <w:color w:val="000000"/>
                <w:sz w:val="20"/>
              </w:rPr>
              <w:t>Мөрдiң орны</w:t>
            </w:r>
            <w:r>
              <w:br/>
            </w:r>
            <w:r>
              <w:rPr>
                <w:rFonts w:ascii="Times New Roman"/>
                <w:b w:val="false"/>
                <w:i w:val="false"/>
                <w:color w:val="000000"/>
                <w:sz w:val="20"/>
              </w:rPr>
              <w:t>
</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w:t>
            </w:r>
            <w:r>
              <w:br/>
            </w:r>
            <w:r>
              <w:rPr>
                <w:rFonts w:ascii="Times New Roman"/>
                <w:b w:val="false"/>
                <w:i w:val="false"/>
                <w:color w:val="000000"/>
                <w:sz w:val="20"/>
              </w:rPr>
              <w:t>(тегi, аты, әкесiнiң аты (болған кезде)</w:t>
            </w:r>
            <w:r>
              <w:br/>
            </w:r>
            <w:r>
              <w:rPr>
                <w:rFonts w:ascii="Times New Roman"/>
                <w:b w:val="false"/>
                <w:i w:val="false"/>
                <w:color w:val="000000"/>
                <w:sz w:val="20"/>
              </w:rPr>
              <w:t>_________________________________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_________________________________</w:t>
            </w:r>
            <w:r>
              <w:br/>
            </w:r>
            <w:r>
              <w:rPr>
                <w:rFonts w:ascii="Times New Roman"/>
                <w:b w:val="false"/>
                <w:i w:val="false"/>
                <w:color w:val="000000"/>
                <w:sz w:val="20"/>
              </w:rPr>
              <w:t>(қолы)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11-қосымша</w:t>
            </w:r>
          </w:p>
        </w:tc>
      </w:tr>
    </w:tbl>
    <w:bookmarkStart w:name="z345" w:id="26"/>
    <w:p>
      <w:pPr>
        <w:spacing w:after="0"/>
        <w:ind w:left="0"/>
        <w:jc w:val="left"/>
      </w:pPr>
      <w:r>
        <w:rPr>
          <w:rFonts w:ascii="Times New Roman"/>
          <w:b/>
          <w:i w:val="false"/>
          <w:color w:val="000000"/>
        </w:rPr>
        <w:t xml:space="preserve"> Отбасының белсенділігін арттырудың әлеуметтік келісімшартын тіркеу журналы </w:t>
      </w:r>
    </w:p>
    <w:bookmarkEnd w:id="26"/>
    <w:p>
      <w:pPr>
        <w:spacing w:after="0"/>
        <w:ind w:left="0"/>
        <w:jc w:val="left"/>
      </w:pPr>
      <w:r>
        <w:rPr>
          <w:rFonts w:ascii="Times New Roman"/>
          <w:b w:val="false"/>
          <w:i w:val="false"/>
          <w:color w:val="ff0000"/>
          <w:sz w:val="28"/>
        </w:rPr>
        <w:t xml:space="preserve">      Ескерту. Қағидалар 11-қосымшамен толықтырылды - Солтүстік Қазақстан облысы Есіл ауданы мәслихатының 24.10.2016 </w:t>
      </w:r>
      <w:r>
        <w:rPr>
          <w:rFonts w:ascii="Times New Roman"/>
          <w:b w:val="false"/>
          <w:i w:val="false"/>
          <w:color w:val="ff0000"/>
          <w:sz w:val="28"/>
        </w:rPr>
        <w:t>N 7/41</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826"/>
        <w:gridCol w:w="6361"/>
        <w:gridCol w:w="827"/>
        <w:gridCol w:w="827"/>
        <w:gridCol w:w="1288"/>
        <w:gridCol w:w="828"/>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w:t>
            </w: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(тегі, аты, әкесінің аты (бар болса)</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қолы</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аудандық мәслихаттың 2015 жылғы 19 қазандағы № 45/286 шешіміне қосымша</w:t>
            </w:r>
          </w:p>
        </w:tc>
      </w:tr>
    </w:tbl>
    <w:bookmarkStart w:name="z340" w:id="27"/>
    <w:p>
      <w:pPr>
        <w:spacing w:after="0"/>
        <w:ind w:left="0"/>
        <w:jc w:val="left"/>
      </w:pPr>
      <w:r>
        <w:rPr>
          <w:rFonts w:ascii="Times New Roman"/>
          <w:b/>
          <w:i w:val="false"/>
          <w:color w:val="000000"/>
        </w:rPr>
        <w:t xml:space="preserve"> Күші жойылды деп танылған Солтүстік Қазақстан облысы Есіл аудандық мәслихатының нормативтік құқықтық актілерінің тізбесі</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"Солтүстік Қазақстан облысының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2014 жылғы 23 қаңтардағы № 26/157 </w:t>
      </w:r>
      <w:r>
        <w:rPr>
          <w:rFonts w:ascii="Times New Roman"/>
          <w:b w:val="false"/>
          <w:i w:val="false"/>
          <w:color w:val="000000"/>
          <w:sz w:val="28"/>
        </w:rPr>
        <w:t>шешімі</w:t>
      </w:r>
      <w:r>
        <w:rPr>
          <w:rFonts w:ascii="Times New Roman"/>
          <w:b w:val="false"/>
          <w:i w:val="false"/>
          <w:color w:val="000000"/>
          <w:sz w:val="28"/>
        </w:rPr>
        <w:t xml:space="preserve"> (Мемлекеттік тіркеу тізілімінде 2014 жылғы 18 ақпанда № 2561 болып тіркелген, 2014 жылғы 7 наурызда "Есіл таңы", 2014 жылғы 07 наурызда "Ишим"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облысының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Есіл ауданы мәслихатының 2014 жылғы 23 қаңтардағы № 26/157 шешіміне өзгерістер енгізу туралы" 2014 жылғы 25 қыркүйектегі № 36/223 </w:t>
      </w:r>
      <w:r>
        <w:rPr>
          <w:rFonts w:ascii="Times New Roman"/>
          <w:b w:val="false"/>
          <w:i w:val="false"/>
          <w:color w:val="000000"/>
          <w:sz w:val="28"/>
        </w:rPr>
        <w:t>шешімі</w:t>
      </w:r>
      <w:r>
        <w:rPr>
          <w:rFonts w:ascii="Times New Roman"/>
          <w:b w:val="false"/>
          <w:i w:val="false"/>
          <w:color w:val="000000"/>
          <w:sz w:val="28"/>
        </w:rPr>
        <w:t xml:space="preserve"> (Мемлекеттік тіркеу тізілімінде 2014 жылғы 27 қазанда № 2970 болып тіркелген, 2014 жылғы 14 қарашада "Есіл таңы", 2014 жылғы 7 қарашада "Ишим"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3. "Солтүстік Қазақстан облысының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Есіл ауданы мәслихатының 2014 жылғы 23 қаңтардағы № 26/157 шешіміне өзгерістер енгізу туралы" 2014 жылғы 23 желтоқсандағы № 39/239 </w:t>
      </w:r>
      <w:r>
        <w:rPr>
          <w:rFonts w:ascii="Times New Roman"/>
          <w:b w:val="false"/>
          <w:i w:val="false"/>
          <w:color w:val="000000"/>
          <w:sz w:val="28"/>
        </w:rPr>
        <w:t>шешімі</w:t>
      </w:r>
      <w:r>
        <w:rPr>
          <w:rFonts w:ascii="Times New Roman"/>
          <w:b w:val="false"/>
          <w:i w:val="false"/>
          <w:color w:val="000000"/>
          <w:sz w:val="28"/>
        </w:rPr>
        <w:t xml:space="preserve"> (Мемлекеттік тіркеу тізілімінде 2015 жылғы 27 қаңтарда № 3080 болып тіркелген, 2015 жылғы 20 ақпанда "Есіл таңы", 2015 жылғы 20 ақпанда "Ишим" газеттерінде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