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f4d4" w14:textId="a1bf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Солтүстік Қазақстан облысы Ақжар ауданының аумағында тұратын нысаналы топтарды анықтау және нысаналы топтарға жататын қосымша тұлғалар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2015 жылғы 21 желтоқсандағы № 279 қаулысы. Солтүстік Қазақстан облысының Әділет департаментінде 2016 жылғы 19 қаңтарда N 3568 болып тіркелді. Күші жойылды – Солтүстік Қазақстан облысы Ақжар ауданы әкімдігінің 2016 жылғы 12 мамырдағы N 127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Ақжар ауданы әкімдігінің 12.05.2016 </w:t>
      </w:r>
      <w:r>
        <w:rPr>
          <w:rFonts w:ascii="Times New Roman"/>
          <w:b w:val="false"/>
          <w:i w:val="false"/>
          <w:color w:val="ff0000"/>
          <w:sz w:val="28"/>
        </w:rPr>
        <w:t>N 127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2016 жылға арналған Солтүстік Қазақстан облысы Ақжар ауданының аумағында тұратын нысаналы топтар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балалар үйлерінің тәрбиеленушілері, жетім балалар мен ата-ананың қамқорлығынсыз қалған жиырма тоғыз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зейнеткерлік жас алдындығы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мүгедектер;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жоғары және жоғары оқу орнынан кейінгі білім беру ұйымдарын бітірушілер;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жұмыс беруші–заңды тұлғаның таратылуына не жұмыс беруші–жеке түлғаның қызметін тоқтатуына, қызметкерлердің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терроризм актісінен жәбірленуші адамдар және оның жолын кесуге қатысқан адамдар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2016 жылға арналған Солтүстік Қазақстан облысы Ақжар ауданының аумағында тұратын нысаналы топтарға жататын қосымша тұлғалар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елу жастан асқан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он екі ай және одан артық уақыт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отбасында жұмыс істейтіндері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уақытша және маусымдық жұмыстарға қатысқан жұмыссыз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Ақжар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Тұралинов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