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1214" w14:textId="9bd1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Солтүстік Қазақстан облысы Айыртау ауданының аумағында тұратын халықтың нысаналы топтарын анықтау және нысаналы топтарға жататын тұлғалардың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2015 жылғы 11 желтоқсандағы № 423 қаулысы. Солтүстік Қазақстан облысының Әділет департаментінде 2015 жылғы 28 желтоқсанда N 3523 болып тіркелді. Күші жойылды – Солтүстік Қазақстан облысы Айыртау ауданы әкімдігінің 2016 жылғы 11 мамырдағы N 166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Айыртау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N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Солтүстік Қазақстан облысы Айыртау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тоғыз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үйлерiнiң тәрбиеленушiлерi, жетiм балалар мен ата-ананың қамқорлығынсыз қалған жиырма тоғыз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Қазақстан Республикасының Қарулы Күштерi қатарынан босаған адамдар;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жоғары және жоғары оқу орнынан кейiнгi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берушi-заңды тұлғаның таратылуына не жұмыс берушi 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 - 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лаңкестік актінен жәбірленген адамдар және оған жол бермеуге қатысқан адамдарға.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Солтүстік Қазақстан облысы Айыртау ауданының аумағында тұратын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бір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отбасылардың бірде-біреуі жұмыс істемейтін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техникалық және кәсіби білім беру оқу орындарын бітіріп, оқу орнын аяқтағаннан соң он екі айдың ішінде жұмыспен қамтамасыз етілмеген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өзін-өзі қамтыған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Солтүстік Қазақстан облысы Айыртау ауданы әкімінің орынбасары М.Т. Науановаға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2016 жылы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Тастеміров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