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1ff6" w14:textId="e8f1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2016 жылдың қаңтарынан наурызына дейін Солтүстіқ Қазақстан облысы Аққайың ауданының аумағында тіркеуді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Аққайың ауданы әкімінің 2015 жылғы 24 қарашадағы № 14 шешімі. Солтүстік Қазақстан облысының Әділет департаментінде 2015 жылғы 8 желтоқсанда № 3494 тiркелдi</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"Әскери қызмет және әскери қызметшілердің мәртебесі туралы" Қазақстан Республикасы 2012 жылғы 16 ақпандағы Заңының </w:t>
      </w:r>
      <w:r>
        <w:rPr>
          <w:rFonts w:ascii="Times New Roman"/>
          <w:b w:val="false"/>
          <w:i w:val="false"/>
          <w:color w:val="000000"/>
          <w:sz w:val="28"/>
        </w:rPr>
        <w:t>16 бабына</w:t>
      </w:r>
      <w:r>
        <w:rPr>
          <w:rFonts w:ascii="Times New Roman"/>
          <w:b w:val="false"/>
          <w:i w:val="false"/>
          <w:color w:val="000000"/>
          <w:sz w:val="28"/>
        </w:rPr>
        <w:t xml:space="preserve">, "Әскери міндеттілер мен әскерге шақырылушыларды әскери есепке алуды жүргізу қағидаларын бекіту туралы" Қазақстан Республикасы Үкіметінің 2012 жылдың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Аққайың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1. Қазақстан Республикасының тіркелу жылы он жеті жасқа толатын ер азаматтарын "Солтүстік Қазақстан облысы Аққайың ауданының қорғаныс істері жөніндегі бөлімі" республикалық мемлекеттік мекемесінің (келісім бойынша) шақыру учаскесінде 2016 жылдың қаңтарынан наурызына дейін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 бақылау Солтүстік Қазақстан облысы Аққайың ауданы әкімінің басшылық ететін орынбасарына жүктелсін. </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күнтізбелік он күн өткен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8"/>
        <w:gridCol w:w="4212"/>
      </w:tblGrid>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Байтөлешев</w:t>
            </w:r>
            <w:r>
              <w:rPr>
                <w:rFonts w:ascii="Times New Roman"/>
                <w:b w:val="false"/>
                <w:i w:val="false"/>
                <w:color w:val="000000"/>
                <w:sz w:val="20"/>
              </w:rPr>
              <w:t>
</w:t>
            </w:r>
          </w:p>
        </w:tc>
      </w:tr>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"КЕЛІСІЛДІ"</w:t>
            </w:r>
            <w:r>
              <w:rPr>
                <w:rFonts w:ascii="Times New Roman"/>
                <w:b w:val="false"/>
                <w:i w:val="false"/>
                <w:color w:val="000000"/>
                <w:sz w:val="20"/>
              </w:rPr>
              <w:t>
</w:t>
            </w:r>
          </w:p>
        </w:tc>
      </w:tr>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Аққайың ауданының қорғаныс</w:t>
            </w:r>
            <w:r>
              <w:br/>
            </w:r>
            <w:r>
              <w:rPr>
                <w:rFonts w:ascii="Times New Roman"/>
                <w:b w:val="false"/>
                <w:i/>
                <w:color w:val="000000"/>
                <w:sz w:val="20"/>
              </w:rPr>
              <w:t>істері жөніндегі бөлімі" республикалық</w:t>
            </w:r>
            <w:r>
              <w:br/>
            </w:r>
            <w:r>
              <w:rPr>
                <w:rFonts w:ascii="Times New Roman"/>
                <w:b w:val="false"/>
                <w:i/>
                <w:color w:val="000000"/>
                <w:sz w:val="20"/>
              </w:rPr>
              <w:t>мемлекеттік мекемесінің бастығы</w:t>
            </w:r>
            <w:r>
              <w:rPr>
                <w:rFonts w:ascii="Times New Roman"/>
                <w:b w:val="false"/>
                <w:i w:val="false"/>
                <w:color w:val="000000"/>
                <w:sz w:val="20"/>
              </w:rPr>
              <w:t>
</w:t>
            </w:r>
          </w:p>
        </w:tc>
        <w:tc>
          <w:tcPr>
            <w:tcW w:w="42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Асқаров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