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708a" w14:textId="9787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аудандық мәслихат депутатын сайлау бойынша үгіттік баспа материалдарын орналастыру орындарын анықтау және кандидаттарға сайлаушылармен кездесуі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23 қаңтардағы № 28 қаулысы. Солтүстік Қазақстан облысының Әділет департаментінде 2015 жылғы 18 ақпанда N 3108 болып тіркелді. Күші жойылды – Солтүстік Қазақстан облысы Аққайың ауданы әкімдігінің 2015 жылғы 16 сәуірдегі N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Шығып қалғанның орнына № 120 сайлау учаскесі бойынша аудандық мәслихат депутаттығына кандидаттардың Солтүстік Қазақстан облысы Аққайың ауданының аумағында үгіттік баспа материалдарын орналастыру орны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Шығып қалғанның орнына № 120 сайлау учаскесі бойынша аудандық мәслихат депутаттығына кандидаттардың сайлаушылармен Солтүстік Қазақстан облысы Аққайың ауданының аумағында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үй-жай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Аққайың ауданы әкімі аппараты басшысының міндетін атқарушы С.Қ. Сарсымбаевқа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бірінші ресми жарияланғаннан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аудандық сайлау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орынбасары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23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2015 жылғы 23 қаңтардағы № 28 қаулысына 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№ 120 сайулау учаскесі бойынша аудандық мәслихат депутаттығына кандидаттардың үгіттік баспа материалдарын орналастыру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109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аудандық ауыл шаруашылығы және ветеринария бөлімі" мемлекеттік мекемесі ғимаратының аумағындағы ақпараттық стенд, Народная көшесі,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ауданының орталықтандырылған кітапхана жүйесі" коммуналдық мемлекеттік мекемесі ғимаратының аумағындағы ақпараттық стенд, Зеленая көшесі,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2015 жылғы 23 қаңтардағы № 28 қаулысына 2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№ 120 сайулау учаскесі бойынша аудандық мәслихат депутаттығына кандидаттардың сайлаушылармен кездесуі үшін үй-жай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109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"Смирново № 3 орта мектебі" коммуналдық мемлекеттік мекемесінің спорт зал, Пушкин көшесі, 24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