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04e82" w14:textId="bb04e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Ветеринария саласындағы мемлекеттік көрсетілетін қызмет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әкімдігінің 2015 жылғы 23 қазандағы № 423 қаулысы. Солтүстік Қазақстан облысының Әділет департаментінде 2015 жылғы 24 қарашада N 3471 болып тіркелді. Күші жойылды – Солтүстік Қазақстан облысы әкімдігінің 2016 жылғы 16 маусымдағы N 222 қаулысымен</w:t>
      </w:r>
    </w:p>
    <w:p>
      <w:pPr>
        <w:spacing w:after="0"/>
        <w:ind w:left="0"/>
        <w:jc w:val="left"/>
      </w:pPr>
      <w:r>
        <w:rPr>
          <w:rFonts w:ascii="Times New Roman"/>
          <w:b w:val="false"/>
          <w:i w:val="false"/>
          <w:color w:val="ff0000"/>
          <w:sz w:val="28"/>
        </w:rPr>
        <w:t xml:space="preserve">      Ескерту. Күші жойылды – Солтүстік Қазақстан облысы әкімдігінің 16.06.2016 </w:t>
      </w:r>
      <w:r>
        <w:rPr>
          <w:rFonts w:ascii="Times New Roman"/>
          <w:b w:val="false"/>
          <w:i w:val="false"/>
          <w:color w:val="ff0000"/>
          <w:sz w:val="28"/>
        </w:rPr>
        <w:t>N 222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000000"/>
          <w:sz w:val="28"/>
        </w:rPr>
        <w:t xml:space="preserve">"Мемлекеттік көрсетілетін қызметтер туралы" Қазақстан Республикасының 2013 жылғы 15 сәуірдегі Заңының 16-бабы </w:t>
      </w:r>
      <w:r>
        <w:rPr>
          <w:rFonts w:ascii="Times New Roman"/>
          <w:b w:val="false"/>
          <w:i w:val="false"/>
          <w:color w:val="000000"/>
          <w:sz w:val="28"/>
        </w:rPr>
        <w:t>3-тармағына</w:t>
      </w:r>
      <w:r>
        <w:rPr>
          <w:rFonts w:ascii="Times New Roman"/>
          <w:b w:val="false"/>
          <w:i w:val="false"/>
          <w:color w:val="000000"/>
          <w:sz w:val="28"/>
        </w:rPr>
        <w:t xml:space="preserve"> сәйкес Солтүстік Қазақстан облысының әкімдігі </w:t>
      </w:r>
      <w:r>
        <w:rPr>
          <w:rFonts w:ascii="Times New Roman"/>
          <w:b/>
          <w:i w:val="false"/>
          <w:color w:val="000000"/>
          <w:sz w:val="28"/>
        </w:rPr>
        <w:t>ҚАУЛЫ ЕТЕДІ</w:t>
      </w:r>
      <w:r>
        <w:rPr>
          <w:rFonts w:ascii="Times New Roman"/>
          <w:b w:val="false"/>
          <w:i w:val="false"/>
          <w:color w:val="000000"/>
          <w:sz w:val="28"/>
        </w:rPr>
        <w:t xml:space="preserve">: </w:t>
      </w:r>
      <w:r>
        <w:br/>
      </w:r>
      <w:r>
        <w:rPr>
          <w:rFonts w:ascii="Times New Roman"/>
          <w:b w:val="false"/>
          <w:i w:val="false"/>
          <w:color w:val="000000"/>
          <w:sz w:val="28"/>
        </w:rPr>
        <w:t>
      </w:t>
      </w:r>
      <w:r>
        <w:rPr>
          <w:rFonts w:ascii="Times New Roman"/>
          <w:b w:val="false"/>
          <w:i w:val="false"/>
          <w:color w:val="000000"/>
          <w:sz w:val="28"/>
        </w:rPr>
        <w:t xml:space="preserve">1. Қоса беріліп отырған: </w:t>
      </w:r>
      <w:r>
        <w:br/>
      </w:r>
      <w:r>
        <w:rPr>
          <w:rFonts w:ascii="Times New Roman"/>
          <w:b w:val="false"/>
          <w:i w:val="false"/>
          <w:color w:val="000000"/>
          <w:sz w:val="28"/>
        </w:rPr>
        <w:t>
      </w:t>
      </w:r>
      <w:r>
        <w:rPr>
          <w:rFonts w:ascii="Times New Roman"/>
          <w:b w:val="false"/>
          <w:i w:val="false"/>
          <w:color w:val="000000"/>
          <w:sz w:val="28"/>
        </w:rPr>
        <w:t xml:space="preserve">1) "Ветеринария саласында кәсіпкерлік қызметті жүзеге асыратын жеке және заңды тұлғаларды аттестаттау жүргізу"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 xml:space="preserve">2) "Мемлекеттік ветеринариялық-санитариялық бақылау және қадағалау объектілеріне ветеринариялық-санитариялық қорытынды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 xml:space="preserve">3) "Жануарларды өсіруді, жануарларды союға дайындауды (союды), сақтауды, өңдеуді және сатуды жүзеге асыратын өндіріс объектілеріне, сондай-ақ ветеринариялық препараттарды, жем және жемазық қоспаларын өндіру, сақтау және сату бойынша өндіріс объектілеріне тіркеу нөмірлерін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 xml:space="preserve">4) "Ветеринария саласындағы қызметпен айналысуға лицензия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 xml:space="preserve">5) "Ауыл шаруашылығы жануарларын ветеринариялық паспорт бере отырып бірдейлендіруді жүргізу"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 xml:space="preserve">6) "Ветеринариялық анықтама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 xml:space="preserve">2. Осы қаулының орындалуын бақылау Солтүстік Қазақстан облысы әкімінің жетекшілік ететін орынбасарына жүктелсін. </w:t>
      </w:r>
      <w:r>
        <w:br/>
      </w:r>
      <w:r>
        <w:rPr>
          <w:rFonts w:ascii="Times New Roman"/>
          <w:b w:val="false"/>
          <w:i w:val="false"/>
          <w:color w:val="000000"/>
          <w:sz w:val="28"/>
        </w:rPr>
        <w:t>
      </w:t>
      </w:r>
      <w:r>
        <w:rPr>
          <w:rFonts w:ascii="Times New Roman"/>
          <w:b w:val="false"/>
          <w:i w:val="false"/>
          <w:color w:val="000000"/>
          <w:sz w:val="28"/>
        </w:rPr>
        <w:t>3. Осы қаулы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w:t>
            </w:r>
            <w:r>
              <w:rPr>
                <w:rFonts w:ascii="Times New Roman"/>
                <w:b w:val="false"/>
                <w:i/>
                <w:color w:val="000000"/>
                <w:sz w:val="20"/>
              </w:rPr>
              <w:t xml:space="preserve">Солтүстік Қазақстан </w:t>
            </w:r>
            <w:r>
              <w:br/>
            </w:r>
            <w:r>
              <w:rPr>
                <w:rFonts w:ascii="Times New Roman"/>
                <w:b w:val="false"/>
                <w:i/>
                <w:color w:val="000000"/>
                <w:sz w:val="20"/>
              </w:rPr>
              <w:t>облысының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Сұлтанов</w:t>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 2015 жылғы 23 қазандағы № 423 қаулысымен бекітілген</w:t>
            </w:r>
          </w:p>
        </w:tc>
      </w:tr>
    </w:tbl>
    <w:bookmarkStart w:name="z16" w:id="0"/>
    <w:p>
      <w:pPr>
        <w:spacing w:after="0"/>
        <w:ind w:left="0"/>
        <w:jc w:val="left"/>
      </w:pPr>
      <w:r>
        <w:rPr>
          <w:rFonts w:ascii="Times New Roman"/>
          <w:b/>
          <w:i w:val="false"/>
          <w:color w:val="000000"/>
        </w:rPr>
        <w:t xml:space="preserve">  "Ветеринария саласында кәсіпкерлік қызметті жүзеге асыратын жеке және заңды тұлғаларды аттестаттау" мемлекеттiк көрсетілетін қызмет регламенті</w:t>
      </w:r>
    </w:p>
    <w:bookmarkEnd w:id="0"/>
    <w:bookmarkStart w:name="z17" w:id="1"/>
    <w:p>
      <w:pPr>
        <w:spacing w:after="0"/>
        <w:ind w:left="0"/>
        <w:jc w:val="left"/>
      </w:pPr>
      <w:r>
        <w:rPr>
          <w:rFonts w:ascii="Times New Roman"/>
          <w:b/>
          <w:i w:val="false"/>
          <w:color w:val="000000"/>
        </w:rPr>
        <w:t xml:space="preserve"> 1. Жалпы ережелер</w:t>
      </w:r>
    </w:p>
    <w:bookmarkEnd w:id="1"/>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"Ветеринария саласында кәсіпкерлік қызметті жүзеге асыратын жеке және заңды тұлғаларды аттестаттау" мемлекеттiк көрсетілетін қызмет регламенті (бұдан әрі – регламент) "Ветеринария саласындағы мемлекеттік көрсетілетін қызметтер стандарттарын бекіту туралы" Қазақстан Республикасы Ауыл шаруашылығы министрінің 2015 жылғы 06 мамырдағы № 7-1/418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11959 болып тіркелген) бекітілген "Ветеринария саласында кәсіпкерлік қызметті жүзеге асыратын жеке және заңды тұлғаларды аттестаттау" мемлекеттік көрсетілетін қызмет стандартына (бұдан әрі - стандарт) сәйкес әзірленді.</w:t>
      </w:r>
      <w:r>
        <w:br/>
      </w:r>
      <w:r>
        <w:rPr>
          <w:rFonts w:ascii="Times New Roman"/>
          <w:b w:val="false"/>
          <w:i w:val="false"/>
          <w:color w:val="000000"/>
          <w:sz w:val="28"/>
        </w:rPr>
        <w:t>
      </w:t>
      </w:r>
      <w:r>
        <w:rPr>
          <w:rFonts w:ascii="Times New Roman"/>
          <w:b w:val="false"/>
          <w:i w:val="false"/>
          <w:color w:val="000000"/>
          <w:sz w:val="28"/>
        </w:rPr>
        <w:t xml:space="preserve">"Ветеринария саласында кәсіпкерлік қызметті жүзеге асыратын жеке және заңды тұлғаларды аттестаттау" мемлекеттiк қызметін (бұдан әрі – мемлекеттік көрсетілетін қызмет)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облыстың, аудандардың (облыстық маңызы бар қаланың) жергілікті атқарушы органы (бұдан әрі - көрсетілетін қызметті беруші) көрсетеді.</w:t>
      </w:r>
      <w:r>
        <w:br/>
      </w:r>
      <w:r>
        <w:rPr>
          <w:rFonts w:ascii="Times New Roman"/>
          <w:b w:val="false"/>
          <w:i w:val="false"/>
          <w:color w:val="000000"/>
          <w:sz w:val="28"/>
        </w:rPr>
        <w:t>
      </w:t>
      </w:r>
      <w:r>
        <w:rPr>
          <w:rFonts w:ascii="Times New Roman"/>
          <w:b w:val="false"/>
          <w:i w:val="false"/>
          <w:color w:val="000000"/>
          <w:sz w:val="28"/>
        </w:rPr>
        <w:t>Өтініштерді қабылдау және мемлекеттік қызметті көрсету нәтижесін беру:</w:t>
      </w:r>
      <w:r>
        <w:br/>
      </w:r>
      <w:r>
        <w:rPr>
          <w:rFonts w:ascii="Times New Roman"/>
          <w:b w:val="false"/>
          <w:i w:val="false"/>
          <w:color w:val="000000"/>
          <w:sz w:val="28"/>
        </w:rPr>
        <w:t>
      </w:t>
      </w:r>
      <w:r>
        <w:rPr>
          <w:rFonts w:ascii="Times New Roman"/>
          <w:b w:val="false"/>
          <w:i w:val="false"/>
          <w:color w:val="000000"/>
          <w:sz w:val="28"/>
        </w:rPr>
        <w:t xml:space="preserve">1) көрсетілетін қызметті берушінің кеңсесі; </w:t>
      </w:r>
      <w:r>
        <w:br/>
      </w:r>
      <w:r>
        <w:rPr>
          <w:rFonts w:ascii="Times New Roman"/>
          <w:b w:val="false"/>
          <w:i w:val="false"/>
          <w:color w:val="000000"/>
          <w:sz w:val="28"/>
        </w:rPr>
        <w:t>
      </w:t>
      </w:r>
      <w:r>
        <w:rPr>
          <w:rFonts w:ascii="Times New Roman"/>
          <w:b w:val="false"/>
          <w:i w:val="false"/>
          <w:color w:val="000000"/>
          <w:sz w:val="28"/>
        </w:rPr>
        <w:t xml:space="preserve">2) "электрондық үкіметтің" www.egov.kz, www. elicense.kz веб-порталы (бұдан әрі – портал) арқылы жүзеге асырылады. </w:t>
      </w:r>
      <w:r>
        <w:br/>
      </w:r>
      <w:r>
        <w:rPr>
          <w:rFonts w:ascii="Times New Roman"/>
          <w:b w:val="false"/>
          <w:i w:val="false"/>
          <w:color w:val="000000"/>
          <w:sz w:val="28"/>
        </w:rPr>
        <w:t>
      </w:t>
      </w:r>
      <w:r>
        <w:rPr>
          <w:rFonts w:ascii="Times New Roman"/>
          <w:b w:val="false"/>
          <w:i w:val="false"/>
          <w:color w:val="000000"/>
          <w:sz w:val="28"/>
        </w:rPr>
        <w:t>2. Мемлекеттік қызметті көрсету нысаны – электрондық (ішінара автоматтандырылған) және (немесе) қағаз түрінде.</w:t>
      </w:r>
      <w:r>
        <w:br/>
      </w:r>
      <w:r>
        <w:rPr>
          <w:rFonts w:ascii="Times New Roman"/>
          <w:b w:val="false"/>
          <w:i w:val="false"/>
          <w:color w:val="000000"/>
          <w:sz w:val="28"/>
        </w:rPr>
        <w:t>
      </w:t>
      </w:r>
      <w:r>
        <w:rPr>
          <w:rFonts w:ascii="Times New Roman"/>
          <w:b w:val="false"/>
          <w:i w:val="false"/>
          <w:color w:val="000000"/>
          <w:sz w:val="28"/>
        </w:rPr>
        <w:t xml:space="preserve">3. Мемлекеттік қызметті көрсету нәтижесі – мынадай шешімдердің бірі көрсетілген аттестаттау парағы: </w:t>
      </w:r>
      <w:r>
        <w:br/>
      </w:r>
      <w:r>
        <w:rPr>
          <w:rFonts w:ascii="Times New Roman"/>
          <w:b w:val="false"/>
          <w:i w:val="false"/>
          <w:color w:val="000000"/>
          <w:sz w:val="28"/>
        </w:rPr>
        <w:t>
      </w:t>
      </w:r>
      <w:r>
        <w:rPr>
          <w:rFonts w:ascii="Times New Roman"/>
          <w:b w:val="false"/>
          <w:i w:val="false"/>
          <w:color w:val="000000"/>
          <w:sz w:val="28"/>
        </w:rPr>
        <w:t>1) аттестатталды;</w:t>
      </w:r>
      <w:r>
        <w:br/>
      </w:r>
      <w:r>
        <w:rPr>
          <w:rFonts w:ascii="Times New Roman"/>
          <w:b w:val="false"/>
          <w:i w:val="false"/>
          <w:color w:val="000000"/>
          <w:sz w:val="28"/>
        </w:rPr>
        <w:t>
      </w:t>
      </w:r>
      <w:r>
        <w:rPr>
          <w:rFonts w:ascii="Times New Roman"/>
          <w:b w:val="false"/>
          <w:i w:val="false"/>
          <w:color w:val="000000"/>
          <w:sz w:val="28"/>
        </w:rPr>
        <w:t>2) қайта аттестаттауға жатады;</w:t>
      </w:r>
      <w:r>
        <w:br/>
      </w:r>
      <w:r>
        <w:rPr>
          <w:rFonts w:ascii="Times New Roman"/>
          <w:b w:val="false"/>
          <w:i w:val="false"/>
          <w:color w:val="000000"/>
          <w:sz w:val="28"/>
        </w:rPr>
        <w:t>
      </w:t>
      </w:r>
      <w:r>
        <w:rPr>
          <w:rFonts w:ascii="Times New Roman"/>
          <w:b w:val="false"/>
          <w:i w:val="false"/>
          <w:color w:val="000000"/>
          <w:sz w:val="28"/>
        </w:rPr>
        <w:t>3) аттестатталған жоқ.</w:t>
      </w:r>
      <w:r>
        <w:br/>
      </w:r>
      <w:r>
        <w:rPr>
          <w:rFonts w:ascii="Times New Roman"/>
          <w:b w:val="false"/>
          <w:i w:val="false"/>
          <w:color w:val="000000"/>
          <w:sz w:val="28"/>
        </w:rPr>
        <w:t>
      </w:t>
      </w:r>
      <w:r>
        <w:rPr>
          <w:rFonts w:ascii="Times New Roman"/>
          <w:b w:val="false"/>
          <w:i w:val="false"/>
          <w:color w:val="000000"/>
          <w:sz w:val="28"/>
        </w:rPr>
        <w:t>Мемлекеттік қызметті көрсету нәтижесін ұсыну нысаны: электрондық түрде.</w:t>
      </w:r>
      <w:r>
        <w:br/>
      </w:r>
      <w:r>
        <w:rPr>
          <w:rFonts w:ascii="Times New Roman"/>
          <w:b w:val="false"/>
          <w:i w:val="false"/>
          <w:color w:val="000000"/>
          <w:sz w:val="28"/>
        </w:rPr>
        <w:t>
      </w:t>
      </w:r>
      <w:r>
        <w:rPr>
          <w:rFonts w:ascii="Times New Roman"/>
          <w:b w:val="false"/>
          <w:i w:val="false"/>
          <w:color w:val="000000"/>
          <w:sz w:val="28"/>
        </w:rPr>
        <w:t xml:space="preserve">4. Мемлекеттік қызмет жеке және заңды тұлғаларға (бұдан әрі – көрсетілетін қызметті алушы) тегін көрсетіледі. </w:t>
      </w:r>
      <w:r>
        <w:br/>
      </w:r>
      <w:r>
        <w:rPr>
          <w:rFonts w:ascii="Times New Roman"/>
          <w:b w:val="false"/>
          <w:i w:val="false"/>
          <w:color w:val="000000"/>
          <w:sz w:val="28"/>
        </w:rPr>
        <w:t>
</w:t>
      </w:r>
    </w:p>
    <w:bookmarkStart w:name="z30" w:id="2"/>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іс-қимылдары тәртібін сипаттау</w:t>
      </w:r>
    </w:p>
    <w:bookmarkEnd w:id="2"/>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5. Көрсетілетін қызметті алушы көрсетілетін қызметті берушіге жүгінген кезде мемлекеттік қызметті көрсету бойынша рәсімді (іс-қимылды) бастау үшін негіздеме мыналардың болуы болып табылады: </w:t>
      </w:r>
      <w:r>
        <w:br/>
      </w:r>
      <w:r>
        <w:rPr>
          <w:rFonts w:ascii="Times New Roman"/>
          <w:b w:val="false"/>
          <w:i w:val="false"/>
          <w:color w:val="000000"/>
          <w:sz w:val="28"/>
        </w:rPr>
        <w:t>
      </w:t>
      </w:r>
      <w:r>
        <w:rPr>
          <w:rFonts w:ascii="Times New Roman"/>
          <w:b w:val="false"/>
          <w:i w:val="false"/>
          <w:color w:val="000000"/>
          <w:sz w:val="28"/>
        </w:rPr>
        <w:t xml:space="preserve">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w:t>
      </w:r>
      <w:r>
        <w:rPr>
          <w:rFonts w:ascii="Times New Roman"/>
          <w:b w:val="false"/>
          <w:i w:val="false"/>
          <w:color w:val="000000"/>
          <w:sz w:val="28"/>
        </w:rPr>
        <w:t xml:space="preserve">жеке басын куәландыратын (сәйкестендіру үшін) құжат; </w:t>
      </w:r>
      <w:r>
        <w:br/>
      </w:r>
      <w:r>
        <w:rPr>
          <w:rFonts w:ascii="Times New Roman"/>
          <w:b w:val="false"/>
          <w:i w:val="false"/>
          <w:color w:val="000000"/>
          <w:sz w:val="28"/>
        </w:rPr>
        <w:t>
      </w:t>
      </w:r>
      <w:r>
        <w:rPr>
          <w:rFonts w:ascii="Times New Roman"/>
          <w:b w:val="false"/>
          <w:i w:val="false"/>
          <w:color w:val="000000"/>
          <w:sz w:val="28"/>
        </w:rPr>
        <w:t>соңғы үш жылда біліктілігін арттыру курстарынан өткені туралы сертификаттың (бар болса) көшірмесі;</w:t>
      </w:r>
      <w:r>
        <w:br/>
      </w:r>
      <w:r>
        <w:rPr>
          <w:rFonts w:ascii="Times New Roman"/>
          <w:b w:val="false"/>
          <w:i w:val="false"/>
          <w:color w:val="000000"/>
          <w:sz w:val="28"/>
        </w:rPr>
        <w:t>
      </w:t>
      </w:r>
      <w:r>
        <w:rPr>
          <w:rFonts w:ascii="Times New Roman"/>
          <w:b w:val="false"/>
          <w:i w:val="false"/>
          <w:color w:val="000000"/>
          <w:sz w:val="28"/>
        </w:rPr>
        <w:t>ғылыми дәрежесінің, атағының болуы туралы дипломның (бар болса) көшірмесі.</w:t>
      </w:r>
      <w:r>
        <w:br/>
      </w:r>
      <w:r>
        <w:rPr>
          <w:rFonts w:ascii="Times New Roman"/>
          <w:b w:val="false"/>
          <w:i w:val="false"/>
          <w:color w:val="000000"/>
          <w:sz w:val="28"/>
        </w:rPr>
        <w:t>
      </w:t>
      </w:r>
      <w:r>
        <w:rPr>
          <w:rFonts w:ascii="Times New Roman"/>
          <w:b w:val="false"/>
          <w:i w:val="false"/>
          <w:color w:val="000000"/>
          <w:sz w:val="28"/>
        </w:rPr>
        <w:t>Көрсетілетін қызметті алушы көрсетілетін қызметті берушіге барлық қажетті құжаттарды тапсырған кезде көрсетілетін қызметті берушінің кеңсесінде көрсетілетін қызметті алушы өтінішінің көшірмесінде құжаттар топтамасының қабылданған күнін, уақытын, құжаттарды қабылдаған жауапты адамның тегін, атын, әкесінің атын (бар болса) көрсете отырып, тіркеу туралы қойылған белгі қағаз жеткізгіштегі өтініштің қабылданғанын растайды.</w:t>
      </w:r>
      <w:r>
        <w:br/>
      </w:r>
      <w:r>
        <w:rPr>
          <w:rFonts w:ascii="Times New Roman"/>
          <w:b w:val="false"/>
          <w:i w:val="false"/>
          <w:color w:val="000000"/>
          <w:sz w:val="28"/>
        </w:rPr>
        <w:t>
      </w:t>
      </w:r>
      <w:r>
        <w:rPr>
          <w:rFonts w:ascii="Times New Roman"/>
          <w:b w:val="false"/>
          <w:i w:val="false"/>
          <w:color w:val="000000"/>
          <w:sz w:val="28"/>
        </w:rPr>
        <w:t xml:space="preserve">Көрсетілетін қызметті алушы порталға жүгінген кезде мемлекеттік қызметті көрсету бойынша рәсімді (іс-қимылды) бастау үшін негіздеме мыналардың болуы болып табылады: </w:t>
      </w:r>
      <w:r>
        <w:br/>
      </w:r>
      <w:r>
        <w:rPr>
          <w:rFonts w:ascii="Times New Roman"/>
          <w:b w:val="false"/>
          <w:i w:val="false"/>
          <w:color w:val="000000"/>
          <w:sz w:val="28"/>
        </w:rPr>
        <w:t>
      </w:t>
      </w:r>
      <w:r>
        <w:rPr>
          <w:rFonts w:ascii="Times New Roman"/>
          <w:b w:val="false"/>
          <w:i w:val="false"/>
          <w:color w:val="000000"/>
          <w:sz w:val="28"/>
        </w:rPr>
        <w:t>көрсетілетін қызметті алушының ЭЦҚ-сымен куәландырылған электрондық құжат нысанындағы сұрау салу;</w:t>
      </w:r>
      <w:r>
        <w:br/>
      </w:r>
      <w:r>
        <w:rPr>
          <w:rFonts w:ascii="Times New Roman"/>
          <w:b w:val="false"/>
          <w:i w:val="false"/>
          <w:color w:val="000000"/>
          <w:sz w:val="28"/>
        </w:rPr>
        <w:t>
      </w:t>
      </w:r>
      <w:r>
        <w:rPr>
          <w:rFonts w:ascii="Times New Roman"/>
          <w:b w:val="false"/>
          <w:i w:val="false"/>
          <w:color w:val="000000"/>
          <w:sz w:val="28"/>
        </w:rPr>
        <w:t xml:space="preserve">соңғы үш жылда біліктілігін арттыру курстарынан өткені туралы сертификаттың (бар болса) электрондық көшірмесі; </w:t>
      </w:r>
      <w:r>
        <w:br/>
      </w:r>
      <w:r>
        <w:rPr>
          <w:rFonts w:ascii="Times New Roman"/>
          <w:b w:val="false"/>
          <w:i w:val="false"/>
          <w:color w:val="000000"/>
          <w:sz w:val="28"/>
        </w:rPr>
        <w:t>
      </w:t>
      </w:r>
      <w:r>
        <w:rPr>
          <w:rFonts w:ascii="Times New Roman"/>
          <w:b w:val="false"/>
          <w:i w:val="false"/>
          <w:color w:val="000000"/>
          <w:sz w:val="28"/>
        </w:rPr>
        <w:t>ғылыми дәрежесінің, атағының болуы туралы куәліктердің (бар болса) электрондық көшірмесі.</w:t>
      </w:r>
      <w:r>
        <w:br/>
      </w:r>
      <w:r>
        <w:rPr>
          <w:rFonts w:ascii="Times New Roman"/>
          <w:b w:val="false"/>
          <w:i w:val="false"/>
          <w:color w:val="000000"/>
          <w:sz w:val="28"/>
        </w:rPr>
        <w:t>
      </w:t>
      </w:r>
      <w:r>
        <w:rPr>
          <w:rFonts w:ascii="Times New Roman"/>
          <w:b w:val="false"/>
          <w:i w:val="false"/>
          <w:color w:val="000000"/>
          <w:sz w:val="28"/>
        </w:rPr>
        <w:t>Көрсетілетін қызметті беруші жеке басын куәландыратын құжат, заңды тұлғаны мемлекеттік тіркеу (қайта тіркеу), жеке кәсіпкерді мемлекеттік тіркеу туралы мәліметті "электрондық үкіметтің" шлюзі арқылы мемлекеттік ақпараттық жүйелерден алады.</w:t>
      </w:r>
      <w:r>
        <w:br/>
      </w:r>
      <w:r>
        <w:rPr>
          <w:rFonts w:ascii="Times New Roman"/>
          <w:b w:val="false"/>
          <w:i w:val="false"/>
          <w:color w:val="000000"/>
          <w:sz w:val="28"/>
        </w:rPr>
        <w:t>
      </w:t>
      </w:r>
      <w:r>
        <w:rPr>
          <w:rFonts w:ascii="Times New Roman"/>
          <w:b w:val="false"/>
          <w:i w:val="false"/>
          <w:color w:val="000000"/>
          <w:sz w:val="28"/>
        </w:rPr>
        <w:t xml:space="preserve">Көрсетілетін қызметті алушы портал арқылы барлық қажетті құжаттарды тапсырған кезде көрсетілетін қызметті алушының "жеке кабинетінде" мемлекеттік қызметті көрсету үшін сұрау салуды қабылдау туралы мәртебе көрсетіледі. </w:t>
      </w:r>
      <w:r>
        <w:br/>
      </w:r>
      <w:r>
        <w:rPr>
          <w:rFonts w:ascii="Times New Roman"/>
          <w:b w:val="false"/>
          <w:i w:val="false"/>
          <w:color w:val="000000"/>
          <w:sz w:val="28"/>
        </w:rPr>
        <w:t>
      </w:t>
      </w:r>
      <w:r>
        <w:rPr>
          <w:rFonts w:ascii="Times New Roman"/>
          <w:b w:val="false"/>
          <w:i w:val="false"/>
          <w:color w:val="000000"/>
          <w:sz w:val="28"/>
        </w:rPr>
        <w:t>6. Мемлекеттік қызметті көрсету процесінің құрамына кіретін әрбір рәсімнің (іс-қимылдың) мазмұны, оны орындау ұзақтығы:</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 көрсетілетін қызметті алушы қажетті құжаттарды берген сәттен бастап оларды қабылдап, тіркеуді жүзеге асырады, көрсетілетін қызметті алушыға құжаттар топтамасының қабылданған күні мен уақытын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басшылығы кіріс құжаттаманы қарайды, жауапты орындаушыны айқындап, бұрыштама қояды – 30 (отыз) минуттан аспайды;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жауапты орындаушысы осы регламенттің 5-тармағында көрсетілген тізбеге сәйкес ұсынылған құжаттардың толықтығын тексереді – өтініш түскен күні;</w:t>
      </w:r>
      <w:r>
        <w:br/>
      </w:r>
      <w:r>
        <w:rPr>
          <w:rFonts w:ascii="Times New Roman"/>
          <w:b w:val="false"/>
          <w:i w:val="false"/>
          <w:color w:val="000000"/>
          <w:sz w:val="28"/>
        </w:rPr>
        <w:t>
      </w:t>
      </w:r>
      <w:r>
        <w:rPr>
          <w:rFonts w:ascii="Times New Roman"/>
          <w:b w:val="false"/>
          <w:i w:val="false"/>
          <w:color w:val="000000"/>
          <w:sz w:val="28"/>
        </w:rPr>
        <w:t>4) комиссия аттестаттауды өткізеді – аттестаттау кестесіне сәйкес 1 (бір) жұмыс күні ішінде;</w:t>
      </w:r>
      <w:r>
        <w:br/>
      </w:r>
      <w:r>
        <w:rPr>
          <w:rFonts w:ascii="Times New Roman"/>
          <w:b w:val="false"/>
          <w:i w:val="false"/>
          <w:color w:val="000000"/>
          <w:sz w:val="28"/>
        </w:rPr>
        <w:t>
      </w:t>
      </w:r>
      <w:r>
        <w:rPr>
          <w:rFonts w:ascii="Times New Roman"/>
          <w:b w:val="false"/>
          <w:i w:val="false"/>
          <w:color w:val="000000"/>
          <w:sz w:val="28"/>
        </w:rPr>
        <w:t>5) көрсетілетін қызметті алушыға мемлекеттік қызметті көрсету нәтижесін беру – 30 (отыз) минуттан аспайды.</w:t>
      </w:r>
      <w:r>
        <w:br/>
      </w:r>
      <w:r>
        <w:rPr>
          <w:rFonts w:ascii="Times New Roman"/>
          <w:b w:val="false"/>
          <w:i w:val="false"/>
          <w:color w:val="000000"/>
          <w:sz w:val="28"/>
        </w:rPr>
        <w:t>
      </w:t>
      </w:r>
      <w:r>
        <w:rPr>
          <w:rFonts w:ascii="Times New Roman"/>
          <w:b w:val="false"/>
          <w:i w:val="false"/>
          <w:color w:val="000000"/>
          <w:sz w:val="28"/>
        </w:rPr>
        <w:t xml:space="preserve">7. Келесі рәсімді (іс-қимылды) орындауды бастау үшін негіз болатын мемлекеттік қызметті көрсету бойынша рәсімнің (іс-қимылдың) нәтижесі: </w:t>
      </w:r>
      <w:r>
        <w:br/>
      </w:r>
      <w:r>
        <w:rPr>
          <w:rFonts w:ascii="Times New Roman"/>
          <w:b w:val="false"/>
          <w:i w:val="false"/>
          <w:color w:val="000000"/>
          <w:sz w:val="28"/>
        </w:rPr>
        <w:t>
      </w:t>
      </w:r>
      <w:r>
        <w:rPr>
          <w:rFonts w:ascii="Times New Roman"/>
          <w:b w:val="false"/>
          <w:i w:val="false"/>
          <w:color w:val="000000"/>
          <w:sz w:val="28"/>
        </w:rPr>
        <w:t>1) кеңсенің құжаттарды қабылдап, тіркеуі, көрсетілетін қызметті алушыға құжаттардың қабылданған күні мен уақытын көрсете отырып, тіркеу туралы өтініштің көшірмесін беру;</w:t>
      </w:r>
      <w:r>
        <w:br/>
      </w:r>
      <w:r>
        <w:rPr>
          <w:rFonts w:ascii="Times New Roman"/>
          <w:b w:val="false"/>
          <w:i w:val="false"/>
          <w:color w:val="000000"/>
          <w:sz w:val="28"/>
        </w:rPr>
        <w:t>
      </w:t>
      </w:r>
      <w:r>
        <w:rPr>
          <w:rFonts w:ascii="Times New Roman"/>
          <w:b w:val="false"/>
          <w:i w:val="false"/>
          <w:color w:val="000000"/>
          <w:sz w:val="28"/>
        </w:rPr>
        <w:t>2) көрсетілетін қызметті беруші басшылығының кіріс құжаттаманы қарауы, жауапты орындаушыны айқындап, бұрыштама қоюы;</w:t>
      </w:r>
      <w:r>
        <w:br/>
      </w:r>
      <w:r>
        <w:rPr>
          <w:rFonts w:ascii="Times New Roman"/>
          <w:b w:val="false"/>
          <w:i w:val="false"/>
          <w:color w:val="000000"/>
          <w:sz w:val="28"/>
        </w:rPr>
        <w:t>
      </w:t>
      </w:r>
      <w:r>
        <w:rPr>
          <w:rFonts w:ascii="Times New Roman"/>
          <w:b w:val="false"/>
          <w:i w:val="false"/>
          <w:color w:val="000000"/>
          <w:sz w:val="28"/>
        </w:rPr>
        <w:t>3) жауапты орындаушының осы регламенттің 5-тармағында көрсетілген тізбеге сәйкес ұсынылған құжаттардың толықтығын тексеруі;</w:t>
      </w:r>
      <w:r>
        <w:br/>
      </w:r>
      <w:r>
        <w:rPr>
          <w:rFonts w:ascii="Times New Roman"/>
          <w:b w:val="false"/>
          <w:i w:val="false"/>
          <w:color w:val="000000"/>
          <w:sz w:val="28"/>
        </w:rPr>
        <w:t>
      </w:t>
      </w:r>
      <w:r>
        <w:rPr>
          <w:rFonts w:ascii="Times New Roman"/>
          <w:b w:val="false"/>
          <w:i w:val="false"/>
          <w:color w:val="000000"/>
          <w:sz w:val="28"/>
        </w:rPr>
        <w:t>4) комиссияның аттестаттауды өткізуі;</w:t>
      </w:r>
      <w:r>
        <w:br/>
      </w:r>
      <w:r>
        <w:rPr>
          <w:rFonts w:ascii="Times New Roman"/>
          <w:b w:val="false"/>
          <w:i w:val="false"/>
          <w:color w:val="000000"/>
          <w:sz w:val="28"/>
        </w:rPr>
        <w:t>
      </w:t>
      </w:r>
      <w:r>
        <w:rPr>
          <w:rFonts w:ascii="Times New Roman"/>
          <w:b w:val="false"/>
          <w:i w:val="false"/>
          <w:color w:val="000000"/>
          <w:sz w:val="28"/>
        </w:rPr>
        <w:t>5) көрсетілетін қызметті алушыға мемлекеттік қызметті көрсету нәтижесін беру.</w:t>
      </w:r>
      <w:r>
        <w:br/>
      </w:r>
      <w:r>
        <w:rPr>
          <w:rFonts w:ascii="Times New Roman"/>
          <w:b w:val="false"/>
          <w:i w:val="false"/>
          <w:color w:val="000000"/>
          <w:sz w:val="28"/>
        </w:rPr>
        <w:t>
</w:t>
      </w:r>
    </w:p>
    <w:bookmarkStart w:name="z55" w:id="3"/>
    <w:p>
      <w:pPr>
        <w:spacing w:after="0"/>
        <w:ind w:left="0"/>
        <w:jc w:val="left"/>
      </w:pPr>
      <w:r>
        <w:rPr>
          <w:rFonts w:ascii="Times New Roman"/>
          <w:b/>
          <w:i w:val="false"/>
          <w:color w:val="000000"/>
        </w:rPr>
        <w:t xml:space="preserve"> 3. Мемлекеттік қызметті көрсету процесінде көрсетілетін қызметті берушінің құрылымдық бөлімшелерінің (қызметкерлерінің) өзара іс-қимылы тәртібін сипаттау</w:t>
      </w:r>
    </w:p>
    <w:bookmarkEnd w:id="3"/>
    <w:p>
      <w:pPr>
        <w:spacing w:after="0"/>
        <w:ind w:left="0"/>
        <w:jc w:val="left"/>
      </w:pPr>
      <w:r>
        <w:rPr>
          <w:rFonts w:ascii="Times New Roman"/>
          <w:b w:val="false"/>
          <w:i w:val="false"/>
          <w:color w:val="000000"/>
          <w:sz w:val="28"/>
        </w:rPr>
        <w:t>      </w:t>
      </w:r>
      <w:r>
        <w:rPr>
          <w:rFonts w:ascii="Times New Roman"/>
          <w:b w:val="false"/>
          <w:i w:val="false"/>
          <w:color w:val="000000"/>
          <w:sz w:val="28"/>
        </w:rPr>
        <w:t>8. Мемлекеттік қызметті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басшысы;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жауапты орындаушысы;</w:t>
      </w:r>
      <w:r>
        <w:br/>
      </w:r>
      <w:r>
        <w:rPr>
          <w:rFonts w:ascii="Times New Roman"/>
          <w:b w:val="false"/>
          <w:i w:val="false"/>
          <w:color w:val="000000"/>
          <w:sz w:val="28"/>
        </w:rPr>
        <w:t>
      </w:t>
      </w:r>
      <w:r>
        <w:rPr>
          <w:rFonts w:ascii="Times New Roman"/>
          <w:b w:val="false"/>
          <w:i w:val="false"/>
          <w:color w:val="000000"/>
          <w:sz w:val="28"/>
        </w:rPr>
        <w:t>4) комиссия.</w:t>
      </w:r>
      <w:r>
        <w:br/>
      </w:r>
      <w:r>
        <w:rPr>
          <w:rFonts w:ascii="Times New Roman"/>
          <w:b w:val="false"/>
          <w:i w:val="false"/>
          <w:color w:val="000000"/>
          <w:sz w:val="28"/>
        </w:rPr>
        <w:t>
      </w:t>
      </w:r>
      <w:r>
        <w:rPr>
          <w:rFonts w:ascii="Times New Roman"/>
          <w:b w:val="false"/>
          <w:i w:val="false"/>
          <w:color w:val="000000"/>
          <w:sz w:val="28"/>
        </w:rPr>
        <w:t>9. Құрылымдық бөлімшелер (қызметкерлер) арасындағы рәсімдердің (іс-қимылдардың) реттілігін сипаттау, әрбір рәсімнің (іс-қимылдың) ұзақтығы:</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 көрсетілетін қызметті алушы қажетті құжаттарды берген сәттен бастап оларды қабылдап, тіркеуді жүзеге асырады, көрсетілетін қызметті алушыға құжаттар топтамасының қабылданған күні мен уақытын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басшылығы кіріс құжаттаманы қарайды, жауапты орындаушыны айқындап, бұрыштама қояды – 30 (отыз) минуттан аспайды;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жауапты орындаушысы осы регламенттің 5-тармағында көрсетілген тізбеге сәйкес ұсынылған құжаттардың толықтығын тексереді – өтініш түскен күні;</w:t>
      </w:r>
      <w:r>
        <w:br/>
      </w:r>
      <w:r>
        <w:rPr>
          <w:rFonts w:ascii="Times New Roman"/>
          <w:b w:val="false"/>
          <w:i w:val="false"/>
          <w:color w:val="000000"/>
          <w:sz w:val="28"/>
        </w:rPr>
        <w:t>
      </w:t>
      </w:r>
      <w:r>
        <w:rPr>
          <w:rFonts w:ascii="Times New Roman"/>
          <w:b w:val="false"/>
          <w:i w:val="false"/>
          <w:color w:val="000000"/>
          <w:sz w:val="28"/>
        </w:rPr>
        <w:t>4) комиссия аттестаттауды өткізеді – аттестаттау кестесіне сәйкес 1 (бір) жұмыс күні ішінде;</w:t>
      </w:r>
      <w:r>
        <w:br/>
      </w:r>
      <w:r>
        <w:rPr>
          <w:rFonts w:ascii="Times New Roman"/>
          <w:b w:val="false"/>
          <w:i w:val="false"/>
          <w:color w:val="000000"/>
          <w:sz w:val="28"/>
        </w:rPr>
        <w:t>
      </w:t>
      </w:r>
      <w:r>
        <w:rPr>
          <w:rFonts w:ascii="Times New Roman"/>
          <w:b w:val="false"/>
          <w:i w:val="false"/>
          <w:color w:val="000000"/>
          <w:sz w:val="28"/>
        </w:rPr>
        <w:t>5) көрсетілетін қызметті алушыға мемлекеттік қызметті көрсету нәтижесін беру – 30 (отыз) минуттан аспайды.</w:t>
      </w:r>
      <w:r>
        <w:br/>
      </w:r>
      <w:r>
        <w:rPr>
          <w:rFonts w:ascii="Times New Roman"/>
          <w:b w:val="false"/>
          <w:i w:val="false"/>
          <w:color w:val="000000"/>
          <w:sz w:val="28"/>
        </w:rPr>
        <w:t>
</w:t>
      </w:r>
    </w:p>
    <w:bookmarkStart w:name="z67" w:id="4"/>
    <w:p>
      <w:pPr>
        <w:spacing w:after="0"/>
        <w:ind w:left="0"/>
        <w:jc w:val="left"/>
      </w:pPr>
      <w:r>
        <w:rPr>
          <w:rFonts w:ascii="Times New Roman"/>
          <w:b/>
          <w:i w:val="false"/>
          <w:color w:val="000000"/>
        </w:rPr>
        <w:t xml:space="preserve"> 4. Мемлекеттік қызметті көрсету процесінде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4"/>
    <w:p>
      <w:pPr>
        <w:spacing w:after="0"/>
        <w:ind w:left="0"/>
        <w:jc w:val="left"/>
      </w:pPr>
      <w:r>
        <w:rPr>
          <w:rFonts w:ascii="Times New Roman"/>
          <w:b w:val="false"/>
          <w:i w:val="false"/>
          <w:color w:val="000000"/>
          <w:sz w:val="28"/>
        </w:rPr>
        <w:t>      </w:t>
      </w:r>
      <w:r>
        <w:rPr>
          <w:rFonts w:ascii="Times New Roman"/>
          <w:b w:val="false"/>
          <w:i w:val="false"/>
          <w:color w:val="000000"/>
          <w:sz w:val="28"/>
        </w:rPr>
        <w:t>10. Портал арқылы мемлекеттік қызметті көрсету кезінде жүгіну тәртібін және көрсетілетін қызметті беруші мен көрсетілетін қызметті алушы рәсімдерінің (іс-қимылдарының) реттілігін сипаттау.</w:t>
      </w:r>
      <w:r>
        <w:br/>
      </w:r>
      <w:r>
        <w:rPr>
          <w:rFonts w:ascii="Times New Roman"/>
          <w:b w:val="false"/>
          <w:i w:val="false"/>
          <w:color w:val="000000"/>
          <w:sz w:val="28"/>
        </w:rPr>
        <w:t>
      </w:t>
      </w:r>
      <w:r>
        <w:rPr>
          <w:rFonts w:ascii="Times New Roman"/>
          <w:b w:val="false"/>
          <w:i w:val="false"/>
          <w:color w:val="000000"/>
          <w:sz w:val="28"/>
        </w:rPr>
        <w:t>Осы регламентке көрсетілетін қызметті алушы портал арқылы жүгінген кездегі қадамдық іс-қимылдар мен шешімдер:</w:t>
      </w:r>
      <w:r>
        <w:br/>
      </w:r>
      <w:r>
        <w:rPr>
          <w:rFonts w:ascii="Times New Roman"/>
          <w:b w:val="false"/>
          <w:i w:val="false"/>
          <w:color w:val="000000"/>
          <w:sz w:val="28"/>
        </w:rPr>
        <w:t>
      </w:t>
      </w:r>
      <w:r>
        <w:rPr>
          <w:rFonts w:ascii="Times New Roman"/>
          <w:b w:val="false"/>
          <w:i w:val="false"/>
          <w:color w:val="000000"/>
          <w:sz w:val="28"/>
        </w:rPr>
        <w:t>1) көрсетілетін қызметті алушы ЭЦҚ арқылы порталда тiркелуді (авторландыруды) жүзеге асырады – 2 (екі) минут ішінде;</w:t>
      </w:r>
      <w:r>
        <w:br/>
      </w:r>
      <w:r>
        <w:rPr>
          <w:rFonts w:ascii="Times New Roman"/>
          <w:b w:val="false"/>
          <w:i w:val="false"/>
          <w:color w:val="000000"/>
          <w:sz w:val="28"/>
        </w:rPr>
        <w:t>
      </w:t>
      </w:r>
      <w:r>
        <w:rPr>
          <w:rFonts w:ascii="Times New Roman"/>
          <w:b w:val="false"/>
          <w:i w:val="false"/>
          <w:color w:val="000000"/>
          <w:sz w:val="28"/>
        </w:rPr>
        <w:t>2) көрсетілетін қызметті алушының деректерін растау туралы хабарлама қалыптастырылады не көрсетілген қызметті алушының деректерінде бұзушылықтардың болуына байланысты авторландырудан бас тарту туралы хабарлама қалыптастырылады немесе көрсетілетін қызметті алушының ЭЦҚ-сы түпнұсқалығының расталмауына байланысты бас тарту туралы хабарлама қалыптастырылады – 1 (бір) минут;</w:t>
      </w:r>
      <w:r>
        <w:br/>
      </w:r>
      <w:r>
        <w:rPr>
          <w:rFonts w:ascii="Times New Roman"/>
          <w:b w:val="false"/>
          <w:i w:val="false"/>
          <w:color w:val="000000"/>
          <w:sz w:val="28"/>
        </w:rPr>
        <w:t>
      </w:t>
      </w:r>
      <w:r>
        <w:rPr>
          <w:rFonts w:ascii="Times New Roman"/>
          <w:b w:val="false"/>
          <w:i w:val="false"/>
          <w:color w:val="000000"/>
          <w:sz w:val="28"/>
        </w:rPr>
        <w:t>3) көрсетілетін қызметті алушының электрондық мемлекеттік көрсетілетін қызметті таңдауы, электрондық сұрау салу жолдарын толтырып, осы регламенттің 5-тармағында көрсетілген құжаттарды тіркеуі – 5 (бес) минут;</w:t>
      </w:r>
      <w:r>
        <w:br/>
      </w:r>
      <w:r>
        <w:rPr>
          <w:rFonts w:ascii="Times New Roman"/>
          <w:b w:val="false"/>
          <w:i w:val="false"/>
          <w:color w:val="000000"/>
          <w:sz w:val="28"/>
        </w:rPr>
        <w:t>
      </w:t>
      </w:r>
      <w:r>
        <w:rPr>
          <w:rFonts w:ascii="Times New Roman"/>
          <w:b w:val="false"/>
          <w:i w:val="false"/>
          <w:color w:val="000000"/>
          <w:sz w:val="28"/>
        </w:rPr>
        <w:t>4) көрсетілетін қызметті алушының ЭЦҚ-сы арқылы электрондық мемлекеттік қызметті көрсету үшін электрондық сұрау салуды куәландыру – 2 (екі) минут;</w:t>
      </w:r>
      <w:r>
        <w:br/>
      </w:r>
      <w:r>
        <w:rPr>
          <w:rFonts w:ascii="Times New Roman"/>
          <w:b w:val="false"/>
          <w:i w:val="false"/>
          <w:color w:val="000000"/>
          <w:sz w:val="28"/>
        </w:rPr>
        <w:t>
      </w:t>
      </w:r>
      <w:r>
        <w:rPr>
          <w:rFonts w:ascii="Times New Roman"/>
          <w:b w:val="false"/>
          <w:i w:val="false"/>
          <w:color w:val="000000"/>
          <w:sz w:val="28"/>
        </w:rPr>
        <w:t>5) электрондық сұрау салуды тіркеу – 2 (екі) минут ішінде;</w:t>
      </w:r>
      <w:r>
        <w:br/>
      </w:r>
      <w:r>
        <w:rPr>
          <w:rFonts w:ascii="Times New Roman"/>
          <w:b w:val="false"/>
          <w:i w:val="false"/>
          <w:color w:val="000000"/>
          <w:sz w:val="28"/>
        </w:rPr>
        <w:t>
      </w:t>
      </w:r>
      <w:r>
        <w:rPr>
          <w:rFonts w:ascii="Times New Roman"/>
          <w:b w:val="false"/>
          <w:i w:val="false"/>
          <w:color w:val="000000"/>
          <w:sz w:val="28"/>
        </w:rPr>
        <w:t>6) көрсетілетін қызметті алушының "жеке кабинетіндегі" мемлекеттік көрсетілетін қызметті алу тарихынан электрондық сұрау салу мәртебесі және мемлекеттік қызметті көрсету мерзімі туралы хабарлама алуы – 1 (бір) минут;</w:t>
      </w:r>
      <w:r>
        <w:br/>
      </w:r>
      <w:r>
        <w:rPr>
          <w:rFonts w:ascii="Times New Roman"/>
          <w:b w:val="false"/>
          <w:i w:val="false"/>
          <w:color w:val="000000"/>
          <w:sz w:val="28"/>
        </w:rPr>
        <w:t>
      </w:t>
      </w:r>
      <w:r>
        <w:rPr>
          <w:rFonts w:ascii="Times New Roman"/>
          <w:b w:val="false"/>
          <w:i w:val="false"/>
          <w:color w:val="000000"/>
          <w:sz w:val="28"/>
        </w:rPr>
        <w:t>7) көрсетілетін қызметті беруші мемлекеттік қызметті көрсету процесінде көрсетілетін қызметті берушінің құрылымдық бөлімшелерінің (қызметкерлерінің) өзара іс-қимылы тәртібін сипаттауға сәйкес рәсімдерді (іс-қимылдарды) жүзеге асырады және порталға мемлекеттік қызметті көрсету нәтижесін жолдайды;</w:t>
      </w:r>
      <w:r>
        <w:br/>
      </w:r>
      <w:r>
        <w:rPr>
          <w:rFonts w:ascii="Times New Roman"/>
          <w:b w:val="false"/>
          <w:i w:val="false"/>
          <w:color w:val="000000"/>
          <w:sz w:val="28"/>
        </w:rPr>
        <w:t>
      </w:t>
      </w:r>
      <w:r>
        <w:rPr>
          <w:rFonts w:ascii="Times New Roman"/>
          <w:b w:val="false"/>
          <w:i w:val="false"/>
          <w:color w:val="000000"/>
          <w:sz w:val="28"/>
        </w:rPr>
        <w:t>8) мемлекеттік қызметті көрсету нәтижесін өңдеу және көрсетілетін қызметті алушының "жеке кабинетіне" көрсетілетін қызметті беруші басшысының ЭЦҚ-сы қойылған электрондық құжат нысанында жолдау – 1 (бір) минут ішінде.</w:t>
      </w:r>
      <w:r>
        <w:br/>
      </w:r>
      <w:r>
        <w:rPr>
          <w:rFonts w:ascii="Times New Roman"/>
          <w:b w:val="false"/>
          <w:i w:val="false"/>
          <w:color w:val="000000"/>
          <w:sz w:val="28"/>
        </w:rPr>
        <w:t>
      </w:t>
      </w:r>
      <w:r>
        <w:rPr>
          <w:rFonts w:ascii="Times New Roman"/>
          <w:b w:val="false"/>
          <w:i w:val="false"/>
          <w:color w:val="000000"/>
          <w:sz w:val="28"/>
        </w:rPr>
        <w:t xml:space="preserve"> 11. Мемлекеттік қызмет Қазақстан Республикасы Инвестициялар және даму министрлігі Байланыс, ақпараттандыру және ақпарат комитеті "Солтүстік Қазақстан облысы бойынша халыққа қызмет көрсету орталығы" шаруашылық жүргізу құқығындағы республикалық мемлекеттік кәсіпорнының филиалы арқылы көрсетілмейді. </w:t>
      </w:r>
      <w:r>
        <w:br/>
      </w:r>
      <w:r>
        <w:rPr>
          <w:rFonts w:ascii="Times New Roman"/>
          <w:b w:val="false"/>
          <w:i w:val="false"/>
          <w:color w:val="000000"/>
          <w:sz w:val="28"/>
        </w:rPr>
        <w:t>
      </w:t>
      </w:r>
      <w:r>
        <w:rPr>
          <w:rFonts w:ascii="Times New Roman"/>
          <w:b w:val="false"/>
          <w:i w:val="false"/>
          <w:color w:val="000000"/>
          <w:sz w:val="28"/>
        </w:rPr>
        <w:t xml:space="preserve">12. Мемлекеттiк қызметті көрсету процесiнде көрсетілетін қызметті берушінің құрылымдық бөлiмшелері (қызметкерлері) рәсімдерінің (іс-қимылдарының), өзара iс-қимылдарының реттілігін және ақпараттық жүйелерді пайдалану тәртібін толық сипаттау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 кәсіпкерлік қызметті жүзеге асыратын жеке және заңды тұлғаларды аттестаттау" мемлекеттік көрсетілетін қызмет регламентіне 1-қосымша</w:t>
            </w:r>
          </w:p>
        </w:tc>
      </w:tr>
    </w:tbl>
    <w:bookmarkStart w:name="z81" w:id="5"/>
    <w:p>
      <w:pPr>
        <w:spacing w:after="0"/>
        <w:ind w:left="0"/>
        <w:jc w:val="left"/>
      </w:pPr>
      <w:r>
        <w:rPr>
          <w:rFonts w:ascii="Times New Roman"/>
          <w:b/>
          <w:i w:val="false"/>
          <w:color w:val="000000"/>
        </w:rPr>
        <w:t xml:space="preserve"> Көрсетілетін қызметті берушілердің мекенжайы </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44"/>
        <w:gridCol w:w="2461"/>
        <w:gridCol w:w="7895"/>
      </w:tblGrid>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органдардың атауы</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Орналасқан жері</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Жұмыс кестесі</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облысының ветеринария басқармасы"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Петропавл қаласы, Жамбыл көшесі, 302</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"Петропавл қаласының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Петропавл қаласы, Қазақстан Конституциясы көшесі, 23</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Айыртау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Айыртау ауданы, Саумалкөл ауылы, Сыздықов көшесі, 4</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Ақжар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Ақжар ауданы, </w:t>
            </w:r>
            <w:r>
              <w:br/>
            </w:r>
            <w:r>
              <w:rPr>
                <w:rFonts w:ascii="Times New Roman"/>
                <w:b w:val="false"/>
                <w:i w:val="false"/>
                <w:color w:val="000000"/>
                <w:sz w:val="20"/>
              </w:rPr>
              <w:t>Талшық ауылы,</w:t>
            </w:r>
            <w:r>
              <w:br/>
            </w:r>
            <w:r>
              <w:rPr>
                <w:rFonts w:ascii="Times New Roman"/>
                <w:b w:val="false"/>
                <w:i w:val="false"/>
                <w:color w:val="000000"/>
                <w:sz w:val="20"/>
              </w:rPr>
              <w:t>Целинная көшесі, 13</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"Аққайың аудандық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Аққайың ауданы,</w:t>
            </w:r>
            <w:r>
              <w:br/>
            </w:r>
            <w:r>
              <w:rPr>
                <w:rFonts w:ascii="Times New Roman"/>
                <w:b w:val="false"/>
                <w:i w:val="false"/>
                <w:color w:val="000000"/>
                <w:sz w:val="20"/>
              </w:rPr>
              <w:t>Смирнов ауылы,</w:t>
            </w:r>
            <w:r>
              <w:br/>
            </w:r>
            <w:r>
              <w:rPr>
                <w:rFonts w:ascii="Times New Roman"/>
                <w:b w:val="false"/>
                <w:i w:val="false"/>
                <w:color w:val="000000"/>
                <w:sz w:val="20"/>
              </w:rPr>
              <w:t>Народная көшесі, 37</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Есіл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Есіл ауданы,</w:t>
            </w:r>
            <w:r>
              <w:br/>
            </w:r>
            <w:r>
              <w:rPr>
                <w:rFonts w:ascii="Times New Roman"/>
                <w:b w:val="false"/>
                <w:i w:val="false"/>
                <w:color w:val="000000"/>
                <w:sz w:val="20"/>
              </w:rPr>
              <w:t>Явленка ауылы,</w:t>
            </w:r>
            <w:r>
              <w:br/>
            </w:r>
            <w:r>
              <w:rPr>
                <w:rFonts w:ascii="Times New Roman"/>
                <w:b w:val="false"/>
                <w:i w:val="false"/>
                <w:color w:val="000000"/>
                <w:sz w:val="20"/>
              </w:rPr>
              <w:t xml:space="preserve">Тимофеев көшесі, 32 </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Жамбыл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
Жамбыл ауданы, </w:t>
            </w:r>
            <w:r>
              <w:br/>
            </w:r>
            <w:r>
              <w:rPr>
                <w:rFonts w:ascii="Times New Roman"/>
                <w:b w:val="false"/>
                <w:i w:val="false"/>
                <w:color w:val="000000"/>
                <w:sz w:val="20"/>
              </w:rPr>
              <w:t>Преснов ауылы,</w:t>
            </w:r>
            <w:r>
              <w:br/>
            </w:r>
            <w:r>
              <w:rPr>
                <w:rFonts w:ascii="Times New Roman"/>
                <w:b w:val="false"/>
                <w:i w:val="false"/>
                <w:color w:val="000000"/>
                <w:sz w:val="20"/>
              </w:rPr>
              <w:t>Дружба көшесі, 6</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Күн сайын дүйсенбі – жұма аралығында сағат 13.00-ден </w:t>
            </w:r>
            <w:r>
              <w:rPr>
                <w:rFonts w:ascii="Times New Roman"/>
                <w:b/>
                <w:i w:val="false"/>
                <w:color w:val="000000"/>
                <w:sz w:val="20"/>
              </w:rPr>
              <w:t>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Мағжан Жұмабаев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
Мағжан Жұмабаев ауданы, </w:t>
            </w:r>
            <w:r>
              <w:br/>
            </w:r>
            <w:r>
              <w:rPr>
                <w:rFonts w:ascii="Times New Roman"/>
                <w:b w:val="false"/>
                <w:i w:val="false"/>
                <w:color w:val="000000"/>
                <w:sz w:val="20"/>
              </w:rPr>
              <w:t>Булаев қаласы,</w:t>
            </w:r>
            <w:r>
              <w:br/>
            </w:r>
            <w:r>
              <w:rPr>
                <w:rFonts w:ascii="Times New Roman"/>
                <w:b w:val="false"/>
                <w:i w:val="false"/>
                <w:color w:val="000000"/>
                <w:sz w:val="20"/>
              </w:rPr>
              <w:t>Водопроводная көшесі, 20</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"Қызылжар аудандық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Қызылжар ауданы, Бескөл ауылы,</w:t>
            </w:r>
            <w:r>
              <w:br/>
            </w:r>
            <w:r>
              <w:rPr>
                <w:rFonts w:ascii="Times New Roman"/>
                <w:b w:val="false"/>
                <w:i w:val="false"/>
                <w:color w:val="000000"/>
                <w:sz w:val="20"/>
              </w:rPr>
              <w:t>Институт көшесі, 1</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Мамлют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
Мамлют ауданы, </w:t>
            </w:r>
            <w:r>
              <w:br/>
            </w:r>
            <w:r>
              <w:rPr>
                <w:rFonts w:ascii="Times New Roman"/>
                <w:b w:val="false"/>
                <w:i w:val="false"/>
                <w:color w:val="000000"/>
                <w:sz w:val="20"/>
              </w:rPr>
              <w:t>Мамлют қаласы,</w:t>
            </w:r>
            <w:r>
              <w:br/>
            </w:r>
            <w:r>
              <w:rPr>
                <w:rFonts w:ascii="Times New Roman"/>
                <w:b w:val="false"/>
                <w:i w:val="false"/>
                <w:color w:val="000000"/>
                <w:sz w:val="20"/>
              </w:rPr>
              <w:t>Абай Құнанбаев көшесі, 5</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Ғабит Мүсірепов атындағы ауданның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Ғабит Мүсірепов атындағы аудан,</w:t>
            </w:r>
            <w:r>
              <w:br/>
            </w:r>
            <w:r>
              <w:rPr>
                <w:rFonts w:ascii="Times New Roman"/>
                <w:b w:val="false"/>
                <w:i w:val="false"/>
                <w:color w:val="000000"/>
                <w:sz w:val="20"/>
              </w:rPr>
              <w:t>Новоишим ауылы,</w:t>
            </w:r>
            <w:r>
              <w:br/>
            </w:r>
            <w:r>
              <w:rPr>
                <w:rFonts w:ascii="Times New Roman"/>
                <w:b w:val="false"/>
                <w:i w:val="false"/>
                <w:color w:val="000000"/>
                <w:sz w:val="20"/>
              </w:rPr>
              <w:t>Абылай хан көшесі, 28</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Тайынша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Тайынша ауданы, </w:t>
            </w:r>
            <w:r>
              <w:br/>
            </w:r>
            <w:r>
              <w:rPr>
                <w:rFonts w:ascii="Times New Roman"/>
                <w:b w:val="false"/>
                <w:i w:val="false"/>
                <w:color w:val="000000"/>
                <w:sz w:val="20"/>
              </w:rPr>
              <w:t>Тайынша қаласы,</w:t>
            </w:r>
            <w:r>
              <w:br/>
            </w:r>
            <w:r>
              <w:rPr>
                <w:rFonts w:ascii="Times New Roman"/>
                <w:b w:val="false"/>
                <w:i w:val="false"/>
                <w:color w:val="000000"/>
                <w:sz w:val="20"/>
              </w:rPr>
              <w:t>Астана көшесі, 166</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Тимирязев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Тимирязев ауданы, Тимирязев ауылы,</w:t>
            </w:r>
            <w:r>
              <w:br/>
            </w:r>
            <w:r>
              <w:rPr>
                <w:rFonts w:ascii="Times New Roman"/>
                <w:b w:val="false"/>
                <w:i w:val="false"/>
                <w:color w:val="000000"/>
                <w:sz w:val="20"/>
              </w:rPr>
              <w:t>Ш. Уәлиханов көшесі, 1</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Уәлиханов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Уәлиханов ауданы, Кішкенекөл ауылы, Жамбыл көшесі, 76 </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Шал ақын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
Шал ақын ауданы, Сергеевка қаласы, </w:t>
            </w:r>
            <w:r>
              <w:br/>
            </w:r>
            <w:r>
              <w:rPr>
                <w:rFonts w:ascii="Times New Roman"/>
                <w:b w:val="false"/>
                <w:i w:val="false"/>
                <w:color w:val="000000"/>
                <w:sz w:val="20"/>
              </w:rPr>
              <w:t>Крымская көшесі, 2А</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 кәсіпкерлік қызметті жүзеге асыратын жеке және заңды тұлғаларды аттестаттау" мемлекеттік көрсетілетін қызмет регламентіне 2-қосымша</w:t>
            </w:r>
          </w:p>
        </w:tc>
      </w:tr>
    </w:tbl>
    <w:bookmarkStart w:name="z99" w:id="6"/>
    <w:p>
      <w:pPr>
        <w:spacing w:after="0"/>
        <w:ind w:left="0"/>
        <w:jc w:val="both"/>
      </w:pPr>
      <w:r>
        <w:rPr>
          <w:rFonts w:ascii="Times New Roman"/>
          <w:b w:val="false"/>
          <w:i w:val="false"/>
          <w:color w:val="000000"/>
          <w:sz w:val="28"/>
        </w:rPr>
        <w:t>            ______________________________________</w:t>
      </w:r>
      <w:r>
        <w:br/>
      </w:r>
      <w:r>
        <w:rPr>
          <w:rFonts w:ascii="Times New Roman"/>
          <w:b w:val="false"/>
          <w:i w:val="false"/>
          <w:color w:val="000000"/>
          <w:sz w:val="28"/>
        </w:rPr>
        <w:t xml:space="preserve"> ____________________________________</w:t>
      </w:r>
      <w:r>
        <w:br/>
      </w:r>
      <w:r>
        <w:rPr>
          <w:rFonts w:ascii="Times New Roman"/>
          <w:b w:val="false"/>
          <w:i w:val="false"/>
          <w:color w:val="000000"/>
          <w:sz w:val="28"/>
        </w:rPr>
        <w:t>
</w:t>
      </w:r>
    </w:p>
    <w:bookmarkEnd w:id="6"/>
    <w:bookmarkStart w:name="z100" w:id="7"/>
    <w:p>
      <w:pPr>
        <w:spacing w:after="0"/>
        <w:ind w:left="0"/>
        <w:jc w:val="both"/>
      </w:pPr>
      <w:r>
        <w:rPr>
          <w:rFonts w:ascii="Times New Roman"/>
          <w:b w:val="false"/>
          <w:i w:val="false"/>
          <w:color w:val="000000"/>
          <w:sz w:val="28"/>
        </w:rPr>
        <w:t>            (ЖАО бөлімшесінің атауы/наименование подразделения МИО)</w:t>
      </w:r>
      <w:r>
        <w:br/>
      </w:r>
      <w:r>
        <w:rPr>
          <w:rFonts w:ascii="Times New Roman"/>
          <w:b w:val="false"/>
          <w:i w:val="false"/>
          <w:color w:val="000000"/>
          <w:sz w:val="28"/>
        </w:rPr>
        <w:t>
</w:t>
      </w:r>
    </w:p>
    <w:bookmarkEnd w:id="7"/>
    <w:bookmarkStart w:name="z101" w:id="8"/>
    <w:p>
      <w:pPr>
        <w:spacing w:after="0"/>
        <w:ind w:left="0"/>
        <w:jc w:val="both"/>
      </w:pPr>
      <w:r>
        <w:rPr>
          <w:rFonts w:ascii="Times New Roman"/>
          <w:b w:val="false"/>
          <w:i w:val="false"/>
          <w:color w:val="000000"/>
          <w:sz w:val="28"/>
        </w:rPr>
        <w:t>            ____________________________________</w:t>
      </w:r>
      <w:r>
        <w:br/>
      </w:r>
      <w:r>
        <w:rPr>
          <w:rFonts w:ascii="Times New Roman"/>
          <w:b w:val="false"/>
          <w:i w:val="false"/>
          <w:color w:val="000000"/>
          <w:sz w:val="28"/>
        </w:rPr>
        <w:t>
</w:t>
      </w:r>
    </w:p>
    <w:bookmarkEnd w:id="8"/>
    <w:bookmarkStart w:name="z102" w:id="9"/>
    <w:p>
      <w:pPr>
        <w:spacing w:after="0"/>
        <w:ind w:left="0"/>
        <w:jc w:val="both"/>
      </w:pPr>
      <w:r>
        <w:rPr>
          <w:rFonts w:ascii="Times New Roman"/>
          <w:b w:val="false"/>
          <w:i w:val="false"/>
          <w:color w:val="000000"/>
          <w:sz w:val="28"/>
        </w:rPr>
        <w:t>            ____________________________________</w:t>
      </w:r>
      <w:r>
        <w:br/>
      </w:r>
      <w:r>
        <w:rPr>
          <w:rFonts w:ascii="Times New Roman"/>
          <w:b w:val="false"/>
          <w:i w:val="false"/>
          <w:color w:val="000000"/>
          <w:sz w:val="28"/>
        </w:rPr>
        <w:t>
</w:t>
      </w:r>
    </w:p>
    <w:bookmarkEnd w:id="9"/>
    <w:bookmarkStart w:name="z103" w:id="10"/>
    <w:p>
      <w:pPr>
        <w:spacing w:after="0"/>
        <w:ind w:left="0"/>
        <w:jc w:val="both"/>
      </w:pPr>
      <w:r>
        <w:rPr>
          <w:rFonts w:ascii="Times New Roman"/>
          <w:b w:val="false"/>
          <w:i w:val="false"/>
          <w:color w:val="000000"/>
          <w:sz w:val="28"/>
        </w:rPr>
        <w:t>            (үміткердің тегі, аты және әкесінің аты</w:t>
      </w:r>
      <w:r>
        <w:br/>
      </w:r>
      <w:r>
        <w:rPr>
          <w:rFonts w:ascii="Times New Roman"/>
          <w:b w:val="false"/>
          <w:i w:val="false"/>
          <w:color w:val="000000"/>
          <w:sz w:val="28"/>
        </w:rPr>
        <w:t xml:space="preserve"> (бар болса)/фамилия, имя,</w:t>
      </w:r>
      <w:r>
        <w:br/>
      </w:r>
      <w:r>
        <w:rPr>
          <w:rFonts w:ascii="Times New Roman"/>
          <w:b w:val="false"/>
          <w:i w:val="false"/>
          <w:color w:val="000000"/>
          <w:sz w:val="28"/>
        </w:rPr>
        <w:t xml:space="preserve"> отчество (при наличии) претендента)</w:t>
      </w:r>
      <w:r>
        <w:br/>
      </w:r>
      <w:r>
        <w:rPr>
          <w:rFonts w:ascii="Times New Roman"/>
          <w:b w:val="false"/>
          <w:i w:val="false"/>
          <w:color w:val="000000"/>
          <w:sz w:val="28"/>
        </w:rPr>
        <w:t>
</w:t>
      </w:r>
    </w:p>
    <w:bookmarkEnd w:id="10"/>
    <w:bookmarkStart w:name="z104" w:id="11"/>
    <w:p>
      <w:pPr>
        <w:spacing w:after="0"/>
        <w:ind w:left="0"/>
        <w:jc w:val="both"/>
      </w:pPr>
      <w:r>
        <w:rPr>
          <w:rFonts w:ascii="Times New Roman"/>
          <w:b w:val="false"/>
          <w:i w:val="false"/>
          <w:color w:val="000000"/>
          <w:sz w:val="28"/>
        </w:rPr>
        <w:t>            Тұрғылықты мекен жайы, байланыс</w:t>
      </w:r>
      <w:r>
        <w:br/>
      </w:r>
      <w:r>
        <w:rPr>
          <w:rFonts w:ascii="Times New Roman"/>
          <w:b w:val="false"/>
          <w:i w:val="false"/>
          <w:color w:val="000000"/>
          <w:sz w:val="28"/>
        </w:rPr>
        <w:t xml:space="preserve"> телефоны/Адрес проживания, контактный телефон</w:t>
      </w:r>
      <w:r>
        <w:br/>
      </w:r>
      <w:r>
        <w:rPr>
          <w:rFonts w:ascii="Times New Roman"/>
          <w:b w:val="false"/>
          <w:i w:val="false"/>
          <w:color w:val="000000"/>
          <w:sz w:val="28"/>
        </w:rPr>
        <w:t>
</w:t>
      </w:r>
    </w:p>
    <w:bookmarkEnd w:id="11"/>
    <w:bookmarkStart w:name="z105" w:id="12"/>
    <w:p>
      <w:pPr>
        <w:spacing w:after="0"/>
        <w:ind w:left="0"/>
        <w:jc w:val="both"/>
      </w:pPr>
      <w:r>
        <w:rPr>
          <w:rFonts w:ascii="Times New Roman"/>
          <w:b w:val="false"/>
          <w:i w:val="false"/>
          <w:color w:val="000000"/>
          <w:sz w:val="28"/>
        </w:rPr>
        <w:t>            ___________________________________</w:t>
      </w:r>
      <w:r>
        <w:br/>
      </w:r>
      <w:r>
        <w:rPr>
          <w:rFonts w:ascii="Times New Roman"/>
          <w:b w:val="false"/>
          <w:i w:val="false"/>
          <w:color w:val="000000"/>
          <w:sz w:val="28"/>
        </w:rPr>
        <w:t>
</w:t>
      </w:r>
    </w:p>
    <w:bookmarkEnd w:id="12"/>
    <w:bookmarkStart w:name="z106" w:id="13"/>
    <w:p>
      <w:pPr>
        <w:spacing w:after="0"/>
        <w:ind w:left="0"/>
        <w:jc w:val="both"/>
      </w:pPr>
      <w:r>
        <w:rPr>
          <w:rFonts w:ascii="Times New Roman"/>
          <w:b w:val="false"/>
          <w:i w:val="false"/>
          <w:color w:val="000000"/>
          <w:sz w:val="28"/>
        </w:rPr>
        <w:t>            ___________________________________</w:t>
      </w:r>
      <w:r>
        <w:br/>
      </w:r>
      <w:r>
        <w:rPr>
          <w:rFonts w:ascii="Times New Roman"/>
          <w:b w:val="false"/>
          <w:i w:val="false"/>
          <w:color w:val="000000"/>
          <w:sz w:val="28"/>
        </w:rPr>
        <w:t>
</w:t>
      </w:r>
    </w:p>
    <w:bookmarkEnd w:id="13"/>
    <w:bookmarkStart w:name="z107" w:id="14"/>
    <w:p>
      <w:pPr>
        <w:spacing w:after="0"/>
        <w:ind w:left="0"/>
        <w:jc w:val="both"/>
      </w:pPr>
      <w:r>
        <w:rPr>
          <w:rFonts w:ascii="Times New Roman"/>
          <w:b w:val="false"/>
          <w:i w:val="false"/>
          <w:color w:val="000000"/>
          <w:sz w:val="28"/>
        </w:rPr>
        <w:t>            Өтініш/Заявление</w:t>
      </w:r>
      <w:r>
        <w:br/>
      </w:r>
      <w:r>
        <w:rPr>
          <w:rFonts w:ascii="Times New Roman"/>
          <w:b w:val="false"/>
          <w:i w:val="false"/>
          <w:color w:val="000000"/>
          <w:sz w:val="28"/>
        </w:rPr>
        <w:t>
</w:t>
      </w:r>
    </w:p>
    <w:bookmarkEnd w:id="14"/>
    <w:p>
      <w:pPr>
        <w:spacing w:after="0"/>
        <w:ind w:left="0"/>
        <w:jc w:val="left"/>
      </w:pPr>
      <w:r>
        <w:rPr>
          <w:rFonts w:ascii="Times New Roman"/>
          <w:b w:val="false"/>
          <w:i w:val="false"/>
          <w:color w:val="000000"/>
          <w:sz w:val="28"/>
        </w:rPr>
        <w:t>
      </w:t>
      </w:r>
      <w:r>
        <w:rPr>
          <w:rFonts w:ascii="Times New Roman"/>
          <w:b w:val="false"/>
          <w:i w:val="false"/>
          <w:color w:val="000000"/>
          <w:sz w:val="28"/>
        </w:rPr>
        <w:t>Сізден ветеринария саласындағы кәсіпкерлік қызметті жүзеге асыратын жеке және заңды тұлғаларды аттестаттауға рұқсат беруіңізді сұраймын/ Прошу Вас допустить к аттестации физических и юридических лиц, осуществляющих предпринимательскую деятельность в области ветеринарии.</w:t>
      </w:r>
      <w:r>
        <w:br/>
      </w:r>
      <w:r>
        <w:rPr>
          <w:rFonts w:ascii="Times New Roman"/>
          <w:b w:val="false"/>
          <w:i w:val="false"/>
          <w:color w:val="000000"/>
          <w:sz w:val="28"/>
        </w:rPr>
        <w:t>
      </w:t>
      </w:r>
      <w:r>
        <w:rPr>
          <w:rFonts w:ascii="Times New Roman"/>
          <w:b w:val="false"/>
          <w:i w:val="false"/>
          <w:color w:val="000000"/>
          <w:sz w:val="28"/>
        </w:rPr>
        <w:t>Қоса беріліп отырған құжаттар/Прилагаемые документы:</w:t>
      </w:r>
      <w:r>
        <w:br/>
      </w:r>
      <w:r>
        <w:rPr>
          <w:rFonts w:ascii="Times New Roman"/>
          <w:b w:val="false"/>
          <w:i w:val="false"/>
          <w:color w:val="000000"/>
          <w:sz w:val="28"/>
        </w:rPr>
        <w:t>
      </w:t>
      </w:r>
      <w:r>
        <w:rPr>
          <w:rFonts w:ascii="Times New Roman"/>
          <w:b w:val="false"/>
          <w:i w:val="false"/>
          <w:color w:val="000000"/>
          <w:sz w:val="28"/>
        </w:rPr>
        <w:t>1. ______________________________________________________________________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2. ______________________________________________________________________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3. ______________________________________________________________________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4. ______________________________________________________________________</w:t>
      </w:r>
      <w:r>
        <w:br/>
      </w:r>
      <w:r>
        <w:rPr>
          <w:rFonts w:ascii="Times New Roman"/>
          <w:b w:val="false"/>
          <w:i w:val="false"/>
          <w:color w:val="000000"/>
          <w:sz w:val="28"/>
        </w:rPr>
        <w:t>
      </w:t>
      </w:r>
      <w:r>
        <w:rPr>
          <w:rFonts w:ascii="Times New Roman"/>
          <w:b/>
          <w:i w:val="false"/>
          <w:color w:val="000000"/>
          <w:sz w:val="28"/>
        </w:rPr>
        <w:t>Ақпараттық жүйелердегі заңмен қорғалатын құпияны құрайтын</w:t>
      </w:r>
      <w:r>
        <w:rPr>
          <w:rFonts w:ascii="Times New Roman"/>
          <w:b w:val="false"/>
          <w:i w:val="false"/>
          <w:color w:val="000000"/>
          <w:sz w:val="28"/>
        </w:rPr>
        <w:t xml:space="preserve"> </w:t>
      </w:r>
      <w:r>
        <w:rPr>
          <w:rFonts w:ascii="Times New Roman"/>
          <w:b/>
          <w:i w:val="false"/>
          <w:color w:val="000000"/>
          <w:sz w:val="28"/>
        </w:rPr>
        <w:t xml:space="preserve">қолжетімділігі шектеулі дербес деректерді пайдалануға келісемін/ </w:t>
      </w:r>
      <w:r>
        <w:rPr>
          <w:rFonts w:ascii="Times New Roman"/>
          <w:b w:val="false"/>
          <w:i w:val="false"/>
          <w:color w:val="000000"/>
          <w:sz w:val="28"/>
        </w:rPr>
        <w:t>Согласен на использование персональных данных ограниченного доступа, составляющих охраняемую законом тайну, содержащихся в информационных системах.</w:t>
      </w:r>
      <w:r>
        <w:br/>
      </w:r>
      <w:r>
        <w:rPr>
          <w:rFonts w:ascii="Times New Roman"/>
          <w:b w:val="false"/>
          <w:i w:val="false"/>
          <w:color w:val="000000"/>
          <w:sz w:val="28"/>
        </w:rPr>
        <w:t>
      </w:t>
      </w:r>
      <w:r>
        <w:rPr>
          <w:rFonts w:ascii="Times New Roman"/>
          <w:b/>
          <w:i w:val="false"/>
          <w:color w:val="000000"/>
          <w:sz w:val="28"/>
        </w:rPr>
        <w:t xml:space="preserve">Ұсынылып отырған мәліметтердің шынайылығын растаймын/ </w:t>
      </w:r>
      <w:r>
        <w:rPr>
          <w:rFonts w:ascii="Times New Roman"/>
          <w:b w:val="false"/>
          <w:i w:val="false"/>
          <w:color w:val="000000"/>
          <w:sz w:val="28"/>
        </w:rPr>
        <w:t>Подтверждаю достоверность представленных сведений.</w:t>
      </w:r>
      <w:r>
        <w:br/>
      </w:r>
      <w:r>
        <w:rPr>
          <w:rFonts w:ascii="Times New Roman"/>
          <w:b w:val="false"/>
          <w:i w:val="false"/>
          <w:color w:val="000000"/>
          <w:sz w:val="28"/>
        </w:rPr>
        <w:t>
      </w:t>
      </w:r>
      <w:r>
        <w:rPr>
          <w:rFonts w:ascii="Times New Roman"/>
          <w:b w:val="false"/>
          <w:i w:val="false"/>
          <w:color w:val="000000"/>
          <w:sz w:val="28"/>
        </w:rPr>
        <w:t>____________________________</w:t>
      </w:r>
      <w:r>
        <w:br/>
      </w:r>
      <w:r>
        <w:rPr>
          <w:rFonts w:ascii="Times New Roman"/>
          <w:b w:val="false"/>
          <w:i w:val="false"/>
          <w:color w:val="000000"/>
          <w:sz w:val="28"/>
        </w:rPr>
        <w:t>
      </w:t>
      </w:r>
      <w:r>
        <w:rPr>
          <w:rFonts w:ascii="Times New Roman"/>
          <w:b w:val="false"/>
          <w:i w:val="false"/>
          <w:color w:val="000000"/>
          <w:sz w:val="28"/>
        </w:rPr>
        <w:t>(үміткердің қолы/подпись претендента)</w:t>
      </w:r>
      <w:r>
        <w:br/>
      </w:r>
      <w:r>
        <w:rPr>
          <w:rFonts w:ascii="Times New Roman"/>
          <w:b w:val="false"/>
          <w:i w:val="false"/>
          <w:color w:val="000000"/>
          <w:sz w:val="28"/>
        </w:rPr>
        <w:t>
      </w:t>
      </w:r>
      <w:r>
        <w:rPr>
          <w:rFonts w:ascii="Times New Roman"/>
          <w:b w:val="false"/>
          <w:i w:val="false"/>
          <w:color w:val="000000"/>
          <w:sz w:val="28"/>
        </w:rPr>
        <w:t>____________________________</w:t>
      </w:r>
      <w:r>
        <w:br/>
      </w:r>
      <w:r>
        <w:rPr>
          <w:rFonts w:ascii="Times New Roman"/>
          <w:b w:val="false"/>
          <w:i w:val="false"/>
          <w:color w:val="000000"/>
          <w:sz w:val="28"/>
        </w:rPr>
        <w:t>
      </w:t>
      </w:r>
      <w:r>
        <w:rPr>
          <w:rFonts w:ascii="Times New Roman"/>
          <w:b w:val="false"/>
          <w:i w:val="false"/>
          <w:color w:val="000000"/>
          <w:sz w:val="28"/>
        </w:rPr>
        <w:t>(толтырылған күні/дата заполнения)</w:t>
      </w:r>
      <w:r>
        <w:br/>
      </w:r>
      <w:r>
        <w:rPr>
          <w:rFonts w:ascii="Times New Roman"/>
          <w:b w:val="false"/>
          <w:i w:val="false"/>
          <w:color w:val="000000"/>
          <w:sz w:val="28"/>
        </w:rPr>
        <w:t>
      </w:t>
      </w:r>
      <w:r>
        <w:rPr>
          <w:rFonts w:ascii="Times New Roman"/>
          <w:b w:val="false"/>
          <w:i w:val="false"/>
          <w:color w:val="000000"/>
          <w:sz w:val="28"/>
        </w:rPr>
        <w:t>*үміткердің өтініші өз қолымен толтырылады/заявление претендента заполняется собственноручно</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 кәсіпкерлік қызметті жүзеге асыратын жеке және заңды тұлғаларды аттестаттау" мемлекеттік көрсетілетін қызмет регламентіне 3-қосымша</w:t>
            </w:r>
          </w:p>
        </w:tc>
      </w:tr>
    </w:tbl>
    <w:bookmarkStart w:name="z122" w:id="15"/>
    <w:p>
      <w:pPr>
        <w:spacing w:after="0"/>
        <w:ind w:left="0"/>
        <w:jc w:val="left"/>
      </w:pPr>
      <w:r>
        <w:rPr>
          <w:rFonts w:ascii="Times New Roman"/>
          <w:b/>
          <w:i w:val="false"/>
          <w:color w:val="000000"/>
        </w:rPr>
        <w:t xml:space="preserve">  "Ветеринария саласында кәсіпкерлік қызметті жүзеге асыратын жеке және заңды тұлғаларды аттестаттау" мемлекеттік қызметін көрсетудің бизнес-процестерінің анықтамалығы </w:t>
      </w:r>
    </w:p>
    <w:bookmarkEnd w:id="15"/>
    <w:p>
      <w:pPr>
        <w:spacing w:after="0"/>
        <w:ind w:left="0"/>
        <w:jc w:val="left"/>
      </w:pPr>
      <w:r>
        <w:rPr>
          <w:rFonts w:ascii="Times New Roman"/>
          <w:b w:val="false"/>
          <w:i w:val="false"/>
          <w:color w:val="000000"/>
          <w:sz w:val="28"/>
        </w:rPr>
        <w:t>      </w:t>
      </w:r>
      <w:r>
        <w:rPr>
          <w:rFonts w:ascii="Times New Roman"/>
          <w:b w:val="false"/>
          <w:i w:val="false"/>
          <w:color w:val="000000"/>
          <w:sz w:val="28"/>
        </w:rPr>
        <w:t>а) көрсетілетін қызметті берушінің кеңсесі:</w:t>
      </w:r>
      <w:r>
        <w:br/>
      </w:r>
      <w:r>
        <w:rPr>
          <w:rFonts w:ascii="Times New Roman"/>
          <w:b w:val="false"/>
          <w:i w:val="false"/>
          <w:color w:val="000000"/>
          <w:sz w:val="28"/>
        </w:rPr>
        <w:t>
      </w:t>
      </w:r>
    </w:p>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б) порталда:</w:t>
      </w:r>
      <w:r>
        <w:br/>
      </w:r>
      <w:r>
        <w:rPr>
          <w:rFonts w:ascii="Times New Roman"/>
          <w:b w:val="false"/>
          <w:i w:val="false"/>
          <w:color w:val="000000"/>
          <w:sz w:val="28"/>
        </w:rPr>
        <w:t>
      </w:t>
      </w:r>
    </w:p>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drawing>
          <wp:inline distT="0" distB="0" distL="0" distR="0">
            <wp:extent cx="7810500" cy="518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18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Шартты белгілер</w:t>
      </w:r>
      <w:r>
        <w:br/>
      </w:r>
      <w:r>
        <w:rPr>
          <w:rFonts w:ascii="Times New Roman"/>
          <w:b w:val="false"/>
          <w:i w:val="false"/>
          <w:color w:val="000000"/>
          <w:sz w:val="28"/>
        </w:rPr>
        <w:t>
      </w:t>
      </w:r>
    </w:p>
    <w:p>
      <w:pPr>
        <w:spacing w:after="0"/>
        <w:ind w:left="0"/>
        <w:jc w:val="both"/>
      </w:pPr>
      <w:r>
        <w:drawing>
          <wp:inline distT="0" distB="0" distL="0" distR="0">
            <wp:extent cx="7264400" cy="215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264400" cy="215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 2015 жылғы 23 қазандағы № 423 қаулысымен бекітілген</w:t>
            </w:r>
          </w:p>
        </w:tc>
      </w:tr>
    </w:tbl>
    <w:bookmarkStart w:name="z131" w:id="16"/>
    <w:p>
      <w:pPr>
        <w:spacing w:after="0"/>
        <w:ind w:left="0"/>
        <w:jc w:val="left"/>
      </w:pPr>
      <w:r>
        <w:rPr>
          <w:rFonts w:ascii="Times New Roman"/>
          <w:b/>
          <w:i w:val="false"/>
          <w:color w:val="000000"/>
        </w:rPr>
        <w:t xml:space="preserve">  "Мемлекеттік ветеринариялык-санитариялық бақылау және қадағалау объектілеріне ветеринариялық-санитариялық қорытынды беру" мемлекеттік көрсетілетін қызмет регламенті</w:t>
      </w:r>
    </w:p>
    <w:bookmarkEnd w:id="16"/>
    <w:bookmarkStart w:name="z132" w:id="17"/>
    <w:p>
      <w:pPr>
        <w:spacing w:after="0"/>
        <w:ind w:left="0"/>
        <w:jc w:val="left"/>
      </w:pPr>
      <w:r>
        <w:rPr>
          <w:rFonts w:ascii="Times New Roman"/>
          <w:b/>
          <w:i w:val="false"/>
          <w:color w:val="000000"/>
        </w:rPr>
        <w:t xml:space="preserve"> 1. Жалпы ережелер</w:t>
      </w:r>
    </w:p>
    <w:bookmarkEnd w:id="17"/>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"Мемлекеттік ветеринариялык-санитариялық бақылау және қадағалау объектілеріне ветеринариялық-санитариялық қорытынды беру" мемлекеттік көрсетілетін қызмет регламенті (бұдан әрі – регламент) "Ветеринария саласындағы мемлекеттік көрсетілетін қызметтер стандарттарын бекіту туралы" Қазақстан Республикасы Ауыл шаруашылығы министрінің 2015 жылғы 06 мамырдағы № 7-1/418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11959 болып тіркелген) бекітілген "Мемлекеттік ветеринариялык-санитариялық бақылау және қадағалау объектілеріне ветеринариялық-санитариялық қорытынды беру" мемлекеттік көрсетілетін қызмет стандартына (бұдан әрі - стандарт) сәйкес әзірленді.</w:t>
      </w:r>
      <w:r>
        <w:br/>
      </w:r>
      <w:r>
        <w:rPr>
          <w:rFonts w:ascii="Times New Roman"/>
          <w:b w:val="false"/>
          <w:i w:val="false"/>
          <w:color w:val="000000"/>
          <w:sz w:val="28"/>
        </w:rPr>
        <w:t>
      </w:t>
      </w:r>
      <w:r>
        <w:rPr>
          <w:rFonts w:ascii="Times New Roman"/>
          <w:b w:val="false"/>
          <w:i w:val="false"/>
          <w:color w:val="000000"/>
          <w:sz w:val="28"/>
        </w:rPr>
        <w:t xml:space="preserve">"Мемлекеттік ветеринариялык-санитариялық бақылау және қадағалау объектілеріне ветеринариялық-санитариялық қорытынды беру" мемлекеттік қызметін (бұдан әрі – мемлекеттік көрсетілетін қызмет) осы регламентке </w:t>
      </w:r>
      <w:r>
        <w:rPr>
          <w:rFonts w:ascii="Times New Roman"/>
          <w:b w:val="false"/>
          <w:i w:val="false"/>
          <w:color w:val="000000"/>
          <w:sz w:val="28"/>
        </w:rPr>
        <w:t>1- қосымшаға</w:t>
      </w:r>
      <w:r>
        <w:rPr>
          <w:rFonts w:ascii="Times New Roman"/>
          <w:b w:val="false"/>
          <w:i w:val="false"/>
          <w:color w:val="000000"/>
          <w:sz w:val="28"/>
        </w:rPr>
        <w:t xml:space="preserve"> сәйкес аудандардың, облыстық маңызы бар қаланың жергілікті атқарушы органдары бекіткен тізім негізінде мемлекеттік мал дәрігері (бұдан әрі - көрсетілетін қызметті беруші) көрсетеді.</w:t>
      </w:r>
      <w:r>
        <w:br/>
      </w:r>
      <w:r>
        <w:rPr>
          <w:rFonts w:ascii="Times New Roman"/>
          <w:b w:val="false"/>
          <w:i w:val="false"/>
          <w:color w:val="000000"/>
          <w:sz w:val="28"/>
        </w:rPr>
        <w:t>
      </w:t>
      </w:r>
      <w:r>
        <w:rPr>
          <w:rFonts w:ascii="Times New Roman"/>
          <w:b w:val="false"/>
          <w:i w:val="false"/>
          <w:color w:val="000000"/>
          <w:sz w:val="28"/>
        </w:rPr>
        <w:t>Өтінішті қабылдау және мемлекеттік қызметті көрсету нәтижесін беру:</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w:t>
      </w:r>
      <w:r>
        <w:rPr>
          <w:rFonts w:ascii="Times New Roman"/>
          <w:b w:val="false"/>
          <w:i w:val="false"/>
          <w:color w:val="000000"/>
          <w:sz w:val="28"/>
        </w:rPr>
        <w:t>2) "электрондық үкіметтің" www.egov.kz, www. elicense.kz веб-порталы (бұдан әрі – портал) арқылы жүзеге асырылады.</w:t>
      </w:r>
      <w:r>
        <w:br/>
      </w:r>
      <w:r>
        <w:rPr>
          <w:rFonts w:ascii="Times New Roman"/>
          <w:b w:val="false"/>
          <w:i w:val="false"/>
          <w:color w:val="000000"/>
          <w:sz w:val="28"/>
        </w:rPr>
        <w:t>
      </w:t>
      </w:r>
      <w:r>
        <w:rPr>
          <w:rFonts w:ascii="Times New Roman"/>
          <w:b w:val="false"/>
          <w:i w:val="false"/>
          <w:color w:val="000000"/>
          <w:sz w:val="28"/>
        </w:rPr>
        <w:t>2. Мемлекеттік қызметті көрсету нысаны – электрондық (ішінара автоматтандырылған) және (немесе) қағаз түрінде.</w:t>
      </w:r>
      <w:r>
        <w:br/>
      </w:r>
      <w:r>
        <w:rPr>
          <w:rFonts w:ascii="Times New Roman"/>
          <w:b w:val="false"/>
          <w:i w:val="false"/>
          <w:color w:val="000000"/>
          <w:sz w:val="28"/>
        </w:rPr>
        <w:t>
      </w:t>
      </w:r>
      <w:r>
        <w:rPr>
          <w:rFonts w:ascii="Times New Roman"/>
          <w:b w:val="false"/>
          <w:i w:val="false"/>
          <w:color w:val="000000"/>
          <w:sz w:val="28"/>
        </w:rPr>
        <w:t>3. Мемлекеттік қызметті көрсету нәтижесі:</w:t>
      </w:r>
      <w:r>
        <w:br/>
      </w:r>
      <w:r>
        <w:rPr>
          <w:rFonts w:ascii="Times New Roman"/>
          <w:b w:val="false"/>
          <w:i w:val="false"/>
          <w:color w:val="000000"/>
          <w:sz w:val="28"/>
        </w:rPr>
        <w:t>
      </w:t>
      </w:r>
      <w:r>
        <w:rPr>
          <w:rFonts w:ascii="Times New Roman"/>
          <w:b w:val="false"/>
          <w:i w:val="false"/>
          <w:color w:val="000000"/>
          <w:sz w:val="28"/>
        </w:rPr>
        <w:t>1) объектінің ветеринариялық (ветеринариялық-санитариялық) қағидаларға және талаптарға сәйкестігі;</w:t>
      </w:r>
      <w:r>
        <w:br/>
      </w:r>
      <w:r>
        <w:rPr>
          <w:rFonts w:ascii="Times New Roman"/>
          <w:b w:val="false"/>
          <w:i w:val="false"/>
          <w:color w:val="000000"/>
          <w:sz w:val="28"/>
        </w:rPr>
        <w:t>
      </w:t>
      </w:r>
      <w:r>
        <w:rPr>
          <w:rFonts w:ascii="Times New Roman"/>
          <w:b w:val="false"/>
          <w:i w:val="false"/>
          <w:color w:val="000000"/>
          <w:sz w:val="28"/>
        </w:rPr>
        <w:t>2) анықталған бұзушылықтарды жою туралы ұсыныстар бере отырып, объектінің ветеринариялық (ветеринариялық-санитариялық) қағидаларға және талаптарға сәйкес еместігі туралы ветеринариялық-санитариялық қорытынды (бұдан әрі – ветеринариялық-санитариялық қорытынды).</w:t>
      </w:r>
      <w:r>
        <w:br/>
      </w:r>
      <w:r>
        <w:rPr>
          <w:rFonts w:ascii="Times New Roman"/>
          <w:b w:val="false"/>
          <w:i w:val="false"/>
          <w:color w:val="000000"/>
          <w:sz w:val="28"/>
        </w:rPr>
        <w:t>
      </w:t>
      </w:r>
      <w:r>
        <w:rPr>
          <w:rFonts w:ascii="Times New Roman"/>
          <w:b w:val="false"/>
          <w:i w:val="false"/>
          <w:color w:val="000000"/>
          <w:sz w:val="28"/>
        </w:rPr>
        <w:t>Мемлекеттік қызметті көрсету нәтижесін ұсыну нысаны: қағаз түрінде.</w:t>
      </w:r>
      <w:r>
        <w:br/>
      </w:r>
      <w:r>
        <w:rPr>
          <w:rFonts w:ascii="Times New Roman"/>
          <w:b w:val="false"/>
          <w:i w:val="false"/>
          <w:color w:val="000000"/>
          <w:sz w:val="28"/>
        </w:rPr>
        <w:t>
      </w:t>
      </w:r>
      <w:r>
        <w:rPr>
          <w:rFonts w:ascii="Times New Roman"/>
          <w:b w:val="false"/>
          <w:i w:val="false"/>
          <w:color w:val="000000"/>
          <w:sz w:val="28"/>
        </w:rPr>
        <w:t>Ветеринариялық-санитариялық қорытынды электрондық нысанда ресімделіп, бланкіде басып шығарылады, көрсетілетін қызметті беруші қол қойып, мөрмен расталады.</w:t>
      </w:r>
      <w:r>
        <w:br/>
      </w:r>
      <w:r>
        <w:rPr>
          <w:rFonts w:ascii="Times New Roman"/>
          <w:b w:val="false"/>
          <w:i w:val="false"/>
          <w:color w:val="000000"/>
          <w:sz w:val="28"/>
        </w:rPr>
        <w:t>
      </w:t>
      </w:r>
      <w:r>
        <w:rPr>
          <w:rFonts w:ascii="Times New Roman"/>
          <w:b w:val="false"/>
          <w:i w:val="false"/>
          <w:color w:val="000000"/>
          <w:sz w:val="28"/>
        </w:rPr>
        <w:t>Көрсетілетін қызметті алушы портал арқылы жүгінген кезде көрсетілетін қызметті алушының "жеке кабинетіне" ветеринариялық-санитариялық қорытынды алу орны, күні мен уақыты туралы хабарлама көрсетілетін қызметті берушінің уәкілетті адамының электрондық цифрлық қолтаңбасымен (бұдан әрі – ЭЦҚ) куәландырылған электрондық құжат нысанында жолданады.</w:t>
      </w:r>
      <w:r>
        <w:br/>
      </w:r>
      <w:r>
        <w:rPr>
          <w:rFonts w:ascii="Times New Roman"/>
          <w:b w:val="false"/>
          <w:i w:val="false"/>
          <w:color w:val="000000"/>
          <w:sz w:val="28"/>
        </w:rPr>
        <w:t>
      </w:t>
      </w:r>
      <w:r>
        <w:rPr>
          <w:rFonts w:ascii="Times New Roman"/>
          <w:b w:val="false"/>
          <w:i w:val="false"/>
          <w:color w:val="000000"/>
          <w:sz w:val="28"/>
        </w:rPr>
        <w:t xml:space="preserve">4. Мемлекеттік қызмет жеке және заңды тұлғаларға (бұдан әрі – көрсетілетін қызметті алушы) "Ветеринария туралы" Қазақстан Республикасының 2002 жылғы 10 шілдедегі Заңының 35-бабы 2-тармағы </w:t>
      </w:r>
      <w:r>
        <w:rPr>
          <w:rFonts w:ascii="Times New Roman"/>
          <w:b w:val="false"/>
          <w:i w:val="false"/>
          <w:color w:val="000000"/>
          <w:sz w:val="28"/>
        </w:rPr>
        <w:t>6) тармақшасына</w:t>
      </w:r>
      <w:r>
        <w:rPr>
          <w:rFonts w:ascii="Times New Roman"/>
          <w:b w:val="false"/>
          <w:i w:val="false"/>
          <w:color w:val="000000"/>
          <w:sz w:val="28"/>
        </w:rPr>
        <w:t xml:space="preserve"> сәйкес ақылы түрде (ветеринариялық-санитариялық қорытынды бланкісі үшін) көрсетіледі. Көрсетілетін қызметті алушы мемлекеттік сатып алу туралы конкурс нәтижесі бойынша айқындалған бланктің құнын екінші деңгейдегі банктер немесе банк операцияларының жекелеген түрлерін жүзеге асыратын ұйымдар арқылы төлейді. </w:t>
      </w:r>
      <w:r>
        <w:br/>
      </w:r>
      <w:r>
        <w:rPr>
          <w:rFonts w:ascii="Times New Roman"/>
          <w:b w:val="false"/>
          <w:i w:val="false"/>
          <w:color w:val="000000"/>
          <w:sz w:val="28"/>
        </w:rPr>
        <w:t>
      </w:t>
      </w:r>
      <w:r>
        <w:rPr>
          <w:rFonts w:ascii="Times New Roman"/>
          <w:b w:val="false"/>
          <w:i w:val="false"/>
          <w:color w:val="000000"/>
          <w:sz w:val="28"/>
        </w:rPr>
        <w:t xml:space="preserve">Мемлекеттік көрсетілетін қызметті алуға электрондық сұрау салуды портал арқылы берген жағдайда, төлем "электрондық үкіметтің" төлем шлюзі (бұдан әрі - ЭҮТШ) немесе екінші деңгейдегі банктер арқылы жүзеге асырылуы мүмкін. </w:t>
      </w:r>
      <w:r>
        <w:br/>
      </w:r>
      <w:r>
        <w:rPr>
          <w:rFonts w:ascii="Times New Roman"/>
          <w:b w:val="false"/>
          <w:i w:val="false"/>
          <w:color w:val="000000"/>
          <w:sz w:val="28"/>
        </w:rPr>
        <w:t>
</w:t>
      </w:r>
    </w:p>
    <w:bookmarkStart w:name="z147" w:id="18"/>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іс-қимылдары тәртібін сипаттау</w:t>
      </w:r>
    </w:p>
    <w:bookmarkEnd w:id="18"/>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5. Көрсетілетін қызметті алушы (не оның сенімхат бойынша өкілі) көрсетілетін қызметті берушіге жүгінген кезде мемлекеттік қызметті көрсету бойынша рәсімді (іс-қимылды) бастау үшін негіздеме мыналар болып табылады: </w:t>
      </w:r>
      <w:r>
        <w:br/>
      </w:r>
      <w:r>
        <w:rPr>
          <w:rFonts w:ascii="Times New Roman"/>
          <w:b w:val="false"/>
          <w:i w:val="false"/>
          <w:color w:val="000000"/>
          <w:sz w:val="28"/>
        </w:rPr>
        <w:t>
      </w:t>
      </w:r>
      <w:r>
        <w:rPr>
          <w:rFonts w:ascii="Times New Roman"/>
          <w:b w:val="false"/>
          <w:i w:val="false"/>
          <w:color w:val="000000"/>
          <w:sz w:val="28"/>
        </w:rPr>
        <w:t xml:space="preserve">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және өкілдің өкілеттігін растайтын құжат (сәйкестендіру үшін);</w:t>
      </w:r>
      <w:r>
        <w:br/>
      </w:r>
      <w:r>
        <w:rPr>
          <w:rFonts w:ascii="Times New Roman"/>
          <w:b w:val="false"/>
          <w:i w:val="false"/>
          <w:color w:val="000000"/>
          <w:sz w:val="28"/>
        </w:rPr>
        <w:t>
      </w:t>
      </w:r>
      <w:r>
        <w:rPr>
          <w:rFonts w:ascii="Times New Roman"/>
          <w:b w:val="false"/>
          <w:i w:val="false"/>
          <w:color w:val="000000"/>
          <w:sz w:val="28"/>
        </w:rPr>
        <w:t>жалға алу шартының құқығында тиісті үй-жайларының бар екендігін растайтын құқық белгілеуші құжаттың көшірмесі;</w:t>
      </w:r>
      <w:r>
        <w:br/>
      </w:r>
      <w:r>
        <w:rPr>
          <w:rFonts w:ascii="Times New Roman"/>
          <w:b w:val="false"/>
          <w:i w:val="false"/>
          <w:color w:val="000000"/>
          <w:sz w:val="28"/>
        </w:rPr>
        <w:t>
      </w:t>
      </w:r>
      <w:r>
        <w:rPr>
          <w:rFonts w:ascii="Times New Roman"/>
          <w:b w:val="false"/>
          <w:i w:val="false"/>
          <w:color w:val="000000"/>
          <w:sz w:val="28"/>
        </w:rPr>
        <w:t>ветеринариялық-санитариялық қорытынды бланкісі үшін ақы төленгенін растайтын құжат.</w:t>
      </w:r>
      <w:r>
        <w:br/>
      </w:r>
      <w:r>
        <w:rPr>
          <w:rFonts w:ascii="Times New Roman"/>
          <w:b w:val="false"/>
          <w:i w:val="false"/>
          <w:color w:val="000000"/>
          <w:sz w:val="28"/>
        </w:rPr>
        <w:t>
      </w:t>
      </w:r>
      <w:r>
        <w:rPr>
          <w:rFonts w:ascii="Times New Roman"/>
          <w:b w:val="false"/>
          <w:i w:val="false"/>
          <w:color w:val="000000"/>
          <w:sz w:val="28"/>
        </w:rPr>
        <w:t>Көрсетілетін қызметті алушы көрсетілетін қызметті берушіге барлық қажетті құжаттарды тапсырған кезде көрсетілетін қызметті берушінің кеңсесінде оның өтінішінің көшірмесінде құжаттар топтамасының қабылданған күнін, уақытын, жауапты адамның тегін, атын, әкесінің атын көрсете отырып, тіркеу туралы қойылған белгі қағаз жеткізгіштегі өтініштің қабылданғанын растайды.</w:t>
      </w:r>
      <w:r>
        <w:br/>
      </w:r>
      <w:r>
        <w:rPr>
          <w:rFonts w:ascii="Times New Roman"/>
          <w:b w:val="false"/>
          <w:i w:val="false"/>
          <w:color w:val="000000"/>
          <w:sz w:val="28"/>
        </w:rPr>
        <w:t>
      </w:t>
      </w:r>
      <w:r>
        <w:rPr>
          <w:rFonts w:ascii="Times New Roman"/>
          <w:b w:val="false"/>
          <w:i w:val="false"/>
          <w:color w:val="000000"/>
          <w:sz w:val="28"/>
        </w:rPr>
        <w:t>Көрсетілетін қызметті алушы (не оның сенімхат бойынша өкілі) порталға жүгінген кезде мемлекеттік қызметті көрсету бойынша рәсімді (іс-қимылды) бастау үшін негіздеме мыналар болып табылады:</w:t>
      </w:r>
      <w:r>
        <w:br/>
      </w:r>
      <w:r>
        <w:rPr>
          <w:rFonts w:ascii="Times New Roman"/>
          <w:b w:val="false"/>
          <w:i w:val="false"/>
          <w:color w:val="000000"/>
          <w:sz w:val="28"/>
        </w:rPr>
        <w:t>
      </w:t>
      </w:r>
      <w:r>
        <w:rPr>
          <w:rFonts w:ascii="Times New Roman"/>
          <w:b w:val="false"/>
          <w:i w:val="false"/>
          <w:color w:val="000000"/>
          <w:sz w:val="28"/>
        </w:rPr>
        <w:t>тұтынушының ЭЦҚ-сымен куәландырылған электрондық құжат нысанындағы сұрау салу;</w:t>
      </w:r>
      <w:r>
        <w:br/>
      </w:r>
      <w:r>
        <w:rPr>
          <w:rFonts w:ascii="Times New Roman"/>
          <w:b w:val="false"/>
          <w:i w:val="false"/>
          <w:color w:val="000000"/>
          <w:sz w:val="28"/>
        </w:rPr>
        <w:t>
      </w:t>
      </w:r>
      <w:r>
        <w:rPr>
          <w:rFonts w:ascii="Times New Roman"/>
          <w:b w:val="false"/>
          <w:i w:val="false"/>
          <w:color w:val="000000"/>
          <w:sz w:val="28"/>
        </w:rPr>
        <w:t xml:space="preserve">жалға алу шартының құқығында тиісті үй-жайларының бар екендігін растайтын құқық белгілеуші құжаттың электрондық көшірмесі; </w:t>
      </w:r>
      <w:r>
        <w:br/>
      </w:r>
      <w:r>
        <w:rPr>
          <w:rFonts w:ascii="Times New Roman"/>
          <w:b w:val="false"/>
          <w:i w:val="false"/>
          <w:color w:val="000000"/>
          <w:sz w:val="28"/>
        </w:rPr>
        <w:t>
      </w:t>
      </w:r>
      <w:r>
        <w:rPr>
          <w:rFonts w:ascii="Times New Roman"/>
          <w:b w:val="false"/>
          <w:i w:val="false"/>
          <w:color w:val="000000"/>
          <w:sz w:val="28"/>
        </w:rPr>
        <w:t xml:space="preserve">"электрондық үкіметтің" төлем шлюзі (бұдан әрі - ЭҮТШ) арқылы төленген жағдайды қоспағанда, ветеринариялық-санитариялық қорытынды бланкісі үшін ақы төленгенін растайтын құжаттың электрондық көшірмесі. </w:t>
      </w:r>
      <w:r>
        <w:br/>
      </w:r>
      <w:r>
        <w:rPr>
          <w:rFonts w:ascii="Times New Roman"/>
          <w:b w:val="false"/>
          <w:i w:val="false"/>
          <w:color w:val="000000"/>
          <w:sz w:val="28"/>
        </w:rPr>
        <w:t>
      </w:t>
      </w:r>
      <w:r>
        <w:rPr>
          <w:rFonts w:ascii="Times New Roman"/>
          <w:b w:val="false"/>
          <w:i w:val="false"/>
          <w:color w:val="000000"/>
          <w:sz w:val="28"/>
        </w:rPr>
        <w:t xml:space="preserve">Көрсетілетін қызметті алушы портал арқылы барлық қажетті құжаттарды тапсырған кезде көрсетілетін қызметті алушының "жеке кабинетінде" мемлекеттік қызметті көрсету үшін сұрау салудың қабылданғаны туралы мәртебе көрсетіледі. </w:t>
      </w:r>
      <w:r>
        <w:br/>
      </w:r>
      <w:r>
        <w:rPr>
          <w:rFonts w:ascii="Times New Roman"/>
          <w:b w:val="false"/>
          <w:i w:val="false"/>
          <w:color w:val="000000"/>
          <w:sz w:val="28"/>
        </w:rPr>
        <w:t>
      </w:t>
      </w:r>
      <w:r>
        <w:rPr>
          <w:rFonts w:ascii="Times New Roman"/>
          <w:b w:val="false"/>
          <w:i w:val="false"/>
          <w:color w:val="000000"/>
          <w:sz w:val="28"/>
        </w:rPr>
        <w:t>6. Мемлекеттік қызметті көрсету процесінің құрамына кіретін әрбір рәсімнің (іс-қимылдың) мазмұны, оны орындау ұзақтығы:</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 қажетті құжаттарды қабылдап, тіркеуді жүзеге асырады, көрсетілетін қызметті алушыға құжаттар топтамасының қабылданған күнін, уақытын, құжаттарды қабылдаған жауапты адамның тегін, атын, әкесінің атын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басшылығы кіріс құжаттаманы қарайды, жауапты орындаушыны айқындап, бұрыштама қояды –1 (бір) сағаттан аспайды;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жауапты орындаушысы осы регламенттің 5-тармағында көрсетілген тізбеге сәйкес ұсынылған құжаттардың толықтығын тексереді – 1 (бір) жұмыс күні ішінде;</w:t>
      </w:r>
      <w:r>
        <w:br/>
      </w:r>
      <w:r>
        <w:rPr>
          <w:rFonts w:ascii="Times New Roman"/>
          <w:b w:val="false"/>
          <w:i w:val="false"/>
          <w:color w:val="000000"/>
          <w:sz w:val="28"/>
        </w:rPr>
        <w:t>
      </w:t>
      </w:r>
      <w:r>
        <w:rPr>
          <w:rFonts w:ascii="Times New Roman"/>
          <w:b w:val="false"/>
          <w:i w:val="false"/>
          <w:color w:val="000000"/>
          <w:sz w:val="28"/>
        </w:rPr>
        <w:t>4) жауапты орындаушы 3 (үш) жұмыс күнінен асырмай:</w:t>
      </w:r>
      <w:r>
        <w:br/>
      </w:r>
      <w:r>
        <w:rPr>
          <w:rFonts w:ascii="Times New Roman"/>
          <w:b w:val="false"/>
          <w:i w:val="false"/>
          <w:color w:val="000000"/>
          <w:sz w:val="28"/>
        </w:rPr>
        <w:t>
      </w:t>
      </w:r>
      <w:r>
        <w:rPr>
          <w:rFonts w:ascii="Times New Roman"/>
          <w:b w:val="false"/>
          <w:i w:val="false"/>
          <w:color w:val="000000"/>
          <w:sz w:val="28"/>
        </w:rPr>
        <w:t>объектіні тексеруден бір тәулік бұрын құқықтық статистика органдарын хабардар етеді;</w:t>
      </w:r>
      <w:r>
        <w:br/>
      </w:r>
      <w:r>
        <w:rPr>
          <w:rFonts w:ascii="Times New Roman"/>
          <w:b w:val="false"/>
          <w:i w:val="false"/>
          <w:color w:val="000000"/>
          <w:sz w:val="28"/>
        </w:rPr>
        <w:t>
      </w:t>
      </w:r>
      <w:r>
        <w:rPr>
          <w:rFonts w:ascii="Times New Roman"/>
          <w:b w:val="false"/>
          <w:i w:val="false"/>
          <w:color w:val="000000"/>
          <w:sz w:val="28"/>
        </w:rPr>
        <w:t>объектіге тексеру жүргізеді;</w:t>
      </w:r>
      <w:r>
        <w:br/>
      </w:r>
      <w:r>
        <w:rPr>
          <w:rFonts w:ascii="Times New Roman"/>
          <w:b w:val="false"/>
          <w:i w:val="false"/>
          <w:color w:val="000000"/>
          <w:sz w:val="28"/>
        </w:rPr>
        <w:t>
      </w:t>
      </w:r>
      <w:r>
        <w:rPr>
          <w:rFonts w:ascii="Times New Roman"/>
          <w:b w:val="false"/>
          <w:i w:val="false"/>
          <w:color w:val="000000"/>
          <w:sz w:val="28"/>
        </w:rPr>
        <w:t>объектінің ұсынылған құжаттарға сәйкестігін тексереді;</w:t>
      </w:r>
      <w:r>
        <w:br/>
      </w:r>
      <w:r>
        <w:rPr>
          <w:rFonts w:ascii="Times New Roman"/>
          <w:b w:val="false"/>
          <w:i w:val="false"/>
          <w:color w:val="000000"/>
          <w:sz w:val="28"/>
        </w:rPr>
        <w:t>
      </w:t>
      </w:r>
      <w:r>
        <w:rPr>
          <w:rFonts w:ascii="Times New Roman"/>
          <w:b w:val="false"/>
          <w:i w:val="false"/>
          <w:color w:val="000000"/>
          <w:sz w:val="28"/>
        </w:rPr>
        <w:t>объектінің ветеринариялық (ветеринариялық-санитариялық) қағидаларға сәйкестігін тексереді;</w:t>
      </w:r>
      <w:r>
        <w:br/>
      </w:r>
      <w:r>
        <w:rPr>
          <w:rFonts w:ascii="Times New Roman"/>
          <w:b w:val="false"/>
          <w:i w:val="false"/>
          <w:color w:val="000000"/>
          <w:sz w:val="28"/>
        </w:rPr>
        <w:t>
      </w:t>
      </w:r>
      <w:r>
        <w:rPr>
          <w:rFonts w:ascii="Times New Roman"/>
          <w:b w:val="false"/>
          <w:i w:val="false"/>
          <w:color w:val="000000"/>
          <w:sz w:val="28"/>
        </w:rPr>
        <w:t>акт жасап, объектінің ветеринариялық (ветеринариялық-санитариялық) қағидалар мен талаптарға сәйкестігі не сәйкес еместігі туралы анықталған бұзушылықтарды жою жөнінде ұсыныстары бар ветеринариялық-санитариялық қорынтындыны беру туралы шешім қабылдау үшін көрсетілетін қызметті беруші басшысының қарауына береді;</w:t>
      </w:r>
      <w:r>
        <w:br/>
      </w:r>
      <w:r>
        <w:rPr>
          <w:rFonts w:ascii="Times New Roman"/>
          <w:b w:val="false"/>
          <w:i w:val="false"/>
          <w:color w:val="000000"/>
          <w:sz w:val="28"/>
        </w:rPr>
        <w:t>
      </w:t>
      </w:r>
      <w:r>
        <w:rPr>
          <w:rFonts w:ascii="Times New Roman"/>
          <w:b w:val="false"/>
          <w:i w:val="false"/>
          <w:color w:val="000000"/>
          <w:sz w:val="28"/>
        </w:rPr>
        <w:t>5) көрсетілетін қызметті алушыға мемлекеттік қызметті көрсету нәтижесін беру – 30 (отыз) минуттан аспайды.</w:t>
      </w:r>
      <w:r>
        <w:br/>
      </w:r>
      <w:r>
        <w:rPr>
          <w:rFonts w:ascii="Times New Roman"/>
          <w:b w:val="false"/>
          <w:i w:val="false"/>
          <w:color w:val="000000"/>
          <w:sz w:val="28"/>
        </w:rPr>
        <w:t>
      </w:t>
      </w:r>
      <w:r>
        <w:rPr>
          <w:rFonts w:ascii="Times New Roman"/>
          <w:b w:val="false"/>
          <w:i w:val="false"/>
          <w:color w:val="000000"/>
          <w:sz w:val="28"/>
        </w:rPr>
        <w:t>7. Келесі рәсімді (іс-қимылды) орындауды бастау үшін негіз болатын мемлекеттік қызметті көрсету бойынша рәсімнің (іс-қимылдың) нәтижесі:</w:t>
      </w:r>
      <w:r>
        <w:br/>
      </w:r>
      <w:r>
        <w:rPr>
          <w:rFonts w:ascii="Times New Roman"/>
          <w:b w:val="false"/>
          <w:i w:val="false"/>
          <w:color w:val="000000"/>
          <w:sz w:val="28"/>
        </w:rPr>
        <w:t>
      </w:t>
      </w:r>
      <w:r>
        <w:rPr>
          <w:rFonts w:ascii="Times New Roman"/>
          <w:b w:val="false"/>
          <w:i w:val="false"/>
          <w:color w:val="000000"/>
          <w:sz w:val="28"/>
        </w:rPr>
        <w:t>1) құжаттарды қабылдап, тіркеу, көрсетілетін қызметті алушыға құжаттар топтамасының қабылданған күнін, уақытын, құжаттарды қабылдаған жауапты адамның тегін, атын, әкесінің атын көрсете отырып, тіркеу туралы өтініштің көшірмесін беру;</w:t>
      </w:r>
      <w:r>
        <w:br/>
      </w:r>
      <w:r>
        <w:rPr>
          <w:rFonts w:ascii="Times New Roman"/>
          <w:b w:val="false"/>
          <w:i w:val="false"/>
          <w:color w:val="000000"/>
          <w:sz w:val="28"/>
        </w:rPr>
        <w:t>
      </w:t>
      </w:r>
      <w:r>
        <w:rPr>
          <w:rFonts w:ascii="Times New Roman"/>
          <w:b w:val="false"/>
          <w:i w:val="false"/>
          <w:color w:val="000000"/>
          <w:sz w:val="28"/>
        </w:rPr>
        <w:t>2) көрсетілетін қызметті беруші басшылығының кіріс құжаттаманы қарауы, жауапты орындаушыны айқындап, бұрыштама қоюы;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жауапты орындаушысының осы регламенттің 5-тармағында көрсетілген тізбеге сәйкес ұсынылған құжаттардың толықтығын тексеруі;</w:t>
      </w:r>
      <w:r>
        <w:br/>
      </w:r>
      <w:r>
        <w:rPr>
          <w:rFonts w:ascii="Times New Roman"/>
          <w:b w:val="false"/>
          <w:i w:val="false"/>
          <w:color w:val="000000"/>
          <w:sz w:val="28"/>
        </w:rPr>
        <w:t>
      </w:t>
      </w:r>
      <w:r>
        <w:rPr>
          <w:rFonts w:ascii="Times New Roman"/>
          <w:b w:val="false"/>
          <w:i w:val="false"/>
          <w:color w:val="000000"/>
          <w:sz w:val="28"/>
        </w:rPr>
        <w:t>4) жауапты орындаушының объектіні тексеруден бір тәулік бұрын құқықтық статистика органдарын хабардар етуі, объектіге тексеру жүргізуі, объектінің ұсынылған құжаттарға сәйкестігін тексеруі, объектінің ветеринариялық (ветеринариялық-санитариялық) қағидаларға сәйкестігін тексеруі, акт жасап, объектінің ветеринариялық (ветеринариялық-санитариялық) қағидалар мен талаптарға сәйкестігі не сәйкес еместігі туралы анықталған бұзушылықтарды жою жөнінде ұсыныстары бар ветеринариялық-санитариялық қорытындыны беру туралы шешім қабылдау үшін көрсетілетін қызметті беруші басшысының қарауына беруі;</w:t>
      </w:r>
      <w:r>
        <w:br/>
      </w:r>
      <w:r>
        <w:rPr>
          <w:rFonts w:ascii="Times New Roman"/>
          <w:b w:val="false"/>
          <w:i w:val="false"/>
          <w:color w:val="000000"/>
          <w:sz w:val="28"/>
        </w:rPr>
        <w:t>
      </w:t>
      </w:r>
      <w:r>
        <w:rPr>
          <w:rFonts w:ascii="Times New Roman"/>
          <w:b w:val="false"/>
          <w:i w:val="false"/>
          <w:color w:val="000000"/>
          <w:sz w:val="28"/>
        </w:rPr>
        <w:t>5) көрсетілетін қызметті алушыға мемлекеттік қызметті көрсету нәтижесін беру.</w:t>
      </w:r>
      <w:r>
        <w:br/>
      </w:r>
      <w:r>
        <w:rPr>
          <w:rFonts w:ascii="Times New Roman"/>
          <w:b w:val="false"/>
          <w:i w:val="false"/>
          <w:color w:val="000000"/>
          <w:sz w:val="28"/>
        </w:rPr>
        <w:t>
</w:t>
      </w:r>
    </w:p>
    <w:bookmarkStart w:name="z176" w:id="19"/>
    <w:p>
      <w:pPr>
        <w:spacing w:after="0"/>
        <w:ind w:left="0"/>
        <w:jc w:val="left"/>
      </w:pPr>
      <w:r>
        <w:rPr>
          <w:rFonts w:ascii="Times New Roman"/>
          <w:b/>
          <w:i w:val="false"/>
          <w:color w:val="000000"/>
        </w:rPr>
        <w:t xml:space="preserve"> 3. Мемлекеттік қызметті көрсету процесінде көрсетілетін қызметті берушінің құрылымдық бөлімшелерінің (қызметкерлерінің) өзара іс-қимылы тәртібін сипаттау</w:t>
      </w:r>
    </w:p>
    <w:bookmarkEnd w:id="19"/>
    <w:p>
      <w:pPr>
        <w:spacing w:after="0"/>
        <w:ind w:left="0"/>
        <w:jc w:val="left"/>
      </w:pPr>
      <w:r>
        <w:rPr>
          <w:rFonts w:ascii="Times New Roman"/>
          <w:b w:val="false"/>
          <w:i w:val="false"/>
          <w:color w:val="000000"/>
          <w:sz w:val="28"/>
        </w:rPr>
        <w:t>      </w:t>
      </w:r>
      <w:r>
        <w:rPr>
          <w:rFonts w:ascii="Times New Roman"/>
          <w:b w:val="false"/>
          <w:i w:val="false"/>
          <w:color w:val="000000"/>
          <w:sz w:val="28"/>
        </w:rPr>
        <w:t>8. Мемлекеттік қызметті көрсету процесіне мынадай құрылымдық бөлімшелер (қызметкерлер) қатысады:</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басшысы;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жауапты орындаушысы.</w:t>
      </w:r>
      <w:r>
        <w:br/>
      </w:r>
      <w:r>
        <w:rPr>
          <w:rFonts w:ascii="Times New Roman"/>
          <w:b w:val="false"/>
          <w:i w:val="false"/>
          <w:color w:val="000000"/>
          <w:sz w:val="28"/>
        </w:rPr>
        <w:t>
      </w:t>
      </w:r>
      <w:r>
        <w:rPr>
          <w:rFonts w:ascii="Times New Roman"/>
          <w:b w:val="false"/>
          <w:i w:val="false"/>
          <w:color w:val="000000"/>
          <w:sz w:val="28"/>
        </w:rPr>
        <w:t>9. Құрылымдық бөлімшелер (қызметкерлер) арасындағы рәсімдердің (іс-қимылдардың) реттілігін сипаттау, әрбір рәсімнің (іс-қимылдың) ұзақтығы:</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 көрсетілетін қызметті алушы қажетті құжаттарды берген сәттен бастап оларды қабылдап, тіркеуді жүзеге асырады, көрсетілетін қызметті алушыға құжаттар топтамасының қабылданған күнін, уақытын, құжаттарды қабылдаған жауапты адамның тегін, атын, әкесінің атын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басшылығы кіріс құжаттаманы қарайды, жауапты орындаушыны айқындап, бұрыштама қояды – 1 (бір) сағаттан аспайды;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жауапты орындаушысы осы регламенттің 5-тармағында көрсетілген тізбеге сәйкес ұсынылған құжаттардың толықтығын тексереді – 1 (бір) жұмыс күні ішінде;</w:t>
      </w:r>
      <w:r>
        <w:br/>
      </w:r>
      <w:r>
        <w:rPr>
          <w:rFonts w:ascii="Times New Roman"/>
          <w:b w:val="false"/>
          <w:i w:val="false"/>
          <w:color w:val="000000"/>
          <w:sz w:val="28"/>
        </w:rPr>
        <w:t>
      </w:t>
      </w:r>
      <w:r>
        <w:rPr>
          <w:rFonts w:ascii="Times New Roman"/>
          <w:b w:val="false"/>
          <w:i w:val="false"/>
          <w:color w:val="000000"/>
          <w:sz w:val="28"/>
        </w:rPr>
        <w:t>4) жауапты орындаушы 3 (үш) жұмыс күнінен асырмай:</w:t>
      </w:r>
      <w:r>
        <w:br/>
      </w:r>
      <w:r>
        <w:rPr>
          <w:rFonts w:ascii="Times New Roman"/>
          <w:b w:val="false"/>
          <w:i w:val="false"/>
          <w:color w:val="000000"/>
          <w:sz w:val="28"/>
        </w:rPr>
        <w:t>
      </w:t>
      </w:r>
      <w:r>
        <w:rPr>
          <w:rFonts w:ascii="Times New Roman"/>
          <w:b w:val="false"/>
          <w:i w:val="false"/>
          <w:color w:val="000000"/>
          <w:sz w:val="28"/>
        </w:rPr>
        <w:t>объектіні тексеруден бір тәулік бұрын құқықтық статистика органдарын хабардар етеді;</w:t>
      </w:r>
      <w:r>
        <w:br/>
      </w:r>
      <w:r>
        <w:rPr>
          <w:rFonts w:ascii="Times New Roman"/>
          <w:b w:val="false"/>
          <w:i w:val="false"/>
          <w:color w:val="000000"/>
          <w:sz w:val="28"/>
        </w:rPr>
        <w:t>
      </w:t>
      </w:r>
      <w:r>
        <w:rPr>
          <w:rFonts w:ascii="Times New Roman"/>
          <w:b w:val="false"/>
          <w:i w:val="false"/>
          <w:color w:val="000000"/>
          <w:sz w:val="28"/>
        </w:rPr>
        <w:t>объектіге тексеру жүргізеді;</w:t>
      </w:r>
      <w:r>
        <w:br/>
      </w:r>
      <w:r>
        <w:rPr>
          <w:rFonts w:ascii="Times New Roman"/>
          <w:b w:val="false"/>
          <w:i w:val="false"/>
          <w:color w:val="000000"/>
          <w:sz w:val="28"/>
        </w:rPr>
        <w:t>
      </w:t>
      </w:r>
      <w:r>
        <w:rPr>
          <w:rFonts w:ascii="Times New Roman"/>
          <w:b w:val="false"/>
          <w:i w:val="false"/>
          <w:color w:val="000000"/>
          <w:sz w:val="28"/>
        </w:rPr>
        <w:t>объектінің ұсынылған құжаттарға сәйкестігін тексереді;</w:t>
      </w:r>
      <w:r>
        <w:br/>
      </w:r>
      <w:r>
        <w:rPr>
          <w:rFonts w:ascii="Times New Roman"/>
          <w:b w:val="false"/>
          <w:i w:val="false"/>
          <w:color w:val="000000"/>
          <w:sz w:val="28"/>
        </w:rPr>
        <w:t>
      </w:t>
      </w:r>
      <w:r>
        <w:rPr>
          <w:rFonts w:ascii="Times New Roman"/>
          <w:b w:val="false"/>
          <w:i w:val="false"/>
          <w:color w:val="000000"/>
          <w:sz w:val="28"/>
        </w:rPr>
        <w:t>объектінің ветеринариялық (ветеринариялық-санитариялық) қағидаларға сәйкестігін тексереді;</w:t>
      </w:r>
      <w:r>
        <w:br/>
      </w:r>
      <w:r>
        <w:rPr>
          <w:rFonts w:ascii="Times New Roman"/>
          <w:b w:val="false"/>
          <w:i w:val="false"/>
          <w:color w:val="000000"/>
          <w:sz w:val="28"/>
        </w:rPr>
        <w:t>
      </w:t>
      </w:r>
      <w:r>
        <w:rPr>
          <w:rFonts w:ascii="Times New Roman"/>
          <w:b w:val="false"/>
          <w:i w:val="false"/>
          <w:color w:val="000000"/>
          <w:sz w:val="28"/>
        </w:rPr>
        <w:t>акт жасап, объектінің ветеринариялық (ветеринариялық-санитариялық) қағидалар мен талаптарға сәйкестігі не сәйкес еместігі туралы анықталған бұзушылықтарды жою жөнінде ұсыныстары бар ветеринариялық-санитариялық қорынтындыны беру туралы шешім қабылдау үшін көрсетілетін қызметті беруші басшысының қарауына береді;</w:t>
      </w:r>
      <w:r>
        <w:br/>
      </w:r>
      <w:r>
        <w:rPr>
          <w:rFonts w:ascii="Times New Roman"/>
          <w:b w:val="false"/>
          <w:i w:val="false"/>
          <w:color w:val="000000"/>
          <w:sz w:val="28"/>
        </w:rPr>
        <w:t>
      </w:t>
      </w:r>
      <w:r>
        <w:rPr>
          <w:rFonts w:ascii="Times New Roman"/>
          <w:b w:val="false"/>
          <w:i w:val="false"/>
          <w:color w:val="000000"/>
          <w:sz w:val="28"/>
        </w:rPr>
        <w:t>5) көрсетілетін қызметті алушыға мемлекеттік қызметті көрсету нәтижесін беру – 30 (отыз) минуттан аспайды.</w:t>
      </w:r>
      <w:r>
        <w:br/>
      </w:r>
      <w:r>
        <w:rPr>
          <w:rFonts w:ascii="Times New Roman"/>
          <w:b w:val="false"/>
          <w:i w:val="false"/>
          <w:color w:val="000000"/>
          <w:sz w:val="28"/>
        </w:rPr>
        <w:t>
</w:t>
      </w:r>
    </w:p>
    <w:bookmarkStart w:name="z192" w:id="20"/>
    <w:p>
      <w:pPr>
        <w:spacing w:after="0"/>
        <w:ind w:left="0"/>
        <w:jc w:val="left"/>
      </w:pPr>
      <w:r>
        <w:rPr>
          <w:rFonts w:ascii="Times New Roman"/>
          <w:b/>
          <w:i w:val="false"/>
          <w:color w:val="000000"/>
        </w:rPr>
        <w:t xml:space="preserve"> 4. Мемлекеттік қызметті көрсету процесінде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20"/>
    <w:p>
      <w:pPr>
        <w:spacing w:after="0"/>
        <w:ind w:left="0"/>
        <w:jc w:val="left"/>
      </w:pPr>
      <w:r>
        <w:rPr>
          <w:rFonts w:ascii="Times New Roman"/>
          <w:b w:val="false"/>
          <w:i w:val="false"/>
          <w:color w:val="000000"/>
          <w:sz w:val="28"/>
        </w:rPr>
        <w:t>      </w:t>
      </w:r>
      <w:r>
        <w:rPr>
          <w:rFonts w:ascii="Times New Roman"/>
          <w:b w:val="false"/>
          <w:i w:val="false"/>
          <w:color w:val="000000"/>
          <w:sz w:val="28"/>
        </w:rPr>
        <w:t>10. Портал арқылы мемлекеттік қызметті көрсету кезінде жүгіну тәртібін және көрсетілетін қызметті беруші мен көрсетілетін қызметті алушы рәсімдерінің (іс-қимылдарының) реттілігін сипаттау:</w:t>
      </w:r>
      <w:r>
        <w:br/>
      </w:r>
      <w:r>
        <w:rPr>
          <w:rFonts w:ascii="Times New Roman"/>
          <w:b w:val="false"/>
          <w:i w:val="false"/>
          <w:color w:val="000000"/>
          <w:sz w:val="28"/>
        </w:rPr>
        <w:t>
      </w:t>
      </w:r>
      <w:r>
        <w:rPr>
          <w:rFonts w:ascii="Times New Roman"/>
          <w:b w:val="false"/>
          <w:i w:val="false"/>
          <w:color w:val="000000"/>
          <w:sz w:val="28"/>
        </w:rPr>
        <w:t>1) көрсетілетін қызметті алушы ЭЦҚ арқылы порталда тiркелуді (авторландыруды) жүзеге асырады – 2 (екі) минут ішінде;</w:t>
      </w:r>
      <w:r>
        <w:br/>
      </w:r>
      <w:r>
        <w:rPr>
          <w:rFonts w:ascii="Times New Roman"/>
          <w:b w:val="false"/>
          <w:i w:val="false"/>
          <w:color w:val="000000"/>
          <w:sz w:val="28"/>
        </w:rPr>
        <w:t>
      </w:t>
      </w:r>
      <w:r>
        <w:rPr>
          <w:rFonts w:ascii="Times New Roman"/>
          <w:b w:val="false"/>
          <w:i w:val="false"/>
          <w:color w:val="000000"/>
          <w:sz w:val="28"/>
        </w:rPr>
        <w:t>2) көрсетілетін қызметті алушының деректерін растау туралы хабарлама қалыптастырылады не көрсетілетін қызметті алушының деректерінде бұзушылықтардың болуына байланысты авторландырудан бас тарту туралы хабарлама қалыптастырылады немесе көрсетілетін қызметті алушының ЭЦҚ-сы түпнұсқалығының расталмауына байланысты бас тарту туралы хабарлама қалыптастырылады – 1 (бір) минут;</w:t>
      </w:r>
      <w:r>
        <w:br/>
      </w:r>
      <w:r>
        <w:rPr>
          <w:rFonts w:ascii="Times New Roman"/>
          <w:b w:val="false"/>
          <w:i w:val="false"/>
          <w:color w:val="000000"/>
          <w:sz w:val="28"/>
        </w:rPr>
        <w:t>
      </w:t>
      </w:r>
      <w:r>
        <w:rPr>
          <w:rFonts w:ascii="Times New Roman"/>
          <w:b w:val="false"/>
          <w:i w:val="false"/>
          <w:color w:val="000000"/>
          <w:sz w:val="28"/>
        </w:rPr>
        <w:t>3) көрсетілетін қызметті алушының электрондық мемлекеттік көрсетілетін қызметті таңдауы, электрондық сұрау жолдарын толтырып, осы регламенттің 5-тармағында көрсетілген құжаттарды тіркеуі – 5 (бес) минут;</w:t>
      </w:r>
      <w:r>
        <w:br/>
      </w:r>
      <w:r>
        <w:rPr>
          <w:rFonts w:ascii="Times New Roman"/>
          <w:b w:val="false"/>
          <w:i w:val="false"/>
          <w:color w:val="000000"/>
          <w:sz w:val="28"/>
        </w:rPr>
        <w:t>
      </w:t>
      </w:r>
      <w:r>
        <w:rPr>
          <w:rFonts w:ascii="Times New Roman"/>
          <w:b w:val="false"/>
          <w:i w:val="false"/>
          <w:color w:val="000000"/>
          <w:sz w:val="28"/>
        </w:rPr>
        <w:t>4) көрсетілетін қызметті алушының ЭЦҚ-сы арқылы электрондық мемлекеттік қызметті көрсету үшін электрондық сұрау салуды куәландыру – 2 (екі) минут;</w:t>
      </w:r>
      <w:r>
        <w:br/>
      </w:r>
      <w:r>
        <w:rPr>
          <w:rFonts w:ascii="Times New Roman"/>
          <w:b w:val="false"/>
          <w:i w:val="false"/>
          <w:color w:val="000000"/>
          <w:sz w:val="28"/>
        </w:rPr>
        <w:t>
      </w:t>
      </w:r>
      <w:r>
        <w:rPr>
          <w:rFonts w:ascii="Times New Roman"/>
          <w:b w:val="false"/>
          <w:i w:val="false"/>
          <w:color w:val="000000"/>
          <w:sz w:val="28"/>
        </w:rPr>
        <w:t>5) электрондық сұрау салуды тіркеу – 2 (екі) минут ішінде;</w:t>
      </w:r>
      <w:r>
        <w:br/>
      </w:r>
      <w:r>
        <w:rPr>
          <w:rFonts w:ascii="Times New Roman"/>
          <w:b w:val="false"/>
          <w:i w:val="false"/>
          <w:color w:val="000000"/>
          <w:sz w:val="28"/>
        </w:rPr>
        <w:t>
      </w:t>
      </w:r>
      <w:r>
        <w:rPr>
          <w:rFonts w:ascii="Times New Roman"/>
          <w:b w:val="false"/>
          <w:i w:val="false"/>
          <w:color w:val="000000"/>
          <w:sz w:val="28"/>
        </w:rPr>
        <w:t>6) көрсетілетін қызметті алушының "жеке кабинетіндегі" мемлекеттік көрсетілетін қызметті алу тарихынан электрондық сұрау салу мәртебесі және мемлекеттік қызметті көрсету мерзімі туралы хабарлама алуы – 1 (бір) минут;</w:t>
      </w:r>
      <w:r>
        <w:br/>
      </w:r>
      <w:r>
        <w:rPr>
          <w:rFonts w:ascii="Times New Roman"/>
          <w:b w:val="false"/>
          <w:i w:val="false"/>
          <w:color w:val="000000"/>
          <w:sz w:val="28"/>
        </w:rPr>
        <w:t>
      </w:t>
      </w:r>
      <w:r>
        <w:rPr>
          <w:rFonts w:ascii="Times New Roman"/>
          <w:b w:val="false"/>
          <w:i w:val="false"/>
          <w:color w:val="000000"/>
          <w:sz w:val="28"/>
        </w:rPr>
        <w:t>7) көрсетілетін қызметті беруші мемлекеттік қызметті көрсету процесінде көрсетілетін қызметті берушінің құрылымдық бөлімшелерінің (қызметкерлерінің) өзара іс-қимылы тәртібін сипаттауға сәйкес рәсімдерді (іс-қимылдарды) жүзеге асырады және порталға мемлекеттік қызметті көрсету нәтижесін жолдайды;</w:t>
      </w:r>
      <w:r>
        <w:br/>
      </w:r>
      <w:r>
        <w:rPr>
          <w:rFonts w:ascii="Times New Roman"/>
          <w:b w:val="false"/>
          <w:i w:val="false"/>
          <w:color w:val="000000"/>
          <w:sz w:val="28"/>
        </w:rPr>
        <w:t>
      </w:t>
      </w:r>
      <w:r>
        <w:rPr>
          <w:rFonts w:ascii="Times New Roman"/>
          <w:b w:val="false"/>
          <w:i w:val="false"/>
          <w:color w:val="000000"/>
          <w:sz w:val="28"/>
        </w:rPr>
        <w:t>8) мемлекеттік қызметті көрсету нәтижесін өңдеу және көрсетілетін қызметті алушының "жеке кабинетіне" көрсетілетін қызметті беруші басшысының ЭЦҚ-сы қойылған электрондық құжат нысанында жолдау – 1 (бір) минут ішінде.</w:t>
      </w:r>
      <w:r>
        <w:br/>
      </w:r>
      <w:r>
        <w:rPr>
          <w:rFonts w:ascii="Times New Roman"/>
          <w:b w:val="false"/>
          <w:i w:val="false"/>
          <w:color w:val="000000"/>
          <w:sz w:val="28"/>
        </w:rPr>
        <w:t>
      </w:t>
      </w:r>
      <w:r>
        <w:rPr>
          <w:rFonts w:ascii="Times New Roman"/>
          <w:b w:val="false"/>
          <w:i w:val="false"/>
          <w:color w:val="000000"/>
          <w:sz w:val="28"/>
        </w:rPr>
        <w:t xml:space="preserve">11. Мемлекеттік қызмет Қазақстан Республикасы Инвестициялар және даму министрлігі Байланыс, ақпараттандыру және ақпарат комитеті "Солтүстік Қазақстан облысы бойынша халыққа қызмет көрсету орталығы" шаруашылық жүргізу құқығындағы республикалық мемлекеттік кәсіпорнының филиалы арқылы көрсетілмейді. </w:t>
      </w:r>
      <w:r>
        <w:br/>
      </w:r>
      <w:r>
        <w:rPr>
          <w:rFonts w:ascii="Times New Roman"/>
          <w:b w:val="false"/>
          <w:i w:val="false"/>
          <w:color w:val="000000"/>
          <w:sz w:val="28"/>
        </w:rPr>
        <w:t>
      </w:t>
      </w:r>
      <w:r>
        <w:rPr>
          <w:rFonts w:ascii="Times New Roman"/>
          <w:b w:val="false"/>
          <w:i w:val="false"/>
          <w:color w:val="000000"/>
          <w:sz w:val="28"/>
        </w:rPr>
        <w:t xml:space="preserve">12. Мемлекеттiк қызметті көрсету процесiнде құрылымдық бөлiмшелер (қызметкерлер) рәсімдерінің (іс-қимылдарының), өзара iс-қимылдарының реттілігін және ақпараттық жүйелерді пайдалану тәртібін толық сипаттау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ветеринариялық-санитариялық бақылау және қадағалау объектілеріне ветеринариялық-санитариялық қорытынды беру" мемлекеттік көрсетілетін қызмет регламентіне 1-қосымша</w:t>
            </w:r>
          </w:p>
        </w:tc>
      </w:tr>
    </w:tbl>
    <w:bookmarkStart w:name="z205" w:id="21"/>
    <w:p>
      <w:pPr>
        <w:spacing w:after="0"/>
        <w:ind w:left="0"/>
        <w:jc w:val="left"/>
      </w:pPr>
      <w:r>
        <w:rPr>
          <w:rFonts w:ascii="Times New Roman"/>
          <w:b/>
          <w:i w:val="false"/>
          <w:color w:val="000000"/>
        </w:rPr>
        <w:t xml:space="preserve"> Көрсетілетін қызметті берушілердің мекенжайы </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44"/>
        <w:gridCol w:w="2463"/>
        <w:gridCol w:w="7893"/>
      </w:tblGrid>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Мемлекеттік органның толық атауы</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Орналасқан жері</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Жұмыс кестесі</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Айыртау ауданының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Айыртау ауданы, Саумалкөл ауылы, </w:t>
            </w:r>
            <w:r>
              <w:br/>
            </w:r>
            <w:r>
              <w:rPr>
                <w:rFonts w:ascii="Times New Roman"/>
                <w:b w:val="false"/>
                <w:i w:val="false"/>
                <w:color w:val="000000"/>
                <w:sz w:val="20"/>
              </w:rPr>
              <w:t>
Сыздықов көшесі, 4</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Ақжар ауданының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Ақжар ауданы, Талшық ауылы,</w:t>
            </w:r>
            <w:r>
              <w:br/>
            </w:r>
            <w:r>
              <w:rPr>
                <w:rFonts w:ascii="Times New Roman"/>
                <w:b w:val="false"/>
                <w:i w:val="false"/>
                <w:color w:val="000000"/>
                <w:sz w:val="20"/>
              </w:rPr>
              <w:t>Целинная көшесі, 13</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"Аққайың аудандық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Аққайың ауданы, Смирнов ауылы,</w:t>
            </w:r>
            <w:r>
              <w:br/>
            </w:r>
            <w:r>
              <w:rPr>
                <w:rFonts w:ascii="Times New Roman"/>
                <w:b w:val="false"/>
                <w:i w:val="false"/>
                <w:color w:val="000000"/>
                <w:sz w:val="20"/>
              </w:rPr>
              <w:t>Народная көшесі, 37</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Есіл ауданының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Есіл ауданы, Явленка ауылы,</w:t>
            </w:r>
            <w:r>
              <w:br/>
            </w:r>
            <w:r>
              <w:rPr>
                <w:rFonts w:ascii="Times New Roman"/>
                <w:b w:val="false"/>
                <w:i w:val="false"/>
                <w:color w:val="000000"/>
                <w:sz w:val="20"/>
              </w:rPr>
              <w:t xml:space="preserve">Тимофеев көшесі, 32 </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Жамбыл ауданының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Жамбыл ауданы, Преснов ауылы,</w:t>
            </w:r>
            <w:r>
              <w:br/>
            </w:r>
            <w:r>
              <w:rPr>
                <w:rFonts w:ascii="Times New Roman"/>
                <w:b w:val="false"/>
                <w:i w:val="false"/>
                <w:color w:val="000000"/>
                <w:sz w:val="20"/>
              </w:rPr>
              <w:t>Дружба көшесі, 6</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Мағжан Жұмабаев ауданының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Мағжан Жұмабаев ауданы, </w:t>
            </w:r>
            <w:r>
              <w:br/>
            </w:r>
            <w:r>
              <w:rPr>
                <w:rFonts w:ascii="Times New Roman"/>
                <w:b w:val="false"/>
                <w:i w:val="false"/>
                <w:color w:val="000000"/>
                <w:sz w:val="20"/>
              </w:rPr>
              <w:t>Булаев қаласы, Водопроводная көшесі, 20</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Күн сайын дүйсенбі – жұма аралығында сағат 13.00-ден </w:t>
            </w:r>
            <w:r>
              <w:rPr>
                <w:rFonts w:ascii="Times New Roman"/>
                <w:b/>
                <w:i w:val="false"/>
                <w:color w:val="000000"/>
                <w:sz w:val="20"/>
              </w:rPr>
              <w:t>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"Қызылжар аудандық ветеринария бөлімі" </w:t>
            </w:r>
            <w:r>
              <w:br/>
            </w:r>
            <w:r>
              <w:rPr>
                <w:rFonts w:ascii="Times New Roman"/>
                <w:b w:val="false"/>
                <w:i w:val="false"/>
                <w:color w:val="000000"/>
                <w:sz w:val="20"/>
              </w:rPr>
              <w:t>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Қызылжар ауданы, Бескөл ауылы,</w:t>
            </w:r>
            <w:r>
              <w:br/>
            </w:r>
            <w:r>
              <w:rPr>
                <w:rFonts w:ascii="Times New Roman"/>
                <w:b w:val="false"/>
                <w:i w:val="false"/>
                <w:color w:val="000000"/>
                <w:sz w:val="20"/>
              </w:rPr>
              <w:t>Институт көшесі, 1</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Мамлют ауданының</w:t>
            </w:r>
            <w:r>
              <w:br/>
            </w:r>
            <w:r>
              <w:rPr>
                <w:rFonts w:ascii="Times New Roman"/>
                <w:b w:val="false"/>
                <w:i w:val="false"/>
                <w:color w:val="000000"/>
                <w:sz w:val="20"/>
              </w:rPr>
              <w:t>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Мамлют ауданы, Мамлют қаласы,</w:t>
            </w:r>
            <w:r>
              <w:br/>
            </w:r>
            <w:r>
              <w:rPr>
                <w:rFonts w:ascii="Times New Roman"/>
                <w:b w:val="false"/>
                <w:i w:val="false"/>
                <w:color w:val="000000"/>
                <w:sz w:val="20"/>
              </w:rPr>
              <w:t>Абай Құнанбаев көшесі, 5</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Ғабит Мүсірепов атындағы ауданның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Ғабит Мүсірепов атындағы аудан,</w:t>
            </w:r>
            <w:r>
              <w:br/>
            </w:r>
            <w:r>
              <w:rPr>
                <w:rFonts w:ascii="Times New Roman"/>
                <w:b w:val="false"/>
                <w:i w:val="false"/>
                <w:color w:val="000000"/>
                <w:sz w:val="20"/>
              </w:rPr>
              <w:t xml:space="preserve">Новоишим ауылы, </w:t>
            </w:r>
            <w:r>
              <w:br/>
            </w:r>
            <w:r>
              <w:rPr>
                <w:rFonts w:ascii="Times New Roman"/>
                <w:b w:val="false"/>
                <w:i w:val="false"/>
                <w:color w:val="000000"/>
                <w:sz w:val="20"/>
              </w:rPr>
              <w:t>
Абылай хан көшесі, 28</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Тайынша ауданының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Тайынша ауданы, Тайынша қаласы,</w:t>
            </w:r>
            <w:r>
              <w:br/>
            </w:r>
            <w:r>
              <w:rPr>
                <w:rFonts w:ascii="Times New Roman"/>
                <w:b w:val="false"/>
                <w:i w:val="false"/>
                <w:color w:val="000000"/>
                <w:sz w:val="20"/>
              </w:rPr>
              <w:t>Астана көшесі, 166</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Тимирязев ауданының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Тимирязев ауданы, Тимирязев ауылы, Ш. Уәлиханов көшесі, 1</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Уәлиханов ауданының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Уәлиханов ауданы, Кішкенекөл ауылы, Жамбыл көшесі, 76 </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Шал ақын ауданының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Шал ақын ауданы, Сергеевка қаласы, Крымская көшесі, 2А</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"Петропавл қаласының ветеринария бөлімі" мемлекеттік мекемесі</w:t>
            </w:r>
            <w:r>
              <w:br/>
            </w:r>
            <w:r>
              <w:rPr>
                <w:rFonts w:ascii="Times New Roman"/>
                <w:b w:val="false"/>
                <w:i w:val="false"/>
                <w:color w:val="000000"/>
                <w:sz w:val="20"/>
              </w:rPr>
              <w:t>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Петропавл қаласы, Қазақстан Конституциясы көшесі, 23</w:t>
            </w:r>
            <w:r>
              <w:br/>
            </w:r>
            <w:r>
              <w:rPr>
                <w:rFonts w:ascii="Times New Roman"/>
                <w:b w:val="false"/>
                <w:i w:val="false"/>
                <w:color w:val="000000"/>
                <w:sz w:val="20"/>
              </w:rPr>
              <w:t>
</w:t>
            </w:r>
          </w:p>
        </w:tc>
        <w:tc>
          <w:tcPr>
            <w:tcW w:w="78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ветеринариялық-санитариялық бақылау және қадағалау объектілеріне ветеринариялық-санитариялық қорытынды беру" мемлекеттік көрсетілетін қызмет регламентіне 2-қосымша</w:t>
            </w:r>
          </w:p>
        </w:tc>
      </w:tr>
    </w:tbl>
    <w:bookmarkStart w:name="z222" w:id="22"/>
    <w:p>
      <w:pPr>
        <w:spacing w:after="0"/>
        <w:ind w:left="0"/>
        <w:jc w:val="both"/>
      </w:pPr>
      <w:r>
        <w:rPr>
          <w:rFonts w:ascii="Times New Roman"/>
          <w:b w:val="false"/>
          <w:i w:val="false"/>
          <w:color w:val="000000"/>
          <w:sz w:val="28"/>
        </w:rPr>
        <w:t>            </w:t>
      </w:r>
      <w:r>
        <w:rPr>
          <w:rFonts w:ascii="Times New Roman"/>
          <w:b/>
          <w:i w:val="false"/>
          <w:color w:val="000000"/>
          <w:sz w:val="28"/>
        </w:rPr>
        <w:t>____________________________________</w:t>
      </w:r>
      <w:r>
        <w:br/>
      </w:r>
      <w:r>
        <w:rPr>
          <w:rFonts w:ascii="Times New Roman"/>
          <w:b/>
          <w:i w:val="false"/>
          <w:color w:val="000000"/>
          <w:sz w:val="28"/>
        </w:rPr>
        <w:t>(ветеринария саласындағы қызметті</w:t>
      </w:r>
      <w:r>
        <w:br/>
      </w:r>
      <w:r>
        <w:rPr>
          <w:rFonts w:ascii="Times New Roman"/>
          <w:b/>
          <w:i w:val="false"/>
          <w:color w:val="000000"/>
          <w:sz w:val="28"/>
        </w:rPr>
        <w:t>____________________________________</w:t>
      </w:r>
      <w:r>
        <w:br/>
      </w:r>
      <w:r>
        <w:rPr>
          <w:rFonts w:ascii="Times New Roman"/>
          <w:b/>
          <w:i w:val="false"/>
          <w:color w:val="000000"/>
          <w:sz w:val="28"/>
        </w:rPr>
        <w:t>жүзеге асыратын жергілікті атқарушы</w:t>
      </w:r>
      <w:r>
        <w:br/>
      </w:r>
      <w:r>
        <w:rPr>
          <w:rFonts w:ascii="Times New Roman"/>
          <w:b/>
          <w:i w:val="false"/>
          <w:color w:val="000000"/>
          <w:sz w:val="28"/>
        </w:rPr>
        <w:t>____________________________________</w:t>
      </w:r>
      <w:r>
        <w:br/>
      </w:r>
      <w:r>
        <w:rPr>
          <w:rFonts w:ascii="Times New Roman"/>
          <w:b/>
          <w:i w:val="false"/>
          <w:color w:val="000000"/>
          <w:sz w:val="28"/>
        </w:rPr>
        <w:t>орган бөлімшесінің атауы)</w:t>
      </w:r>
      <w:r>
        <w:br/>
      </w:r>
      <w:r>
        <w:rPr>
          <w:rFonts w:ascii="Times New Roman"/>
          <w:b/>
          <w:i w:val="false"/>
          <w:color w:val="000000"/>
          <w:sz w:val="28"/>
        </w:rPr>
        <w:t>____________________________________</w:t>
      </w:r>
      <w:r>
        <w:br/>
      </w:r>
      <w:r>
        <w:rPr>
          <w:rFonts w:ascii="Times New Roman"/>
          <w:b/>
          <w:i w:val="false"/>
          <w:color w:val="000000"/>
          <w:sz w:val="28"/>
        </w:rPr>
        <w:t>(тегi, аты, әкесiнiң аты (бар болса),</w:t>
      </w:r>
      <w:r>
        <w:br/>
      </w:r>
      <w:r>
        <w:rPr>
          <w:rFonts w:ascii="Times New Roman"/>
          <w:b/>
          <w:i w:val="false"/>
          <w:color w:val="000000"/>
          <w:sz w:val="28"/>
        </w:rPr>
        <w:t>ЖСН/ заңды тұлғаның атауы, БСН)</w:t>
      </w:r>
      <w:r>
        <w:rPr>
          <w:rFonts w:ascii="Times New Roman"/>
          <w:b w:val="false"/>
          <w:i w:val="false"/>
          <w:color w:val="000000"/>
          <w:sz w:val="28"/>
        </w:rPr>
        <w:t xml:space="preserve"> </w:t>
      </w:r>
      <w:r>
        <w:br/>
      </w:r>
      <w:r>
        <w:rPr>
          <w:rFonts w:ascii="Times New Roman"/>
          <w:b/>
          <w:i w:val="false"/>
          <w:color w:val="000000"/>
          <w:sz w:val="28"/>
        </w:rPr>
        <w:t>Мемлекеттік тіркеу анықтамасының (куәлігінің*) нөмірі ___________________</w:t>
      </w:r>
      <w:r>
        <w:br/>
      </w:r>
      <w:r>
        <w:rPr>
          <w:rFonts w:ascii="Times New Roman"/>
          <w:b w:val="false"/>
          <w:i w:val="false"/>
          <w:color w:val="000000"/>
          <w:sz w:val="28"/>
        </w:rPr>
        <w:t>
</w:t>
      </w:r>
    </w:p>
    <w:bookmarkEnd w:id="22"/>
    <w:bookmarkStart w:name="z223" w:id="23"/>
    <w:p>
      <w:pPr>
        <w:spacing w:after="0"/>
        <w:ind w:left="0"/>
        <w:jc w:val="both"/>
      </w:pPr>
      <w:r>
        <w:rPr>
          <w:rFonts w:ascii="Times New Roman"/>
          <w:b w:val="false"/>
          <w:i w:val="false"/>
          <w:color w:val="000000"/>
          <w:sz w:val="28"/>
        </w:rPr>
        <w:t>            </w:t>
      </w:r>
      <w:r>
        <w:rPr>
          <w:rFonts w:ascii="Times New Roman"/>
          <w:b/>
          <w:i w:val="false"/>
          <w:color w:val="000000"/>
          <w:sz w:val="28"/>
        </w:rPr>
        <w:t>Мекенжайы__________________________</w:t>
      </w:r>
      <w:r>
        <w:br/>
      </w:r>
      <w:r>
        <w:rPr>
          <w:rFonts w:ascii="Times New Roman"/>
          <w:b w:val="false"/>
          <w:i w:val="false"/>
          <w:color w:val="000000"/>
          <w:sz w:val="28"/>
        </w:rPr>
        <w:t>
</w:t>
      </w:r>
    </w:p>
    <w:bookmarkEnd w:id="23"/>
    <w:p>
      <w:pPr>
        <w:spacing w:after="0"/>
        <w:ind w:left="0"/>
        <w:jc w:val="left"/>
      </w:pPr>
      <w:r>
        <w:rPr>
          <w:rFonts w:ascii="Times New Roman"/>
          <w:b w:val="false"/>
          <w:i w:val="false"/>
          <w:color w:val="000000"/>
          <w:sz w:val="28"/>
        </w:rPr>
        <w:t>
      </w:t>
      </w:r>
      <w:r>
        <w:rPr>
          <w:rFonts w:ascii="Times New Roman"/>
          <w:b/>
          <w:i w:val="false"/>
          <w:color w:val="000000"/>
          <w:sz w:val="28"/>
        </w:rPr>
        <w:t>Өтініш нөмірі:</w:t>
      </w:r>
      <w:r>
        <w:br/>
      </w:r>
      <w:r>
        <w:rPr>
          <w:rFonts w:ascii="Times New Roman"/>
          <w:b w:val="false"/>
          <w:i w:val="false"/>
          <w:color w:val="000000"/>
          <w:sz w:val="28"/>
        </w:rPr>
        <w:t>
</w:t>
      </w:r>
    </w:p>
    <w:bookmarkStart w:name="z225" w:id="24"/>
    <w:p>
      <w:pPr>
        <w:spacing w:after="0"/>
        <w:ind w:left="0"/>
        <w:jc w:val="left"/>
      </w:pPr>
      <w:r>
        <w:rPr>
          <w:rFonts w:ascii="Times New Roman"/>
          <w:b/>
          <w:i w:val="false"/>
          <w:color w:val="000000"/>
        </w:rPr>
        <w:t xml:space="preserve">             Өтініш</w:t>
      </w:r>
      <w:r>
        <w:br/>
      </w:r>
      <w:r>
        <w:rPr>
          <w:rFonts w:ascii="Times New Roman"/>
          <w:b/>
          <w:i w:val="false"/>
          <w:color w:val="000000"/>
        </w:rPr>
        <w:t>
</w:t>
      </w:r>
    </w:p>
    <w:bookmarkEnd w:id="24"/>
    <w:p>
      <w:pPr>
        <w:spacing w:after="0"/>
        <w:ind w:left="0"/>
        <w:jc w:val="left"/>
      </w:pPr>
      <w:r>
        <w:rPr>
          <w:rFonts w:ascii="Times New Roman"/>
          <w:b w:val="false"/>
          <w:i w:val="false"/>
          <w:color w:val="000000"/>
          <w:sz w:val="28"/>
        </w:rPr>
        <w:t>
      </w:t>
      </w:r>
      <w:r>
        <w:rPr>
          <w:rFonts w:ascii="Times New Roman"/>
          <w:b/>
          <w:i w:val="false"/>
          <w:color w:val="000000"/>
          <w:sz w:val="28"/>
        </w:rPr>
        <w:t>Ветеринариялық-санитариялық қорытынды беруді сұраймын _________________________</w:t>
      </w:r>
      <w:r>
        <w:br/>
      </w:r>
      <w:r>
        <w:rPr>
          <w:rFonts w:ascii="Times New Roman"/>
          <w:b w:val="false"/>
          <w:i w:val="false"/>
          <w:color w:val="000000"/>
          <w:sz w:val="28"/>
        </w:rPr>
        <w:t xml:space="preserve"> </w:t>
      </w:r>
      <w:r>
        <w:rPr>
          <w:rFonts w:ascii="Times New Roman"/>
          <w:b/>
          <w:i w:val="false"/>
          <w:color w:val="000000"/>
          <w:sz w:val="28"/>
        </w:rPr>
        <w:t>(объектінің түрі)</w:t>
      </w:r>
      <w:r>
        <w:br/>
      </w:r>
      <w:r>
        <w:rPr>
          <w:rFonts w:ascii="Times New Roman"/>
          <w:b/>
          <w:i w:val="false"/>
          <w:color w:val="000000"/>
          <w:sz w:val="28"/>
        </w:rPr>
        <w:t>Объектінің атауы ______________________________________________________________</w:t>
      </w:r>
      <w:r>
        <w:br/>
      </w:r>
      <w:r>
        <w:rPr>
          <w:rFonts w:ascii="Times New Roman"/>
          <w:b/>
          <w:i w:val="false"/>
          <w:color w:val="000000"/>
          <w:sz w:val="28"/>
        </w:rPr>
        <w:t>Объектінің мақсаты ____________________________________________________________</w:t>
      </w:r>
      <w:r>
        <w:br/>
      </w:r>
      <w:r>
        <w:rPr>
          <w:rFonts w:ascii="Times New Roman"/>
          <w:b/>
          <w:i w:val="false"/>
          <w:color w:val="000000"/>
          <w:sz w:val="28"/>
        </w:rPr>
        <w:t>Объектінің сипаты _____________________________________________________________</w:t>
      </w:r>
      <w:r>
        <w:br/>
      </w:r>
      <w:r>
        <w:rPr>
          <w:rFonts w:ascii="Times New Roman"/>
          <w:b/>
          <w:i w:val="false"/>
          <w:color w:val="000000"/>
          <w:sz w:val="28"/>
        </w:rPr>
        <w:t>Объектінің пайда болуы ________________________________________________________</w:t>
      </w:r>
      <w:r>
        <w:br/>
      </w:r>
      <w:r>
        <w:rPr>
          <w:rFonts w:ascii="Times New Roman"/>
          <w:b w:val="false"/>
          <w:i w:val="false"/>
          <w:color w:val="000000"/>
          <w:sz w:val="28"/>
        </w:rPr>
        <w:t>
      </w:t>
      </w:r>
      <w:r>
        <w:rPr>
          <w:rFonts w:ascii="Times New Roman"/>
          <w:b/>
          <w:i w:val="false"/>
          <w:color w:val="000000"/>
          <w:sz w:val="28"/>
        </w:rPr>
        <w:t>Объектінің құрамы _____________________________________________________________</w:t>
      </w:r>
      <w:r>
        <w:br/>
      </w:r>
      <w:r>
        <w:rPr>
          <w:rFonts w:ascii="Times New Roman"/>
          <w:b/>
          <w:i w:val="false"/>
          <w:color w:val="000000"/>
          <w:sz w:val="28"/>
        </w:rPr>
        <w:t>Үй-жайға меншік құқығы _______________________________________________________</w:t>
      </w:r>
      <w:r>
        <w:br/>
      </w:r>
      <w:r>
        <w:rPr>
          <w:rFonts w:ascii="Times New Roman"/>
          <w:b/>
          <w:i w:val="false"/>
          <w:color w:val="000000"/>
          <w:sz w:val="28"/>
        </w:rPr>
        <w:t>Мына мекенжайда орналасқан ___________________________________________________</w:t>
      </w:r>
      <w:r>
        <w:br/>
      </w:r>
      <w:r>
        <w:rPr>
          <w:rFonts w:ascii="Times New Roman"/>
          <w:b/>
          <w:i w:val="false"/>
          <w:color w:val="000000"/>
          <w:sz w:val="28"/>
        </w:rPr>
        <w:t>Үй-жай иесінің деректері _______________________________________________________</w:t>
      </w:r>
      <w:r>
        <w:br/>
      </w:r>
      <w:r>
        <w:rPr>
          <w:rFonts w:ascii="Times New Roman"/>
          <w:b/>
          <w:i w:val="false"/>
          <w:color w:val="000000"/>
          <w:sz w:val="28"/>
        </w:rPr>
        <w:t>Шарт жасау күні _______________________________________________________________</w:t>
      </w:r>
      <w:r>
        <w:br/>
      </w:r>
      <w:r>
        <w:rPr>
          <w:rFonts w:ascii="Times New Roman"/>
          <w:b/>
          <w:i w:val="false"/>
          <w:color w:val="000000"/>
          <w:sz w:val="28"/>
        </w:rPr>
        <w:t>Шарттың қолданылу мерзімі ____________________________________________________</w:t>
      </w:r>
      <w:r>
        <w:br/>
      </w:r>
      <w:r>
        <w:rPr>
          <w:rFonts w:ascii="Times New Roman"/>
          <w:b/>
          <w:i w:val="false"/>
          <w:color w:val="000000"/>
          <w:sz w:val="28"/>
        </w:rPr>
        <w:t>Шарттың ерекше талаптары_____________________________________________________</w:t>
      </w:r>
      <w:r>
        <w:br/>
      </w:r>
      <w:r>
        <w:rPr>
          <w:rFonts w:ascii="Times New Roman"/>
          <w:b/>
          <w:i w:val="false"/>
          <w:color w:val="000000"/>
          <w:sz w:val="28"/>
        </w:rPr>
        <w:t>Үй-жайды мемлекеттік тіркеу туралы куәліктің нөмірі, күні__________________________</w:t>
      </w:r>
      <w:r>
        <w:br/>
      </w:r>
      <w:r>
        <w:rPr>
          <w:rFonts w:ascii="Times New Roman"/>
          <w:b/>
          <w:i w:val="false"/>
          <w:color w:val="000000"/>
          <w:sz w:val="28"/>
        </w:rPr>
        <w:t>Мынадай құжаттарды қоса беріп отырмын:</w:t>
      </w:r>
      <w:r>
        <w:br/>
      </w:r>
      <w:r>
        <w:rPr>
          <w:rFonts w:ascii="Times New Roman"/>
          <w:b/>
          <w:i w:val="false"/>
          <w:color w:val="000000"/>
          <w:sz w:val="28"/>
        </w:rPr>
        <w:t>_____________________________________________________________________________</w:t>
      </w:r>
      <w:r>
        <w:br/>
      </w:r>
      <w:r>
        <w:rPr>
          <w:rFonts w:ascii="Times New Roman"/>
          <w:b/>
          <w:i w:val="false"/>
          <w:color w:val="000000"/>
          <w:sz w:val="28"/>
        </w:rPr>
        <w:t>Байланыс телефоны ____________________________ E-mail _________________________</w:t>
      </w:r>
      <w:r>
        <w:br/>
      </w:r>
      <w:r>
        <w:rPr>
          <w:rFonts w:ascii="Times New Roman"/>
          <w:b w:val="false"/>
          <w:i w:val="false"/>
          <w:color w:val="000000"/>
          <w:sz w:val="28"/>
        </w:rPr>
        <w:t>
      </w:t>
      </w:r>
      <w:r>
        <w:rPr>
          <w:rFonts w:ascii="Times New Roman"/>
          <w:b/>
          <w:i w:val="false"/>
          <w:color w:val="000000"/>
          <w:sz w:val="28"/>
        </w:rPr>
        <w:t xml:space="preserve">Ақпараттық жүйелердегі заңмен қорғалатын құпияны құрайтын мәліметтерді пайдалануға </w:t>
      </w:r>
      <w:r>
        <w:rPr>
          <w:rFonts w:ascii="Times New Roman"/>
          <w:b/>
          <w:i w:val="false"/>
          <w:color w:val="000000"/>
          <w:sz w:val="28"/>
        </w:rPr>
        <w:t>келісемін.</w:t>
      </w:r>
      <w:r>
        <w:br/>
      </w:r>
      <w:r>
        <w:rPr>
          <w:rFonts w:ascii="Times New Roman"/>
          <w:b w:val="false"/>
          <w:i w:val="false"/>
          <w:color w:val="000000"/>
          <w:sz w:val="28"/>
        </w:rPr>
        <w:t>
      </w:t>
      </w:r>
      <w:r>
        <w:rPr>
          <w:rFonts w:ascii="Times New Roman"/>
          <w:b/>
          <w:i w:val="false"/>
          <w:color w:val="000000"/>
          <w:sz w:val="28"/>
        </w:rPr>
        <w:t>Ұсынылып отырған мәліметтердің шынайылығын растаймын.</w:t>
      </w:r>
      <w:r>
        <w:br/>
      </w:r>
      <w:r>
        <w:rPr>
          <w:rFonts w:ascii="Times New Roman"/>
          <w:b/>
          <w:i w:val="false"/>
          <w:color w:val="000000"/>
          <w:sz w:val="28"/>
        </w:rPr>
        <w:t>____________________________________ ___________________ 20___ жылғы _______</w:t>
      </w:r>
      <w:r>
        <w:br/>
      </w:r>
      <w:r>
        <w:rPr>
          <w:rFonts w:ascii="Times New Roman"/>
          <w:b/>
          <w:i w:val="false"/>
          <w:color w:val="000000"/>
          <w:sz w:val="28"/>
        </w:rPr>
        <w:t>(өтініш берушінің тегі, аты, әкесінің аты (бар болса), қолы)</w:t>
      </w:r>
      <w:r>
        <w:br/>
      </w:r>
      <w:r>
        <w:rPr>
          <w:rFonts w:ascii="Times New Roman"/>
          <w:b/>
          <w:i w:val="false"/>
          <w:color w:val="000000"/>
          <w:sz w:val="28"/>
        </w:rPr>
        <w:t>Қосымша: _____ парақта 1 данада______________________________________</w:t>
      </w:r>
      <w:r>
        <w:br/>
      </w:r>
      <w:r>
        <w:rPr>
          <w:rFonts w:ascii="Times New Roman"/>
          <w:b w:val="false"/>
          <w:i w:val="false"/>
          <w:color w:val="000000"/>
          <w:sz w:val="28"/>
        </w:rPr>
        <w:t>
      </w:t>
      </w:r>
      <w:r>
        <w:rPr>
          <w:rFonts w:ascii="Times New Roman"/>
          <w:b/>
          <w:i w:val="false"/>
          <w:color w:val="000000"/>
          <w:sz w:val="28"/>
        </w:rPr>
        <w:t>ескертпе: *"Қазақстан Республикасының кейбір заңнамалық актілеріне</w:t>
      </w:r>
      <w:r>
        <w:br/>
      </w:r>
      <w:r>
        <w:rPr>
          <w:rFonts w:ascii="Times New Roman"/>
          <w:b/>
          <w:i w:val="false"/>
          <w:color w:val="000000"/>
          <w:sz w:val="28"/>
        </w:rPr>
        <w:t>заңды тұлғаларды мемлекеттік тіркеу және филиалдар мен өкілдіктерді</w:t>
      </w:r>
      <w:r>
        <w:br/>
      </w:r>
      <w:r>
        <w:rPr>
          <w:rFonts w:ascii="Times New Roman"/>
          <w:b/>
          <w:i w:val="false"/>
          <w:color w:val="000000"/>
          <w:sz w:val="28"/>
        </w:rPr>
        <w:t>есептік тіркеу мәселелері бойынша өзгерістер мен толықтырулар енгізу</w:t>
      </w:r>
      <w:r>
        <w:br/>
      </w:r>
      <w:r>
        <w:rPr>
          <w:rFonts w:ascii="Times New Roman"/>
          <w:b/>
          <w:i w:val="false"/>
          <w:color w:val="000000"/>
          <w:sz w:val="28"/>
        </w:rPr>
        <w:t>туралы" 2012 жылғы 24 желтоқсандағы Қазақстан Республикасының Заңы</w:t>
      </w:r>
      <w:r>
        <w:br/>
      </w:r>
      <w:r>
        <w:rPr>
          <w:rFonts w:ascii="Times New Roman"/>
          <w:b/>
          <w:i w:val="false"/>
          <w:color w:val="000000"/>
          <w:sz w:val="28"/>
        </w:rPr>
        <w:t>қолданысқа енгенге дейін берілген заңды тұлғаны (филиалды, өкілдікті)</w:t>
      </w:r>
      <w:r>
        <w:br/>
      </w:r>
      <w:r>
        <w:rPr>
          <w:rFonts w:ascii="Times New Roman"/>
          <w:b/>
          <w:i w:val="false"/>
          <w:color w:val="000000"/>
          <w:sz w:val="28"/>
        </w:rPr>
        <w:t>мемлекеттік (есепке алу) тіркеу (қайта тіркеу) туралы куәлік заңды тұлға</w:t>
      </w:r>
      <w:r>
        <w:br/>
      </w:r>
      <w:r>
        <w:rPr>
          <w:rFonts w:ascii="Times New Roman"/>
          <w:b/>
          <w:i w:val="false"/>
          <w:color w:val="000000"/>
          <w:sz w:val="28"/>
        </w:rPr>
        <w:t>қызметін тоқтатқанға дейін жарамды болып табылады.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ветеринариялык-санитариялық бақылау және қадағалау объектілеріне ветеринариялық-санитариялық қорытынды беру" мемлекеттік көрсетілетін қызмет регламентіне 3-қосымша</w:t>
            </w:r>
          </w:p>
        </w:tc>
      </w:tr>
    </w:tbl>
    <w:bookmarkStart w:name="z232" w:id="25"/>
    <w:p>
      <w:pPr>
        <w:spacing w:after="0"/>
        <w:ind w:left="0"/>
        <w:jc w:val="left"/>
      </w:pPr>
      <w:r>
        <w:rPr>
          <w:rFonts w:ascii="Times New Roman"/>
          <w:b/>
          <w:i w:val="false"/>
          <w:color w:val="000000"/>
        </w:rPr>
        <w:t xml:space="preserve">  "Мемлекеттік ветеринариялық-санитариялық бақылау және қадағалау объектілеріне ветеринариялық-санитариялық қорытынды беру" мемлекеттік қызметін көрсетудің бизнес-процестерінің анықтамалығы</w:t>
      </w:r>
    </w:p>
    <w:bookmarkEnd w:id="25"/>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858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58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порталда:</w:t>
      </w:r>
      <w:r>
        <w:br/>
      </w:r>
      <w:r>
        <w:rPr>
          <w:rFonts w:ascii="Times New Roman"/>
          <w:b w:val="false"/>
          <w:i w:val="false"/>
          <w:color w:val="000000"/>
          <w:sz w:val="28"/>
        </w:rPr>
        <w:t>
      </w:t>
      </w:r>
    </w:p>
    <w:p>
      <w:pPr>
        <w:spacing w:after="0"/>
        <w:ind w:left="0"/>
        <w:jc w:val="both"/>
      </w:pPr>
      <w:r>
        <w:drawing>
          <wp:inline distT="0" distB="0" distL="0" distR="0">
            <wp:extent cx="7810500" cy="576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76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drawing>
          <wp:inline distT="0" distB="0" distL="0" distR="0">
            <wp:extent cx="7810500" cy="521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21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Шартты белгілер</w:t>
      </w:r>
      <w:r>
        <w:br/>
      </w:r>
      <w:r>
        <w:rPr>
          <w:rFonts w:ascii="Times New Roman"/>
          <w:b w:val="false"/>
          <w:i w:val="false"/>
          <w:color w:val="000000"/>
          <w:sz w:val="28"/>
        </w:rPr>
        <w:t>
      </w:t>
      </w:r>
    </w:p>
    <w:p>
      <w:pPr>
        <w:spacing w:after="0"/>
        <w:ind w:left="0"/>
        <w:jc w:val="both"/>
      </w:pPr>
      <w:r>
        <w:drawing>
          <wp:inline distT="0" distB="0" distL="0" distR="0">
            <wp:extent cx="7226300" cy="209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226300" cy="209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 2015 жылғы 23 қазандағы № 423 қаулысымен бекітілген</w:t>
            </w:r>
          </w:p>
        </w:tc>
      </w:tr>
    </w:tbl>
    <w:bookmarkStart w:name="z240" w:id="26"/>
    <w:p>
      <w:pPr>
        <w:spacing w:after="0"/>
        <w:ind w:left="0"/>
        <w:jc w:val="left"/>
      </w:pPr>
      <w:r>
        <w:rPr>
          <w:rFonts w:ascii="Times New Roman"/>
          <w:b/>
          <w:i w:val="false"/>
          <w:color w:val="000000"/>
        </w:rPr>
        <w:t xml:space="preserve"> "Жануарларды өсіруді, жануарларды союға дайындауды (союды), сақтауды, өңдеуді және сатуды жүзеге асыратын өндіріс объектілеріне, сондай-ақ ветеринариялық препараттарды, жем және жемазық қоспаларын өндіру, сақтау және сату бойынша өндіріс объектілеріне тіркеу нөмірлерін беру" мемлекеттік көрсетілетін қызмет регламенті</w:t>
      </w:r>
    </w:p>
    <w:bookmarkEnd w:id="26"/>
    <w:bookmarkStart w:name="z241" w:id="27"/>
    <w:p>
      <w:pPr>
        <w:spacing w:after="0"/>
        <w:ind w:left="0"/>
        <w:jc w:val="left"/>
      </w:pPr>
      <w:r>
        <w:rPr>
          <w:rFonts w:ascii="Times New Roman"/>
          <w:b/>
          <w:i w:val="false"/>
          <w:color w:val="000000"/>
        </w:rPr>
        <w:t xml:space="preserve"> 1. Жалпы ережелер</w:t>
      </w:r>
    </w:p>
    <w:bookmarkEnd w:id="27"/>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"Жануарларды өсіруді, жануарларды союға дайындауды (союды), сақтауды, өңдеуді және сатуды жүзеге асыратын өндіріс объектілеріне, сондай-ақ ветеринариялық препараттарды, жем және жемазық қоспаларын өндіру, сақтау және сату бойынша өндіріс объектілеріне тіркеу нөмірлерін беру" мемлекеттік көрсетілетін қызмет регламенті (бұдан әрі – регламент) "Ветеринария саласындағы мемлекеттік көрсетілетін қызметтер стандарттарын бекіту туралы" Қазақстан Республикасы Ауыл шаруашылығы министрінің 2015 жылғы 06 мамырдағы № 7-1/418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11959 болып тіркелген) бекітілген "Жануарларды өсіруді, жануарларды союға дайындауды (союды), сақтауды, өңдеуді және сатуды жүзеге асыратын өндіріс объектілеріне, сондай-ақ ветеринариялық препараттарды, жем және жемазық қоспаларын өндіру, сақтау және сату бойынша өндіріс объектілеріне тіркеу нөмірлерін беру" мемлекеттік көрсетілетін қызмет стандартына (бұдан әрі - стандарт) сәйкес әзірленді.</w:t>
      </w:r>
      <w:r>
        <w:br/>
      </w:r>
      <w:r>
        <w:rPr>
          <w:rFonts w:ascii="Times New Roman"/>
          <w:b w:val="false"/>
          <w:i w:val="false"/>
          <w:color w:val="000000"/>
          <w:sz w:val="28"/>
        </w:rPr>
        <w:t>
      </w:t>
      </w:r>
      <w:r>
        <w:rPr>
          <w:rFonts w:ascii="Times New Roman"/>
          <w:b w:val="false"/>
          <w:i w:val="false"/>
          <w:color w:val="000000"/>
          <w:sz w:val="28"/>
        </w:rPr>
        <w:t xml:space="preserve">"Жануарларды өсіруді, жануарларды союға дайындауды (союды), сақтауды, өңдеуді және сатуды жүзеге асыратын өндіріс объектілеріне, сондай-ақ ветеринариялық препараттарды, жем және жемазық қоспаларын өндіру, сақтау және сату бойынша өндіріс объектілеріне тіркеу нөмірлерін беру" мемлекеттік қызметін (бұдан әрі – мемлекеттік көрсетілетін қызмет)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облыстың жергілікті атқарушы органы (бұдан әрі - көрсетілетін қызметті беруші) көрсетеді.</w:t>
      </w:r>
      <w:r>
        <w:br/>
      </w:r>
      <w:r>
        <w:rPr>
          <w:rFonts w:ascii="Times New Roman"/>
          <w:b w:val="false"/>
          <w:i w:val="false"/>
          <w:color w:val="000000"/>
          <w:sz w:val="28"/>
        </w:rPr>
        <w:t>
      </w:t>
      </w:r>
      <w:r>
        <w:rPr>
          <w:rFonts w:ascii="Times New Roman"/>
          <w:b w:val="false"/>
          <w:i w:val="false"/>
          <w:color w:val="000000"/>
          <w:sz w:val="28"/>
        </w:rPr>
        <w:t>Өтініштерді қабылдау және мемлекеттік қызметті көрсету нәтижесін беру:</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w:t>
      </w:r>
      <w:r>
        <w:rPr>
          <w:rFonts w:ascii="Times New Roman"/>
          <w:b w:val="false"/>
          <w:i w:val="false"/>
          <w:color w:val="000000"/>
          <w:sz w:val="28"/>
        </w:rPr>
        <w:t>2) "электрондық үкімет" www.egov.kz, www. elicense.kz веб-порталы (бұдан әрі – портал) арқылы жүзеге асырылады.</w:t>
      </w:r>
      <w:r>
        <w:br/>
      </w:r>
      <w:r>
        <w:rPr>
          <w:rFonts w:ascii="Times New Roman"/>
          <w:b w:val="false"/>
          <w:i w:val="false"/>
          <w:color w:val="000000"/>
          <w:sz w:val="28"/>
        </w:rPr>
        <w:t>
      </w:t>
      </w:r>
      <w:r>
        <w:rPr>
          <w:rFonts w:ascii="Times New Roman"/>
          <w:b w:val="false"/>
          <w:i w:val="false"/>
          <w:color w:val="000000"/>
          <w:sz w:val="28"/>
        </w:rPr>
        <w:t xml:space="preserve"> 2. Мемлекеттік қызметті көрсету нысаны – электрондық (ішінара автоматтандырылған) және (немесе) қағаз түрінде.</w:t>
      </w:r>
      <w:r>
        <w:br/>
      </w:r>
      <w:r>
        <w:rPr>
          <w:rFonts w:ascii="Times New Roman"/>
          <w:b w:val="false"/>
          <w:i w:val="false"/>
          <w:color w:val="000000"/>
          <w:sz w:val="28"/>
        </w:rPr>
        <w:t>
      </w:t>
      </w:r>
      <w:r>
        <w:rPr>
          <w:rFonts w:ascii="Times New Roman"/>
          <w:b w:val="false"/>
          <w:i w:val="false"/>
          <w:color w:val="000000"/>
          <w:sz w:val="28"/>
        </w:rPr>
        <w:t>3. Мемлекеттік қызметті көрсету нәтижесі – жануарларды өсіруді, жануарларды, жануарлардан алынатын өнім мен шикізатты дайындауды (союды), сақтауды, өңдеуді және өткізуді жүзеге асыратын өндіріс объектілеріне, сондай-ақ ветеринариялық препараттарды, жемшөптер мен жемшөптік қоспаларды өндіру, сақтау және өткізу жөніндегі ұйымдарға есептік нөмірдің берілгені туралы растама (бұдан әрі – растама) беру немесе берілген есептік нөмірді қайта ресімдеу не мемлекеттік көрсетілетін қызмет стандартының 10-тармағында көзделген жағдайларда және негіздер бойынша мемлекеттік қызметті көрсетуден бас тарту туралы дәлелді жауап.</w:t>
      </w:r>
      <w:r>
        <w:br/>
      </w:r>
      <w:r>
        <w:rPr>
          <w:rFonts w:ascii="Times New Roman"/>
          <w:b w:val="false"/>
          <w:i w:val="false"/>
          <w:color w:val="000000"/>
          <w:sz w:val="28"/>
        </w:rPr>
        <w:t>
      </w:t>
      </w:r>
      <w:r>
        <w:rPr>
          <w:rFonts w:ascii="Times New Roman"/>
          <w:b w:val="false"/>
          <w:i w:val="false"/>
          <w:color w:val="000000"/>
          <w:sz w:val="28"/>
        </w:rPr>
        <w:t>Мемлекеттік қызметті көрсету нәтижесін ұсыну нысаны: электрондық түрде.</w:t>
      </w:r>
      <w:r>
        <w:br/>
      </w:r>
      <w:r>
        <w:rPr>
          <w:rFonts w:ascii="Times New Roman"/>
          <w:b w:val="false"/>
          <w:i w:val="false"/>
          <w:color w:val="000000"/>
          <w:sz w:val="28"/>
        </w:rPr>
        <w:t>
      </w:t>
      </w:r>
      <w:r>
        <w:rPr>
          <w:rFonts w:ascii="Times New Roman"/>
          <w:b w:val="false"/>
          <w:i w:val="false"/>
          <w:color w:val="000000"/>
          <w:sz w:val="28"/>
        </w:rPr>
        <w:t xml:space="preserve">4. Мемлекеттік қызмет жеке және заңды тұлғаларға (бұдан әрі – көрсетілетін қызметті алушы) тегін көрсетіледі. </w:t>
      </w:r>
      <w:r>
        <w:br/>
      </w:r>
      <w:r>
        <w:rPr>
          <w:rFonts w:ascii="Times New Roman"/>
          <w:b w:val="false"/>
          <w:i w:val="false"/>
          <w:color w:val="000000"/>
          <w:sz w:val="28"/>
        </w:rPr>
        <w:t>
</w:t>
      </w:r>
    </w:p>
    <w:bookmarkStart w:name="z251" w:id="28"/>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іс-қимылдары тәртібін сипаттау</w:t>
      </w:r>
    </w:p>
    <w:bookmarkEnd w:id="28"/>
    <w:p>
      <w:pPr>
        <w:spacing w:after="0"/>
        <w:ind w:left="0"/>
        <w:jc w:val="left"/>
      </w:pPr>
      <w:r>
        <w:rPr>
          <w:rFonts w:ascii="Times New Roman"/>
          <w:b w:val="false"/>
          <w:i w:val="false"/>
          <w:color w:val="000000"/>
          <w:sz w:val="28"/>
        </w:rPr>
        <w:t>      </w:t>
      </w:r>
      <w:r>
        <w:rPr>
          <w:rFonts w:ascii="Times New Roman"/>
          <w:b w:val="false"/>
          <w:i w:val="false"/>
          <w:color w:val="000000"/>
          <w:sz w:val="28"/>
        </w:rPr>
        <w:t>5. Көрсетілетін қызметті алушы (не оның сенімхат бойынша өкілі) жүгінген кезде мемлекеттік қызметті көрсету бойынша рәсімді (іс-қимылды) бастау үшін негіздеме мыналар болып табылады:</w:t>
      </w:r>
      <w:r>
        <w:br/>
      </w:r>
      <w:r>
        <w:rPr>
          <w:rFonts w:ascii="Times New Roman"/>
          <w:b w:val="false"/>
          <w:i w:val="false"/>
          <w:color w:val="000000"/>
          <w:sz w:val="28"/>
        </w:rPr>
        <w:t>
      </w:t>
      </w:r>
      <w:r>
        <w:rPr>
          <w:rFonts w:ascii="Times New Roman"/>
          <w:b w:val="false"/>
          <w:i w:val="false"/>
          <w:color w:val="000000"/>
          <w:sz w:val="28"/>
        </w:rPr>
        <w:t>есептік нөмірін беру үшін:</w:t>
      </w:r>
      <w:r>
        <w:br/>
      </w:r>
      <w:r>
        <w:rPr>
          <w:rFonts w:ascii="Times New Roman"/>
          <w:b w:val="false"/>
          <w:i w:val="false"/>
          <w:color w:val="000000"/>
          <w:sz w:val="28"/>
        </w:rPr>
        <w:t>
      </w:t>
      </w:r>
      <w:r>
        <w:rPr>
          <w:rFonts w:ascii="Times New Roman"/>
          <w:b w:val="false"/>
          <w:i w:val="false"/>
          <w:color w:val="000000"/>
          <w:sz w:val="28"/>
        </w:rPr>
        <w:t xml:space="preserve">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және өкілдің өкілеттігін растайтын құжат (сәйкестендіру үшін);</w:t>
      </w:r>
      <w:r>
        <w:br/>
      </w:r>
      <w:r>
        <w:rPr>
          <w:rFonts w:ascii="Times New Roman"/>
          <w:b w:val="false"/>
          <w:i w:val="false"/>
          <w:color w:val="000000"/>
          <w:sz w:val="28"/>
        </w:rPr>
        <w:t>
      </w:t>
      </w:r>
      <w:r>
        <w:rPr>
          <w:rFonts w:ascii="Times New Roman"/>
          <w:b w:val="false"/>
          <w:i w:val="false"/>
          <w:color w:val="000000"/>
          <w:sz w:val="28"/>
        </w:rPr>
        <w:t>өндіріс объектісі қызметінің түрі, өндірілетін өнімнің көлемі мен түрі туралы еркін нысанда жасалған ақпарат.</w:t>
      </w:r>
      <w:r>
        <w:br/>
      </w:r>
      <w:r>
        <w:rPr>
          <w:rFonts w:ascii="Times New Roman"/>
          <w:b w:val="false"/>
          <w:i w:val="false"/>
          <w:color w:val="000000"/>
          <w:sz w:val="28"/>
        </w:rPr>
        <w:t>
      </w:t>
      </w:r>
      <w:r>
        <w:rPr>
          <w:rFonts w:ascii="Times New Roman"/>
          <w:b w:val="false"/>
          <w:i w:val="false"/>
          <w:color w:val="000000"/>
          <w:sz w:val="28"/>
        </w:rPr>
        <w:t>Есептік нөмірді қайта ресімдеу кезінде, есептік нөмірдің атауын және (немесе) ұйымдастырушылық-құқықтық нысанын өзгерту кезінде, сою алаңына есептік нөмірді растау кезінде:</w:t>
      </w:r>
      <w:r>
        <w:br/>
      </w:r>
      <w:r>
        <w:rPr>
          <w:rFonts w:ascii="Times New Roman"/>
          <w:b w:val="false"/>
          <w:i w:val="false"/>
          <w:color w:val="000000"/>
          <w:sz w:val="28"/>
        </w:rPr>
        <w:t>
      </w:t>
      </w:r>
      <w:r>
        <w:rPr>
          <w:rFonts w:ascii="Times New Roman"/>
          <w:b w:val="false"/>
          <w:i w:val="false"/>
          <w:color w:val="000000"/>
          <w:sz w:val="28"/>
        </w:rPr>
        <w:t xml:space="preserve">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және өкілдің өкілеттігін растайтын құжат (сәйкестендіру үшін);</w:t>
      </w:r>
      <w:r>
        <w:br/>
      </w:r>
      <w:r>
        <w:rPr>
          <w:rFonts w:ascii="Times New Roman"/>
          <w:b w:val="false"/>
          <w:i w:val="false"/>
          <w:color w:val="000000"/>
          <w:sz w:val="28"/>
        </w:rPr>
        <w:t>
      </w:t>
      </w:r>
      <w:r>
        <w:rPr>
          <w:rFonts w:ascii="Times New Roman"/>
          <w:b w:val="false"/>
          <w:i w:val="false"/>
          <w:color w:val="000000"/>
          <w:sz w:val="28"/>
        </w:rPr>
        <w:t>көрсетілетін қызметті алушы көрсетілетін қызметті берушіге барлық қажетті құжаттарды тапсырған кезде кеңседе оның өтінішінің көшірмесінде құжаттар топтамасының қабылданған күнін, уақытын, құжаттарды қабылдаған жауапты адамның тегі, аты, әкесінің атын көрсете отырып, тіркеу туралы қойылған белгі қағаз жеткізгіштегі өтініштің қабылданғанын растайды.</w:t>
      </w:r>
      <w:r>
        <w:br/>
      </w:r>
      <w:r>
        <w:rPr>
          <w:rFonts w:ascii="Times New Roman"/>
          <w:b w:val="false"/>
          <w:i w:val="false"/>
          <w:color w:val="000000"/>
          <w:sz w:val="28"/>
        </w:rPr>
        <w:t>
      </w:t>
      </w:r>
      <w:r>
        <w:rPr>
          <w:rFonts w:ascii="Times New Roman"/>
          <w:b w:val="false"/>
          <w:i w:val="false"/>
          <w:color w:val="000000"/>
          <w:sz w:val="28"/>
        </w:rPr>
        <w:t>Көрсетілетін қызметті алушы портал арқылы жүгінген кезде мемлекеттік қызметті көрсету бойынша рәсімнің (іс-қимылдың) басталуы үшін негіз мыналар болып табылады:</w:t>
      </w:r>
      <w:r>
        <w:br/>
      </w:r>
      <w:r>
        <w:rPr>
          <w:rFonts w:ascii="Times New Roman"/>
          <w:b w:val="false"/>
          <w:i w:val="false"/>
          <w:color w:val="000000"/>
          <w:sz w:val="28"/>
        </w:rPr>
        <w:t>
      </w:t>
      </w:r>
      <w:r>
        <w:rPr>
          <w:rFonts w:ascii="Times New Roman"/>
          <w:b w:val="false"/>
          <w:i w:val="false"/>
          <w:color w:val="000000"/>
          <w:sz w:val="28"/>
        </w:rPr>
        <w:t>есептік нөмір беру үшін:</w:t>
      </w:r>
      <w:r>
        <w:br/>
      </w:r>
      <w:r>
        <w:rPr>
          <w:rFonts w:ascii="Times New Roman"/>
          <w:b w:val="false"/>
          <w:i w:val="false"/>
          <w:color w:val="000000"/>
          <w:sz w:val="28"/>
        </w:rPr>
        <w:t>
      </w:t>
      </w:r>
      <w:r>
        <w:rPr>
          <w:rFonts w:ascii="Times New Roman"/>
          <w:b w:val="false"/>
          <w:i w:val="false"/>
          <w:color w:val="000000"/>
          <w:sz w:val="28"/>
        </w:rPr>
        <w:t>осы мемлекеттік көрсетілетін қызмет регламентіне 2-қосымшаға сәйкес көрсетілетін қызметті алушының электрондық-цифрлық қолтаңбасымен (бұдан әрі – ЭЦҚ) куәландырылған электрондық құжат нысанындағы өтініш;</w:t>
      </w:r>
      <w:r>
        <w:br/>
      </w:r>
      <w:r>
        <w:rPr>
          <w:rFonts w:ascii="Times New Roman"/>
          <w:b w:val="false"/>
          <w:i w:val="false"/>
          <w:color w:val="000000"/>
          <w:sz w:val="28"/>
        </w:rPr>
        <w:t>
      </w:t>
      </w:r>
      <w:r>
        <w:rPr>
          <w:rFonts w:ascii="Times New Roman"/>
          <w:b w:val="false"/>
          <w:i w:val="false"/>
          <w:color w:val="000000"/>
          <w:sz w:val="28"/>
        </w:rPr>
        <w:t>өндіріс объектісі қызметінің түрі, өндірілетін өнімнің көлемі мен түрі туралы еркін нысанда жасалған ақпараттың электрондық көшірмесі.</w:t>
      </w:r>
      <w:r>
        <w:br/>
      </w:r>
      <w:r>
        <w:rPr>
          <w:rFonts w:ascii="Times New Roman"/>
          <w:b w:val="false"/>
          <w:i w:val="false"/>
          <w:color w:val="000000"/>
          <w:sz w:val="28"/>
        </w:rPr>
        <w:t>
      </w:t>
      </w:r>
      <w:r>
        <w:rPr>
          <w:rFonts w:ascii="Times New Roman"/>
          <w:b w:val="false"/>
          <w:i w:val="false"/>
          <w:color w:val="000000"/>
          <w:sz w:val="28"/>
        </w:rPr>
        <w:t>Есептік нөмірді қайта ресімдеу кезінде, есептік нөмірдің атауын және (немесе) ұйымдастырушылық-құқықтық нысанын өзгерту кезінде, сою алаңына есептік нөмірді растау кезінде:</w:t>
      </w:r>
      <w:r>
        <w:br/>
      </w:r>
      <w:r>
        <w:rPr>
          <w:rFonts w:ascii="Times New Roman"/>
          <w:b w:val="false"/>
          <w:i w:val="false"/>
          <w:color w:val="000000"/>
          <w:sz w:val="28"/>
        </w:rPr>
        <w:t>
      </w:t>
      </w:r>
      <w:r>
        <w:rPr>
          <w:rFonts w:ascii="Times New Roman"/>
          <w:b w:val="false"/>
          <w:i w:val="false"/>
          <w:color w:val="000000"/>
          <w:sz w:val="28"/>
        </w:rPr>
        <w:t>осы регламентке 3-қосымшаға сәйкес көрсетілетін қызметті алушының ЭЦҚ-сымен куәландырылған электрондық құжат нысанындағы өтініш;</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туралы, заңды тұлғаны мемлекеттік тіркеу (қайта тіркеу) туралы, дара кәсіпкерді мемлекеттік тіркеу туралы, ветеринариялық-санитариялық қорытынды туралы, бұрын берілген есептік нөмір туралы мәліметтерді көрсетілетін қызметті беруші мемлекеттік ақпараттық жүйелерден "электрондық үкімет" шлюзі арқылы алады.</w:t>
      </w:r>
      <w:r>
        <w:br/>
      </w:r>
      <w:r>
        <w:rPr>
          <w:rFonts w:ascii="Times New Roman"/>
          <w:b w:val="false"/>
          <w:i w:val="false"/>
          <w:color w:val="000000"/>
          <w:sz w:val="28"/>
        </w:rPr>
        <w:t>
      </w:t>
      </w:r>
      <w:r>
        <w:rPr>
          <w:rFonts w:ascii="Times New Roman"/>
          <w:b w:val="false"/>
          <w:i w:val="false"/>
          <w:color w:val="000000"/>
          <w:sz w:val="28"/>
        </w:rPr>
        <w:t>Көрсетілетін қызметті алушы портал арқылы барлық қажетті құжатты тапсырған кезде көрсетілетін қызметті алушының "жеке кабинетінде" мемлекеттік қызметті көрсету үшін сұрау салуды қабылдау туралы мәртебе көрсетіледі.</w:t>
      </w:r>
      <w:r>
        <w:br/>
      </w:r>
      <w:r>
        <w:rPr>
          <w:rFonts w:ascii="Times New Roman"/>
          <w:b w:val="false"/>
          <w:i w:val="false"/>
          <w:color w:val="000000"/>
          <w:sz w:val="28"/>
        </w:rPr>
        <w:t>
      </w:t>
      </w:r>
      <w:r>
        <w:rPr>
          <w:rFonts w:ascii="Times New Roman"/>
          <w:b w:val="false"/>
          <w:i w:val="false"/>
          <w:color w:val="000000"/>
          <w:sz w:val="28"/>
        </w:rPr>
        <w:t>6. Мемлекеттік қызметті көрсету процесінің құрамына кіретін әрбір рәсімнің (іс-қимылдың) мазмұны, оларды орындау ұзақтығы:</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 қажетті құжаттарды қабылдауды және тіркеуді жүзеге асырады, көрсетілетін қызметті алушыға құжаттардың қабылданған күні мен уақытын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басшылығы кіріс құжаттаманы қарайды, жауапты орындаушыны айқындап, бұрыштама қояды – 1 (бір) жұмыс күнінен аспайды;</w:t>
      </w:r>
      <w:r>
        <w:br/>
      </w:r>
      <w:r>
        <w:rPr>
          <w:rFonts w:ascii="Times New Roman"/>
          <w:b w:val="false"/>
          <w:i w:val="false"/>
          <w:color w:val="000000"/>
          <w:sz w:val="28"/>
        </w:rPr>
        <w:t>
      </w:t>
      </w:r>
      <w:r>
        <w:rPr>
          <w:rFonts w:ascii="Times New Roman"/>
          <w:b w:val="false"/>
          <w:i w:val="false"/>
          <w:color w:val="000000"/>
          <w:sz w:val="28"/>
        </w:rPr>
        <w:t>3) жауапты орындаушы ұсынылған құжаттардың осы регламенттің 5-тармағында көрсетілген тізбеге сәйкес толықтығын тексереді және облыстың жергілікті атқарушы органына есептік нөмір беру туралы сұрау салу жолдайды –2 (екі) жұмыс күнінен аспайды;</w:t>
      </w:r>
      <w:r>
        <w:br/>
      </w:r>
      <w:r>
        <w:rPr>
          <w:rFonts w:ascii="Times New Roman"/>
          <w:b w:val="false"/>
          <w:i w:val="false"/>
          <w:color w:val="000000"/>
          <w:sz w:val="28"/>
        </w:rPr>
        <w:t>
      </w:t>
      </w:r>
      <w:r>
        <w:rPr>
          <w:rFonts w:ascii="Times New Roman"/>
          <w:b w:val="false"/>
          <w:i w:val="false"/>
          <w:color w:val="000000"/>
          <w:sz w:val="28"/>
        </w:rPr>
        <w:t>4) облыстың жергілікті атқарушы органы есептік нөмір беру немесе есептік нөмір беруден бас тарту туралы растама шығарады, мемлекеттік қызметті көрсету нәтижесін ауданның (облыстық маңызы бар қаланың) жергілікті атқарушы органдарының тиісті бөлімшелеріне жолдайды – 3 (үш) жұмыс күні ішінде;</w:t>
      </w:r>
      <w:r>
        <w:br/>
      </w:r>
      <w:r>
        <w:rPr>
          <w:rFonts w:ascii="Times New Roman"/>
          <w:b w:val="false"/>
          <w:i w:val="false"/>
          <w:color w:val="000000"/>
          <w:sz w:val="28"/>
        </w:rPr>
        <w:t>
      </w:t>
      </w:r>
      <w:r>
        <w:rPr>
          <w:rFonts w:ascii="Times New Roman"/>
          <w:b w:val="false"/>
          <w:i w:val="false"/>
          <w:color w:val="000000"/>
          <w:sz w:val="28"/>
        </w:rPr>
        <w:t xml:space="preserve">5) ауданның (облыстық маңызы бар қаланың) жергілікті атқарушы органдарының тиісті бөлімшелері мемлекеттік көрсетілетін қызмет нәтижесін көрсетілетін қызметті алушыға береді – 1 (бір) жұмыс күні ішінде; </w:t>
      </w:r>
      <w:r>
        <w:br/>
      </w:r>
      <w:r>
        <w:rPr>
          <w:rFonts w:ascii="Times New Roman"/>
          <w:b w:val="false"/>
          <w:i w:val="false"/>
          <w:color w:val="000000"/>
          <w:sz w:val="28"/>
        </w:rPr>
        <w:t>
      </w:t>
      </w:r>
      <w:r>
        <w:rPr>
          <w:rFonts w:ascii="Times New Roman"/>
          <w:b w:val="false"/>
          <w:i w:val="false"/>
          <w:color w:val="000000"/>
          <w:sz w:val="28"/>
        </w:rPr>
        <w:t>есептік нөмірдің екінші нұсқасын алу кезінде – 3 (үш) жұмыс күні ішінде;</w:t>
      </w:r>
      <w:r>
        <w:br/>
      </w:r>
      <w:r>
        <w:rPr>
          <w:rFonts w:ascii="Times New Roman"/>
          <w:b w:val="false"/>
          <w:i w:val="false"/>
          <w:color w:val="000000"/>
          <w:sz w:val="28"/>
        </w:rPr>
        <w:t>
      </w:t>
      </w:r>
      <w:r>
        <w:rPr>
          <w:rFonts w:ascii="Times New Roman"/>
          <w:b w:val="false"/>
          <w:i w:val="false"/>
          <w:color w:val="000000"/>
          <w:sz w:val="28"/>
        </w:rPr>
        <w:t>жүзеге асыратын қызмет түрінің өзгеруіне әкеп соқтырмайтын өндіріс объектісінің атауы және/немесе ұйымдастырушылық-құқықтық нысаны өзгерген жағдайда, ветеринария саласындағы қызметті жүзеге асыратын ауданның (облыстық маңызы бар қаланың) жергілікті атқарушы органының бөлімшесі есептік нөмірді қайта ресімдейді және растама береді - 5 (бес) жұмыс күні ішінде;</w:t>
      </w:r>
      <w:r>
        <w:br/>
      </w:r>
      <w:r>
        <w:rPr>
          <w:rFonts w:ascii="Times New Roman"/>
          <w:b w:val="false"/>
          <w:i w:val="false"/>
          <w:color w:val="000000"/>
          <w:sz w:val="28"/>
        </w:rPr>
        <w:t>
      </w:t>
      </w:r>
      <w:r>
        <w:rPr>
          <w:rFonts w:ascii="Times New Roman"/>
          <w:b w:val="false"/>
          <w:i w:val="false"/>
          <w:color w:val="000000"/>
          <w:sz w:val="28"/>
        </w:rPr>
        <w:t>қызмет түрі өзгерген жағдайда, өндіріс объектісі мемлекеттік көрсетілетін қызмет стандартында белгіленген мерзімде есептік нөмірді беру рәсімінен қайта өтеді.</w:t>
      </w:r>
      <w:r>
        <w:br/>
      </w:r>
      <w:r>
        <w:rPr>
          <w:rFonts w:ascii="Times New Roman"/>
          <w:b w:val="false"/>
          <w:i w:val="false"/>
          <w:color w:val="000000"/>
          <w:sz w:val="28"/>
        </w:rPr>
        <w:t>
      </w:t>
      </w:r>
      <w:r>
        <w:rPr>
          <w:rFonts w:ascii="Times New Roman"/>
          <w:b w:val="false"/>
          <w:i w:val="false"/>
          <w:color w:val="000000"/>
          <w:sz w:val="28"/>
        </w:rPr>
        <w:t>7. Келесі рәсімді (іс-қимылды) орындауды бастау үшін негіз болатын мемлекеттік қызметті көрсету бойынша рәсімнің (іс-қимылдың) нәтижесі:</w:t>
      </w:r>
      <w:r>
        <w:br/>
      </w:r>
      <w:r>
        <w:rPr>
          <w:rFonts w:ascii="Times New Roman"/>
          <w:b w:val="false"/>
          <w:i w:val="false"/>
          <w:color w:val="000000"/>
          <w:sz w:val="28"/>
        </w:rPr>
        <w:t>
      </w:t>
      </w:r>
      <w:r>
        <w:rPr>
          <w:rFonts w:ascii="Times New Roman"/>
          <w:b w:val="false"/>
          <w:i w:val="false"/>
          <w:color w:val="000000"/>
          <w:sz w:val="28"/>
        </w:rPr>
        <w:t>1) қажетті құжаттарды қабылдау және тіркеу;</w:t>
      </w:r>
      <w:r>
        <w:br/>
      </w:r>
      <w:r>
        <w:rPr>
          <w:rFonts w:ascii="Times New Roman"/>
          <w:b w:val="false"/>
          <w:i w:val="false"/>
          <w:color w:val="000000"/>
          <w:sz w:val="28"/>
        </w:rPr>
        <w:t>
      </w:t>
      </w:r>
      <w:r>
        <w:rPr>
          <w:rFonts w:ascii="Times New Roman"/>
          <w:b w:val="false"/>
          <w:i w:val="false"/>
          <w:color w:val="000000"/>
          <w:sz w:val="28"/>
        </w:rPr>
        <w:t>2) көрсетілетін қызметті беруші басшылығының қарауы және бұрыштама қоюы;</w:t>
      </w:r>
      <w:r>
        <w:br/>
      </w:r>
      <w:r>
        <w:rPr>
          <w:rFonts w:ascii="Times New Roman"/>
          <w:b w:val="false"/>
          <w:i w:val="false"/>
          <w:color w:val="000000"/>
          <w:sz w:val="28"/>
        </w:rPr>
        <w:t>
      </w:t>
      </w:r>
      <w:r>
        <w:rPr>
          <w:rFonts w:ascii="Times New Roman"/>
          <w:b w:val="false"/>
          <w:i w:val="false"/>
          <w:color w:val="000000"/>
          <w:sz w:val="28"/>
        </w:rPr>
        <w:t>3) құжаттардың толықтығын тексеру және сұрау салу жолдау;</w:t>
      </w:r>
      <w:r>
        <w:br/>
      </w:r>
      <w:r>
        <w:rPr>
          <w:rFonts w:ascii="Times New Roman"/>
          <w:b w:val="false"/>
          <w:i w:val="false"/>
          <w:color w:val="000000"/>
          <w:sz w:val="28"/>
        </w:rPr>
        <w:t>
      </w:t>
      </w:r>
      <w:r>
        <w:rPr>
          <w:rFonts w:ascii="Times New Roman"/>
          <w:b w:val="false"/>
          <w:i w:val="false"/>
          <w:color w:val="000000"/>
          <w:sz w:val="28"/>
        </w:rPr>
        <w:t>4) есептік нөмір беру немесе есептік нөмір беруден бас тарту туралы растама шығару және мемлекеттік қызметті көрсету нәтижесін тиісті бөлімшелерге жолдау;</w:t>
      </w:r>
      <w:r>
        <w:br/>
      </w:r>
      <w:r>
        <w:rPr>
          <w:rFonts w:ascii="Times New Roman"/>
          <w:b w:val="false"/>
          <w:i w:val="false"/>
          <w:color w:val="000000"/>
          <w:sz w:val="28"/>
        </w:rPr>
        <w:t>
      </w:t>
      </w:r>
      <w:r>
        <w:rPr>
          <w:rFonts w:ascii="Times New Roman"/>
          <w:b w:val="false"/>
          <w:i w:val="false"/>
          <w:color w:val="000000"/>
          <w:sz w:val="28"/>
        </w:rPr>
        <w:t>5) мемлекеттік қызметті көрсету нәтижесін көрсетілетін қызметті алушыға беру.</w:t>
      </w:r>
      <w:r>
        <w:br/>
      </w:r>
      <w:r>
        <w:rPr>
          <w:rFonts w:ascii="Times New Roman"/>
          <w:b w:val="false"/>
          <w:i w:val="false"/>
          <w:color w:val="000000"/>
          <w:sz w:val="28"/>
        </w:rPr>
        <w:t>
</w:t>
      </w:r>
    </w:p>
    <w:bookmarkStart w:name="z284" w:id="29"/>
    <w:p>
      <w:pPr>
        <w:spacing w:after="0"/>
        <w:ind w:left="0"/>
        <w:jc w:val="left"/>
      </w:pPr>
      <w:r>
        <w:rPr>
          <w:rFonts w:ascii="Times New Roman"/>
          <w:b/>
          <w:i w:val="false"/>
          <w:color w:val="000000"/>
        </w:rPr>
        <w:t xml:space="preserve"> 3. Мемлекеттік қызметті көрсету процесінде құрылымдық бөлімшелердің (қызметкерлердің) өзара іс-қимылы тәртібін сипаттау</w:t>
      </w:r>
    </w:p>
    <w:bookmarkEnd w:id="29"/>
    <w:p>
      <w:pPr>
        <w:spacing w:after="0"/>
        <w:ind w:left="0"/>
        <w:jc w:val="left"/>
      </w:pPr>
      <w:r>
        <w:rPr>
          <w:rFonts w:ascii="Times New Roman"/>
          <w:b w:val="false"/>
          <w:i w:val="false"/>
          <w:color w:val="000000"/>
          <w:sz w:val="28"/>
        </w:rPr>
        <w:t>      </w:t>
      </w:r>
      <w:r>
        <w:rPr>
          <w:rFonts w:ascii="Times New Roman"/>
          <w:b w:val="false"/>
          <w:i w:val="false"/>
          <w:color w:val="000000"/>
          <w:sz w:val="28"/>
        </w:rPr>
        <w:t>8. Мемлекеттік қызметті көрсету процесіне қатысатын құрылымдық бөлімшелердің (қызметкерлердің) тізбесі:</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басшысы;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жауапты орындаушысы.</w:t>
      </w:r>
      <w:r>
        <w:br/>
      </w:r>
      <w:r>
        <w:rPr>
          <w:rFonts w:ascii="Times New Roman"/>
          <w:b w:val="false"/>
          <w:i w:val="false"/>
          <w:color w:val="000000"/>
          <w:sz w:val="28"/>
        </w:rPr>
        <w:t>
      </w:t>
      </w:r>
      <w:r>
        <w:rPr>
          <w:rFonts w:ascii="Times New Roman"/>
          <w:b w:val="false"/>
          <w:i w:val="false"/>
          <w:color w:val="000000"/>
          <w:sz w:val="28"/>
        </w:rPr>
        <w:t>9. Мемлекеттік қызметті көрсету процесінің құрамына кіретін әрбір рәсімнің (іс-қимылдың) мазмұны, оны орындау ұзақтығы:</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 қажетті құжаттарды қабылдауды және тіркеуді жүзеге асырады, көрсетілетін қызметті алушыға құжаттардың қабылданған күні мен уақытын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басшылығы кіріс құжаттаманы қарайды, жауапты орындаушыны айқындап, бұрыштама қояды – 1 (бір) жұмыс күнінен аспайды;</w:t>
      </w:r>
      <w:r>
        <w:br/>
      </w:r>
      <w:r>
        <w:rPr>
          <w:rFonts w:ascii="Times New Roman"/>
          <w:b w:val="false"/>
          <w:i w:val="false"/>
          <w:color w:val="000000"/>
          <w:sz w:val="28"/>
        </w:rPr>
        <w:t>
      </w:t>
      </w:r>
      <w:r>
        <w:rPr>
          <w:rFonts w:ascii="Times New Roman"/>
          <w:b w:val="false"/>
          <w:i w:val="false"/>
          <w:color w:val="000000"/>
          <w:sz w:val="28"/>
        </w:rPr>
        <w:t>3) жауапты орындаушы ұсынылған құжаттардың осы регламенттің 5-тармағында көрсетілген тізбеге сәйкес толықтығын тексереді және облыстың жергілікті атқарушы органына есептік нөмір беру туралы сұрау салу жолдайды – 2 (екі) жұмыс күнінен аспайды;</w:t>
      </w:r>
      <w:r>
        <w:br/>
      </w:r>
      <w:r>
        <w:rPr>
          <w:rFonts w:ascii="Times New Roman"/>
          <w:b w:val="false"/>
          <w:i w:val="false"/>
          <w:color w:val="000000"/>
          <w:sz w:val="28"/>
        </w:rPr>
        <w:t>
      </w:t>
      </w:r>
      <w:r>
        <w:rPr>
          <w:rFonts w:ascii="Times New Roman"/>
          <w:b w:val="false"/>
          <w:i w:val="false"/>
          <w:color w:val="000000"/>
          <w:sz w:val="28"/>
        </w:rPr>
        <w:t>4) облыстың жергілікті атқарушы органы есептік нөмір беру немесе есептік нөмір беруден бас тарту туралы растама шығарады, мемлекеттік қызметті көрсету нәтижесін ауданның (облыстық маңызы бар қаланың) жергілікті атқарушы органының тиісті бөлімшесіне жолдайды – 3 (үш) жұмыс күні ішінде;</w:t>
      </w:r>
      <w:r>
        <w:br/>
      </w:r>
      <w:r>
        <w:rPr>
          <w:rFonts w:ascii="Times New Roman"/>
          <w:b w:val="false"/>
          <w:i w:val="false"/>
          <w:color w:val="000000"/>
          <w:sz w:val="28"/>
        </w:rPr>
        <w:t>
      </w:t>
      </w:r>
      <w:r>
        <w:rPr>
          <w:rFonts w:ascii="Times New Roman"/>
          <w:b w:val="false"/>
          <w:i w:val="false"/>
          <w:color w:val="000000"/>
          <w:sz w:val="28"/>
        </w:rPr>
        <w:t xml:space="preserve">5) ауданның (облыстық маңызы бар қаланың) жергілікті атқарушы органының тиісті бөлімшесі мемлекеттік қызметті көрсету нәтижесін көрсетілетін қызметті алушыға береді – 1 (бір) жұмыс күні ішінде; </w:t>
      </w:r>
      <w:r>
        <w:br/>
      </w:r>
      <w:r>
        <w:rPr>
          <w:rFonts w:ascii="Times New Roman"/>
          <w:b w:val="false"/>
          <w:i w:val="false"/>
          <w:color w:val="000000"/>
          <w:sz w:val="28"/>
        </w:rPr>
        <w:t>
      </w:t>
      </w:r>
      <w:r>
        <w:rPr>
          <w:rFonts w:ascii="Times New Roman"/>
          <w:b w:val="false"/>
          <w:i w:val="false"/>
          <w:color w:val="000000"/>
          <w:sz w:val="28"/>
        </w:rPr>
        <w:t>есептік нөмірдің телнұсқасын алу кезінде – 3 (үш) жұмыс күні ішінде;</w:t>
      </w:r>
      <w:r>
        <w:br/>
      </w:r>
      <w:r>
        <w:rPr>
          <w:rFonts w:ascii="Times New Roman"/>
          <w:b w:val="false"/>
          <w:i w:val="false"/>
          <w:color w:val="000000"/>
          <w:sz w:val="28"/>
        </w:rPr>
        <w:t>
      </w:t>
      </w:r>
      <w:r>
        <w:rPr>
          <w:rFonts w:ascii="Times New Roman"/>
          <w:b w:val="false"/>
          <w:i w:val="false"/>
          <w:color w:val="000000"/>
          <w:sz w:val="28"/>
        </w:rPr>
        <w:t>жүзеге асыратын қызмет түрінің өзгеруіне әкеп соқтырмайтын өндіріс объектісінің атауы және/немесе ұйымдастырушылық-құқықтық нысаны өзгерген жағдайда, ветеринария саласындағы қызметті жүзеге асыратын ауданның (облыстық маңызы бар қаланың) жергілікті атқарушы органының бөлімшесі тіркеу нөмірін қайта ресімдейді және растама береді - 5 (бес) жұмыс күні ішінде;</w:t>
      </w:r>
      <w:r>
        <w:br/>
      </w:r>
      <w:r>
        <w:rPr>
          <w:rFonts w:ascii="Times New Roman"/>
          <w:b w:val="false"/>
          <w:i w:val="false"/>
          <w:color w:val="000000"/>
          <w:sz w:val="28"/>
        </w:rPr>
        <w:t>
      </w:t>
      </w:r>
      <w:r>
        <w:rPr>
          <w:rFonts w:ascii="Times New Roman"/>
          <w:b w:val="false"/>
          <w:i w:val="false"/>
          <w:color w:val="000000"/>
          <w:sz w:val="28"/>
        </w:rPr>
        <w:t>қызмет түрі өзгерген жағдайда, өндіріс объектісі мемлекеттік көрсетілетін қызмет стандартында белгіленген мерзімде есептік нөмірді беру рәсімінен қайта өтеді.</w:t>
      </w:r>
      <w:r>
        <w:br/>
      </w:r>
      <w:r>
        <w:rPr>
          <w:rFonts w:ascii="Times New Roman"/>
          <w:b w:val="false"/>
          <w:i w:val="false"/>
          <w:color w:val="000000"/>
          <w:sz w:val="28"/>
        </w:rPr>
        <w:t>
</w:t>
      </w:r>
    </w:p>
    <w:bookmarkStart w:name="z298" w:id="30"/>
    <w:p>
      <w:pPr>
        <w:spacing w:after="0"/>
        <w:ind w:left="0"/>
        <w:jc w:val="left"/>
      </w:pPr>
      <w:r>
        <w:rPr>
          <w:rFonts w:ascii="Times New Roman"/>
          <w:b/>
          <w:i w:val="false"/>
          <w:color w:val="000000"/>
        </w:rPr>
        <w:t xml:space="preserve"> 4. Мемлекеттік қызметті көрсету процесінде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30"/>
    <w:p>
      <w:pPr>
        <w:spacing w:after="0"/>
        <w:ind w:left="0"/>
        <w:jc w:val="left"/>
      </w:pPr>
      <w:r>
        <w:rPr>
          <w:rFonts w:ascii="Times New Roman"/>
          <w:b w:val="false"/>
          <w:i w:val="false"/>
          <w:color w:val="000000"/>
          <w:sz w:val="28"/>
        </w:rPr>
        <w:t>      </w:t>
      </w:r>
      <w:r>
        <w:rPr>
          <w:rFonts w:ascii="Times New Roman"/>
          <w:b w:val="false"/>
          <w:i w:val="false"/>
          <w:color w:val="000000"/>
          <w:sz w:val="28"/>
        </w:rPr>
        <w:t>10. Портал арқылы мемлекеттік қызметті көрсету кезінде жүгіну тәртібін және ауданның (облыстық маңызы бар қаланың) жергілікті атқарушы органының бөлімшесі мен көрсетілетін қызметті алушы рәсімдерінің (іс-қимылдарының) реттілігін сипаттау:</w:t>
      </w:r>
      <w:r>
        <w:br/>
      </w:r>
      <w:r>
        <w:rPr>
          <w:rFonts w:ascii="Times New Roman"/>
          <w:b w:val="false"/>
          <w:i w:val="false"/>
          <w:color w:val="000000"/>
          <w:sz w:val="28"/>
        </w:rPr>
        <w:t>
      </w:t>
      </w:r>
      <w:r>
        <w:rPr>
          <w:rFonts w:ascii="Times New Roman"/>
          <w:b w:val="false"/>
          <w:i w:val="false"/>
          <w:color w:val="000000"/>
          <w:sz w:val="28"/>
        </w:rPr>
        <w:t>1) көрсетілетін қызметті алушы ЭЦҚ арқылы порталда тiркелуді (авторландыруды) жүзеге асырады – 2 (екі) минут ішінде;</w:t>
      </w:r>
      <w:r>
        <w:br/>
      </w:r>
      <w:r>
        <w:rPr>
          <w:rFonts w:ascii="Times New Roman"/>
          <w:b w:val="false"/>
          <w:i w:val="false"/>
          <w:color w:val="000000"/>
          <w:sz w:val="28"/>
        </w:rPr>
        <w:t>
      </w:t>
      </w:r>
      <w:r>
        <w:rPr>
          <w:rFonts w:ascii="Times New Roman"/>
          <w:b w:val="false"/>
          <w:i w:val="false"/>
          <w:color w:val="000000"/>
          <w:sz w:val="28"/>
        </w:rPr>
        <w:t>2) көрсетілетін қызметті алушының деректерін растау туралы хабарлама қалыптастырылады не көрсетілетін қызметті алушының деректерінде бұзушылықтардың болуына байланысты авторландырудан бас тарту туралы хабарлама қалыптастырылады немесе көрсетілетін қызметті алушының ЭЦҚ түпнұсқалығының расталмауына байланысты бас тарту туралы хабарлама қалыптастырылады – 1 (бір) минут;</w:t>
      </w:r>
      <w:r>
        <w:br/>
      </w:r>
      <w:r>
        <w:rPr>
          <w:rFonts w:ascii="Times New Roman"/>
          <w:b w:val="false"/>
          <w:i w:val="false"/>
          <w:color w:val="000000"/>
          <w:sz w:val="28"/>
        </w:rPr>
        <w:t>
      </w:t>
      </w:r>
      <w:r>
        <w:rPr>
          <w:rFonts w:ascii="Times New Roman"/>
          <w:b w:val="false"/>
          <w:i w:val="false"/>
          <w:color w:val="000000"/>
          <w:sz w:val="28"/>
        </w:rPr>
        <w:t>3) көрсетілетін қызметті алушының электрондық мемлекеттік көрсетілетін қызметті таңдауы, электрондық сұрау салу жолдарын толтырып, осы регламенттің 5-тармағында көрсетілген құжаттарды тіркеуі – 5 (бес) минут;</w:t>
      </w:r>
      <w:r>
        <w:br/>
      </w:r>
      <w:r>
        <w:rPr>
          <w:rFonts w:ascii="Times New Roman"/>
          <w:b w:val="false"/>
          <w:i w:val="false"/>
          <w:color w:val="000000"/>
          <w:sz w:val="28"/>
        </w:rPr>
        <w:t>
      </w:t>
      </w:r>
      <w:r>
        <w:rPr>
          <w:rFonts w:ascii="Times New Roman"/>
          <w:b w:val="false"/>
          <w:i w:val="false"/>
          <w:color w:val="000000"/>
          <w:sz w:val="28"/>
        </w:rPr>
        <w:t>4) электрондық мемлекеттік қызметті көрсету үшін көрсетілетін қызметті алушының ЭЦҚ арқылы электрондық сұрау салуды куәландыру – 2 (екі) минут;</w:t>
      </w:r>
      <w:r>
        <w:br/>
      </w:r>
      <w:r>
        <w:rPr>
          <w:rFonts w:ascii="Times New Roman"/>
          <w:b w:val="false"/>
          <w:i w:val="false"/>
          <w:color w:val="000000"/>
          <w:sz w:val="28"/>
        </w:rPr>
        <w:t>
      </w:t>
      </w:r>
      <w:r>
        <w:rPr>
          <w:rFonts w:ascii="Times New Roman"/>
          <w:b w:val="false"/>
          <w:i w:val="false"/>
          <w:color w:val="000000"/>
          <w:sz w:val="28"/>
        </w:rPr>
        <w:t>5) электрондық сұра салуды тіркеу – 2 (екі) минут ішінде;</w:t>
      </w:r>
      <w:r>
        <w:br/>
      </w:r>
      <w:r>
        <w:rPr>
          <w:rFonts w:ascii="Times New Roman"/>
          <w:b w:val="false"/>
          <w:i w:val="false"/>
          <w:color w:val="000000"/>
          <w:sz w:val="28"/>
        </w:rPr>
        <w:t>
      </w:t>
      </w:r>
      <w:r>
        <w:rPr>
          <w:rFonts w:ascii="Times New Roman"/>
          <w:b w:val="false"/>
          <w:i w:val="false"/>
          <w:color w:val="000000"/>
          <w:sz w:val="28"/>
        </w:rPr>
        <w:t>6) көрсетілетін қызметті алушының "жеке кабинетіндегі" мемлекеттік көрсетілетін қызметті алу тарихынан электрондық сұрау салу мәртебесі және мемлекеттік қызметті көрсету мерзімі туралы хабарлама алуы – 1 (бір) минут;</w:t>
      </w:r>
      <w:r>
        <w:br/>
      </w:r>
      <w:r>
        <w:rPr>
          <w:rFonts w:ascii="Times New Roman"/>
          <w:b w:val="false"/>
          <w:i w:val="false"/>
          <w:color w:val="000000"/>
          <w:sz w:val="28"/>
        </w:rPr>
        <w:t>
      </w:t>
      </w:r>
      <w:r>
        <w:rPr>
          <w:rFonts w:ascii="Times New Roman"/>
          <w:b w:val="false"/>
          <w:i w:val="false"/>
          <w:color w:val="000000"/>
          <w:sz w:val="28"/>
        </w:rPr>
        <w:t>7) көрсетілетін қызметті беруші мемлекеттік қызметті көрсету процесінде көрсетілетін қызметті берушінің құрылымдық бөлімшелерінің (қызметкерлерінің) өзара іс-қимылы тәртібін сипаттауға сәйкес рәсімдерді (іс-қимылдарды) жүзеге асырады және мемлекеттік қызметті көрсету нәтижесін порталға жолдайды;</w:t>
      </w:r>
      <w:r>
        <w:br/>
      </w:r>
      <w:r>
        <w:rPr>
          <w:rFonts w:ascii="Times New Roman"/>
          <w:b w:val="false"/>
          <w:i w:val="false"/>
          <w:color w:val="000000"/>
          <w:sz w:val="28"/>
        </w:rPr>
        <w:t>
      </w:t>
      </w:r>
      <w:r>
        <w:rPr>
          <w:rFonts w:ascii="Times New Roman"/>
          <w:b w:val="false"/>
          <w:i w:val="false"/>
          <w:color w:val="000000"/>
          <w:sz w:val="28"/>
        </w:rPr>
        <w:t>8) мемлекеттік қызметті көрсету нәтижесін өңдеу және көрсетілетін қызметті алушының "жеке кабинетіне" көрсетілетін қызметті беруші басшысының ЭЦҚ-сы қойылған электрондық құжат нысанында жолдау – 1 (бір) минут ішінде.</w:t>
      </w:r>
      <w:r>
        <w:br/>
      </w:r>
      <w:r>
        <w:rPr>
          <w:rFonts w:ascii="Times New Roman"/>
          <w:b w:val="false"/>
          <w:i w:val="false"/>
          <w:color w:val="000000"/>
          <w:sz w:val="28"/>
        </w:rPr>
        <w:t>
      </w:t>
      </w:r>
      <w:r>
        <w:rPr>
          <w:rFonts w:ascii="Times New Roman"/>
          <w:b w:val="false"/>
          <w:i w:val="false"/>
          <w:color w:val="000000"/>
          <w:sz w:val="28"/>
        </w:rPr>
        <w:t xml:space="preserve">11. Мемлекеттік қызмет Қазақстан Республикасы Инвестициялар және даму министрлігі Байланыс, ақпараттандыру және ақпарат комитеті "Солтүстік Қазақстан облысы бойынша халыққа қызмет көрсету орталығы" шаруашылық жүргізу құқығындағы республикалық мемлекеттік кәсіпорнының филиалы арқылы көрсетілмейді. </w:t>
      </w:r>
      <w:r>
        <w:br/>
      </w:r>
      <w:r>
        <w:rPr>
          <w:rFonts w:ascii="Times New Roman"/>
          <w:b w:val="false"/>
          <w:i w:val="false"/>
          <w:color w:val="000000"/>
          <w:sz w:val="28"/>
        </w:rPr>
        <w:t>
      </w:t>
      </w:r>
      <w:r>
        <w:rPr>
          <w:rFonts w:ascii="Times New Roman"/>
          <w:b w:val="false"/>
          <w:i w:val="false"/>
          <w:color w:val="000000"/>
          <w:sz w:val="28"/>
        </w:rPr>
        <w:t xml:space="preserve">12. Мемлекеттiк қызметті көрсету процесiнде құрылымдық бөлiмшелер (қызметкерлер) рәсімдерінің (іс-қимылдарының), өзара іс-қимылдары реттілігін және ақпараттық жүйелерді пайдалану тәртібін толық сипаттау осы регламентке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"Жануарларды өсіруді, жануарларды союға дайындауды (союды), сақтауды, өңдеуді және сатуды жүзеге асыратын өндіріс объектілеріне, сондай-ақ ветеринариялық препараттарды, жем және жемазық қоспаларын өндіру, сақтау және сату бойынша өндіріс объектілеріне тіркеу нөмірлерін беру" мемлекеттік көрсетілетін қызмет регламентіне 1-қосымша</w:t>
            </w:r>
          </w:p>
        </w:tc>
      </w:tr>
    </w:tbl>
    <w:bookmarkStart w:name="z311" w:id="31"/>
    <w:p>
      <w:pPr>
        <w:spacing w:after="0"/>
        <w:ind w:left="0"/>
        <w:jc w:val="left"/>
      </w:pPr>
      <w:r>
        <w:rPr>
          <w:rFonts w:ascii="Times New Roman"/>
          <w:b/>
          <w:i w:val="false"/>
          <w:color w:val="000000"/>
        </w:rPr>
        <w:t xml:space="preserve"> Көрсетілетін қызметті берушілердің мекенжайы</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44"/>
        <w:gridCol w:w="2461"/>
        <w:gridCol w:w="7895"/>
      </w:tblGrid>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органдардың атауы</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Орналасқан жері</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Жұмыс кестесі</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облысының ветеринария басқармасы"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Петропавл қаласы, Жамбыл көшесі, 302</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"Петропавл қаласының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Петропавл қаласы, Қазақстан Конституциясы көшесі, 23</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Айыртау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Айыртау ауданы, </w:t>
            </w:r>
            <w:r>
              <w:br/>
            </w:r>
            <w:r>
              <w:rPr>
                <w:rFonts w:ascii="Times New Roman"/>
                <w:b w:val="false"/>
                <w:i w:val="false"/>
                <w:color w:val="000000"/>
                <w:sz w:val="20"/>
              </w:rPr>
              <w:t>Саумалкөл ауылы, Сыздықов көшесі, 4</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Ақжар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Ақжар ауданы, </w:t>
            </w:r>
            <w:r>
              <w:br/>
            </w:r>
            <w:r>
              <w:rPr>
                <w:rFonts w:ascii="Times New Roman"/>
                <w:b w:val="false"/>
                <w:i w:val="false"/>
                <w:color w:val="000000"/>
                <w:sz w:val="20"/>
              </w:rPr>
              <w:t>Талшық ауылы,</w:t>
            </w:r>
            <w:r>
              <w:br/>
            </w:r>
            <w:r>
              <w:rPr>
                <w:rFonts w:ascii="Times New Roman"/>
                <w:b w:val="false"/>
                <w:i w:val="false"/>
                <w:color w:val="000000"/>
                <w:sz w:val="20"/>
              </w:rPr>
              <w:t>Целинная көшесі, 13</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"Аққайың аудандық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Аққайың ауданы,</w:t>
            </w:r>
            <w:r>
              <w:br/>
            </w:r>
            <w:r>
              <w:rPr>
                <w:rFonts w:ascii="Times New Roman"/>
                <w:b w:val="false"/>
                <w:i w:val="false"/>
                <w:color w:val="000000"/>
                <w:sz w:val="20"/>
              </w:rPr>
              <w:t>Смирнов ауылы,</w:t>
            </w:r>
            <w:r>
              <w:br/>
            </w:r>
            <w:r>
              <w:rPr>
                <w:rFonts w:ascii="Times New Roman"/>
                <w:b w:val="false"/>
                <w:i w:val="false"/>
                <w:color w:val="000000"/>
                <w:sz w:val="20"/>
              </w:rPr>
              <w:t>Народная көшесі, 37</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Есіл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Есіл ауданы,</w:t>
            </w:r>
            <w:r>
              <w:br/>
            </w:r>
            <w:r>
              <w:rPr>
                <w:rFonts w:ascii="Times New Roman"/>
                <w:b w:val="false"/>
                <w:i w:val="false"/>
                <w:color w:val="000000"/>
                <w:sz w:val="20"/>
              </w:rPr>
              <w:t>Явленка ауылы,</w:t>
            </w:r>
            <w:r>
              <w:br/>
            </w:r>
            <w:r>
              <w:rPr>
                <w:rFonts w:ascii="Times New Roman"/>
                <w:b w:val="false"/>
                <w:i w:val="false"/>
                <w:color w:val="000000"/>
                <w:sz w:val="20"/>
              </w:rPr>
              <w:t xml:space="preserve">Тимофеев көшесі, 32 </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Жамбыл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Жамбыл ауданы, </w:t>
            </w:r>
            <w:r>
              <w:br/>
            </w:r>
            <w:r>
              <w:rPr>
                <w:rFonts w:ascii="Times New Roman"/>
                <w:b w:val="false"/>
                <w:i w:val="false"/>
                <w:color w:val="000000"/>
                <w:sz w:val="20"/>
              </w:rPr>
              <w:t>Преснов ауылы,</w:t>
            </w:r>
            <w:r>
              <w:br/>
            </w:r>
            <w:r>
              <w:rPr>
                <w:rFonts w:ascii="Times New Roman"/>
                <w:b w:val="false"/>
                <w:i w:val="false"/>
                <w:color w:val="000000"/>
                <w:sz w:val="20"/>
              </w:rPr>
              <w:t>Дружба көшесі, 6</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Күн сайын дүйсенбі – жұма аралығында сағат 13.00-ден </w:t>
            </w:r>
            <w:r>
              <w:rPr>
                <w:rFonts w:ascii="Times New Roman"/>
                <w:b/>
                <w:i w:val="false"/>
                <w:color w:val="000000"/>
                <w:sz w:val="20"/>
              </w:rPr>
              <w:t>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Мағжан Жұмабаев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Мағжан Жұмабаев ауданы, </w:t>
            </w:r>
            <w:r>
              <w:br/>
            </w:r>
            <w:r>
              <w:rPr>
                <w:rFonts w:ascii="Times New Roman"/>
                <w:b w:val="false"/>
                <w:i w:val="false"/>
                <w:color w:val="000000"/>
                <w:sz w:val="20"/>
              </w:rPr>
              <w:t>Булаев қаласы,</w:t>
            </w:r>
            <w:r>
              <w:br/>
            </w:r>
            <w:r>
              <w:rPr>
                <w:rFonts w:ascii="Times New Roman"/>
                <w:b w:val="false"/>
                <w:i w:val="false"/>
                <w:color w:val="000000"/>
                <w:sz w:val="20"/>
              </w:rPr>
              <w:t>Водопроводная көшесі, 20</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"Қызылжар аудандық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Қызылжар ауданы, Бескөл ауылы,</w:t>
            </w:r>
            <w:r>
              <w:br/>
            </w:r>
            <w:r>
              <w:rPr>
                <w:rFonts w:ascii="Times New Roman"/>
                <w:b w:val="false"/>
                <w:i w:val="false"/>
                <w:color w:val="000000"/>
                <w:sz w:val="20"/>
              </w:rPr>
              <w:t>Институт көшесі, 1</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Мамлют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Мамлют ауданы, </w:t>
            </w:r>
            <w:r>
              <w:br/>
            </w:r>
            <w:r>
              <w:rPr>
                <w:rFonts w:ascii="Times New Roman"/>
                <w:b w:val="false"/>
                <w:i w:val="false"/>
                <w:color w:val="000000"/>
                <w:sz w:val="20"/>
              </w:rPr>
              <w:t>Мамлют қаласы,</w:t>
            </w:r>
            <w:r>
              <w:br/>
            </w:r>
            <w:r>
              <w:rPr>
                <w:rFonts w:ascii="Times New Roman"/>
                <w:b w:val="false"/>
                <w:i w:val="false"/>
                <w:color w:val="000000"/>
                <w:sz w:val="20"/>
              </w:rPr>
              <w:t>Абай Құнанбаев көшесі, 5</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Ғабит Мүсірепов атындағы ауданның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Ғабит Мүсірепов атындағы аудан,</w:t>
            </w:r>
            <w:r>
              <w:br/>
            </w:r>
            <w:r>
              <w:rPr>
                <w:rFonts w:ascii="Times New Roman"/>
                <w:b w:val="false"/>
                <w:i w:val="false"/>
                <w:color w:val="000000"/>
                <w:sz w:val="20"/>
              </w:rPr>
              <w:t>Новоишим ауылы,</w:t>
            </w:r>
            <w:r>
              <w:br/>
            </w:r>
            <w:r>
              <w:rPr>
                <w:rFonts w:ascii="Times New Roman"/>
                <w:b w:val="false"/>
                <w:i w:val="false"/>
                <w:color w:val="000000"/>
                <w:sz w:val="20"/>
              </w:rPr>
              <w:t>Абылай хан көшесі, 28</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Тайынша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Тайынша ауданы, </w:t>
            </w:r>
            <w:r>
              <w:br/>
            </w:r>
            <w:r>
              <w:rPr>
                <w:rFonts w:ascii="Times New Roman"/>
                <w:b w:val="false"/>
                <w:i w:val="false"/>
                <w:color w:val="000000"/>
                <w:sz w:val="20"/>
              </w:rPr>
              <w:t>Тайынша қаласы,</w:t>
            </w:r>
            <w:r>
              <w:br/>
            </w:r>
            <w:r>
              <w:rPr>
                <w:rFonts w:ascii="Times New Roman"/>
                <w:b w:val="false"/>
                <w:i w:val="false"/>
                <w:color w:val="000000"/>
                <w:sz w:val="20"/>
              </w:rPr>
              <w:t>Астана көшесі, 166</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Тимирязев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Тимирязев ауданы, Тимирязев ауылы,</w:t>
            </w:r>
            <w:r>
              <w:br/>
            </w:r>
            <w:r>
              <w:rPr>
                <w:rFonts w:ascii="Times New Roman"/>
                <w:b w:val="false"/>
                <w:i w:val="false"/>
                <w:color w:val="000000"/>
                <w:sz w:val="20"/>
              </w:rPr>
              <w:t>Ш. Уәлиханов көшесі, 1</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Уәлиханов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Уәлиханов ауданы, Кішкенекөл ауылы, Жамбыл көшесі, 76 </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Шал ақын ауданының ветеринария бөлімі"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Шал ақын ауданы, Сергеевка қаласы, </w:t>
            </w:r>
            <w:r>
              <w:br/>
            </w:r>
            <w:r>
              <w:rPr>
                <w:rFonts w:ascii="Times New Roman"/>
                <w:b w:val="false"/>
                <w:i w:val="false"/>
                <w:color w:val="000000"/>
                <w:sz w:val="20"/>
              </w:rPr>
              <w:t>Крымская көшесі, 2А</w:t>
            </w:r>
            <w:r>
              <w:br/>
            </w:r>
            <w:r>
              <w:rPr>
                <w:rFonts w:ascii="Times New Roman"/>
                <w:b w:val="false"/>
                <w:i w:val="false"/>
                <w:color w:val="000000"/>
                <w:sz w:val="20"/>
              </w:rPr>
              <w:t>
</w:t>
            </w:r>
          </w:p>
        </w:tc>
        <w:tc>
          <w:tcPr>
            <w:tcW w:w="7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"Жануарларды өсіруді, жануарларды союға дайындауды (союды), сақтауды, өңдеуді және сатуды жүзеге асыратын өндіріс объектілеріне, сондай-ақ ветеринариялық препараттарды, жем және жемазық қоспаларын өндіру, сақтау және сату бойынша өндіріс объектілеріне тіркеу нөмірлерін беру" мемлекеттік көрсетілетін қызмет регламентіне 2-қосымша</w:t>
            </w:r>
          </w:p>
        </w:tc>
      </w:tr>
    </w:tbl>
    <w:bookmarkStart w:name="z329" w:id="32"/>
    <w:p>
      <w:pPr>
        <w:spacing w:after="0"/>
        <w:ind w:left="0"/>
        <w:jc w:val="both"/>
      </w:pPr>
      <w:r>
        <w:rPr>
          <w:rFonts w:ascii="Times New Roman"/>
          <w:b w:val="false"/>
          <w:i w:val="false"/>
          <w:color w:val="000000"/>
          <w:sz w:val="28"/>
        </w:rPr>
        <w:t>            ________________________________________</w:t>
      </w:r>
      <w:r>
        <w:br/>
      </w:r>
      <w:r>
        <w:rPr>
          <w:rFonts w:ascii="Times New Roman"/>
          <w:b w:val="false"/>
          <w:i w:val="false"/>
          <w:color w:val="000000"/>
          <w:sz w:val="28"/>
        </w:rPr>
        <w:t>
</w:t>
      </w:r>
    </w:p>
    <w:bookmarkEnd w:id="32"/>
    <w:bookmarkStart w:name="z330" w:id="33"/>
    <w:p>
      <w:pPr>
        <w:spacing w:after="0"/>
        <w:ind w:left="0"/>
        <w:jc w:val="both"/>
      </w:pPr>
      <w:r>
        <w:rPr>
          <w:rFonts w:ascii="Times New Roman"/>
          <w:b w:val="false"/>
          <w:i w:val="false"/>
          <w:color w:val="000000"/>
          <w:sz w:val="28"/>
        </w:rPr>
        <w:t xml:space="preserve">             (ветеринария саласындағы қызметті </w:t>
      </w:r>
      <w:r>
        <w:br/>
      </w:r>
      <w:r>
        <w:rPr>
          <w:rFonts w:ascii="Times New Roman"/>
          <w:b w:val="false"/>
          <w:i w:val="false"/>
          <w:color w:val="000000"/>
          <w:sz w:val="28"/>
        </w:rPr>
        <w:t xml:space="preserve"> ________________________________________</w:t>
      </w:r>
      <w:r>
        <w:br/>
      </w:r>
      <w:r>
        <w:rPr>
          <w:rFonts w:ascii="Times New Roman"/>
          <w:b w:val="false"/>
          <w:i w:val="false"/>
          <w:color w:val="000000"/>
          <w:sz w:val="28"/>
        </w:rPr>
        <w:t xml:space="preserve"> жүзеге асыратын жергілікті атқарушы </w:t>
      </w:r>
      <w:r>
        <w:br/>
      </w:r>
      <w:r>
        <w:rPr>
          <w:rFonts w:ascii="Times New Roman"/>
          <w:b w:val="false"/>
          <w:i w:val="false"/>
          <w:color w:val="000000"/>
          <w:sz w:val="28"/>
        </w:rPr>
        <w:t>
</w:t>
      </w:r>
    </w:p>
    <w:bookmarkEnd w:id="33"/>
    <w:bookmarkStart w:name="z331" w:id="34"/>
    <w:p>
      <w:pPr>
        <w:spacing w:after="0"/>
        <w:ind w:left="0"/>
        <w:jc w:val="both"/>
      </w:pPr>
      <w:r>
        <w:rPr>
          <w:rFonts w:ascii="Times New Roman"/>
          <w:b w:val="false"/>
          <w:i w:val="false"/>
          <w:color w:val="000000"/>
          <w:sz w:val="28"/>
        </w:rPr>
        <w:t>            ________________________________________</w:t>
      </w:r>
      <w:r>
        <w:br/>
      </w:r>
      <w:r>
        <w:rPr>
          <w:rFonts w:ascii="Times New Roman"/>
          <w:b w:val="false"/>
          <w:i w:val="false"/>
          <w:color w:val="000000"/>
          <w:sz w:val="28"/>
        </w:rPr>
        <w:t>
</w:t>
      </w:r>
    </w:p>
    <w:bookmarkEnd w:id="34"/>
    <w:bookmarkStart w:name="z332" w:id="35"/>
    <w:p>
      <w:pPr>
        <w:spacing w:after="0"/>
        <w:ind w:left="0"/>
        <w:jc w:val="both"/>
      </w:pPr>
      <w:r>
        <w:rPr>
          <w:rFonts w:ascii="Times New Roman"/>
          <w:b w:val="false"/>
          <w:i w:val="false"/>
          <w:color w:val="000000"/>
          <w:sz w:val="28"/>
        </w:rPr>
        <w:t xml:space="preserve">             орган бөлімшесінің атауы) </w:t>
      </w:r>
      <w:r>
        <w:br/>
      </w:r>
      <w:r>
        <w:rPr>
          <w:rFonts w:ascii="Times New Roman"/>
          <w:b w:val="false"/>
          <w:i w:val="false"/>
          <w:color w:val="000000"/>
          <w:sz w:val="28"/>
        </w:rPr>
        <w:t xml:space="preserve"> ________________________________________</w:t>
      </w:r>
      <w:r>
        <w:br/>
      </w:r>
      <w:r>
        <w:rPr>
          <w:rFonts w:ascii="Times New Roman"/>
          <w:b w:val="false"/>
          <w:i w:val="false"/>
          <w:color w:val="000000"/>
          <w:sz w:val="28"/>
        </w:rPr>
        <w:t xml:space="preserve"> (жеке тұлғаның тегі, аты, әкесінің аты </w:t>
      </w:r>
      <w:r>
        <w:br/>
      </w:r>
      <w:r>
        <w:rPr>
          <w:rFonts w:ascii="Times New Roman"/>
          <w:b w:val="false"/>
          <w:i w:val="false"/>
          <w:color w:val="000000"/>
          <w:sz w:val="28"/>
        </w:rPr>
        <w:t>
</w:t>
      </w:r>
    </w:p>
    <w:bookmarkEnd w:id="35"/>
    <w:bookmarkStart w:name="z333" w:id="36"/>
    <w:p>
      <w:pPr>
        <w:spacing w:after="0"/>
        <w:ind w:left="0"/>
        <w:jc w:val="both"/>
      </w:pPr>
      <w:r>
        <w:rPr>
          <w:rFonts w:ascii="Times New Roman"/>
          <w:b w:val="false"/>
          <w:i w:val="false"/>
          <w:color w:val="000000"/>
          <w:sz w:val="28"/>
        </w:rPr>
        <w:t>             _______________________________________</w:t>
      </w:r>
      <w:r>
        <w:br/>
      </w:r>
      <w:r>
        <w:rPr>
          <w:rFonts w:ascii="Times New Roman"/>
          <w:b w:val="false"/>
          <w:i w:val="false"/>
          <w:color w:val="000000"/>
          <w:sz w:val="28"/>
        </w:rPr>
        <w:t>
</w:t>
      </w:r>
    </w:p>
    <w:bookmarkEnd w:id="36"/>
    <w:bookmarkStart w:name="z334" w:id="37"/>
    <w:p>
      <w:pPr>
        <w:spacing w:after="0"/>
        <w:ind w:left="0"/>
        <w:jc w:val="both"/>
      </w:pPr>
      <w:r>
        <w:rPr>
          <w:rFonts w:ascii="Times New Roman"/>
          <w:b w:val="false"/>
          <w:i w:val="false"/>
          <w:color w:val="000000"/>
          <w:sz w:val="28"/>
        </w:rPr>
        <w:t>             (бар болса) ЖСН/заңды тұлғаның атауы, БСН)</w:t>
      </w:r>
      <w:r>
        <w:br/>
      </w:r>
      <w:r>
        <w:rPr>
          <w:rFonts w:ascii="Times New Roman"/>
          <w:b w:val="false"/>
          <w:i w:val="false"/>
          <w:color w:val="000000"/>
          <w:sz w:val="28"/>
        </w:rPr>
        <w:t xml:space="preserve"> Мемлекеттік тіркеу анықтамасының </w:t>
      </w:r>
      <w:r>
        <w:br/>
      </w:r>
      <w:r>
        <w:rPr>
          <w:rFonts w:ascii="Times New Roman"/>
          <w:b w:val="false"/>
          <w:i w:val="false"/>
          <w:color w:val="000000"/>
          <w:sz w:val="28"/>
        </w:rPr>
        <w:t>
</w:t>
      </w:r>
    </w:p>
    <w:bookmarkEnd w:id="37"/>
    <w:bookmarkStart w:name="z335" w:id="38"/>
    <w:p>
      <w:pPr>
        <w:spacing w:after="0"/>
        <w:ind w:left="0"/>
        <w:jc w:val="both"/>
      </w:pPr>
      <w:r>
        <w:rPr>
          <w:rFonts w:ascii="Times New Roman"/>
          <w:b w:val="false"/>
          <w:i w:val="false"/>
          <w:color w:val="000000"/>
          <w:sz w:val="28"/>
        </w:rPr>
        <w:t>             (куәлігінің*) нөмірі ____________________</w:t>
      </w:r>
      <w:r>
        <w:br/>
      </w:r>
      <w:r>
        <w:rPr>
          <w:rFonts w:ascii="Times New Roman"/>
          <w:b w:val="false"/>
          <w:i w:val="false"/>
          <w:color w:val="000000"/>
          <w:sz w:val="28"/>
        </w:rPr>
        <w:t xml:space="preserve"> Мекенжайы ___________________________</w:t>
      </w:r>
      <w:r>
        <w:br/>
      </w:r>
      <w:r>
        <w:rPr>
          <w:rFonts w:ascii="Times New Roman"/>
          <w:b w:val="false"/>
          <w:i w:val="false"/>
          <w:color w:val="000000"/>
          <w:sz w:val="28"/>
        </w:rPr>
        <w:t>
</w:t>
      </w:r>
    </w:p>
    <w:bookmarkEnd w:id="38"/>
    <w:p>
      <w:pPr>
        <w:spacing w:after="0"/>
        <w:ind w:left="0"/>
        <w:jc w:val="left"/>
      </w:pPr>
      <w:r>
        <w:rPr>
          <w:rFonts w:ascii="Times New Roman"/>
          <w:b w:val="false"/>
          <w:i w:val="false"/>
          <w:color w:val="000000"/>
          <w:sz w:val="28"/>
        </w:rPr>
        <w:t>
      </w:t>
      </w:r>
      <w:r>
        <w:rPr>
          <w:rFonts w:ascii="Times New Roman"/>
          <w:b w:val="false"/>
          <w:i w:val="false"/>
          <w:color w:val="000000"/>
          <w:sz w:val="28"/>
        </w:rPr>
        <w:t>Өтініш нөмірі:</w:t>
      </w:r>
      <w:r>
        <w:br/>
      </w:r>
      <w:r>
        <w:rPr>
          <w:rFonts w:ascii="Times New Roman"/>
          <w:b w:val="false"/>
          <w:i w:val="false"/>
          <w:color w:val="000000"/>
          <w:sz w:val="28"/>
        </w:rPr>
        <w:t>
</w:t>
      </w:r>
    </w:p>
    <w:bookmarkStart w:name="z337" w:id="39"/>
    <w:p>
      <w:pPr>
        <w:spacing w:after="0"/>
        <w:ind w:left="0"/>
        <w:jc w:val="both"/>
      </w:pPr>
      <w:r>
        <w:rPr>
          <w:rFonts w:ascii="Times New Roman"/>
          <w:b w:val="false"/>
          <w:i w:val="false"/>
          <w:color w:val="000000"/>
          <w:sz w:val="28"/>
        </w:rPr>
        <w:t>            Өтініш</w:t>
      </w:r>
      <w:r>
        <w:br/>
      </w:r>
      <w:r>
        <w:rPr>
          <w:rFonts w:ascii="Times New Roman"/>
          <w:b w:val="false"/>
          <w:i w:val="false"/>
          <w:color w:val="000000"/>
          <w:sz w:val="28"/>
        </w:rPr>
        <w:t>
</w:t>
      </w:r>
    </w:p>
    <w:bookmarkEnd w:id="39"/>
    <w:p>
      <w:pPr>
        <w:spacing w:after="0"/>
        <w:ind w:left="0"/>
        <w:jc w:val="left"/>
      </w:pPr>
      <w:r>
        <w:rPr>
          <w:rFonts w:ascii="Times New Roman"/>
          <w:b w:val="false"/>
          <w:i w:val="false"/>
          <w:color w:val="000000"/>
          <w:sz w:val="28"/>
        </w:rPr>
        <w:t>
      </w:t>
      </w:r>
      <w:r>
        <w:rPr>
          <w:rFonts w:ascii="Times New Roman"/>
          <w:b w:val="false"/>
          <w:i w:val="false"/>
          <w:color w:val="000000"/>
          <w:sz w:val="28"/>
        </w:rPr>
        <w:t>______________________________________________________________________</w:t>
      </w:r>
      <w:r>
        <w:br/>
      </w:r>
      <w:r>
        <w:rPr>
          <w:rFonts w:ascii="Times New Roman"/>
          <w:b w:val="false"/>
          <w:i w:val="false"/>
          <w:color w:val="000000"/>
          <w:sz w:val="28"/>
        </w:rPr>
        <w:t>(өндіріс объектісінің атауы, қызмет түрі)</w:t>
      </w:r>
      <w:r>
        <w:br/>
      </w:r>
      <w:r>
        <w:rPr>
          <w:rFonts w:ascii="Times New Roman"/>
          <w:b w:val="false"/>
          <w:i w:val="false"/>
          <w:color w:val="000000"/>
          <w:sz w:val="28"/>
        </w:rPr>
        <w:t>______________________________________________ есептік нөмір беруіңізді сұраймын.</w:t>
      </w:r>
      <w:r>
        <w:br/>
      </w:r>
      <w:r>
        <w:rPr>
          <w:rFonts w:ascii="Times New Roman"/>
          <w:b w:val="false"/>
          <w:i w:val="false"/>
          <w:color w:val="000000"/>
          <w:sz w:val="28"/>
        </w:rPr>
        <w:t>_______________________________________________ мекенжайы бойынша орналасқан.</w:t>
      </w:r>
      <w:r>
        <w:br/>
      </w:r>
      <w:r>
        <w:rPr>
          <w:rFonts w:ascii="Times New Roman"/>
          <w:b w:val="false"/>
          <w:i w:val="false"/>
          <w:color w:val="000000"/>
          <w:sz w:val="28"/>
        </w:rPr>
        <w:t>Ветеринариялық-санитариялық қорытындының берілген күні және нөмірі ______________</w:t>
      </w:r>
      <w:r>
        <w:br/>
      </w:r>
      <w:r>
        <w:rPr>
          <w:rFonts w:ascii="Times New Roman"/>
          <w:b w:val="false"/>
          <w:i w:val="false"/>
          <w:color w:val="000000"/>
          <w:sz w:val="28"/>
        </w:rPr>
        <w:t>Мынадай құжаттарды қоса беремін: ______________________________________________</w:t>
      </w:r>
      <w:r>
        <w:br/>
      </w:r>
      <w:r>
        <w:rPr>
          <w:rFonts w:ascii="Times New Roman"/>
          <w:b w:val="false"/>
          <w:i w:val="false"/>
          <w:color w:val="000000"/>
          <w:sz w:val="28"/>
        </w:rPr>
        <w:t>Байланыс телефоны ________________________ E-mail _____________________________</w:t>
      </w:r>
      <w:r>
        <w:br/>
      </w:r>
      <w:r>
        <w:rPr>
          <w:rFonts w:ascii="Times New Roman"/>
          <w:b w:val="false"/>
          <w:i w:val="false"/>
          <w:color w:val="000000"/>
          <w:sz w:val="28"/>
        </w:rPr>
        <w:t>____________________________________________________ 20__жылғы _______________</w:t>
      </w:r>
      <w:r>
        <w:br/>
      </w:r>
      <w:r>
        <w:rPr>
          <w:rFonts w:ascii="Times New Roman"/>
          <w:b w:val="false"/>
          <w:i w:val="false"/>
          <w:color w:val="000000"/>
          <w:sz w:val="28"/>
        </w:rPr>
        <w:t>
      </w:t>
      </w:r>
      <w:r>
        <w:rPr>
          <w:rFonts w:ascii="Times New Roman"/>
          <w:b w:val="false"/>
          <w:i w:val="false"/>
          <w:color w:val="000000"/>
          <w:sz w:val="28"/>
        </w:rPr>
        <w:t>(өтініш берушінің тегі, аты, әкесінің аты (бар болса), қолы)</w:t>
      </w:r>
      <w:r>
        <w:br/>
      </w:r>
      <w:r>
        <w:rPr>
          <w:rFonts w:ascii="Times New Roman"/>
          <w:b w:val="false"/>
          <w:i w:val="false"/>
          <w:color w:val="000000"/>
          <w:sz w:val="28"/>
        </w:rPr>
        <w:t>
      </w:t>
      </w:r>
      <w:r>
        <w:rPr>
          <w:rFonts w:ascii="Times New Roman"/>
          <w:b w:val="false"/>
          <w:i w:val="false"/>
          <w:color w:val="000000"/>
          <w:sz w:val="28"/>
        </w:rPr>
        <w:t>Қосымша: _____ парақ __________ 1 данада</w:t>
      </w:r>
      <w:r>
        <w:br/>
      </w:r>
      <w:r>
        <w:rPr>
          <w:rFonts w:ascii="Times New Roman"/>
          <w:b w:val="false"/>
          <w:i w:val="false"/>
          <w:color w:val="000000"/>
          <w:sz w:val="28"/>
        </w:rPr>
        <w:t>
      </w:t>
      </w:r>
      <w:r>
        <w:rPr>
          <w:rFonts w:ascii="Times New Roman"/>
          <w:b w:val="false"/>
          <w:i w:val="false"/>
          <w:color w:val="000000"/>
          <w:sz w:val="28"/>
        </w:rPr>
        <w:t>ескертпе: *"Қазақстан Республикасының кейбір заңнамалық актілеріне заңды тұлғаларды мемлекеттік тіркеу және филиалдар мен өкілдіктерді есептік тіркеу мәселелері бойынша өзгерістер мен толықтырулар енгізу туралы" 2012 жылғы 24 желтоқсандағы Қазақстан Республикасының Заңы күшіне енгенге дейін берілген заңды тұлғаны (филиалды, өкілдікті) мемлекеттік (есептік) тіркеу (қайта тіркеу) туралы куәлік заңды тұлға қызметін тоқтатқанға дейін жарамды болып табылады.</w:t>
      </w:r>
      <w:r>
        <w:br/>
      </w:r>
      <w:r>
        <w:rPr>
          <w:rFonts w:ascii="Times New Roman"/>
          <w:b w:val="false"/>
          <w:i w:val="false"/>
          <w:color w:val="000000"/>
          <w:sz w:val="28"/>
        </w:rPr>
        <w:t>
      </w:t>
      </w:r>
      <w:r>
        <w:rPr>
          <w:rFonts w:ascii="Times New Roman"/>
          <w:b w:val="false"/>
          <w:i w:val="false"/>
          <w:color w:val="000000"/>
          <w:sz w:val="28"/>
        </w:rPr>
        <w:t>Ақпараттық жүйелердегі заңмен қорғалатын құпияны құрайтын мәліметтерді пайдалануға келісемін.</w:t>
      </w:r>
      <w:r>
        <w:br/>
      </w:r>
      <w:r>
        <w:rPr>
          <w:rFonts w:ascii="Times New Roman"/>
          <w:b w:val="false"/>
          <w:i w:val="false"/>
          <w:color w:val="000000"/>
          <w:sz w:val="28"/>
        </w:rPr>
        <w:t>
      </w:t>
      </w:r>
      <w:r>
        <w:rPr>
          <w:rFonts w:ascii="Times New Roman"/>
          <w:b w:val="false"/>
          <w:i w:val="false"/>
          <w:color w:val="000000"/>
          <w:sz w:val="28"/>
        </w:rPr>
        <w:t>Ұсынылып отырған мәліметтердің шынайылығын растаймын.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"Жануарларды өсіруді, жануарларды союға дайындауды (союды), сақтауды, өңдеуді және сатуды жүзеге асыратын өндіріс объектілеріне, сондай-ақ ветеринариялық препараттарды, жем және жемазық қоспаларын өндіру, сақтау және сату бойынша өндіріс объектілеріне тіркеу нөмірлерін беру" мемлекеттік көрсетілетін қызмет регламентіне 3-қосымша</w:t>
            </w:r>
          </w:p>
        </w:tc>
      </w:tr>
    </w:tbl>
    <w:bookmarkStart w:name="z345" w:id="40"/>
    <w:p>
      <w:pPr>
        <w:spacing w:after="0"/>
        <w:ind w:left="0"/>
        <w:jc w:val="both"/>
      </w:pPr>
      <w:r>
        <w:rPr>
          <w:rFonts w:ascii="Times New Roman"/>
          <w:b w:val="false"/>
          <w:i w:val="false"/>
          <w:color w:val="000000"/>
          <w:sz w:val="28"/>
        </w:rPr>
        <w:t>            ________________________________________</w:t>
      </w:r>
      <w:r>
        <w:br/>
      </w:r>
      <w:r>
        <w:rPr>
          <w:rFonts w:ascii="Times New Roman"/>
          <w:b w:val="false"/>
          <w:i w:val="false"/>
          <w:color w:val="000000"/>
          <w:sz w:val="28"/>
        </w:rPr>
        <w:t>
</w:t>
      </w:r>
    </w:p>
    <w:bookmarkEnd w:id="40"/>
    <w:bookmarkStart w:name="z346" w:id="41"/>
    <w:p>
      <w:pPr>
        <w:spacing w:after="0"/>
        <w:ind w:left="0"/>
        <w:jc w:val="both"/>
      </w:pPr>
      <w:r>
        <w:rPr>
          <w:rFonts w:ascii="Times New Roman"/>
          <w:b w:val="false"/>
          <w:i w:val="false"/>
          <w:color w:val="000000"/>
          <w:sz w:val="28"/>
        </w:rPr>
        <w:t xml:space="preserve">             (ветеринария саласындағы қызметті </w:t>
      </w:r>
      <w:r>
        <w:br/>
      </w:r>
      <w:r>
        <w:rPr>
          <w:rFonts w:ascii="Times New Roman"/>
          <w:b w:val="false"/>
          <w:i w:val="false"/>
          <w:color w:val="000000"/>
          <w:sz w:val="28"/>
        </w:rPr>
        <w:t xml:space="preserve"> ________________________________________</w:t>
      </w:r>
      <w:r>
        <w:br/>
      </w:r>
      <w:r>
        <w:rPr>
          <w:rFonts w:ascii="Times New Roman"/>
          <w:b w:val="false"/>
          <w:i w:val="false"/>
          <w:color w:val="000000"/>
          <w:sz w:val="28"/>
        </w:rPr>
        <w:t xml:space="preserve"> жүзеге асыратын жергілікті атқарушы </w:t>
      </w:r>
      <w:r>
        <w:br/>
      </w:r>
      <w:r>
        <w:rPr>
          <w:rFonts w:ascii="Times New Roman"/>
          <w:b w:val="false"/>
          <w:i w:val="false"/>
          <w:color w:val="000000"/>
          <w:sz w:val="28"/>
        </w:rPr>
        <w:t>
</w:t>
      </w:r>
    </w:p>
    <w:bookmarkEnd w:id="41"/>
    <w:bookmarkStart w:name="z347" w:id="42"/>
    <w:p>
      <w:pPr>
        <w:spacing w:after="0"/>
        <w:ind w:left="0"/>
        <w:jc w:val="both"/>
      </w:pPr>
      <w:r>
        <w:rPr>
          <w:rFonts w:ascii="Times New Roman"/>
          <w:b w:val="false"/>
          <w:i w:val="false"/>
          <w:color w:val="000000"/>
          <w:sz w:val="28"/>
        </w:rPr>
        <w:t>            ________________________________________</w:t>
      </w:r>
      <w:r>
        <w:br/>
      </w:r>
      <w:r>
        <w:rPr>
          <w:rFonts w:ascii="Times New Roman"/>
          <w:b w:val="false"/>
          <w:i w:val="false"/>
          <w:color w:val="000000"/>
          <w:sz w:val="28"/>
        </w:rPr>
        <w:t>
</w:t>
      </w:r>
    </w:p>
    <w:bookmarkEnd w:id="42"/>
    <w:bookmarkStart w:name="z348" w:id="43"/>
    <w:p>
      <w:pPr>
        <w:spacing w:after="0"/>
        <w:ind w:left="0"/>
        <w:jc w:val="both"/>
      </w:pPr>
      <w:r>
        <w:rPr>
          <w:rFonts w:ascii="Times New Roman"/>
          <w:b w:val="false"/>
          <w:i w:val="false"/>
          <w:color w:val="000000"/>
          <w:sz w:val="28"/>
        </w:rPr>
        <w:t xml:space="preserve">             орган бөлімшесінің атауы) </w:t>
      </w:r>
      <w:r>
        <w:br/>
      </w:r>
      <w:r>
        <w:rPr>
          <w:rFonts w:ascii="Times New Roman"/>
          <w:b w:val="false"/>
          <w:i w:val="false"/>
          <w:color w:val="000000"/>
          <w:sz w:val="28"/>
        </w:rPr>
        <w:t xml:space="preserve"> ________________________________________</w:t>
      </w:r>
      <w:r>
        <w:br/>
      </w:r>
      <w:r>
        <w:rPr>
          <w:rFonts w:ascii="Times New Roman"/>
          <w:b w:val="false"/>
          <w:i w:val="false"/>
          <w:color w:val="000000"/>
          <w:sz w:val="28"/>
        </w:rPr>
        <w:t xml:space="preserve"> (жеке тұлғаның тегі, аты, әкесінің аты </w:t>
      </w:r>
      <w:r>
        <w:br/>
      </w:r>
      <w:r>
        <w:rPr>
          <w:rFonts w:ascii="Times New Roman"/>
          <w:b w:val="false"/>
          <w:i w:val="false"/>
          <w:color w:val="000000"/>
          <w:sz w:val="28"/>
        </w:rPr>
        <w:t>
</w:t>
      </w:r>
    </w:p>
    <w:bookmarkEnd w:id="43"/>
    <w:bookmarkStart w:name="z349" w:id="44"/>
    <w:p>
      <w:pPr>
        <w:spacing w:after="0"/>
        <w:ind w:left="0"/>
        <w:jc w:val="both"/>
      </w:pPr>
      <w:r>
        <w:rPr>
          <w:rFonts w:ascii="Times New Roman"/>
          <w:b w:val="false"/>
          <w:i w:val="false"/>
          <w:color w:val="000000"/>
          <w:sz w:val="28"/>
        </w:rPr>
        <w:t>             _______________________________________</w:t>
      </w:r>
      <w:r>
        <w:br/>
      </w:r>
      <w:r>
        <w:rPr>
          <w:rFonts w:ascii="Times New Roman"/>
          <w:b w:val="false"/>
          <w:i w:val="false"/>
          <w:color w:val="000000"/>
          <w:sz w:val="28"/>
        </w:rPr>
        <w:t>
</w:t>
      </w:r>
    </w:p>
    <w:bookmarkEnd w:id="44"/>
    <w:bookmarkStart w:name="z350" w:id="45"/>
    <w:p>
      <w:pPr>
        <w:spacing w:after="0"/>
        <w:ind w:left="0"/>
        <w:jc w:val="both"/>
      </w:pPr>
      <w:r>
        <w:rPr>
          <w:rFonts w:ascii="Times New Roman"/>
          <w:b w:val="false"/>
          <w:i w:val="false"/>
          <w:color w:val="000000"/>
          <w:sz w:val="28"/>
        </w:rPr>
        <w:t>             (бар болса) ЖСН/заңды тұлғаның атауы, БСН)</w:t>
      </w:r>
      <w:r>
        <w:br/>
      </w:r>
      <w:r>
        <w:rPr>
          <w:rFonts w:ascii="Times New Roman"/>
          <w:b w:val="false"/>
          <w:i w:val="false"/>
          <w:color w:val="000000"/>
          <w:sz w:val="28"/>
        </w:rPr>
        <w:t xml:space="preserve"> Мемлекеттік тіркеу анықтамасының </w:t>
      </w:r>
      <w:r>
        <w:br/>
      </w:r>
      <w:r>
        <w:rPr>
          <w:rFonts w:ascii="Times New Roman"/>
          <w:b w:val="false"/>
          <w:i w:val="false"/>
          <w:color w:val="000000"/>
          <w:sz w:val="28"/>
        </w:rPr>
        <w:t>
</w:t>
      </w:r>
    </w:p>
    <w:bookmarkEnd w:id="45"/>
    <w:bookmarkStart w:name="z351" w:id="46"/>
    <w:p>
      <w:pPr>
        <w:spacing w:after="0"/>
        <w:ind w:left="0"/>
        <w:jc w:val="both"/>
      </w:pPr>
      <w:r>
        <w:rPr>
          <w:rFonts w:ascii="Times New Roman"/>
          <w:b w:val="false"/>
          <w:i w:val="false"/>
          <w:color w:val="000000"/>
          <w:sz w:val="28"/>
        </w:rPr>
        <w:t>             (куәлігінің*) нөмірі ____________________</w:t>
      </w:r>
      <w:r>
        <w:br/>
      </w:r>
      <w:r>
        <w:rPr>
          <w:rFonts w:ascii="Times New Roman"/>
          <w:b w:val="false"/>
          <w:i w:val="false"/>
          <w:color w:val="000000"/>
          <w:sz w:val="28"/>
        </w:rPr>
        <w:t xml:space="preserve"> Мекенжайы ___________________________</w:t>
      </w:r>
      <w:r>
        <w:br/>
      </w:r>
      <w:r>
        <w:rPr>
          <w:rFonts w:ascii="Times New Roman"/>
          <w:b w:val="false"/>
          <w:i w:val="false"/>
          <w:color w:val="000000"/>
          <w:sz w:val="28"/>
        </w:rPr>
        <w:t>
</w:t>
      </w:r>
    </w:p>
    <w:bookmarkEnd w:id="46"/>
    <w:p>
      <w:pPr>
        <w:spacing w:after="0"/>
        <w:ind w:left="0"/>
        <w:jc w:val="left"/>
      </w:pPr>
      <w:r>
        <w:rPr>
          <w:rFonts w:ascii="Times New Roman"/>
          <w:b w:val="false"/>
          <w:i w:val="false"/>
          <w:color w:val="000000"/>
          <w:sz w:val="28"/>
        </w:rPr>
        <w:t>
      </w:t>
      </w:r>
      <w:r>
        <w:rPr>
          <w:rFonts w:ascii="Times New Roman"/>
          <w:b w:val="false"/>
          <w:i w:val="false"/>
          <w:color w:val="000000"/>
          <w:sz w:val="28"/>
        </w:rPr>
        <w:t>Өтініш нөмірі:</w:t>
      </w:r>
      <w:r>
        <w:br/>
      </w:r>
      <w:r>
        <w:rPr>
          <w:rFonts w:ascii="Times New Roman"/>
          <w:b w:val="false"/>
          <w:i w:val="false"/>
          <w:color w:val="000000"/>
          <w:sz w:val="28"/>
        </w:rPr>
        <w:t>
</w:t>
      </w:r>
    </w:p>
    <w:bookmarkStart w:name="z353" w:id="47"/>
    <w:p>
      <w:pPr>
        <w:spacing w:after="0"/>
        <w:ind w:left="0"/>
        <w:jc w:val="both"/>
      </w:pPr>
      <w:r>
        <w:rPr>
          <w:rFonts w:ascii="Times New Roman"/>
          <w:b w:val="false"/>
          <w:i w:val="false"/>
          <w:color w:val="000000"/>
          <w:sz w:val="28"/>
        </w:rPr>
        <w:t>            Өтініш</w:t>
      </w:r>
      <w:r>
        <w:br/>
      </w:r>
      <w:r>
        <w:rPr>
          <w:rFonts w:ascii="Times New Roman"/>
          <w:b w:val="false"/>
          <w:i w:val="false"/>
          <w:color w:val="000000"/>
          <w:sz w:val="28"/>
        </w:rPr>
        <w:t>
</w:t>
      </w:r>
    </w:p>
    <w:bookmarkEnd w:id="47"/>
    <w:p>
      <w:pPr>
        <w:spacing w:after="0"/>
        <w:ind w:left="0"/>
        <w:jc w:val="left"/>
      </w:pPr>
      <w:r>
        <w:rPr>
          <w:rFonts w:ascii="Times New Roman"/>
          <w:b w:val="false"/>
          <w:i w:val="false"/>
          <w:color w:val="000000"/>
          <w:sz w:val="28"/>
        </w:rPr>
        <w:t>
      </w:t>
      </w:r>
      <w:r>
        <w:rPr>
          <w:rFonts w:ascii="Times New Roman"/>
          <w:b w:val="false"/>
          <w:i w:val="false"/>
          <w:color w:val="000000"/>
          <w:sz w:val="28"/>
        </w:rPr>
        <w:t>________________________________________________________________________</w:t>
      </w:r>
      <w:r>
        <w:br/>
      </w:r>
      <w:r>
        <w:rPr>
          <w:rFonts w:ascii="Times New Roman"/>
          <w:b w:val="false"/>
          <w:i w:val="false"/>
          <w:color w:val="000000"/>
          <w:sz w:val="28"/>
        </w:rPr>
        <w:t>(өндіріс объектісінің атауы, қызмет түрі) _________________________________________________________________________ сою</w:t>
      </w:r>
      <w:r>
        <w:br/>
      </w:r>
      <w:r>
        <w:rPr>
          <w:rFonts w:ascii="Times New Roman"/>
          <w:b w:val="false"/>
          <w:i w:val="false"/>
          <w:color w:val="000000"/>
          <w:sz w:val="28"/>
        </w:rPr>
        <w:t>
      </w:t>
      </w:r>
      <w:r>
        <w:rPr>
          <w:rFonts w:ascii="Times New Roman"/>
          <w:b w:val="false"/>
          <w:i w:val="false"/>
          <w:color w:val="000000"/>
          <w:sz w:val="28"/>
        </w:rPr>
        <w:t>алаңының есептік нөмірін қайта ресімдеуіңізді, растауыңызды (керектісінің астын сызу</w:t>
      </w:r>
      <w:r>
        <w:br/>
      </w:r>
      <w:r>
        <w:rPr>
          <w:rFonts w:ascii="Times New Roman"/>
          <w:b w:val="false"/>
          <w:i w:val="false"/>
          <w:color w:val="000000"/>
          <w:sz w:val="28"/>
        </w:rPr>
        <w:t>
      </w:t>
      </w:r>
      <w:r>
        <w:rPr>
          <w:rFonts w:ascii="Times New Roman"/>
          <w:b w:val="false"/>
          <w:i w:val="false"/>
          <w:color w:val="000000"/>
          <w:sz w:val="28"/>
        </w:rPr>
        <w:t>қажет) сұраймын.</w:t>
      </w:r>
      <w:r>
        <w:br/>
      </w:r>
      <w:r>
        <w:rPr>
          <w:rFonts w:ascii="Times New Roman"/>
          <w:b w:val="false"/>
          <w:i w:val="false"/>
          <w:color w:val="000000"/>
          <w:sz w:val="28"/>
        </w:rPr>
        <w:t>
      </w:t>
      </w:r>
      <w:r>
        <w:rPr>
          <w:rFonts w:ascii="Times New Roman"/>
          <w:b w:val="false"/>
          <w:i w:val="false"/>
          <w:color w:val="000000"/>
          <w:sz w:val="28"/>
        </w:rPr>
        <w:t>________________________________________________ мекенжайы бойынша орналасқан.</w:t>
      </w:r>
      <w:r>
        <w:br/>
      </w:r>
      <w:r>
        <w:rPr>
          <w:rFonts w:ascii="Times New Roman"/>
          <w:b w:val="false"/>
          <w:i w:val="false"/>
          <w:color w:val="000000"/>
          <w:sz w:val="28"/>
        </w:rPr>
        <w:t>Ветеринариялық-санитариялық қорытындының нөмірі және берілген күні ______________</w:t>
      </w:r>
      <w:r>
        <w:br/>
      </w:r>
      <w:r>
        <w:rPr>
          <w:rFonts w:ascii="Times New Roman"/>
          <w:b w:val="false"/>
          <w:i w:val="false"/>
          <w:color w:val="000000"/>
          <w:sz w:val="28"/>
        </w:rPr>
        <w:t>
      </w:t>
      </w:r>
      <w:r>
        <w:rPr>
          <w:rFonts w:ascii="Times New Roman"/>
          <w:b w:val="false"/>
          <w:i w:val="false"/>
          <w:color w:val="000000"/>
          <w:sz w:val="28"/>
        </w:rPr>
        <w:t>Бұрын берілген есептік нөмірдің нөмірі ___________________________________________</w:t>
      </w:r>
      <w:r>
        <w:br/>
      </w:r>
      <w:r>
        <w:rPr>
          <w:rFonts w:ascii="Times New Roman"/>
          <w:b w:val="false"/>
          <w:i w:val="false"/>
          <w:color w:val="000000"/>
          <w:sz w:val="28"/>
        </w:rPr>
        <w:t>Мынадай құжаттарды қоса беремін: ______________________________________________</w:t>
      </w:r>
      <w:r>
        <w:br/>
      </w:r>
      <w:r>
        <w:rPr>
          <w:rFonts w:ascii="Times New Roman"/>
          <w:b w:val="false"/>
          <w:i w:val="false"/>
          <w:color w:val="000000"/>
          <w:sz w:val="28"/>
        </w:rPr>
        <w:t>Байланыс телефоны ________________________ E-mail _____________________________</w:t>
      </w:r>
      <w:r>
        <w:br/>
      </w:r>
      <w:r>
        <w:rPr>
          <w:rFonts w:ascii="Times New Roman"/>
          <w:b w:val="false"/>
          <w:i w:val="false"/>
          <w:color w:val="000000"/>
          <w:sz w:val="28"/>
        </w:rPr>
        <w:t>__________________________________________________ 20__ жылғы ________________</w:t>
      </w:r>
      <w:r>
        <w:br/>
      </w:r>
      <w:r>
        <w:rPr>
          <w:rFonts w:ascii="Times New Roman"/>
          <w:b w:val="false"/>
          <w:i w:val="false"/>
          <w:color w:val="000000"/>
          <w:sz w:val="28"/>
        </w:rPr>
        <w:t>(өтініш берушінің тегі, аты, әкесінің аты (бар болса), қолы)</w:t>
      </w:r>
      <w:r>
        <w:br/>
      </w:r>
      <w:r>
        <w:rPr>
          <w:rFonts w:ascii="Times New Roman"/>
          <w:b w:val="false"/>
          <w:i w:val="false"/>
          <w:color w:val="000000"/>
          <w:sz w:val="28"/>
        </w:rPr>
        <w:t>
      </w:t>
      </w:r>
      <w:r>
        <w:rPr>
          <w:rFonts w:ascii="Times New Roman"/>
          <w:b w:val="false"/>
          <w:i w:val="false"/>
          <w:color w:val="000000"/>
          <w:sz w:val="28"/>
        </w:rPr>
        <w:t>Қосымша: _____ парақ __________ 1 данада</w:t>
      </w:r>
      <w:r>
        <w:br/>
      </w:r>
      <w:r>
        <w:rPr>
          <w:rFonts w:ascii="Times New Roman"/>
          <w:b w:val="false"/>
          <w:i w:val="false"/>
          <w:color w:val="000000"/>
          <w:sz w:val="28"/>
        </w:rPr>
        <w:t>
      </w:t>
      </w:r>
      <w:r>
        <w:rPr>
          <w:rFonts w:ascii="Times New Roman"/>
          <w:b w:val="false"/>
          <w:i w:val="false"/>
          <w:color w:val="000000"/>
          <w:sz w:val="28"/>
        </w:rPr>
        <w:t>ескертпе: *"Қазақстан Республикасының кейбір заңнамалық актілеріне заңды тұлғаларды мемлекеттік тіркеу және филиалдар мен өкілдіктерді есептік тіркеу мәселелері бойынша өзгерістер мен толықтырулар енгізу туралы" 2012 жылғы 24 желтоқсандағы Қазақстан Республикасының Заңы күшіне енгенге дейін берілген заңды тұлғаны (филиалды, өкілдікті) мемлекеттік (есептік) тіркеу (қайта тіркеу) туралы куәлік, заңды тұлға қызметін тоқтатқанға дейін жарамды болып табылады.</w:t>
      </w:r>
      <w:r>
        <w:br/>
      </w:r>
      <w:r>
        <w:rPr>
          <w:rFonts w:ascii="Times New Roman"/>
          <w:b w:val="false"/>
          <w:i w:val="false"/>
          <w:color w:val="000000"/>
          <w:sz w:val="28"/>
        </w:rPr>
        <w:t>
      </w:t>
      </w:r>
      <w:r>
        <w:rPr>
          <w:rFonts w:ascii="Times New Roman"/>
          <w:b w:val="false"/>
          <w:i w:val="false"/>
          <w:color w:val="000000"/>
          <w:sz w:val="28"/>
        </w:rPr>
        <w:t>Ақпараттық жүйелердегі заңмен қорғалатын құпияны құрайтын мәліметтерді пайдалануға келісемін. Ұсынылып отырған мәліметтердің шынайылығын растаймын.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"Жануарларды өсіруді, жануарларды союға дайындауды (союды), сақтауды, өңдеуді және сатуды жүзеге асыратын өндіріс объектілеріне, сондай-ақ ветеринариялық препараттарды, жем және жемазық қоспаларын өндіру, сақтау және сату бойынша өндіріс объектілеріне тіркеу нөмірлерін беру" мемлекеттік көрсетілетін қызмет регламентіне 4-қосымша</w:t>
            </w:r>
          </w:p>
        </w:tc>
      </w:tr>
    </w:tbl>
    <w:bookmarkStart w:name="z363" w:id="48"/>
    <w:p>
      <w:pPr>
        <w:spacing w:after="0"/>
        <w:ind w:left="0"/>
        <w:jc w:val="left"/>
      </w:pPr>
      <w:r>
        <w:rPr>
          <w:rFonts w:ascii="Times New Roman"/>
          <w:b/>
          <w:i w:val="false"/>
          <w:color w:val="000000"/>
        </w:rPr>
        <w:t xml:space="preserve">  "Жануарларды өсіруді, жануарларды союға дайындауды (союды), сақтауды, өңдеуді және сатуды жүзеге асыратын өндіріс объектілеріне, сондай-ақ ветеринариялық препараттарды, жем және жемазық қоспаларын өндіру, сақтау және сату бойынша өндіріс объектілеріне тіркеу нөмірлерін беру" мемлекеттік қызметті көрсетудің бизнес-процестерінің анықтамалығы</w:t>
      </w:r>
    </w:p>
    <w:bookmarkEnd w:id="48"/>
    <w:p>
      <w:pPr>
        <w:spacing w:after="0"/>
        <w:ind w:left="0"/>
        <w:jc w:val="left"/>
      </w:pPr>
      <w:r>
        <w:rPr>
          <w:rFonts w:ascii="Times New Roman"/>
          <w:b w:val="false"/>
          <w:i w:val="false"/>
          <w:color w:val="000000"/>
          <w:sz w:val="28"/>
        </w:rPr>
        <w:t>      </w:t>
      </w:r>
      <w:r>
        <w:rPr>
          <w:rFonts w:ascii="Times New Roman"/>
          <w:b w:val="false"/>
          <w:i w:val="false"/>
          <w:color w:val="000000"/>
          <w:sz w:val="28"/>
        </w:rPr>
        <w:t>а) көрсетілетін қызметті берушінің кеңсесі:</w:t>
      </w:r>
      <w:r>
        <w:br/>
      </w:r>
      <w:r>
        <w:rPr>
          <w:rFonts w:ascii="Times New Roman"/>
          <w:b w:val="false"/>
          <w:i w:val="false"/>
          <w:color w:val="000000"/>
          <w:sz w:val="28"/>
        </w:rPr>
        <w:t>
      </w:t>
      </w:r>
    </w:p>
    <w:p>
      <w:pPr>
        <w:spacing w:after="0"/>
        <w:ind w:left="0"/>
        <w:jc w:val="both"/>
      </w:pPr>
      <w:r>
        <w:drawing>
          <wp:inline distT="0" distB="0" distL="0" distR="0">
            <wp:extent cx="78105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б) порталда:</w:t>
      </w:r>
      <w:r>
        <w:br/>
      </w:r>
      <w:r>
        <w:rPr>
          <w:rFonts w:ascii="Times New Roman"/>
          <w:b w:val="false"/>
          <w:i w:val="false"/>
          <w:color w:val="000000"/>
          <w:sz w:val="28"/>
        </w:rPr>
        <w:t>
      </w:t>
      </w:r>
    </w:p>
    <w:p>
      <w:pPr>
        <w:spacing w:after="0"/>
        <w:ind w:left="0"/>
        <w:jc w:val="both"/>
      </w:pPr>
      <w:r>
        <w:drawing>
          <wp:inline distT="0" distB="0" distL="0" distR="0">
            <wp:extent cx="7810500" cy="579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79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drawing>
          <wp:inline distT="0" distB="0" distL="0" distR="0">
            <wp:extent cx="7810500" cy="528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28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Шартты белгілер</w:t>
      </w:r>
      <w:r>
        <w:br/>
      </w:r>
      <w:r>
        <w:rPr>
          <w:rFonts w:ascii="Times New Roman"/>
          <w:b w:val="false"/>
          <w:i w:val="false"/>
          <w:color w:val="000000"/>
          <w:sz w:val="28"/>
        </w:rPr>
        <w:t>
      </w:t>
      </w:r>
    </w:p>
    <w:p>
      <w:pPr>
        <w:spacing w:after="0"/>
        <w:ind w:left="0"/>
        <w:jc w:val="both"/>
      </w:pPr>
      <w:r>
        <w:drawing>
          <wp:inline distT="0" distB="0" distL="0" distR="0">
            <wp:extent cx="7200900" cy="209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200900" cy="209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 2015 жылғы 23 қазандағы № 423 қаулысымен бекітілген</w:t>
            </w:r>
          </w:p>
        </w:tc>
      </w:tr>
    </w:tbl>
    <w:bookmarkStart w:name="z372" w:id="49"/>
    <w:p>
      <w:pPr>
        <w:spacing w:after="0"/>
        <w:ind w:left="0"/>
        <w:jc w:val="left"/>
      </w:pPr>
      <w:r>
        <w:rPr>
          <w:rFonts w:ascii="Times New Roman"/>
          <w:b/>
          <w:i w:val="false"/>
          <w:color w:val="000000"/>
        </w:rPr>
        <w:t xml:space="preserve">  "Ветеринария саласындағы қызметпен айналысуға лицензия беру" мемлекеттік көрсетілетін қызмет регламенті</w:t>
      </w:r>
    </w:p>
    <w:bookmarkEnd w:id="49"/>
    <w:bookmarkStart w:name="z373" w:id="50"/>
    <w:p>
      <w:pPr>
        <w:spacing w:after="0"/>
        <w:ind w:left="0"/>
        <w:jc w:val="left"/>
      </w:pPr>
      <w:r>
        <w:rPr>
          <w:rFonts w:ascii="Times New Roman"/>
          <w:b/>
          <w:i w:val="false"/>
          <w:color w:val="000000"/>
        </w:rPr>
        <w:t xml:space="preserve"> 1. Жалпы ережелер</w:t>
      </w:r>
    </w:p>
    <w:bookmarkEnd w:id="50"/>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"Ветеринария саласындағы қызметпен айналысуға лицензия беру" мемлекеттік көрсетілетін қызмет регламенті (бұдан әрі – регламент) "Ветеринария саласындағы мемлекеттік көрсетілетін қызметтер стандарттарын бекіту туралы" Қазақстан Республикасы Ауыл шаруашылығы министрінің 2015 жылғы 06 мамырдағы № 7-1/418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11959 болып тіркелген) бекітілген "Ветеринария саласындағы қызметпен айналысуға лицензия беру" мемлекеттік көрсетілетін қызмет стандартына (бұдан әрі – стандарт) сәйкес әзірленді.</w:t>
      </w:r>
      <w:r>
        <w:br/>
      </w:r>
      <w:r>
        <w:rPr>
          <w:rFonts w:ascii="Times New Roman"/>
          <w:b w:val="false"/>
          <w:i w:val="false"/>
          <w:color w:val="000000"/>
          <w:sz w:val="28"/>
        </w:rPr>
        <w:t>
      </w:t>
      </w:r>
      <w:r>
        <w:rPr>
          <w:rFonts w:ascii="Times New Roman"/>
          <w:b w:val="false"/>
          <w:i w:val="false"/>
          <w:color w:val="000000"/>
          <w:sz w:val="28"/>
        </w:rPr>
        <w:t>"Ветеринария саласындағы қызметпен айналысуға лицензия беру" мемлекеттік қызметін:</w:t>
      </w:r>
      <w:r>
        <w:br/>
      </w:r>
      <w:r>
        <w:rPr>
          <w:rFonts w:ascii="Times New Roman"/>
          <w:b w:val="false"/>
          <w:i w:val="false"/>
          <w:color w:val="000000"/>
          <w:sz w:val="28"/>
        </w:rPr>
        <w:t>
      </w:t>
      </w:r>
      <w:r>
        <w:rPr>
          <w:rFonts w:ascii="Times New Roman"/>
          <w:b w:val="false"/>
          <w:i w:val="false"/>
          <w:color w:val="000000"/>
          <w:sz w:val="28"/>
        </w:rPr>
        <w:t>1) ветеринариялық мақсаттағы ветеринариялық препараттарды өндіру жөніндегі қызметпен айналысуға лицензия беруді – Қазақстан Республикасы Ауыл шаруашылығы министрлігінің Ветеринариялық бақылау және қадағалау комитеті (бұдан әрі – көрсетілетін қызметті беруші);</w:t>
      </w:r>
      <w:r>
        <w:br/>
      </w:r>
      <w:r>
        <w:rPr>
          <w:rFonts w:ascii="Times New Roman"/>
          <w:b w:val="false"/>
          <w:i w:val="false"/>
          <w:color w:val="000000"/>
          <w:sz w:val="28"/>
        </w:rPr>
        <w:t>
      </w:t>
      </w:r>
      <w:r>
        <w:rPr>
          <w:rFonts w:ascii="Times New Roman"/>
          <w:b w:val="false"/>
          <w:i w:val="false"/>
          <w:color w:val="000000"/>
          <w:sz w:val="28"/>
        </w:rPr>
        <w:t xml:space="preserve">2) жануарлардан алынатын өнімдер мен шикізатқа ветеринариялық-санитариялық сараптама жүргізу жөніндегі қызметпен айналысуға лицензия беруді –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облыстың жергілікті атқарушы органы (бұдан әрі – көрсетілетін қызметті беруші) көрсетеді.</w:t>
      </w:r>
      <w:r>
        <w:br/>
      </w:r>
      <w:r>
        <w:rPr>
          <w:rFonts w:ascii="Times New Roman"/>
          <w:b w:val="false"/>
          <w:i w:val="false"/>
          <w:color w:val="000000"/>
          <w:sz w:val="28"/>
        </w:rPr>
        <w:t>
      </w:t>
      </w:r>
      <w:r>
        <w:rPr>
          <w:rFonts w:ascii="Times New Roman"/>
          <w:b w:val="false"/>
          <w:i w:val="false"/>
          <w:color w:val="000000"/>
          <w:sz w:val="28"/>
        </w:rPr>
        <w:t>Өтінішті қабылдау және мемлекеттік қызметті көрсету нәтижесін беру:</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w:t>
      </w:r>
      <w:r>
        <w:rPr>
          <w:rFonts w:ascii="Times New Roman"/>
          <w:b w:val="false"/>
          <w:i w:val="false"/>
          <w:color w:val="000000"/>
          <w:sz w:val="28"/>
        </w:rPr>
        <w:t>2) "электрондық үкіметтің" www.egov.kz, www.elicense.kz веб-порталы (бұдан әрі – портал) арқылы жүзеге асырылады.</w:t>
      </w:r>
      <w:r>
        <w:br/>
      </w:r>
      <w:r>
        <w:rPr>
          <w:rFonts w:ascii="Times New Roman"/>
          <w:b w:val="false"/>
          <w:i w:val="false"/>
          <w:color w:val="000000"/>
          <w:sz w:val="28"/>
        </w:rPr>
        <w:t>
      </w:t>
      </w:r>
      <w:r>
        <w:rPr>
          <w:rFonts w:ascii="Times New Roman"/>
          <w:b w:val="false"/>
          <w:i w:val="false"/>
          <w:color w:val="000000"/>
          <w:sz w:val="28"/>
        </w:rPr>
        <w:t>2. Мемлекеттік қызметті көрсету нысаны - электрондық (ішінара автоматтандырылған) және (немесе) қағаз түрінде.</w:t>
      </w:r>
      <w:r>
        <w:br/>
      </w:r>
      <w:r>
        <w:rPr>
          <w:rFonts w:ascii="Times New Roman"/>
          <w:b w:val="false"/>
          <w:i w:val="false"/>
          <w:color w:val="000000"/>
          <w:sz w:val="28"/>
        </w:rPr>
        <w:t>
      </w:t>
      </w:r>
      <w:r>
        <w:rPr>
          <w:rFonts w:ascii="Times New Roman"/>
          <w:b w:val="false"/>
          <w:i w:val="false"/>
          <w:color w:val="000000"/>
          <w:sz w:val="28"/>
        </w:rPr>
        <w:t>3. Мемлекеттік қызметті көрсету нәтижесі – ветеринария саласындағы қызметпен айналысуға лицензия және (немесе) лицензияға қосымша, оны қайта ресімдеу, лицензияның және (немесе) лицензияға қосымшаның телнұсқасы не мемлекеттік көрсетілетін қызмет стандартының 10-тармағында көзделген жағдайларда және негіздер бойынша мемлекеттік қызметті көрсетуден бас тарту туралы дәлелді жауап.</w:t>
      </w:r>
      <w:r>
        <w:br/>
      </w:r>
      <w:r>
        <w:rPr>
          <w:rFonts w:ascii="Times New Roman"/>
          <w:b w:val="false"/>
          <w:i w:val="false"/>
          <w:color w:val="000000"/>
          <w:sz w:val="28"/>
        </w:rPr>
        <w:t>
      </w:t>
      </w:r>
      <w:r>
        <w:rPr>
          <w:rFonts w:ascii="Times New Roman"/>
          <w:b w:val="false"/>
          <w:i w:val="false"/>
          <w:color w:val="000000"/>
          <w:sz w:val="28"/>
        </w:rPr>
        <w:t>Мемлекеттік қызметті көрсету нәтижесін ұсыну нысаны: электрондық түрде.</w:t>
      </w:r>
      <w:r>
        <w:br/>
      </w:r>
      <w:r>
        <w:rPr>
          <w:rFonts w:ascii="Times New Roman"/>
          <w:b w:val="false"/>
          <w:i w:val="false"/>
          <w:color w:val="000000"/>
          <w:sz w:val="28"/>
        </w:rPr>
        <w:t>
      </w:t>
      </w:r>
      <w:r>
        <w:rPr>
          <w:rFonts w:ascii="Times New Roman"/>
          <w:b w:val="false"/>
          <w:i w:val="false"/>
          <w:color w:val="000000"/>
          <w:sz w:val="28"/>
        </w:rPr>
        <w:t>Көрсетілетін қызметті алушы көрсетілетін қызметті берушіге жүгінген жағдайда, мемлекеттік қызметті көрсету нәтижесі электрондық нысанда ресімделіп, басып шығарылады, көрсетілетін қызметті беруші басшысының қолы қойылып, мөрмен куәландырылады.</w:t>
      </w:r>
      <w:r>
        <w:br/>
      </w:r>
      <w:r>
        <w:rPr>
          <w:rFonts w:ascii="Times New Roman"/>
          <w:b w:val="false"/>
          <w:i w:val="false"/>
          <w:color w:val="000000"/>
          <w:sz w:val="28"/>
        </w:rPr>
        <w:t>
      </w:t>
      </w:r>
      <w:r>
        <w:rPr>
          <w:rFonts w:ascii="Times New Roman"/>
          <w:b w:val="false"/>
          <w:i w:val="false"/>
          <w:color w:val="000000"/>
          <w:sz w:val="28"/>
        </w:rPr>
        <w:t>Көрсетілетін қызметті алушы портал арқылы жүгінген кезде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куәландырылған электрондық құжат нысанында жолданады.</w:t>
      </w:r>
      <w:r>
        <w:br/>
      </w:r>
      <w:r>
        <w:rPr>
          <w:rFonts w:ascii="Times New Roman"/>
          <w:b w:val="false"/>
          <w:i w:val="false"/>
          <w:color w:val="000000"/>
          <w:sz w:val="28"/>
        </w:rPr>
        <w:t>
      </w:t>
      </w:r>
      <w:r>
        <w:rPr>
          <w:rFonts w:ascii="Times New Roman"/>
          <w:b w:val="false"/>
          <w:i w:val="false"/>
          <w:color w:val="000000"/>
          <w:sz w:val="28"/>
        </w:rPr>
        <w:t>4. Мемлекеттік қызмет жеке және заңды тұлғаларға (бұдан әрі – көрсетілетін қызметті алушы) ақылы негізде көрсетіледі. Мемлекеттік қызметті көрсету кезінде көрсетілетін қызметті алушы "Салық және бюджетке төленетін басқа да міндетті төлемдер туралы" Қазақстан Республикасының кодексіне (Салық кодексі) сәйкес ветеринария саласындағы қызметпен айналысу құқығы үшін лицензиялық алымды орналасқан жері бойынша бюджетке төлейді:</w:t>
      </w:r>
      <w:r>
        <w:br/>
      </w:r>
      <w:r>
        <w:rPr>
          <w:rFonts w:ascii="Times New Roman"/>
          <w:b w:val="false"/>
          <w:i w:val="false"/>
          <w:color w:val="000000"/>
          <w:sz w:val="28"/>
        </w:rPr>
        <w:t>
      </w:t>
      </w:r>
      <w:r>
        <w:rPr>
          <w:rFonts w:ascii="Times New Roman"/>
          <w:b w:val="false"/>
          <w:i w:val="false"/>
          <w:color w:val="000000"/>
          <w:sz w:val="28"/>
        </w:rPr>
        <w:t>1) осы қызмет түрімен айналысу құқығына лицензия берген кезде лицензиялық алым 6 (алты) айлық есептік көрсеткішті (бұдан әрі – АЕК) құрайды;</w:t>
      </w:r>
      <w:r>
        <w:br/>
      </w:r>
      <w:r>
        <w:rPr>
          <w:rFonts w:ascii="Times New Roman"/>
          <w:b w:val="false"/>
          <w:i w:val="false"/>
          <w:color w:val="000000"/>
          <w:sz w:val="28"/>
        </w:rPr>
        <w:t>
      </w:t>
      </w:r>
      <w:r>
        <w:rPr>
          <w:rFonts w:ascii="Times New Roman"/>
          <w:b w:val="false"/>
          <w:i w:val="false"/>
          <w:color w:val="000000"/>
          <w:sz w:val="28"/>
        </w:rPr>
        <w:t>2) лицензияны қайта ресімдеу үшін лицензиялық алым лицензия берген кездегі мөлшерлеменің 10 (он) %-ын құрайды, бірақ 4 (төрт) АЕК-тен аспайды;</w:t>
      </w:r>
      <w:r>
        <w:br/>
      </w:r>
      <w:r>
        <w:rPr>
          <w:rFonts w:ascii="Times New Roman"/>
          <w:b w:val="false"/>
          <w:i w:val="false"/>
          <w:color w:val="000000"/>
          <w:sz w:val="28"/>
        </w:rPr>
        <w:t>
      </w:t>
      </w:r>
      <w:r>
        <w:rPr>
          <w:rFonts w:ascii="Times New Roman"/>
          <w:b w:val="false"/>
          <w:i w:val="false"/>
          <w:color w:val="000000"/>
          <w:sz w:val="28"/>
        </w:rPr>
        <w:t>3) лицензияның телнұсқасын беру үшін лицензиялық алым лицензия берген кездегі мөлшерлеменің 100 (жүз) %-ын құрайды.</w:t>
      </w:r>
      <w:r>
        <w:br/>
      </w:r>
      <w:r>
        <w:rPr>
          <w:rFonts w:ascii="Times New Roman"/>
          <w:b w:val="false"/>
          <w:i w:val="false"/>
          <w:color w:val="000000"/>
          <w:sz w:val="28"/>
        </w:rPr>
        <w:t>
      </w:t>
      </w:r>
      <w:r>
        <w:rPr>
          <w:rFonts w:ascii="Times New Roman"/>
          <w:b w:val="false"/>
          <w:i w:val="false"/>
          <w:color w:val="000000"/>
          <w:sz w:val="28"/>
        </w:rPr>
        <w:t>Лицензиялық алымды төлеу екінші деңгейдегі банктер және банк операцияларының жекелеген түрлерін жүзеге асыратын ұйымдар арқылы қолма-қол және қолма-қол ақшасыз нысанда жүзеге асырылады.</w:t>
      </w:r>
      <w:r>
        <w:br/>
      </w:r>
      <w:r>
        <w:rPr>
          <w:rFonts w:ascii="Times New Roman"/>
          <w:b w:val="false"/>
          <w:i w:val="false"/>
          <w:color w:val="000000"/>
          <w:sz w:val="28"/>
        </w:rPr>
        <w:t>
      </w:t>
      </w:r>
      <w:r>
        <w:rPr>
          <w:rFonts w:ascii="Times New Roman"/>
          <w:b w:val="false"/>
          <w:i w:val="false"/>
          <w:color w:val="000000"/>
          <w:sz w:val="28"/>
        </w:rPr>
        <w:t>Мемлекеттік көрсетілетін қызметті алуға электрондық сұрау салуды портал арқылы берген жағдайда, төлем "электрондық үкіметтің" төлем шлюзі (бұдан әрі – ЭҮТШ) немесе екінші деңгейдегі банктер арқылы жүзеге асырылуы мүмкін.</w:t>
      </w:r>
      <w:r>
        <w:br/>
      </w:r>
      <w:r>
        <w:rPr>
          <w:rFonts w:ascii="Times New Roman"/>
          <w:b w:val="false"/>
          <w:i w:val="false"/>
          <w:color w:val="000000"/>
          <w:sz w:val="28"/>
        </w:rPr>
        <w:t>
</w:t>
      </w:r>
    </w:p>
    <w:bookmarkStart w:name="z392" w:id="51"/>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іс-қимылдары тәртібін сипаттау</w:t>
      </w:r>
    </w:p>
    <w:bookmarkEnd w:id="51"/>
    <w:p>
      <w:pPr>
        <w:spacing w:after="0"/>
        <w:ind w:left="0"/>
        <w:jc w:val="left"/>
      </w:pPr>
      <w:r>
        <w:rPr>
          <w:rFonts w:ascii="Times New Roman"/>
          <w:b w:val="false"/>
          <w:i w:val="false"/>
          <w:color w:val="000000"/>
          <w:sz w:val="28"/>
        </w:rPr>
        <w:t>      </w:t>
      </w:r>
      <w:r>
        <w:rPr>
          <w:rFonts w:ascii="Times New Roman"/>
          <w:b w:val="false"/>
          <w:i w:val="false"/>
          <w:color w:val="000000"/>
          <w:sz w:val="28"/>
        </w:rPr>
        <w:t>5. Көрсетілетін қызметті алушы (не оның сенімхат бойынша өкілі) жүгінген кезде мемлекеттік қызметті көрсету бойынша рәсімді (іс-қимылды) бастау үшін негіздеме мыналар болып табылады:</w:t>
      </w:r>
      <w:r>
        <w:br/>
      </w:r>
      <w:r>
        <w:rPr>
          <w:rFonts w:ascii="Times New Roman"/>
          <w:b w:val="false"/>
          <w:i w:val="false"/>
          <w:color w:val="000000"/>
          <w:sz w:val="28"/>
        </w:rPr>
        <w:t>
      </w:t>
      </w:r>
      <w:r>
        <w:rPr>
          <w:rFonts w:ascii="Times New Roman"/>
          <w:b w:val="false"/>
          <w:i w:val="false"/>
          <w:color w:val="000000"/>
          <w:sz w:val="28"/>
        </w:rPr>
        <w:t>лицензия алу үшін көрсетілетін қызметті берушіге:</w:t>
      </w:r>
      <w:r>
        <w:br/>
      </w:r>
      <w:r>
        <w:rPr>
          <w:rFonts w:ascii="Times New Roman"/>
          <w:b w:val="false"/>
          <w:i w:val="false"/>
          <w:color w:val="000000"/>
          <w:sz w:val="28"/>
        </w:rPr>
        <w:t>
      </w:t>
      </w:r>
      <w:r>
        <w:rPr>
          <w:rFonts w:ascii="Times New Roman"/>
          <w:b w:val="false"/>
          <w:i w:val="false"/>
          <w:color w:val="000000"/>
          <w:sz w:val="28"/>
        </w:rPr>
        <w:t xml:space="preserve">жеке тұлғаның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белгіленген нысан бойынша лицензияны және (немесе) лицензияға қосымшаны алуға арналған өтiнiші;</w:t>
      </w:r>
      <w:r>
        <w:br/>
      </w:r>
      <w:r>
        <w:rPr>
          <w:rFonts w:ascii="Times New Roman"/>
          <w:b w:val="false"/>
          <w:i w:val="false"/>
          <w:color w:val="000000"/>
          <w:sz w:val="28"/>
        </w:rPr>
        <w:t>
      </w:t>
      </w:r>
      <w:r>
        <w:rPr>
          <w:rFonts w:ascii="Times New Roman"/>
          <w:b w:val="false"/>
          <w:i w:val="false"/>
          <w:color w:val="000000"/>
          <w:sz w:val="28"/>
        </w:rPr>
        <w:t xml:space="preserve">заңды тұлғаның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белгіленген нысандағы лицензияны және (немесе) лицензияға қосымшаны алуға арналған өтiнiші;</w:t>
      </w:r>
      <w:r>
        <w:br/>
      </w:r>
      <w:r>
        <w:rPr>
          <w:rFonts w:ascii="Times New Roman"/>
          <w:b w:val="false"/>
          <w:i w:val="false"/>
          <w:color w:val="000000"/>
          <w:sz w:val="28"/>
        </w:rPr>
        <w:t>
      </w:t>
      </w:r>
      <w:r>
        <w:rPr>
          <w:rFonts w:ascii="Times New Roman"/>
          <w:b w:val="false"/>
          <w:i w:val="false"/>
          <w:color w:val="000000"/>
          <w:sz w:val="28"/>
        </w:rPr>
        <w:t>заңды тұлға үшін – заңды тұлғаны мемлекеттік тіркеу (қайта тіркеу) туралы анықтама немесе куәлік (сәйкестендіру үшін);</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және өкілдің өкілеттігін растайтын құжат (сәйкестендіру үшін);</w:t>
      </w:r>
      <w:r>
        <w:br/>
      </w:r>
      <w:r>
        <w:rPr>
          <w:rFonts w:ascii="Times New Roman"/>
          <w:b w:val="false"/>
          <w:i w:val="false"/>
          <w:color w:val="000000"/>
          <w:sz w:val="28"/>
        </w:rPr>
        <w:t>
      </w:t>
      </w:r>
      <w:r>
        <w:rPr>
          <w:rFonts w:ascii="Times New Roman"/>
          <w:b w:val="false"/>
          <w:i w:val="false"/>
          <w:color w:val="000000"/>
          <w:sz w:val="28"/>
        </w:rPr>
        <w:t>дара кәсіпкер ретінде көрсетілетін кызметті алушыны мемлекеттік тіркеу туралы куәлік (сәйкестендіру үшін);</w:t>
      </w:r>
      <w:r>
        <w:br/>
      </w:r>
      <w:r>
        <w:rPr>
          <w:rFonts w:ascii="Times New Roman"/>
          <w:b w:val="false"/>
          <w:i w:val="false"/>
          <w:color w:val="000000"/>
          <w:sz w:val="28"/>
        </w:rPr>
        <w:t>
      </w:t>
      </w:r>
      <w:r>
        <w:rPr>
          <w:rFonts w:ascii="Times New Roman"/>
          <w:b w:val="false"/>
          <w:i w:val="false"/>
          <w:color w:val="000000"/>
          <w:sz w:val="28"/>
        </w:rPr>
        <w:t>ветеринария саласындағы қызметпен айналысу құқығына лицензиялық алымның бюджетке төленгенін растайтын құжат;</w:t>
      </w:r>
      <w:r>
        <w:br/>
      </w:r>
      <w:r>
        <w:rPr>
          <w:rFonts w:ascii="Times New Roman"/>
          <w:b w:val="false"/>
          <w:i w:val="false"/>
          <w:color w:val="000000"/>
          <w:sz w:val="28"/>
        </w:rPr>
        <w:t>
      </w:t>
      </w:r>
      <w:r>
        <w:rPr>
          <w:rFonts w:ascii="Times New Roman"/>
          <w:b w:val="false"/>
          <w:i w:val="false"/>
          <w:color w:val="000000"/>
          <w:sz w:val="28"/>
        </w:rPr>
        <w:t>жалға алу шартының құқығында тиісті үй-жайларының бар екендігін растайтын құқық белгілеуші құжаттың көшірмесі;</w:t>
      </w:r>
      <w:r>
        <w:br/>
      </w:r>
      <w:r>
        <w:rPr>
          <w:rFonts w:ascii="Times New Roman"/>
          <w:b w:val="false"/>
          <w:i w:val="false"/>
          <w:color w:val="000000"/>
          <w:sz w:val="28"/>
        </w:rPr>
        <w:t>
      </w:t>
      </w:r>
      <w:r>
        <w:rPr>
          <w:rFonts w:ascii="Times New Roman"/>
          <w:b w:val="false"/>
          <w:i w:val="false"/>
          <w:color w:val="000000"/>
          <w:sz w:val="28"/>
        </w:rPr>
        <w:t xml:space="preserve">осы регаментке </w:t>
      </w:r>
      <w:r>
        <w:rPr>
          <w:rFonts w:ascii="Times New Roman"/>
          <w:b w:val="false"/>
          <w:i w:val="false"/>
          <w:color w:val="000000"/>
          <w:sz w:val="28"/>
        </w:rPr>
        <w:t>4-қосымшаға</w:t>
      </w:r>
      <w:r>
        <w:rPr>
          <w:rFonts w:ascii="Times New Roman"/>
          <w:b w:val="false"/>
          <w:i w:val="false"/>
          <w:color w:val="000000"/>
          <w:sz w:val="28"/>
        </w:rPr>
        <w:t xml:space="preserve"> сәйкес ветеринария саласындағы ветеринариялық мақсаттағы препараттарды өндіру жөніндегі қызметті жүзеге асыруға арналған мәліметтер нысаны;</w:t>
      </w:r>
      <w:r>
        <w:br/>
      </w:r>
      <w:r>
        <w:rPr>
          <w:rFonts w:ascii="Times New Roman"/>
          <w:b w:val="false"/>
          <w:i w:val="false"/>
          <w:color w:val="000000"/>
          <w:sz w:val="28"/>
        </w:rPr>
        <w:t>
      </w:t>
      </w:r>
      <w:r>
        <w:rPr>
          <w:rFonts w:ascii="Times New Roman"/>
          <w:b w:val="false"/>
          <w:i w:val="false"/>
          <w:color w:val="000000"/>
          <w:sz w:val="28"/>
        </w:rPr>
        <w:t xml:space="preserve">осы регламентке </w:t>
      </w:r>
      <w:r>
        <w:rPr>
          <w:rFonts w:ascii="Times New Roman"/>
          <w:b w:val="false"/>
          <w:i w:val="false"/>
          <w:color w:val="000000"/>
          <w:sz w:val="28"/>
        </w:rPr>
        <w:t>5-қосымшаға</w:t>
      </w:r>
      <w:r>
        <w:rPr>
          <w:rFonts w:ascii="Times New Roman"/>
          <w:b w:val="false"/>
          <w:i w:val="false"/>
          <w:color w:val="000000"/>
          <w:sz w:val="28"/>
        </w:rPr>
        <w:t xml:space="preserve"> сәйкес ветеринария саласындағы жануарлардан алынатын өнімдер мен шикізатқа ветеринариялық-санитариялық сараптама жүргізу жөніндегі қызметті жүзеге асыруға арналған мәліметтер нысаны.</w:t>
      </w:r>
      <w:r>
        <w:br/>
      </w:r>
      <w:r>
        <w:rPr>
          <w:rFonts w:ascii="Times New Roman"/>
          <w:b w:val="false"/>
          <w:i w:val="false"/>
          <w:color w:val="000000"/>
          <w:sz w:val="28"/>
        </w:rPr>
        <w:t>
      </w:t>
      </w:r>
      <w:r>
        <w:rPr>
          <w:rFonts w:ascii="Times New Roman"/>
          <w:b w:val="false"/>
          <w:i w:val="false"/>
          <w:color w:val="000000"/>
          <w:sz w:val="28"/>
        </w:rPr>
        <w:t>Порталға:</w:t>
      </w:r>
      <w:r>
        <w:br/>
      </w:r>
      <w:r>
        <w:rPr>
          <w:rFonts w:ascii="Times New Roman"/>
          <w:b w:val="false"/>
          <w:i w:val="false"/>
          <w:color w:val="000000"/>
          <w:sz w:val="28"/>
        </w:rPr>
        <w:t>
      </w:t>
      </w:r>
      <w:r>
        <w:rPr>
          <w:rFonts w:ascii="Times New Roman"/>
          <w:b w:val="false"/>
          <w:i w:val="false"/>
          <w:color w:val="000000"/>
          <w:sz w:val="28"/>
        </w:rPr>
        <w:t>көрсетілетін қызметті алушының ЭЦҚ-сымен куәландырылған осы регламентке 2-қосымшаға сәйкес электрондық құжат нысанындағы жеке тұлғаның лицензияны және (немесе) лицензияға қосымшаны алуға арналған өтiнiші;</w:t>
      </w:r>
      <w:r>
        <w:br/>
      </w:r>
      <w:r>
        <w:rPr>
          <w:rFonts w:ascii="Times New Roman"/>
          <w:b w:val="false"/>
          <w:i w:val="false"/>
          <w:color w:val="000000"/>
          <w:sz w:val="28"/>
        </w:rPr>
        <w:t>
      </w:t>
      </w:r>
      <w:r>
        <w:rPr>
          <w:rFonts w:ascii="Times New Roman"/>
          <w:b w:val="false"/>
          <w:i w:val="false"/>
          <w:color w:val="000000"/>
          <w:sz w:val="28"/>
        </w:rPr>
        <w:t>көрсетілетін қызметті алушының ЭЦҚ-сымен куәландырылған осы регламентке 3-қосымшаға сәйкес электрондық құжат нысанындағы заңды тұлғаның лицензияны және (немесе) лицензияға қосымшаны алуға арналған өтiнiші;</w:t>
      </w:r>
      <w:r>
        <w:br/>
      </w:r>
      <w:r>
        <w:rPr>
          <w:rFonts w:ascii="Times New Roman"/>
          <w:b w:val="false"/>
          <w:i w:val="false"/>
          <w:color w:val="000000"/>
          <w:sz w:val="28"/>
        </w:rPr>
        <w:t>
      </w:t>
      </w:r>
      <w:r>
        <w:rPr>
          <w:rFonts w:ascii="Times New Roman"/>
          <w:b w:val="false"/>
          <w:i w:val="false"/>
          <w:color w:val="000000"/>
          <w:sz w:val="28"/>
        </w:rPr>
        <w:t>ЭҮТШ арқылы төлеу жағдайларын қоспағанда, ветеринария саласындағы қызметпен айналысу құқығына лицензиялық алымның бюджетке төленгенін растайтын құжаттың электрондық көшірмесі;</w:t>
      </w:r>
      <w:r>
        <w:br/>
      </w:r>
      <w:r>
        <w:rPr>
          <w:rFonts w:ascii="Times New Roman"/>
          <w:b w:val="false"/>
          <w:i w:val="false"/>
          <w:color w:val="000000"/>
          <w:sz w:val="28"/>
        </w:rPr>
        <w:t>
      </w:t>
      </w:r>
      <w:r>
        <w:rPr>
          <w:rFonts w:ascii="Times New Roman"/>
          <w:b w:val="false"/>
          <w:i w:val="false"/>
          <w:color w:val="000000"/>
          <w:sz w:val="28"/>
        </w:rPr>
        <w:t>жалға алу шартының құқығында тиісті үй-жайларының бар екендігін растайтын құқық белгілеуші құжаттың көшірмесі;</w:t>
      </w:r>
      <w:r>
        <w:br/>
      </w:r>
      <w:r>
        <w:rPr>
          <w:rFonts w:ascii="Times New Roman"/>
          <w:b w:val="false"/>
          <w:i w:val="false"/>
          <w:color w:val="000000"/>
          <w:sz w:val="28"/>
        </w:rPr>
        <w:t>
      </w:t>
      </w:r>
      <w:r>
        <w:rPr>
          <w:rFonts w:ascii="Times New Roman"/>
          <w:b w:val="false"/>
          <w:i w:val="false"/>
          <w:color w:val="000000"/>
          <w:sz w:val="28"/>
        </w:rPr>
        <w:t>осы регламентке 4-қосымшаға сәйкес ветеринария саласындағы ветеринариялық мақсаттағы препараттарды өндіру жөніндегі қызметті жүзеге асыруға арналған мәліметтер нысаны;</w:t>
      </w:r>
      <w:r>
        <w:br/>
      </w:r>
      <w:r>
        <w:rPr>
          <w:rFonts w:ascii="Times New Roman"/>
          <w:b w:val="false"/>
          <w:i w:val="false"/>
          <w:color w:val="000000"/>
          <w:sz w:val="28"/>
        </w:rPr>
        <w:t>
      </w:t>
      </w:r>
      <w:r>
        <w:rPr>
          <w:rFonts w:ascii="Times New Roman"/>
          <w:b w:val="false"/>
          <w:i w:val="false"/>
          <w:color w:val="000000"/>
          <w:sz w:val="28"/>
        </w:rPr>
        <w:t>осы регламентке 5-қосымшаға сәйкес ветеринария саласындағы жануарлардан алынатын өнімдер мен шикізатқа ветеринариялық-санитариялық сараптама жүргізу жөніндегі қызметті жүзеге асыруға арналған мәліметтер нысаны.</w:t>
      </w:r>
      <w:r>
        <w:br/>
      </w:r>
      <w:r>
        <w:rPr>
          <w:rFonts w:ascii="Times New Roman"/>
          <w:b w:val="false"/>
          <w:i w:val="false"/>
          <w:color w:val="000000"/>
          <w:sz w:val="28"/>
        </w:rPr>
        <w:t>
      </w:t>
      </w:r>
      <w:r>
        <w:rPr>
          <w:rFonts w:ascii="Times New Roman"/>
          <w:b w:val="false"/>
          <w:i w:val="false"/>
          <w:color w:val="000000"/>
          <w:sz w:val="28"/>
        </w:rPr>
        <w:t>Лицензиясы бар қызмет түрінің шеңберінде лицензияға қосымша алу үшін көрсетілетін қызметті берушіге:</w:t>
      </w:r>
      <w:r>
        <w:br/>
      </w:r>
      <w:r>
        <w:rPr>
          <w:rFonts w:ascii="Times New Roman"/>
          <w:b w:val="false"/>
          <w:i w:val="false"/>
          <w:color w:val="000000"/>
          <w:sz w:val="28"/>
        </w:rPr>
        <w:t>
      </w:t>
      </w:r>
      <w:r>
        <w:rPr>
          <w:rFonts w:ascii="Times New Roman"/>
          <w:b w:val="false"/>
          <w:i w:val="false"/>
          <w:color w:val="000000"/>
          <w:sz w:val="28"/>
        </w:rPr>
        <w:t>жеке тұлғаның осы регламентке 2-қосымшаға сәйкес белгіленген нысан бойынша лицензияны және (немесе) лицензияға қосымшаны алуға арналған өтiнiші;</w:t>
      </w:r>
      <w:r>
        <w:br/>
      </w:r>
      <w:r>
        <w:rPr>
          <w:rFonts w:ascii="Times New Roman"/>
          <w:b w:val="false"/>
          <w:i w:val="false"/>
          <w:color w:val="000000"/>
          <w:sz w:val="28"/>
        </w:rPr>
        <w:t>
      </w:t>
      </w:r>
      <w:r>
        <w:rPr>
          <w:rFonts w:ascii="Times New Roman"/>
          <w:b w:val="false"/>
          <w:i w:val="false"/>
          <w:color w:val="000000"/>
          <w:sz w:val="28"/>
        </w:rPr>
        <w:t>заңды тұлғаның осы регламентке 3-қосымшаға сәйкес белгіленген нысан бойынша лицензияны және (немесе) лицензияға қосымшаны алуға арналған өтiнiші;</w:t>
      </w:r>
      <w:r>
        <w:br/>
      </w:r>
      <w:r>
        <w:rPr>
          <w:rFonts w:ascii="Times New Roman"/>
          <w:b w:val="false"/>
          <w:i w:val="false"/>
          <w:color w:val="000000"/>
          <w:sz w:val="28"/>
        </w:rPr>
        <w:t>
      </w:t>
      </w:r>
      <w:r>
        <w:rPr>
          <w:rFonts w:ascii="Times New Roman"/>
          <w:b w:val="false"/>
          <w:i w:val="false"/>
          <w:color w:val="000000"/>
          <w:sz w:val="28"/>
        </w:rPr>
        <w:t>заңды тұлға үшін – заңды тұлғаны мемлекеттік тіркеу (қайта тіркеу) туралы анықтама немесе куәлік (сәйкестендіру үшін);</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және өкілдің өкілеттігін растайтын құжат (сәйкестендіру үшін);</w:t>
      </w:r>
      <w:r>
        <w:br/>
      </w:r>
      <w:r>
        <w:rPr>
          <w:rFonts w:ascii="Times New Roman"/>
          <w:b w:val="false"/>
          <w:i w:val="false"/>
          <w:color w:val="000000"/>
          <w:sz w:val="28"/>
        </w:rPr>
        <w:t>
      </w:t>
      </w:r>
      <w:r>
        <w:rPr>
          <w:rFonts w:ascii="Times New Roman"/>
          <w:b w:val="false"/>
          <w:i w:val="false"/>
          <w:color w:val="000000"/>
          <w:sz w:val="28"/>
        </w:rPr>
        <w:t>дара кәсіпкер ретінде көрсетілетін кызметті алушыны мемлекеттік тіркеу туралы куәлік (сәйкестендіру үшін);</w:t>
      </w:r>
      <w:r>
        <w:br/>
      </w:r>
      <w:r>
        <w:rPr>
          <w:rFonts w:ascii="Times New Roman"/>
          <w:b w:val="false"/>
          <w:i w:val="false"/>
          <w:color w:val="000000"/>
          <w:sz w:val="28"/>
        </w:rPr>
        <w:t>
      </w:t>
      </w:r>
      <w:r>
        <w:rPr>
          <w:rFonts w:ascii="Times New Roman"/>
          <w:b w:val="false"/>
          <w:i w:val="false"/>
          <w:color w:val="000000"/>
          <w:sz w:val="28"/>
        </w:rPr>
        <w:t>жалға алу шартының құқығында тиісті үй-жайларының бар екендігін растайтын құқық белгілеуші құжаттың көшірмесі;</w:t>
      </w:r>
      <w:r>
        <w:br/>
      </w:r>
      <w:r>
        <w:rPr>
          <w:rFonts w:ascii="Times New Roman"/>
          <w:b w:val="false"/>
          <w:i w:val="false"/>
          <w:color w:val="000000"/>
          <w:sz w:val="28"/>
        </w:rPr>
        <w:t>
      </w:t>
      </w:r>
      <w:r>
        <w:rPr>
          <w:rFonts w:ascii="Times New Roman"/>
          <w:b w:val="false"/>
          <w:i w:val="false"/>
          <w:color w:val="000000"/>
          <w:sz w:val="28"/>
        </w:rPr>
        <w:t>осы регламентке 4-қосымшаға сәйкес ветеринария саласындағы ветеринариялық мақсаттағы препараттарды өндіру жөніндегі қызметті жүзеге асыруға арналған мәліметтер нысаны;</w:t>
      </w:r>
      <w:r>
        <w:br/>
      </w:r>
      <w:r>
        <w:rPr>
          <w:rFonts w:ascii="Times New Roman"/>
          <w:b w:val="false"/>
          <w:i w:val="false"/>
          <w:color w:val="000000"/>
          <w:sz w:val="28"/>
        </w:rPr>
        <w:t>
      </w:t>
      </w:r>
      <w:r>
        <w:rPr>
          <w:rFonts w:ascii="Times New Roman"/>
          <w:b w:val="false"/>
          <w:i w:val="false"/>
          <w:color w:val="000000"/>
          <w:sz w:val="28"/>
        </w:rPr>
        <w:t>осы регламентке 5-қосымшаға сәйкес ветеринария саласындағы жануарлардан алынатын өнімдер мен шикізатқа ветеринариялық-санитариялық сараптама жүргізу жөніндегі қызметті жүзеге асыруға арналған мәліметтер нысаны.</w:t>
      </w:r>
      <w:r>
        <w:br/>
      </w:r>
      <w:r>
        <w:rPr>
          <w:rFonts w:ascii="Times New Roman"/>
          <w:b w:val="false"/>
          <w:i w:val="false"/>
          <w:color w:val="000000"/>
          <w:sz w:val="28"/>
        </w:rPr>
        <w:t>
      </w:t>
      </w:r>
      <w:r>
        <w:rPr>
          <w:rFonts w:ascii="Times New Roman"/>
          <w:b w:val="false"/>
          <w:i w:val="false"/>
          <w:color w:val="000000"/>
          <w:sz w:val="28"/>
        </w:rPr>
        <w:t>Порталға:</w:t>
      </w:r>
      <w:r>
        <w:br/>
      </w:r>
      <w:r>
        <w:rPr>
          <w:rFonts w:ascii="Times New Roman"/>
          <w:b w:val="false"/>
          <w:i w:val="false"/>
          <w:color w:val="000000"/>
          <w:sz w:val="28"/>
        </w:rPr>
        <w:t>
      </w:t>
      </w:r>
      <w:r>
        <w:rPr>
          <w:rFonts w:ascii="Times New Roman"/>
          <w:b w:val="false"/>
          <w:i w:val="false"/>
          <w:color w:val="000000"/>
          <w:sz w:val="28"/>
        </w:rPr>
        <w:t>көрсетілетін қызметті алушының ЭЦҚ-сымен куәландырылған осы регламентке 2-қосымшаға сәйкес электрондық құжат нысанындағы жеке тұлғаның лицензияны және (немесе) лицензияға қосымшаны алуға арналған өтiнiші;</w:t>
      </w:r>
      <w:r>
        <w:br/>
      </w:r>
      <w:r>
        <w:rPr>
          <w:rFonts w:ascii="Times New Roman"/>
          <w:b w:val="false"/>
          <w:i w:val="false"/>
          <w:color w:val="000000"/>
          <w:sz w:val="28"/>
        </w:rPr>
        <w:t>
      </w:t>
      </w:r>
      <w:r>
        <w:rPr>
          <w:rFonts w:ascii="Times New Roman"/>
          <w:b w:val="false"/>
          <w:i w:val="false"/>
          <w:color w:val="000000"/>
          <w:sz w:val="28"/>
        </w:rPr>
        <w:t>көрсетілетін қызметті алушының ЭЦҚ-сымен куәландырылған осы регламентке 3-қосымшаға сәйкес электрондық құжат нысанындағы заңды тұлғаның лицензияны және (немесе) лицензияға қосымшаны алуға арналған өтiнiші;</w:t>
      </w:r>
      <w:r>
        <w:br/>
      </w:r>
      <w:r>
        <w:rPr>
          <w:rFonts w:ascii="Times New Roman"/>
          <w:b w:val="false"/>
          <w:i w:val="false"/>
          <w:color w:val="000000"/>
          <w:sz w:val="28"/>
        </w:rPr>
        <w:t>
      </w:t>
      </w:r>
      <w:r>
        <w:rPr>
          <w:rFonts w:ascii="Times New Roman"/>
          <w:b w:val="false"/>
          <w:i w:val="false"/>
          <w:color w:val="000000"/>
          <w:sz w:val="28"/>
        </w:rPr>
        <w:t>жалға алу шартының құқығында тиісті үй-жайларының бар екендігін растайтын құқық белгілеуші құжаттың электрондық көшірмесі;</w:t>
      </w:r>
      <w:r>
        <w:br/>
      </w:r>
      <w:r>
        <w:rPr>
          <w:rFonts w:ascii="Times New Roman"/>
          <w:b w:val="false"/>
          <w:i w:val="false"/>
          <w:color w:val="000000"/>
          <w:sz w:val="28"/>
        </w:rPr>
        <w:t>
      </w:t>
      </w:r>
      <w:r>
        <w:rPr>
          <w:rFonts w:ascii="Times New Roman"/>
          <w:b w:val="false"/>
          <w:i w:val="false"/>
          <w:color w:val="000000"/>
          <w:sz w:val="28"/>
        </w:rPr>
        <w:t>осы регламентке 4-қосымшаға сәйкес ветеринария саласындағы ветеринариялық мақсаттағы препараттарды өндіру жөніндегі қызметті жүзеге асыруға арналған мәліметтер нысаны;</w:t>
      </w:r>
      <w:r>
        <w:br/>
      </w:r>
      <w:r>
        <w:rPr>
          <w:rFonts w:ascii="Times New Roman"/>
          <w:b w:val="false"/>
          <w:i w:val="false"/>
          <w:color w:val="000000"/>
          <w:sz w:val="28"/>
        </w:rPr>
        <w:t>
      </w:t>
      </w:r>
      <w:r>
        <w:rPr>
          <w:rFonts w:ascii="Times New Roman"/>
          <w:b w:val="false"/>
          <w:i w:val="false"/>
          <w:color w:val="000000"/>
          <w:sz w:val="28"/>
        </w:rPr>
        <w:t>осы регламентке 5-қосымшаға сәйкес ветеринария саласындағы жануарлардан алынатын өнімдер мен шикізатқа ветеринариялық-санитариялық сараптама жүргізу жөніндегі қызметті жүзеге асыруға арналған мәліметтер нысаны.</w:t>
      </w:r>
      <w:r>
        <w:br/>
      </w:r>
      <w:r>
        <w:rPr>
          <w:rFonts w:ascii="Times New Roman"/>
          <w:b w:val="false"/>
          <w:i w:val="false"/>
          <w:color w:val="000000"/>
          <w:sz w:val="28"/>
        </w:rPr>
        <w:t>
      </w:t>
      </w:r>
      <w:r>
        <w:rPr>
          <w:rFonts w:ascii="Times New Roman"/>
          <w:b w:val="false"/>
          <w:i w:val="false"/>
          <w:color w:val="000000"/>
          <w:sz w:val="28"/>
        </w:rPr>
        <w:t>Лицензияны қайта ресімдеу үшін көрсетілетін қызметті берушіге:</w:t>
      </w:r>
      <w:r>
        <w:br/>
      </w:r>
      <w:r>
        <w:rPr>
          <w:rFonts w:ascii="Times New Roman"/>
          <w:b w:val="false"/>
          <w:i w:val="false"/>
          <w:color w:val="000000"/>
          <w:sz w:val="28"/>
        </w:rPr>
        <w:t>
      </w:t>
      </w:r>
      <w:r>
        <w:rPr>
          <w:rFonts w:ascii="Times New Roman"/>
          <w:b w:val="false"/>
          <w:i w:val="false"/>
          <w:color w:val="000000"/>
          <w:sz w:val="28"/>
        </w:rPr>
        <w:t>жеке тұлғаның стандартқа 6-қосымшаға сәйкес белгіленген нысан бойынша лицензияны және (немесе) лицензияға қосымшаны қайта ресімдеуге арналған өтiнiші;</w:t>
      </w:r>
      <w:r>
        <w:br/>
      </w:r>
      <w:r>
        <w:rPr>
          <w:rFonts w:ascii="Times New Roman"/>
          <w:b w:val="false"/>
          <w:i w:val="false"/>
          <w:color w:val="000000"/>
          <w:sz w:val="28"/>
        </w:rPr>
        <w:t>
      </w:t>
      </w:r>
      <w:r>
        <w:rPr>
          <w:rFonts w:ascii="Times New Roman"/>
          <w:b w:val="false"/>
          <w:i w:val="false"/>
          <w:color w:val="000000"/>
          <w:sz w:val="28"/>
        </w:rPr>
        <w:t>заңды тұлғаның стандартқа 7-қосымшаға сәйкес белгіленген нысандағы лицензияны және (немесе) лицензияға қосымшаны қайта ресімдеуге арналған өтiнiші;</w:t>
      </w:r>
      <w:r>
        <w:br/>
      </w:r>
      <w:r>
        <w:rPr>
          <w:rFonts w:ascii="Times New Roman"/>
          <w:b w:val="false"/>
          <w:i w:val="false"/>
          <w:color w:val="000000"/>
          <w:sz w:val="28"/>
        </w:rPr>
        <w:t>
      </w:t>
      </w:r>
      <w:r>
        <w:rPr>
          <w:rFonts w:ascii="Times New Roman"/>
          <w:b w:val="false"/>
          <w:i w:val="false"/>
          <w:color w:val="000000"/>
          <w:sz w:val="28"/>
        </w:rPr>
        <w:t>заңды тұлға үшін – заңды тұлғаны мемлекеттік тіркеу (қайта тіркеу) туралы анықтама немесе куәлік (сәйкестендіру үшін);</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және өкілдің өкілеттігін растайтын құжат (сәйкестендіру үшін);</w:t>
      </w:r>
      <w:r>
        <w:br/>
      </w:r>
      <w:r>
        <w:rPr>
          <w:rFonts w:ascii="Times New Roman"/>
          <w:b w:val="false"/>
          <w:i w:val="false"/>
          <w:color w:val="000000"/>
          <w:sz w:val="28"/>
        </w:rPr>
        <w:t>
      </w:t>
      </w:r>
      <w:r>
        <w:rPr>
          <w:rFonts w:ascii="Times New Roman"/>
          <w:b w:val="false"/>
          <w:i w:val="false"/>
          <w:color w:val="000000"/>
          <w:sz w:val="28"/>
        </w:rPr>
        <w:t>дара кәсіпкер ретінде көрсетілетін кызметті алушыны мемлекеттік тіркеу туралы куәлік (сәйкестендіру үшін);</w:t>
      </w:r>
      <w:r>
        <w:br/>
      </w:r>
      <w:r>
        <w:rPr>
          <w:rFonts w:ascii="Times New Roman"/>
          <w:b w:val="false"/>
          <w:i w:val="false"/>
          <w:color w:val="000000"/>
          <w:sz w:val="28"/>
        </w:rPr>
        <w:t>
      </w:t>
      </w:r>
      <w:r>
        <w:rPr>
          <w:rFonts w:ascii="Times New Roman"/>
          <w:b w:val="false"/>
          <w:i w:val="false"/>
          <w:color w:val="000000"/>
          <w:sz w:val="28"/>
        </w:rPr>
        <w:t>лицензияны қайта ресімдеу үшін лицензиялық алымның бюджетке төленгенін растайтын құжаттың көшірмесі;</w:t>
      </w:r>
      <w:r>
        <w:br/>
      </w:r>
      <w:r>
        <w:rPr>
          <w:rFonts w:ascii="Times New Roman"/>
          <w:b w:val="false"/>
          <w:i w:val="false"/>
          <w:color w:val="000000"/>
          <w:sz w:val="28"/>
        </w:rPr>
        <w:t>
      </w:t>
      </w:r>
      <w:r>
        <w:rPr>
          <w:rFonts w:ascii="Times New Roman"/>
          <w:b w:val="false"/>
          <w:i w:val="false"/>
          <w:color w:val="000000"/>
          <w:sz w:val="28"/>
        </w:rPr>
        <w:t>ақпараттық жүйеде мәліметтер болмаған жағдайда, лицензияны және (немесе) лицензияға қосымшаны қайта ресімдеу үшін негіз болған өзгерістер туралы ақпаратты қамтитын құжаттардың көшірмелері.</w:t>
      </w:r>
      <w:r>
        <w:br/>
      </w:r>
      <w:r>
        <w:rPr>
          <w:rFonts w:ascii="Times New Roman"/>
          <w:b w:val="false"/>
          <w:i w:val="false"/>
          <w:color w:val="000000"/>
          <w:sz w:val="28"/>
        </w:rPr>
        <w:t>
      </w:t>
      </w:r>
      <w:r>
        <w:rPr>
          <w:rFonts w:ascii="Times New Roman"/>
          <w:b w:val="false"/>
          <w:i w:val="false"/>
          <w:color w:val="000000"/>
          <w:sz w:val="28"/>
        </w:rPr>
        <w:t>Порталға:</w:t>
      </w:r>
      <w:r>
        <w:br/>
      </w:r>
      <w:r>
        <w:rPr>
          <w:rFonts w:ascii="Times New Roman"/>
          <w:b w:val="false"/>
          <w:i w:val="false"/>
          <w:color w:val="000000"/>
          <w:sz w:val="28"/>
        </w:rPr>
        <w:t>
      </w:t>
      </w:r>
      <w:r>
        <w:rPr>
          <w:rFonts w:ascii="Times New Roman"/>
          <w:b w:val="false"/>
          <w:i w:val="false"/>
          <w:color w:val="000000"/>
          <w:sz w:val="28"/>
        </w:rPr>
        <w:t>көрсетілетін қызметті алушының ЭЦҚ-сымен куәландырылған осы регламентке 2-қосымшаға сәйкес электрондық құжат нысанындағы жеке тұлғаның лицензияны және (немесе) лицензияға қосымшаны қайта ресімдеуге арналған өтiнiші;</w:t>
      </w:r>
      <w:r>
        <w:br/>
      </w:r>
      <w:r>
        <w:rPr>
          <w:rFonts w:ascii="Times New Roman"/>
          <w:b w:val="false"/>
          <w:i w:val="false"/>
          <w:color w:val="000000"/>
          <w:sz w:val="28"/>
        </w:rPr>
        <w:t>
      </w:t>
      </w:r>
      <w:r>
        <w:rPr>
          <w:rFonts w:ascii="Times New Roman"/>
          <w:b w:val="false"/>
          <w:i w:val="false"/>
          <w:color w:val="000000"/>
          <w:sz w:val="28"/>
        </w:rPr>
        <w:t>көрсетілетін қызметті алушының ЭЦҚ-сымен куәландырылған осы регламентке 3-қосымшаға сәйкес электрондық құжат нысанындағы заңды тұлғаның лицензияны және (немесе) лицензияға қосымшаны қайта ресімдеуге арналған өтiнiші;</w:t>
      </w:r>
      <w:r>
        <w:br/>
      </w:r>
      <w:r>
        <w:rPr>
          <w:rFonts w:ascii="Times New Roman"/>
          <w:b w:val="false"/>
          <w:i w:val="false"/>
          <w:color w:val="000000"/>
          <w:sz w:val="28"/>
        </w:rPr>
        <w:t>
      </w:t>
      </w:r>
      <w:r>
        <w:rPr>
          <w:rFonts w:ascii="Times New Roman"/>
          <w:b w:val="false"/>
          <w:i w:val="false"/>
          <w:color w:val="000000"/>
          <w:sz w:val="28"/>
        </w:rPr>
        <w:t>жалға алу шартының құқығында тиісті үй-жайларының бар екендігін растайтын құқық белгілеуші құжаттың электрондық көшірмесі;</w:t>
      </w:r>
      <w:r>
        <w:br/>
      </w:r>
      <w:r>
        <w:rPr>
          <w:rFonts w:ascii="Times New Roman"/>
          <w:b w:val="false"/>
          <w:i w:val="false"/>
          <w:color w:val="000000"/>
          <w:sz w:val="28"/>
        </w:rPr>
        <w:t>
      </w:t>
      </w:r>
      <w:r>
        <w:rPr>
          <w:rFonts w:ascii="Times New Roman"/>
          <w:b w:val="false"/>
          <w:i w:val="false"/>
          <w:color w:val="000000"/>
          <w:sz w:val="28"/>
        </w:rPr>
        <w:t>осы регламентке 4-қосымшаға сәйкес ветеринария саласындағы ветеринариялық мақсаттағы препараттарды өндіру жөніндегі қызметті жүзеге асыруға арналған мәліметтер нысаны;</w:t>
      </w:r>
      <w:r>
        <w:br/>
      </w:r>
      <w:r>
        <w:rPr>
          <w:rFonts w:ascii="Times New Roman"/>
          <w:b w:val="false"/>
          <w:i w:val="false"/>
          <w:color w:val="000000"/>
          <w:sz w:val="28"/>
        </w:rPr>
        <w:t>
      </w:t>
      </w:r>
      <w:r>
        <w:rPr>
          <w:rFonts w:ascii="Times New Roman"/>
          <w:b w:val="false"/>
          <w:i w:val="false"/>
          <w:color w:val="000000"/>
          <w:sz w:val="28"/>
        </w:rPr>
        <w:t>осы регламентке 5-қосымшаға сәйкес ветеринария саласындағы жануарлардан алынатын өнімдер мен шикізатқа ветеринариялық-санитариялық сараптама жүргізу жөніндегі қызметті жүзеге асыруға арналған мәліметтер нысаны.</w:t>
      </w:r>
      <w:r>
        <w:br/>
      </w:r>
      <w:r>
        <w:rPr>
          <w:rFonts w:ascii="Times New Roman"/>
          <w:b w:val="false"/>
          <w:i w:val="false"/>
          <w:color w:val="000000"/>
          <w:sz w:val="28"/>
        </w:rPr>
        <w:t>
      </w:t>
      </w:r>
      <w:r>
        <w:rPr>
          <w:rFonts w:ascii="Times New Roman"/>
          <w:b w:val="false"/>
          <w:i w:val="false"/>
          <w:color w:val="000000"/>
          <w:sz w:val="28"/>
        </w:rPr>
        <w:t>Лицензияны және (немесе) лицензияға қосымшаны жоғалтқан, бүлдірген кезде лицензия туралы мәліметтерді тиісті ақпараттық жүйелерден алу мүмкін болмаған кезде ғана лицензияның телнұсқасын алу үшін көрсетілетін қызметті берушіге:</w:t>
      </w:r>
      <w:r>
        <w:br/>
      </w:r>
      <w:r>
        <w:rPr>
          <w:rFonts w:ascii="Times New Roman"/>
          <w:b w:val="false"/>
          <w:i w:val="false"/>
          <w:color w:val="000000"/>
          <w:sz w:val="28"/>
        </w:rPr>
        <w:t>
      </w:t>
      </w:r>
      <w:r>
        <w:rPr>
          <w:rFonts w:ascii="Times New Roman"/>
          <w:b w:val="false"/>
          <w:i w:val="false"/>
          <w:color w:val="000000"/>
          <w:sz w:val="28"/>
        </w:rPr>
        <w:t>лицензияның және (немесе) лицензияға қосымшаның жоғалғаны, бүлінгені туралы еркін нысандағы өтініш;</w:t>
      </w:r>
      <w:r>
        <w:br/>
      </w:r>
      <w:r>
        <w:rPr>
          <w:rFonts w:ascii="Times New Roman"/>
          <w:b w:val="false"/>
          <w:i w:val="false"/>
          <w:color w:val="000000"/>
          <w:sz w:val="28"/>
        </w:rPr>
        <w:t>
      </w:t>
      </w:r>
      <w:r>
        <w:rPr>
          <w:rFonts w:ascii="Times New Roman"/>
          <w:b w:val="false"/>
          <w:i w:val="false"/>
          <w:color w:val="000000"/>
          <w:sz w:val="28"/>
        </w:rPr>
        <w:t>заңды тұлға үшін – заңды тұлғаны мемлекеттік тіркеу (қайта тіркеу) туралы анықтама немесе куәлік (сәйкестендіру үшін);</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және өкілдің өкілеттігін растайтын құжат (сәйкестендіру үшін);</w:t>
      </w:r>
      <w:r>
        <w:br/>
      </w:r>
      <w:r>
        <w:rPr>
          <w:rFonts w:ascii="Times New Roman"/>
          <w:b w:val="false"/>
          <w:i w:val="false"/>
          <w:color w:val="000000"/>
          <w:sz w:val="28"/>
        </w:rPr>
        <w:t>
      </w:t>
      </w:r>
      <w:r>
        <w:rPr>
          <w:rFonts w:ascii="Times New Roman"/>
          <w:b w:val="false"/>
          <w:i w:val="false"/>
          <w:color w:val="000000"/>
          <w:sz w:val="28"/>
        </w:rPr>
        <w:t>дара кәсіпкер ретінде көрсетілетін кызметті алушыны мемлекеттік тіркеу туралы куәлік (сәйкестендіру үшін);</w:t>
      </w:r>
      <w:r>
        <w:br/>
      </w:r>
      <w:r>
        <w:rPr>
          <w:rFonts w:ascii="Times New Roman"/>
          <w:b w:val="false"/>
          <w:i w:val="false"/>
          <w:color w:val="000000"/>
          <w:sz w:val="28"/>
        </w:rPr>
        <w:t>
      </w:t>
      </w:r>
      <w:r>
        <w:rPr>
          <w:rFonts w:ascii="Times New Roman"/>
          <w:b w:val="false"/>
          <w:i w:val="false"/>
          <w:color w:val="000000"/>
          <w:sz w:val="28"/>
        </w:rPr>
        <w:t>лицензияның телнұсқасын беру үшін лицензиялық алымның бюджетке төленгенін растайтын құжат.</w:t>
      </w:r>
      <w:r>
        <w:br/>
      </w:r>
      <w:r>
        <w:rPr>
          <w:rFonts w:ascii="Times New Roman"/>
          <w:b w:val="false"/>
          <w:i w:val="false"/>
          <w:color w:val="000000"/>
          <w:sz w:val="28"/>
        </w:rPr>
        <w:t>
      </w:t>
      </w:r>
      <w:r>
        <w:rPr>
          <w:rFonts w:ascii="Times New Roman"/>
          <w:b w:val="false"/>
          <w:i w:val="false"/>
          <w:color w:val="000000"/>
          <w:sz w:val="28"/>
        </w:rPr>
        <w:t>Порталға:</w:t>
      </w:r>
      <w:r>
        <w:br/>
      </w:r>
      <w:r>
        <w:rPr>
          <w:rFonts w:ascii="Times New Roman"/>
          <w:b w:val="false"/>
          <w:i w:val="false"/>
          <w:color w:val="000000"/>
          <w:sz w:val="28"/>
        </w:rPr>
        <w:t>
      </w:t>
      </w:r>
      <w:r>
        <w:rPr>
          <w:rFonts w:ascii="Times New Roman"/>
          <w:b w:val="false"/>
          <w:i w:val="false"/>
          <w:color w:val="000000"/>
          <w:sz w:val="28"/>
        </w:rPr>
        <w:t xml:space="preserve">көрсетілетін қызметті алушының ЭЦҚ-сымен куәландырылған электрондық құжат нысандағы сұрау салу; </w:t>
      </w:r>
      <w:r>
        <w:br/>
      </w:r>
      <w:r>
        <w:rPr>
          <w:rFonts w:ascii="Times New Roman"/>
          <w:b w:val="false"/>
          <w:i w:val="false"/>
          <w:color w:val="000000"/>
          <w:sz w:val="28"/>
        </w:rPr>
        <w:t>
      </w:t>
      </w:r>
      <w:r>
        <w:rPr>
          <w:rFonts w:ascii="Times New Roman"/>
          <w:b w:val="false"/>
          <w:i w:val="false"/>
          <w:color w:val="000000"/>
          <w:sz w:val="28"/>
        </w:rPr>
        <w:t xml:space="preserve">ЭҮТШ арқылы төлеу жағдайларын қоспағанда, лицензияны қайта ресімдеу үшін лицензиялық алымның бюджетке төленгенін растайтын құжаттың электрондық көшірмесі. </w:t>
      </w:r>
      <w:r>
        <w:br/>
      </w:r>
      <w:r>
        <w:rPr>
          <w:rFonts w:ascii="Times New Roman"/>
          <w:b w:val="false"/>
          <w:i w:val="false"/>
          <w:color w:val="000000"/>
          <w:sz w:val="28"/>
        </w:rPr>
        <w:t>
      </w:t>
      </w:r>
      <w:r>
        <w:rPr>
          <w:rFonts w:ascii="Times New Roman"/>
          <w:b w:val="false"/>
          <w:i w:val="false"/>
          <w:color w:val="000000"/>
          <w:sz w:val="28"/>
        </w:rPr>
        <w:t>Көрсетілетін қызметті беруші жеке басын куәландыратын құжат, заңды тұлғаны мемлекеттік тіркеу (қайта тіркеу), дара кәсіпкерді мемлекеттік тіркеу, меншік құқығында тиісті үй-жайларының бар екендігі, ветеринариялық-санитариялық қорытынды, лицензия туралы мәліметтерді "электрондық үкімет" шлюзі арқылы тиісті мемлекеттік ақпараттық жүйелерден алады.</w:t>
      </w:r>
      <w:r>
        <w:br/>
      </w:r>
      <w:r>
        <w:rPr>
          <w:rFonts w:ascii="Times New Roman"/>
          <w:b w:val="false"/>
          <w:i w:val="false"/>
          <w:color w:val="000000"/>
          <w:sz w:val="28"/>
        </w:rPr>
        <w:t>
      </w:t>
      </w:r>
      <w:r>
        <w:rPr>
          <w:rFonts w:ascii="Times New Roman"/>
          <w:b w:val="false"/>
          <w:i w:val="false"/>
          <w:color w:val="000000"/>
          <w:sz w:val="28"/>
        </w:rPr>
        <w:t>Көрсетілетін қызметті алушы көрсетілетін қызметті берушіге барлық қажетті құжаттарды тапсырған кезде көрсетілетін қызметті берушінің кеңсесінде оның өтінішінің көшірмесінде құжаттар топтамасының қабылданған күнін, уақытын, құжаттарды қабылдаған жауапты адамның тегін, атын, әкесінің атын көрсете отырып, тіркеу туралы қойылған белгі қағаз жеткізгіштегі өтініштің қабылданғанын растайды.</w:t>
      </w:r>
      <w:r>
        <w:br/>
      </w:r>
      <w:r>
        <w:rPr>
          <w:rFonts w:ascii="Times New Roman"/>
          <w:b w:val="false"/>
          <w:i w:val="false"/>
          <w:color w:val="000000"/>
          <w:sz w:val="28"/>
        </w:rPr>
        <w:t>
      </w:t>
      </w:r>
      <w:r>
        <w:rPr>
          <w:rFonts w:ascii="Times New Roman"/>
          <w:b w:val="false"/>
          <w:i w:val="false"/>
          <w:color w:val="000000"/>
          <w:sz w:val="28"/>
        </w:rPr>
        <w:t>Көрсетілетін қызметті алушы барлық қажетті құжаттарды портал арқылы тапсырған кезде көрсетілетін қызметті алушының "жеке кабинетінде" мемлекеттік қызметті көрсетуге арналған сұрау салудың қабылданғаны туралы мәртебе көрсетіледі.</w:t>
      </w:r>
      <w:r>
        <w:br/>
      </w:r>
      <w:r>
        <w:rPr>
          <w:rFonts w:ascii="Times New Roman"/>
          <w:b w:val="false"/>
          <w:i w:val="false"/>
          <w:color w:val="000000"/>
          <w:sz w:val="28"/>
        </w:rPr>
        <w:t>
      </w:t>
      </w:r>
      <w:r>
        <w:rPr>
          <w:rFonts w:ascii="Times New Roman"/>
          <w:b w:val="false"/>
          <w:i w:val="false"/>
          <w:color w:val="000000"/>
          <w:sz w:val="28"/>
        </w:rPr>
        <w:t>Мемлекеттiк қызметті көрсетуден бас тарту үшін мыналар негіз болып табылады:</w:t>
      </w:r>
      <w:r>
        <w:br/>
      </w:r>
      <w:r>
        <w:rPr>
          <w:rFonts w:ascii="Times New Roman"/>
          <w:b w:val="false"/>
          <w:i w:val="false"/>
          <w:color w:val="000000"/>
          <w:sz w:val="28"/>
        </w:rPr>
        <w:t>
      </w:t>
      </w:r>
      <w:r>
        <w:rPr>
          <w:rFonts w:ascii="Times New Roman"/>
          <w:b w:val="false"/>
          <w:i w:val="false"/>
          <w:color w:val="000000"/>
          <w:sz w:val="28"/>
        </w:rPr>
        <w:t>1) Қазақстан Республикасының заңдарында жеке немесе заңды тұлғалардың осы санаты үшін қызмет түрімен айналысуға тыйым салынуы;</w:t>
      </w:r>
      <w:r>
        <w:br/>
      </w:r>
      <w:r>
        <w:rPr>
          <w:rFonts w:ascii="Times New Roman"/>
          <w:b w:val="false"/>
          <w:i w:val="false"/>
          <w:color w:val="000000"/>
          <w:sz w:val="28"/>
        </w:rPr>
        <w:t>
      </w:t>
      </w:r>
      <w:r>
        <w:rPr>
          <w:rFonts w:ascii="Times New Roman"/>
          <w:b w:val="false"/>
          <w:i w:val="false"/>
          <w:color w:val="000000"/>
          <w:sz w:val="28"/>
        </w:rPr>
        <w:t>2) лицензиялық алымның енгізілмеуі;</w:t>
      </w:r>
      <w:r>
        <w:br/>
      </w:r>
      <w:r>
        <w:rPr>
          <w:rFonts w:ascii="Times New Roman"/>
          <w:b w:val="false"/>
          <w:i w:val="false"/>
          <w:color w:val="000000"/>
          <w:sz w:val="28"/>
        </w:rPr>
        <w:t>
      </w:t>
      </w:r>
      <w:r>
        <w:rPr>
          <w:rFonts w:ascii="Times New Roman"/>
          <w:b w:val="false"/>
          <w:i w:val="false"/>
          <w:color w:val="000000"/>
          <w:sz w:val="28"/>
        </w:rPr>
        <w:t>3) көрсетілетін қызметті алушының біліктілік талаптарына сәйкес келмеуі;</w:t>
      </w:r>
      <w:r>
        <w:br/>
      </w:r>
      <w:r>
        <w:rPr>
          <w:rFonts w:ascii="Times New Roman"/>
          <w:b w:val="false"/>
          <w:i w:val="false"/>
          <w:color w:val="000000"/>
          <w:sz w:val="28"/>
        </w:rPr>
        <w:t>
      </w:t>
      </w:r>
      <w:r>
        <w:rPr>
          <w:rFonts w:ascii="Times New Roman"/>
          <w:b w:val="false"/>
          <w:i w:val="false"/>
          <w:color w:val="000000"/>
          <w:sz w:val="28"/>
        </w:rPr>
        <w:t>4) көрсетілетін қызметті берушінің тиісті келісуші мемлекеттік органнан көрсетілетін қызметті алушының лицензиялау кезінде қойылатын талаптарға сәйкес келмейтіндігі туралы жауап алуы;</w:t>
      </w:r>
      <w:r>
        <w:br/>
      </w:r>
      <w:r>
        <w:rPr>
          <w:rFonts w:ascii="Times New Roman"/>
          <w:b w:val="false"/>
          <w:i w:val="false"/>
          <w:color w:val="000000"/>
          <w:sz w:val="28"/>
        </w:rPr>
        <w:t>
      </w:t>
      </w:r>
      <w:r>
        <w:rPr>
          <w:rFonts w:ascii="Times New Roman"/>
          <w:b w:val="false"/>
          <w:i w:val="false"/>
          <w:color w:val="000000"/>
          <w:sz w:val="28"/>
        </w:rPr>
        <w:t>5) көрсетілетін қызметті алушыға қатысты лицензиялауға жататын қызметті немесе қызметтің жекелеген түрлерін тоқтата тұру немесе тыйым салу туралы заңды күшіне енген сот шешімінің (үкімінің) болуы;</w:t>
      </w:r>
      <w:r>
        <w:br/>
      </w:r>
      <w:r>
        <w:rPr>
          <w:rFonts w:ascii="Times New Roman"/>
          <w:b w:val="false"/>
          <w:i w:val="false"/>
          <w:color w:val="000000"/>
          <w:sz w:val="28"/>
        </w:rPr>
        <w:t>
      </w:t>
      </w:r>
      <w:r>
        <w:rPr>
          <w:rFonts w:ascii="Times New Roman"/>
          <w:b w:val="false"/>
          <w:i w:val="false"/>
          <w:color w:val="000000"/>
          <w:sz w:val="28"/>
        </w:rPr>
        <w:t>6) сот орындаушысы ұсынымының негізінде соттың борышкер көрсетілетін қызметті алушыға лицензия беруге уақытша тыйым салуы.</w:t>
      </w:r>
      <w:r>
        <w:br/>
      </w:r>
      <w:r>
        <w:rPr>
          <w:rFonts w:ascii="Times New Roman"/>
          <w:b w:val="false"/>
          <w:i w:val="false"/>
          <w:color w:val="000000"/>
          <w:sz w:val="28"/>
        </w:rPr>
        <w:t>
      </w:t>
      </w:r>
      <w:r>
        <w:rPr>
          <w:rFonts w:ascii="Times New Roman"/>
          <w:b w:val="false"/>
          <w:i w:val="false"/>
          <w:color w:val="000000"/>
          <w:sz w:val="28"/>
        </w:rPr>
        <w:t>6. Мемлекеттік қызметті көрсету процесінің құрамына кіретін әрбір рәсімнің (іс-қимылдың) мазмұны, оны орындау ұзақтығы:</w:t>
      </w:r>
      <w:r>
        <w:br/>
      </w:r>
      <w:r>
        <w:rPr>
          <w:rFonts w:ascii="Times New Roman"/>
          <w:b w:val="false"/>
          <w:i w:val="false"/>
          <w:color w:val="000000"/>
          <w:sz w:val="28"/>
        </w:rPr>
        <w:t>
      </w:t>
      </w:r>
      <w:r>
        <w:rPr>
          <w:rFonts w:ascii="Times New Roman"/>
          <w:b w:val="false"/>
          <w:i w:val="false"/>
          <w:color w:val="000000"/>
          <w:sz w:val="28"/>
        </w:rPr>
        <w:t>1) лицензия және (немесе) лицензияға қосымша берген кезде – 15 (он бес) жұмыс күнінен кешіктірмей:</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кеңсесі қажетті құжаттарды қабылдап, тіркеуді жүзеге асырады, көрсетілетін қызметті алушыға құжаттардың қабылданған күні мен уақытын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басшылығы кіріс құжаттаманы қарайды, жауапты орындаушыны айқындап, бұрыштама қояды – 1 (бір) жұмыс күнінен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жауапты орындаушысы осы регламенттің 5-тармағына сәйкес ұсынылған құжаттардың толықтығын тексереді, лицензияны және (немесе) лицензияға қосымшаны ресімдеп, басшылыққа қол қоюға береді не мемлекеттік қызметті көрсетуден бас тарту туралы дәлелді жауап береді – 12 (он екі) жұмыс күнінен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басшылығы лицензияға және (немесе) лицензияға қосымшаға қол қойып, көрсетілетін қызметті алушыға мемлекеттік қызметті көрсету нәтижесін беру үшін жауапты орындаушыға жолдайды, не мемлекеттік қызметті көрсетуден бас тарту туралы дәлелді жауап береді – 1 (бір) жұмыс күнінен аспайды;</w:t>
      </w:r>
      <w:r>
        <w:br/>
      </w:r>
      <w:r>
        <w:rPr>
          <w:rFonts w:ascii="Times New Roman"/>
          <w:b w:val="false"/>
          <w:i w:val="false"/>
          <w:color w:val="000000"/>
          <w:sz w:val="28"/>
        </w:rPr>
        <w:t>
      </w:t>
      </w:r>
      <w:r>
        <w:rPr>
          <w:rFonts w:ascii="Times New Roman"/>
          <w:b w:val="false"/>
          <w:i w:val="false"/>
          <w:color w:val="000000"/>
          <w:sz w:val="28"/>
        </w:rPr>
        <w:t>жауапты орындаушы мемлекеттік қызметті көрсету нәтижесін журналда тіркеп, көрсетілетін қызметті алушыға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2) лицензияны және (немесе) лицензияға қосымшаны қайта ресімдеу кезінде – 3 (үш) жұмыс күні ішінде:</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кеңсесі қажетті құжаттарды қабылдап, тіркеуді жүзеге асырады, көрсетілетін қызметті алушыға құжаттардың қабылданған күні мен уақытын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басшысы кіріс құжаттаманы қарайды, жауапты орындаушыны айқындап, бұрыштама қояды – 2 (екі) сағаттан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жауапты орындаушысы осы регламенттің 5-тармағына сәйкес ұсынылған құжаттардың толықтығын тексереді, лицензияны және (немесе) лицензияға қосымшаны қайта ресімдеп, қол қою үшін басшылыққа береді не мемлекеттік қызметті көрсетуден бас тарту туралы дәлелді жауап береді – 1 (бір) жұмыс күнінен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басшылығы лицензияға және (немесе) лицензияға қосымшаға қол қойып, көрсетілетін қызметті алушыға мемлекеттік қызметті көрсету нәтижесін беру үшін жауапты орындаушыға жолдайды, не мемлекеттік қызметті көрсетуден бас тарту туралы дәлелді жауап береді – 1 (бір) жұмыс күнінен аспайды;</w:t>
      </w:r>
      <w:r>
        <w:br/>
      </w:r>
      <w:r>
        <w:rPr>
          <w:rFonts w:ascii="Times New Roman"/>
          <w:b w:val="false"/>
          <w:i w:val="false"/>
          <w:color w:val="000000"/>
          <w:sz w:val="28"/>
        </w:rPr>
        <w:t>
      </w:t>
      </w:r>
      <w:r>
        <w:rPr>
          <w:rFonts w:ascii="Times New Roman"/>
          <w:b w:val="false"/>
          <w:i w:val="false"/>
          <w:color w:val="000000"/>
          <w:sz w:val="28"/>
        </w:rPr>
        <w:t>жауапты орындаушы мемлекеттік қызметті көрсету нәтижесін тіркеп, көрсетілетін қызметті алушыға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3) лицензияның телнұсқасын және (немесе) лицензияға қосымшаны беру кезінде – 2 (екі) жұмыс күні ішінде:</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кеңсесі қажетті құжаттарды қабылдап, тіркеуді жүзеге асырады, көрсетілетін қызметті алушыға құжаттардың қабылданған күні мен уақытын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басшылығы кіріс құжаттаманы қарайды, жауапты орындаушыны айқындап, бұрыштама қояды – 2 (екі) сағаттан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жауапты орындаушысы осы регламенттің 5-тармағына сәйкес ұсынылған құжаттардың толықтығын тексереді, лицензияның телнұсқасын және (немесе) лицензияға қосымшаны ресімдеп, басшылыққа қол қоюға береді не мемлекеттік қызметті көрсетуден бас тарту туралы дәлелді жауап береді – 1 (бір) жұмыс күнінен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басшылығы лицензияның телнұсқасына және (немесе) лицензияға қосымшаға қол қойып, көрсетілетін қызметті алушыға мемлекеттік қызметті көрсету нәтижесін беру үшін жауапты орындаушыға жолдайды не мемлекеттік қызмет көрсетуден бас тарту туралы дәлелді жауап береді – 1 (бір) сағаттан аспайды;</w:t>
      </w:r>
      <w:r>
        <w:br/>
      </w:r>
      <w:r>
        <w:rPr>
          <w:rFonts w:ascii="Times New Roman"/>
          <w:b w:val="false"/>
          <w:i w:val="false"/>
          <w:color w:val="000000"/>
          <w:sz w:val="28"/>
        </w:rPr>
        <w:t>
      </w:t>
      </w:r>
      <w:r>
        <w:rPr>
          <w:rFonts w:ascii="Times New Roman"/>
          <w:b w:val="false"/>
          <w:i w:val="false"/>
          <w:color w:val="000000"/>
          <w:sz w:val="28"/>
        </w:rPr>
        <w:t>жауапты орындаушы көрсетілетін қызметті алушыға лицензия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7. Келесі рәсімді (іс-қимылды) орындауды бастау үшін негіз болатын мемлекеттік қызметті көрсету бойынша рәсімнің (іс-қимылдың) нәтижесі:</w:t>
      </w:r>
      <w:r>
        <w:br/>
      </w:r>
      <w:r>
        <w:rPr>
          <w:rFonts w:ascii="Times New Roman"/>
          <w:b w:val="false"/>
          <w:i w:val="false"/>
          <w:color w:val="000000"/>
          <w:sz w:val="28"/>
        </w:rPr>
        <w:t>
      </w:t>
      </w:r>
      <w:r>
        <w:rPr>
          <w:rFonts w:ascii="Times New Roman"/>
          <w:b w:val="false"/>
          <w:i w:val="false"/>
          <w:color w:val="000000"/>
          <w:sz w:val="28"/>
        </w:rPr>
        <w:t>1) құжаттарды қабылдап, тіркеу, көрсетілетін қызметті алушыға құжаттардың қабылданған күні мен уақытын көрсете отырып, тіркеу туралы өтініштің көшірмесін беру;</w:t>
      </w:r>
      <w:r>
        <w:br/>
      </w:r>
      <w:r>
        <w:rPr>
          <w:rFonts w:ascii="Times New Roman"/>
          <w:b w:val="false"/>
          <w:i w:val="false"/>
          <w:color w:val="000000"/>
          <w:sz w:val="28"/>
        </w:rPr>
        <w:t>
      </w:t>
      </w:r>
      <w:r>
        <w:rPr>
          <w:rFonts w:ascii="Times New Roman"/>
          <w:b w:val="false"/>
          <w:i w:val="false"/>
          <w:color w:val="000000"/>
          <w:sz w:val="28"/>
        </w:rPr>
        <w:t>2) көрсетілетін қызметті беруші басшылығының кіріс құжаттаманы қарауы, жауапты орындаушыны айқындап, бұрыштама қоюы;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жауапты орындаушысының ұсынылған құжаттардың толықтығын тексеруі және мемлекеттік қызметті көрсету нәтижесінің жобасын басшылыққа қол қоюға беруі;</w:t>
      </w:r>
      <w:r>
        <w:br/>
      </w:r>
      <w:r>
        <w:rPr>
          <w:rFonts w:ascii="Times New Roman"/>
          <w:b w:val="false"/>
          <w:i w:val="false"/>
          <w:color w:val="000000"/>
          <w:sz w:val="28"/>
        </w:rPr>
        <w:t>
      </w:t>
      </w:r>
      <w:r>
        <w:rPr>
          <w:rFonts w:ascii="Times New Roman"/>
          <w:b w:val="false"/>
          <w:i w:val="false"/>
          <w:color w:val="000000"/>
          <w:sz w:val="28"/>
        </w:rPr>
        <w:t>4) көрсетілетін қызметті беруші басшылығының мемлекеттік қызметті көрсету нәтижесіне қол қойып, көрсетілетін қызметті алушыға беру үшін жауапты орындаушыға жолдауы;</w:t>
      </w:r>
      <w:r>
        <w:br/>
      </w:r>
      <w:r>
        <w:rPr>
          <w:rFonts w:ascii="Times New Roman"/>
          <w:b w:val="false"/>
          <w:i w:val="false"/>
          <w:color w:val="000000"/>
          <w:sz w:val="28"/>
        </w:rPr>
        <w:t>
      </w:t>
      </w:r>
      <w:r>
        <w:rPr>
          <w:rFonts w:ascii="Times New Roman"/>
          <w:b w:val="false"/>
          <w:i w:val="false"/>
          <w:color w:val="000000"/>
          <w:sz w:val="28"/>
        </w:rPr>
        <w:t>5) көрсетілетін қызметті алушыға мемлекеттік қызметті көрсету нәтижесін беру.</w:t>
      </w:r>
      <w:r>
        <w:br/>
      </w:r>
      <w:r>
        <w:rPr>
          <w:rFonts w:ascii="Times New Roman"/>
          <w:b w:val="false"/>
          <w:i w:val="false"/>
          <w:color w:val="000000"/>
          <w:sz w:val="28"/>
        </w:rPr>
        <w:t>
</w:t>
      </w:r>
    </w:p>
    <w:bookmarkStart w:name="z484" w:id="52"/>
    <w:p>
      <w:pPr>
        <w:spacing w:after="0"/>
        <w:ind w:left="0"/>
        <w:jc w:val="left"/>
      </w:pPr>
      <w:r>
        <w:rPr>
          <w:rFonts w:ascii="Times New Roman"/>
          <w:b/>
          <w:i w:val="false"/>
          <w:color w:val="000000"/>
        </w:rPr>
        <w:t xml:space="preserve"> 3. Мемлекеттік қызметті көрсету процесінде көрсетілетін қызметті берушінің құрылымдық бөлімшелерінің (қызметкерлерінің) өзара іс-қимылы тәртібін сипаттау</w:t>
      </w:r>
    </w:p>
    <w:bookmarkEnd w:id="52"/>
    <w:p>
      <w:pPr>
        <w:spacing w:after="0"/>
        <w:ind w:left="0"/>
        <w:jc w:val="left"/>
      </w:pPr>
      <w:r>
        <w:rPr>
          <w:rFonts w:ascii="Times New Roman"/>
          <w:b w:val="false"/>
          <w:i w:val="false"/>
          <w:color w:val="000000"/>
          <w:sz w:val="28"/>
        </w:rPr>
        <w:t>      </w:t>
      </w:r>
      <w:r>
        <w:rPr>
          <w:rFonts w:ascii="Times New Roman"/>
          <w:b w:val="false"/>
          <w:i w:val="false"/>
          <w:color w:val="000000"/>
          <w:sz w:val="28"/>
        </w:rPr>
        <w:t>8. Мемлекеттік қызметті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w:t>
      </w:r>
      <w:r>
        <w:rPr>
          <w:rFonts w:ascii="Times New Roman"/>
          <w:b w:val="false"/>
          <w:i w:val="false"/>
          <w:color w:val="000000"/>
          <w:sz w:val="28"/>
        </w:rPr>
        <w:t>1) көрсетілетін қызметті беруші кеңсесінің қызметкері;</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басшысы;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жауапты орындаушысы.</w:t>
      </w:r>
      <w:r>
        <w:br/>
      </w:r>
      <w:r>
        <w:rPr>
          <w:rFonts w:ascii="Times New Roman"/>
          <w:b w:val="false"/>
          <w:i w:val="false"/>
          <w:color w:val="000000"/>
          <w:sz w:val="28"/>
        </w:rPr>
        <w:t>
      </w:t>
      </w:r>
      <w:r>
        <w:rPr>
          <w:rFonts w:ascii="Times New Roman"/>
          <w:b w:val="false"/>
          <w:i w:val="false"/>
          <w:color w:val="000000"/>
          <w:sz w:val="28"/>
        </w:rPr>
        <w:t>9. Әрбір рәсімнің (іс-қимылдың) ұзақтығын көрсете отырып, құрылымдық бөлімшелер (қызметкерлер) арасындағы рәсімдердің (іс-қимылдардың) реттілігін сипаттау:</w:t>
      </w:r>
      <w:r>
        <w:br/>
      </w:r>
      <w:r>
        <w:rPr>
          <w:rFonts w:ascii="Times New Roman"/>
          <w:b w:val="false"/>
          <w:i w:val="false"/>
          <w:color w:val="000000"/>
          <w:sz w:val="28"/>
        </w:rPr>
        <w:t>
      </w:t>
      </w:r>
      <w:r>
        <w:rPr>
          <w:rFonts w:ascii="Times New Roman"/>
          <w:b w:val="false"/>
          <w:i w:val="false"/>
          <w:color w:val="000000"/>
          <w:sz w:val="28"/>
        </w:rPr>
        <w:t>1) лицензия және (немесе) лицензияға қосымша берген кезде – 15 (он бес) жұмыс күнінен кешіктірмей:</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кеңсесі қажетті құжаттарды қабылдап, тіркеуді жүзеге асырады, көрсетілетін қызметті алушыға құжаттардың қабылданған күні мен уақытын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басшылығы кіріс құжаттаманы қарайды, жауапты орындаушыны айқындап, бұрыштама қояды – 1 (бір) жұмыс күнінен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жауапты орындаушысы осы регламенттің 5-тармағына сәйкес ұсынылған құжаттардың толықтығын тексереді, лицензияны және (немесе) лицензияға қосымшаны ресімдеп, басшылыққа қол қоюға береді не мемлекеттік қызметті көрсетуден бас тарту туралы дәлелді жауап береді – 12 (он екі) жұмыс күнінен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басшылығы лицензияға және (немесе) лицензияға қосымшаға қол қойып, көрсетілетін қызметті алушыға мемлекеттік қызметті көрсету нәтижесін беру үшін жауапты орындаушыға жолдайды, не мемлекеттік қызметті көрсетуден бас тарту туралы дәлелді жауап береді – 1 (бір) жұмыс күнінен аспайды;</w:t>
      </w:r>
      <w:r>
        <w:br/>
      </w:r>
      <w:r>
        <w:rPr>
          <w:rFonts w:ascii="Times New Roman"/>
          <w:b w:val="false"/>
          <w:i w:val="false"/>
          <w:color w:val="000000"/>
          <w:sz w:val="28"/>
        </w:rPr>
        <w:t>
      </w:t>
      </w:r>
      <w:r>
        <w:rPr>
          <w:rFonts w:ascii="Times New Roman"/>
          <w:b w:val="false"/>
          <w:i w:val="false"/>
          <w:color w:val="000000"/>
          <w:sz w:val="28"/>
        </w:rPr>
        <w:t>жауапты орындаушы мемлекеттік қызметті көрсету нәтижесін журналда тіркеп, көрсетілетін қызметті алушыға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2) лицензияны және (немесе) лицензияға қосымшаны қайта ресімдеу кезінде – 3 (үш) жұмыс күні ішінде:</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кеңсесі қажетті құжаттарды қабылдап, тіркеуді жүзеге асырады, көрсетілетін қызметті алушыға құжаттардың қабылданған күні мен уақытын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басшысы кіріс құжаттаманы қарайды, жауапты орындаушыны айқындап, бұрыштама қояды – 2 (екі) сағаттан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жауапты орындаушысы осы регламенттің 5-тармағына сәйкес ұсынылған құжаттардың толықтығын тексереді, лицензияны және (немесе) лицензияға қосымшаны қайта ресімдеп, қол қою үшін басшылыққа береді не мемлекеттік қызметті көрсетуден бас тарту туралы дәлелді жауап береді – 1 (бір) жұмыс күнінен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басшылығы лицензияға және (немесе) лицензияға қосымшаға қол қойып, көрсетілетін қызметті алушыға мемлекеттік қызметті көрсету нәтижесін беру үшін жауапты орындаушыға жолдайды, не мемлекеттік қызметті көрсетуден бас тарту туралы дәлелді жауап береді – 1 (бір) жұмыс күнінен аспайды;</w:t>
      </w:r>
      <w:r>
        <w:br/>
      </w:r>
      <w:r>
        <w:rPr>
          <w:rFonts w:ascii="Times New Roman"/>
          <w:b w:val="false"/>
          <w:i w:val="false"/>
          <w:color w:val="000000"/>
          <w:sz w:val="28"/>
        </w:rPr>
        <w:t>
      </w:t>
      </w:r>
      <w:r>
        <w:rPr>
          <w:rFonts w:ascii="Times New Roman"/>
          <w:b w:val="false"/>
          <w:i w:val="false"/>
          <w:color w:val="000000"/>
          <w:sz w:val="28"/>
        </w:rPr>
        <w:t>жауапты орындаушы мемлекеттік қызметті көрсету нәтижесін тіркеп, көрсетілетін қызметті алушыға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3) лицензияның телнұсқасын және (немесе) лицензияға қосымшаны беру кезінде – 2 (екі) жұмыс күні ішінде:</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кеңсесі қажетті құжаттарды қабылдап, тіркеуді жүзеге асырады, көрсетілетін қызметті алушыға құжаттардың қабылданған күні мен уақытын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басшылығы кіріс құжаттаманы қарайды, жауапты орындаушыны айқындап, бұрыштама қояды – 2 (екі) сағаттан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жауапты орындаушысы осы регламенттің 5-тармағына сәйкес ұсынылған құжаттардың толықтығын тексереді, лицензияның телнұсқасын және (немесе) лицензияға қосымшаны ресімдеп, басшылыққа қол қоюға береді не мемлекеттік қызметті көрсетуден бас тарту туралы дәлелді жауап береді – 1 (бір) жұмыс күнінен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басшылығы лицензияның телнұсқасына және (немесе) лицензияға қосымшаға қол қойып, көрсетілетін қызметті алушыға мемлекеттік қызметті көрсету нәтижесін беру үшін жауапты орындаушыға жолдайды не мемлекеттік қызмет көрсетуден бас тарту туралы дәлелді жауап береді – 1 (бір) сағаттан аспайды;</w:t>
      </w:r>
      <w:r>
        <w:br/>
      </w:r>
      <w:r>
        <w:rPr>
          <w:rFonts w:ascii="Times New Roman"/>
          <w:b w:val="false"/>
          <w:i w:val="false"/>
          <w:color w:val="000000"/>
          <w:sz w:val="28"/>
        </w:rPr>
        <w:t>
      </w:t>
      </w:r>
      <w:r>
        <w:rPr>
          <w:rFonts w:ascii="Times New Roman"/>
          <w:b w:val="false"/>
          <w:i w:val="false"/>
          <w:color w:val="000000"/>
          <w:sz w:val="28"/>
        </w:rPr>
        <w:t>жауапты орындаушы көрсетілетін қызметті алушыға лицензия береді – 30 (отыз) минуттан аспайды.</w:t>
      </w:r>
      <w:r>
        <w:br/>
      </w:r>
      <w:r>
        <w:rPr>
          <w:rFonts w:ascii="Times New Roman"/>
          <w:b w:val="false"/>
          <w:i w:val="false"/>
          <w:color w:val="000000"/>
          <w:sz w:val="28"/>
        </w:rPr>
        <w:t>
</w:t>
      </w:r>
    </w:p>
    <w:bookmarkStart w:name="z508" w:id="53"/>
    <w:p>
      <w:pPr>
        <w:spacing w:after="0"/>
        <w:ind w:left="0"/>
        <w:jc w:val="left"/>
      </w:pPr>
      <w:r>
        <w:rPr>
          <w:rFonts w:ascii="Times New Roman"/>
          <w:b/>
          <w:i w:val="false"/>
          <w:color w:val="000000"/>
        </w:rPr>
        <w:t xml:space="preserve"> 4. Мемлекеттік қызметті көрсету процесінде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53"/>
    <w:p>
      <w:pPr>
        <w:spacing w:after="0"/>
        <w:ind w:left="0"/>
        <w:jc w:val="left"/>
      </w:pPr>
      <w:r>
        <w:rPr>
          <w:rFonts w:ascii="Times New Roman"/>
          <w:b w:val="false"/>
          <w:i w:val="false"/>
          <w:color w:val="000000"/>
          <w:sz w:val="28"/>
        </w:rPr>
        <w:t>      </w:t>
      </w:r>
      <w:r>
        <w:rPr>
          <w:rFonts w:ascii="Times New Roman"/>
          <w:b w:val="false"/>
          <w:i w:val="false"/>
          <w:color w:val="000000"/>
          <w:sz w:val="28"/>
        </w:rPr>
        <w:t>10. Портал арқылы мемлекеттік қызметті көрсету кезінде көрсетілетін қызметті алушының жүгіну тәртібін сипаттау:</w:t>
      </w:r>
      <w:r>
        <w:br/>
      </w:r>
      <w:r>
        <w:rPr>
          <w:rFonts w:ascii="Times New Roman"/>
          <w:b w:val="false"/>
          <w:i w:val="false"/>
          <w:color w:val="000000"/>
          <w:sz w:val="28"/>
        </w:rPr>
        <w:t>
      </w:t>
      </w:r>
      <w:r>
        <w:rPr>
          <w:rFonts w:ascii="Times New Roman"/>
          <w:b w:val="false"/>
          <w:i w:val="false"/>
          <w:color w:val="000000"/>
          <w:sz w:val="28"/>
        </w:rPr>
        <w:t>1) көрсетілетін қызметті алушы ЭЦҚ арқылы порталда тiркелуді (авторландыруды) жүзеге асырады – 2 (екі) минут;</w:t>
      </w:r>
      <w:r>
        <w:br/>
      </w:r>
      <w:r>
        <w:rPr>
          <w:rFonts w:ascii="Times New Roman"/>
          <w:b w:val="false"/>
          <w:i w:val="false"/>
          <w:color w:val="000000"/>
          <w:sz w:val="28"/>
        </w:rPr>
        <w:t>
      </w:t>
      </w:r>
      <w:r>
        <w:rPr>
          <w:rFonts w:ascii="Times New Roman"/>
          <w:b w:val="false"/>
          <w:i w:val="false"/>
          <w:color w:val="000000"/>
          <w:sz w:val="28"/>
        </w:rPr>
        <w:t>2) көрсетілетін қызметті алушының деректерін растау туралы хабарлама қалыптастырылады не көрсетілетін қызметті алушының деректерінде бұзушылықтардың болуына байланысты авторландырудан бас тарту туралы хабарлама қалыптастырылады немесе көрсетілетін қызметті алушы ЭЦҚ-сы түпнұсқалығының расталмауына байланысты бас тарту туралы хабарлама қалыптастырылады – 1 (бір) минут;</w:t>
      </w:r>
      <w:r>
        <w:br/>
      </w:r>
      <w:r>
        <w:rPr>
          <w:rFonts w:ascii="Times New Roman"/>
          <w:b w:val="false"/>
          <w:i w:val="false"/>
          <w:color w:val="000000"/>
          <w:sz w:val="28"/>
        </w:rPr>
        <w:t>
      </w:t>
      </w:r>
      <w:r>
        <w:rPr>
          <w:rFonts w:ascii="Times New Roman"/>
          <w:b w:val="false"/>
          <w:i w:val="false"/>
          <w:color w:val="000000"/>
          <w:sz w:val="28"/>
        </w:rPr>
        <w:t>3) көрсетілетін қызметті алушының электрондық мемлекеттік көрсетілетін қызметті таңдауы, электрондық сұрау салу жолдарын толтырып, осы регламенттің 5-тармағында көрсетілген құжаттарды тіркеуі – 5 (бес) минут;</w:t>
      </w:r>
      <w:r>
        <w:br/>
      </w:r>
      <w:r>
        <w:rPr>
          <w:rFonts w:ascii="Times New Roman"/>
          <w:b w:val="false"/>
          <w:i w:val="false"/>
          <w:color w:val="000000"/>
          <w:sz w:val="28"/>
        </w:rPr>
        <w:t>
      </w:t>
      </w:r>
      <w:r>
        <w:rPr>
          <w:rFonts w:ascii="Times New Roman"/>
          <w:b w:val="false"/>
          <w:i w:val="false"/>
          <w:color w:val="000000"/>
          <w:sz w:val="28"/>
        </w:rPr>
        <w:t>4) электрондық мемлекеттік қызметті көрсету үшін көрсетілетін қызметті алушының ЭЦҚ-сы арқылы электрондық сұрау салуды куәландыру – 2 (екі) минут;</w:t>
      </w:r>
      <w:r>
        <w:br/>
      </w:r>
      <w:r>
        <w:rPr>
          <w:rFonts w:ascii="Times New Roman"/>
          <w:b w:val="false"/>
          <w:i w:val="false"/>
          <w:color w:val="000000"/>
          <w:sz w:val="28"/>
        </w:rPr>
        <w:t>
      </w:t>
      </w:r>
      <w:r>
        <w:rPr>
          <w:rFonts w:ascii="Times New Roman"/>
          <w:b w:val="false"/>
          <w:i w:val="false"/>
          <w:color w:val="000000"/>
          <w:sz w:val="28"/>
        </w:rPr>
        <w:t>5) электрондық сұрау салуды тіркеу – 2 (екі) минут ішінде;</w:t>
      </w:r>
      <w:r>
        <w:br/>
      </w:r>
      <w:r>
        <w:rPr>
          <w:rFonts w:ascii="Times New Roman"/>
          <w:b w:val="false"/>
          <w:i w:val="false"/>
          <w:color w:val="000000"/>
          <w:sz w:val="28"/>
        </w:rPr>
        <w:t>
      </w:t>
      </w:r>
      <w:r>
        <w:rPr>
          <w:rFonts w:ascii="Times New Roman"/>
          <w:b w:val="false"/>
          <w:i w:val="false"/>
          <w:color w:val="000000"/>
          <w:sz w:val="28"/>
        </w:rPr>
        <w:t>6) көрсетілетін қызметті алушының "жеке кабинетіндегі" мемлекеттік көрсетілетін қызметті алу тарихынан электрондық сұрау салу мәртебесі және мемлекеттік қызметті көрсету мерзімі туралы хабарлама алуы – 1 (бір) минут;</w:t>
      </w:r>
      <w:r>
        <w:br/>
      </w:r>
      <w:r>
        <w:rPr>
          <w:rFonts w:ascii="Times New Roman"/>
          <w:b w:val="false"/>
          <w:i w:val="false"/>
          <w:color w:val="000000"/>
          <w:sz w:val="28"/>
        </w:rPr>
        <w:t>
      </w:t>
      </w:r>
      <w:r>
        <w:rPr>
          <w:rFonts w:ascii="Times New Roman"/>
          <w:b w:val="false"/>
          <w:i w:val="false"/>
          <w:color w:val="000000"/>
          <w:sz w:val="28"/>
        </w:rPr>
        <w:t>7) көрсетілетін қызметті беруші мемлекеттік қызметті көрсету процесінде көрсетілетін қызметті берушінің құрылымдық бөлімшелерінің (қызметкерлерінің) өзара іс-қимылы тәртібін сипаттауға сәйкес рәсімдерді (іс-қимылдарды) жүзеге асырады және мемлекеттік қызметті көрсету нәтижесін порталға жолдайды;</w:t>
      </w:r>
      <w:r>
        <w:br/>
      </w:r>
      <w:r>
        <w:rPr>
          <w:rFonts w:ascii="Times New Roman"/>
          <w:b w:val="false"/>
          <w:i w:val="false"/>
          <w:color w:val="000000"/>
          <w:sz w:val="28"/>
        </w:rPr>
        <w:t>
      </w:t>
      </w:r>
      <w:r>
        <w:rPr>
          <w:rFonts w:ascii="Times New Roman"/>
          <w:b w:val="false"/>
          <w:i w:val="false"/>
          <w:color w:val="000000"/>
          <w:sz w:val="28"/>
        </w:rPr>
        <w:t>8) мемлекеттік қызметті көрсету нәтижесін өңдеу және көрсетілетін қызметті алушының "жеке кабинетіне" көрсетілетін қызметті беруші басшысының ЭЦҚ-сы қойылған электрондық құжат нысанында жолдау – 1 (бір) минут ішінде.</w:t>
      </w:r>
      <w:r>
        <w:br/>
      </w:r>
      <w:r>
        <w:rPr>
          <w:rFonts w:ascii="Times New Roman"/>
          <w:b w:val="false"/>
          <w:i w:val="false"/>
          <w:color w:val="000000"/>
          <w:sz w:val="28"/>
        </w:rPr>
        <w:t>
      </w:t>
      </w:r>
      <w:r>
        <w:rPr>
          <w:rFonts w:ascii="Times New Roman"/>
          <w:b w:val="false"/>
          <w:i w:val="false"/>
          <w:color w:val="000000"/>
          <w:sz w:val="28"/>
        </w:rPr>
        <w:t xml:space="preserve">11. Мемлекеттік қызмет Қазақстан Республикасы Инвестициялар және даму министрлігі Байланыс, ақпараттандыру және ақпарат комитеті "Солтүстік Қазақстан облысы бойынша халыққа қызмет көрсету орталығы" шаруашылық жүргізу құқығындағы республикалық мемлекеттік кәсіпорнының филиалы арқылы көрсетілмейді. </w:t>
      </w:r>
      <w:r>
        <w:br/>
      </w:r>
      <w:r>
        <w:rPr>
          <w:rFonts w:ascii="Times New Roman"/>
          <w:b w:val="false"/>
          <w:i w:val="false"/>
          <w:color w:val="000000"/>
          <w:sz w:val="28"/>
        </w:rPr>
        <w:t>
      </w:t>
      </w:r>
      <w:r>
        <w:rPr>
          <w:rFonts w:ascii="Times New Roman"/>
          <w:b w:val="false"/>
          <w:i w:val="false"/>
          <w:color w:val="000000"/>
          <w:sz w:val="28"/>
        </w:rPr>
        <w:t xml:space="preserve">12. Мемлекеттiк қызметті көрсету процесiнде көрсетілетін қызметті берушінің құрылымдық бөлiмшелері (қызметкерлері) рәсімдерінің (іс-қимылдарының), өзара iс-қимылдарының реттілігін және ақпараттық жүйелерді пайдалану тәртібін толық сипаттау осы регламентке </w:t>
      </w:r>
      <w:r>
        <w:rPr>
          <w:rFonts w:ascii="Times New Roman"/>
          <w:b w:val="false"/>
          <w:i w:val="false"/>
          <w:color w:val="000000"/>
          <w:sz w:val="28"/>
        </w:rPr>
        <w:t>7-қосымшаға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"Ветеринария саласындағы қызметпен айналысуға лицензия беру" мемлекеттік көрсетілетін қызмет регламентіне 1-қосымша</w:t>
            </w:r>
          </w:p>
        </w:tc>
      </w:tr>
    </w:tbl>
    <w:bookmarkStart w:name="z521" w:id="54"/>
    <w:p>
      <w:pPr>
        <w:spacing w:after="0"/>
        <w:ind w:left="0"/>
        <w:jc w:val="left"/>
      </w:pPr>
      <w:r>
        <w:rPr>
          <w:rFonts w:ascii="Times New Roman"/>
          <w:b/>
          <w:i w:val="false"/>
          <w:color w:val="000000"/>
        </w:rPr>
        <w:t xml:space="preserve"> Көрсетілетін қызметті берушінің мекенжайы</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73"/>
        <w:gridCol w:w="2461"/>
        <w:gridCol w:w="8366"/>
      </w:tblGrid>
      <w:tr>
        <w:trPr>
          <w:trHeight w:val="30" w:hRule="atLeast"/>
        </w:trPr>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органның атауы</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Орналасқан жері</w:t>
            </w:r>
            <w:r>
              <w:br/>
            </w:r>
            <w:r>
              <w:rPr>
                <w:rFonts w:ascii="Times New Roman"/>
                <w:b w:val="false"/>
                <w:i w:val="false"/>
                <w:color w:val="000000"/>
                <w:sz w:val="20"/>
              </w:rPr>
              <w:t>
</w:t>
            </w:r>
          </w:p>
        </w:tc>
        <w:tc>
          <w:tcPr>
            <w:tcW w:w="8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Жұмыс кестесі</w:t>
            </w:r>
            <w:r>
              <w:br/>
            </w:r>
            <w:r>
              <w:rPr>
                <w:rFonts w:ascii="Times New Roman"/>
                <w:b w:val="false"/>
                <w:i w:val="false"/>
                <w:color w:val="000000"/>
                <w:sz w:val="20"/>
              </w:rPr>
              <w:t>
</w:t>
            </w:r>
          </w:p>
        </w:tc>
      </w:tr>
      <w:tr>
        <w:trPr>
          <w:trHeight w:val="30" w:hRule="atLeast"/>
        </w:trPr>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облысының ветеринария басқармасы" мемлекеттік мекемесі</w:t>
            </w:r>
            <w:r>
              <w:br/>
            </w:r>
            <w:r>
              <w:rPr>
                <w:rFonts w:ascii="Times New Roman"/>
                <w:b w:val="false"/>
                <w:i w:val="false"/>
                <w:color w:val="000000"/>
                <w:sz w:val="20"/>
              </w:rPr>
              <w:t>
</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Петропавл қаласы, Жамбыл көшесі, 302</w:t>
            </w:r>
            <w:r>
              <w:br/>
            </w:r>
            <w:r>
              <w:rPr>
                <w:rFonts w:ascii="Times New Roman"/>
                <w:b w:val="false"/>
                <w:i w:val="false"/>
                <w:color w:val="000000"/>
                <w:sz w:val="20"/>
              </w:rPr>
              <w:t>
</w:t>
            </w:r>
          </w:p>
        </w:tc>
        <w:tc>
          <w:tcPr>
            <w:tcW w:w="8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 қызметпен айналысуға лицензия беру" мемлекеттік көрсетілетін қызмет регламентіне 2-қосымша</w:t>
            </w:r>
          </w:p>
        </w:tc>
      </w:tr>
    </w:tbl>
    <w:bookmarkStart w:name="z525" w:id="55"/>
    <w:p>
      <w:pPr>
        <w:spacing w:after="0"/>
        <w:ind w:left="0"/>
        <w:jc w:val="both"/>
      </w:pPr>
      <w:r>
        <w:rPr>
          <w:rFonts w:ascii="Times New Roman"/>
          <w:b w:val="false"/>
          <w:i w:val="false"/>
          <w:color w:val="000000"/>
          <w:sz w:val="28"/>
        </w:rPr>
        <w:t>            Жеке тұлғаның лицензияны және (немесе) лицензияға қосымшаны алуға арналған өтiнiші</w:t>
      </w:r>
      <w:r>
        <w:br/>
      </w:r>
      <w:r>
        <w:rPr>
          <w:rFonts w:ascii="Times New Roman"/>
          <w:b w:val="false"/>
          <w:i w:val="false"/>
          <w:color w:val="000000"/>
          <w:sz w:val="28"/>
        </w:rPr>
        <w:t>
</w:t>
      </w:r>
    </w:p>
    <w:bookmarkEnd w:id="55"/>
    <w:p>
      <w:pPr>
        <w:spacing w:after="0"/>
        <w:ind w:left="0"/>
        <w:jc w:val="left"/>
      </w:pPr>
      <w:r>
        <w:rPr>
          <w:rFonts w:ascii="Times New Roman"/>
          <w:b w:val="false"/>
          <w:i w:val="false"/>
          <w:color w:val="000000"/>
          <w:sz w:val="28"/>
        </w:rPr>
        <w:t>
      </w:t>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(лицензиардың толық атауы) </w:t>
      </w:r>
      <w:r>
        <w:br/>
      </w:r>
      <w:r>
        <w:rPr>
          <w:rFonts w:ascii="Times New Roman"/>
          <w:b w:val="false"/>
          <w:i w:val="false"/>
          <w:color w:val="000000"/>
          <w:sz w:val="28"/>
        </w:rPr>
        <w:t>
      </w:t>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(ДК атауы, ДК куәлігінің № және берілген күні (бар болған жағдайда) жеке тұлғаның тегi, аты, әкесiнiң аты (бар болған жағдайда), жеке сәйкестендіру нөмірі)</w:t>
      </w:r>
      <w:r>
        <w:br/>
      </w:r>
      <w:r>
        <w:rPr>
          <w:rFonts w:ascii="Times New Roman"/>
          <w:b w:val="false"/>
          <w:i w:val="false"/>
          <w:color w:val="000000"/>
          <w:sz w:val="28"/>
        </w:rPr>
        <w:t>
      </w:t>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(қызмет түрiнің және (немесе) қызметтiң кіші түрінің(-лерінің) толық атауын көрсету)</w:t>
      </w:r>
      <w:r>
        <w:br/>
      </w:r>
      <w:r>
        <w:rPr>
          <w:rFonts w:ascii="Times New Roman"/>
          <w:b w:val="false"/>
          <w:i w:val="false"/>
          <w:color w:val="000000"/>
          <w:sz w:val="28"/>
        </w:rPr>
        <w:t>
      </w:t>
      </w:r>
      <w:r>
        <w:rPr>
          <w:rFonts w:ascii="Times New Roman"/>
          <w:b w:val="false"/>
          <w:i w:val="false"/>
          <w:color w:val="000000"/>
          <w:sz w:val="28"/>
        </w:rPr>
        <w:t>жүзеге асыруға лицензияны және (немесе) лицензияға қосымшаны қағаз жеткізгіште ______ (лицензияны қағаз жеткізгіште алу қажет болған жағдайда Х белгісін қою керек) беруiңiздi сұраймын.</w:t>
      </w:r>
      <w:r>
        <w:br/>
      </w:r>
      <w:r>
        <w:rPr>
          <w:rFonts w:ascii="Times New Roman"/>
          <w:b w:val="false"/>
          <w:i w:val="false"/>
          <w:color w:val="000000"/>
          <w:sz w:val="28"/>
        </w:rPr>
        <w:t>
      </w:t>
      </w:r>
      <w:r>
        <w:br/>
      </w:r>
      <w:r>
        <w:rPr>
          <w:rFonts w:ascii="Times New Roman"/>
          <w:b w:val="false"/>
          <w:i w:val="false"/>
          <w:color w:val="000000"/>
          <w:sz w:val="28"/>
        </w:rPr>
        <w:t>Жеке тұлғаның тұрғылықты жерінің мекенжайы</w:t>
      </w:r>
      <w:r>
        <w:br/>
      </w:r>
      <w:r>
        <w:rPr>
          <w:rFonts w:ascii="Times New Roman"/>
          <w:b w:val="false"/>
          <w:i w:val="false"/>
          <w:color w:val="000000"/>
          <w:sz w:val="28"/>
        </w:rPr>
        <w:t>
      </w:t>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(пошталық индексі, облысы, қаласы, ауданы, елді мекені, көше атауы, үй/ғимарат </w:t>
      </w:r>
      <w:r>
        <w:br/>
      </w:r>
      <w:r>
        <w:rPr>
          <w:rFonts w:ascii="Times New Roman"/>
          <w:b w:val="false"/>
          <w:i w:val="false"/>
          <w:color w:val="000000"/>
          <w:sz w:val="28"/>
        </w:rPr>
        <w:t>
      </w:t>
      </w:r>
      <w:r>
        <w:rPr>
          <w:rFonts w:ascii="Times New Roman"/>
          <w:b w:val="false"/>
          <w:i w:val="false"/>
          <w:color w:val="000000"/>
          <w:sz w:val="28"/>
        </w:rPr>
        <w:t xml:space="preserve"> нөмірі)</w:t>
      </w:r>
      <w:r>
        <w:br/>
      </w:r>
      <w:r>
        <w:rPr>
          <w:rFonts w:ascii="Times New Roman"/>
          <w:b w:val="false"/>
          <w:i w:val="false"/>
          <w:color w:val="000000"/>
          <w:sz w:val="28"/>
        </w:rPr>
        <w:t>
      </w:t>
      </w:r>
      <w:r>
        <w:rPr>
          <w:rFonts w:ascii="Times New Roman"/>
          <w:b w:val="false"/>
          <w:i w:val="false"/>
          <w:color w:val="000000"/>
          <w:sz w:val="28"/>
        </w:rPr>
        <w:t>Электрондық поштасы _________________________________________________</w:t>
      </w:r>
      <w:r>
        <w:br/>
      </w:r>
      <w:r>
        <w:rPr>
          <w:rFonts w:ascii="Times New Roman"/>
          <w:b w:val="false"/>
          <w:i w:val="false"/>
          <w:color w:val="000000"/>
          <w:sz w:val="28"/>
        </w:rPr>
        <w:t>
      </w:t>
      </w:r>
      <w:r>
        <w:rPr>
          <w:rFonts w:ascii="Times New Roman"/>
          <w:b w:val="false"/>
          <w:i w:val="false"/>
          <w:color w:val="000000"/>
          <w:sz w:val="28"/>
        </w:rPr>
        <w:t>Факсы _______________________________________________________________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Банктік шоты_________________________________________________________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 xml:space="preserve"> (шот нөмірі, банктiң атауы және орналасқан жерi)</w:t>
      </w:r>
      <w:r>
        <w:br/>
      </w:r>
      <w:r>
        <w:rPr>
          <w:rFonts w:ascii="Times New Roman"/>
          <w:b w:val="false"/>
          <w:i w:val="false"/>
          <w:color w:val="000000"/>
          <w:sz w:val="28"/>
        </w:rPr>
        <w:t>
      </w:t>
      </w:r>
      <w:r>
        <w:br/>
      </w:r>
      <w:r>
        <w:rPr>
          <w:rFonts w:ascii="Times New Roman"/>
          <w:b w:val="false"/>
          <w:i w:val="false"/>
          <w:color w:val="000000"/>
          <w:sz w:val="28"/>
        </w:rPr>
        <w:t>Қызметті немесе іс-қимылды (операцияларды) жүзеге асыру объектісінің</w:t>
      </w:r>
      <w:r>
        <w:br/>
      </w:r>
      <w:r>
        <w:rPr>
          <w:rFonts w:ascii="Times New Roman"/>
          <w:b w:val="false"/>
          <w:i w:val="false"/>
          <w:color w:val="000000"/>
          <w:sz w:val="28"/>
        </w:rPr>
        <w:t>мекенжайы 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 xml:space="preserve"> (пошталық индексі, облысы, қаласы, ауданы, елді мекені, көше атауы, </w:t>
      </w:r>
      <w:r>
        <w:br/>
      </w:r>
      <w:r>
        <w:rPr>
          <w:rFonts w:ascii="Times New Roman"/>
          <w:b w:val="false"/>
          <w:i w:val="false"/>
          <w:color w:val="000000"/>
          <w:sz w:val="28"/>
        </w:rPr>
        <w:t>
      </w:t>
      </w:r>
      <w:r>
        <w:rPr>
          <w:rFonts w:ascii="Times New Roman"/>
          <w:b w:val="false"/>
          <w:i w:val="false"/>
          <w:color w:val="000000"/>
          <w:sz w:val="28"/>
        </w:rPr>
        <w:t xml:space="preserve"> үй/ғимарат (стационарлық үй-жайлар) нөмірі)</w:t>
      </w:r>
      <w:r>
        <w:br/>
      </w:r>
      <w:r>
        <w:rPr>
          <w:rFonts w:ascii="Times New Roman"/>
          <w:b w:val="false"/>
          <w:i w:val="false"/>
          <w:color w:val="000000"/>
          <w:sz w:val="28"/>
        </w:rPr>
        <w:t>
      </w:t>
      </w:r>
      <w:r>
        <w:rPr>
          <w:rFonts w:ascii="Times New Roman"/>
          <w:b w:val="false"/>
          <w:i w:val="false"/>
          <w:color w:val="000000"/>
          <w:sz w:val="28"/>
        </w:rPr>
        <w:t>______ парақта қоса беріліп отыр.</w:t>
      </w:r>
      <w:r>
        <w:br/>
      </w:r>
      <w:r>
        <w:rPr>
          <w:rFonts w:ascii="Times New Roman"/>
          <w:b w:val="false"/>
          <w:i w:val="false"/>
          <w:color w:val="000000"/>
          <w:sz w:val="28"/>
        </w:rPr>
        <w:t>
      </w:t>
      </w:r>
      <w:r>
        <w:rPr>
          <w:rFonts w:ascii="Times New Roman"/>
          <w:b w:val="false"/>
          <w:i w:val="false"/>
          <w:color w:val="000000"/>
          <w:sz w:val="28"/>
        </w:rPr>
        <w:t>Осымен:</w:t>
      </w:r>
      <w:r>
        <w:br/>
      </w:r>
      <w:r>
        <w:rPr>
          <w:rFonts w:ascii="Times New Roman"/>
          <w:b w:val="false"/>
          <w:i w:val="false"/>
          <w:color w:val="000000"/>
          <w:sz w:val="28"/>
        </w:rPr>
        <w:t>
      </w:t>
      </w:r>
      <w:r>
        <w:rPr>
          <w:rFonts w:ascii="Times New Roman"/>
          <w:b w:val="false"/>
          <w:i w:val="false"/>
          <w:color w:val="000000"/>
          <w:sz w:val="28"/>
        </w:rPr>
        <w:t>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r>
        <w:br/>
      </w:r>
      <w:r>
        <w:rPr>
          <w:rFonts w:ascii="Times New Roman"/>
          <w:b w:val="false"/>
          <w:i w:val="false"/>
          <w:color w:val="000000"/>
          <w:sz w:val="28"/>
        </w:rPr>
        <w:t>
      </w:t>
      </w:r>
      <w:r>
        <w:rPr>
          <w:rFonts w:ascii="Times New Roman"/>
          <w:b w:val="false"/>
          <w:i w:val="false"/>
          <w:color w:val="000000"/>
          <w:sz w:val="28"/>
        </w:rPr>
        <w:t>өтініш берушіге қызметтің лицензияланатын түрімен және (немесе) кіші түрімен айналысуға сот тыйым салмағандығы;</w:t>
      </w:r>
      <w:r>
        <w:br/>
      </w:r>
      <w:r>
        <w:rPr>
          <w:rFonts w:ascii="Times New Roman"/>
          <w:b w:val="false"/>
          <w:i w:val="false"/>
          <w:color w:val="000000"/>
          <w:sz w:val="28"/>
        </w:rPr>
        <w:t>
      </w:t>
      </w:r>
      <w:r>
        <w:rPr>
          <w:rFonts w:ascii="Times New Roman"/>
          <w:b w:val="false"/>
          <w:i w:val="false"/>
          <w:color w:val="000000"/>
          <w:sz w:val="28"/>
        </w:rPr>
        <w:t>қоса берілген құжаттардың барлығы шындыққа сәйкес келетіні және жарамды болып табылатындығы расталады;</w:t>
      </w:r>
      <w:r>
        <w:br/>
      </w:r>
      <w:r>
        <w:rPr>
          <w:rFonts w:ascii="Times New Roman"/>
          <w:b w:val="false"/>
          <w:i w:val="false"/>
          <w:color w:val="000000"/>
          <w:sz w:val="28"/>
        </w:rPr>
        <w:t>
      </w:t>
      </w:r>
      <w:r>
        <w:rPr>
          <w:rFonts w:ascii="Times New Roman"/>
          <w:b w:val="false"/>
          <w:i w:val="false"/>
          <w:color w:val="000000"/>
          <w:sz w:val="28"/>
        </w:rPr>
        <w:t>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келісемін.</w:t>
      </w:r>
      <w:r>
        <w:br/>
      </w:r>
      <w:r>
        <w:rPr>
          <w:rFonts w:ascii="Times New Roman"/>
          <w:b w:val="false"/>
          <w:i w:val="false"/>
          <w:color w:val="000000"/>
          <w:sz w:val="28"/>
        </w:rPr>
        <w:t>
      </w:t>
      </w:r>
      <w:r>
        <w:rPr>
          <w:rFonts w:ascii="Times New Roman"/>
          <w:b w:val="false"/>
          <w:i w:val="false"/>
          <w:color w:val="000000"/>
          <w:sz w:val="28"/>
        </w:rPr>
        <w:t>Жеке тұлға __________ _________________________________________</w:t>
      </w:r>
      <w:r>
        <w:br/>
      </w:r>
      <w:r>
        <w:rPr>
          <w:rFonts w:ascii="Times New Roman"/>
          <w:b w:val="false"/>
          <w:i w:val="false"/>
          <w:color w:val="000000"/>
          <w:sz w:val="28"/>
        </w:rPr>
        <w:t>
      </w:t>
      </w:r>
      <w:r>
        <w:rPr>
          <w:rFonts w:ascii="Times New Roman"/>
          <w:b w:val="false"/>
          <w:i w:val="false"/>
          <w:color w:val="000000"/>
          <w:sz w:val="28"/>
        </w:rPr>
        <w:t xml:space="preserve"> (қолы) (тегi, аты, әкесiнiң аты (бар болған жағдайда)</w:t>
      </w:r>
      <w:r>
        <w:br/>
      </w:r>
      <w:r>
        <w:rPr>
          <w:rFonts w:ascii="Times New Roman"/>
          <w:b w:val="false"/>
          <w:i w:val="false"/>
          <w:color w:val="000000"/>
          <w:sz w:val="28"/>
        </w:rPr>
        <w:t>
      </w:t>
      </w:r>
      <w:r>
        <w:rPr>
          <w:rFonts w:ascii="Times New Roman"/>
          <w:b w:val="false"/>
          <w:i w:val="false"/>
          <w:color w:val="000000"/>
          <w:sz w:val="28"/>
        </w:rPr>
        <w:t>Мөр орны (бар болған жағдайда) Толтыру күні: 20___ жылғы "__" 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 қызметпен айналысуға лицензия беру" мемлекеттік көрсетілетін қызмет регламентіне 3-қосымша</w:t>
            </w:r>
          </w:p>
        </w:tc>
      </w:tr>
    </w:tbl>
    <w:bookmarkStart w:name="z550" w:id="56"/>
    <w:p>
      <w:pPr>
        <w:spacing w:after="0"/>
        <w:ind w:left="0"/>
        <w:jc w:val="both"/>
      </w:pPr>
      <w:r>
        <w:rPr>
          <w:rFonts w:ascii="Times New Roman"/>
          <w:b w:val="false"/>
          <w:i w:val="false"/>
          <w:color w:val="000000"/>
          <w:sz w:val="28"/>
        </w:rPr>
        <w:t>            Заңды тұлғаның лицензияны және (немесе) лицензияға қосымшаны алуға арналған өтiнiші</w:t>
      </w:r>
      <w:r>
        <w:br/>
      </w:r>
      <w:r>
        <w:rPr>
          <w:rFonts w:ascii="Times New Roman"/>
          <w:b w:val="false"/>
          <w:i w:val="false"/>
          <w:color w:val="000000"/>
          <w:sz w:val="28"/>
        </w:rPr>
        <w:t>
</w:t>
      </w:r>
    </w:p>
    <w:bookmarkEnd w:id="56"/>
    <w:p>
      <w:pPr>
        <w:spacing w:after="0"/>
        <w:ind w:left="0"/>
        <w:jc w:val="left"/>
      </w:pPr>
      <w:r>
        <w:rPr>
          <w:rFonts w:ascii="Times New Roman"/>
          <w:b w:val="false"/>
          <w:i w:val="false"/>
          <w:color w:val="000000"/>
          <w:sz w:val="28"/>
        </w:rPr>
        <w:t>
      </w:t>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(лицензиардың толық атауы)</w:t>
      </w:r>
      <w:r>
        <w:br/>
      </w:r>
      <w:r>
        <w:rPr>
          <w:rFonts w:ascii="Times New Roman"/>
          <w:b w:val="false"/>
          <w:i w:val="false"/>
          <w:color w:val="000000"/>
          <w:sz w:val="28"/>
        </w:rPr>
        <w:t>
      </w:t>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(заңды тұлғаның (оның ішінде шетелдік заңды тұлғаның) толық атауы, орналасқан жері,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r>
        <w:br/>
      </w:r>
      <w:r>
        <w:rPr>
          <w:rFonts w:ascii="Times New Roman"/>
          <w:b w:val="false"/>
          <w:i w:val="false"/>
          <w:color w:val="000000"/>
          <w:sz w:val="28"/>
        </w:rPr>
        <w:t>
      </w:t>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(қызмет түрiнің және (немесе) қызметтің кіші түрінің(-лерінің) толық атауын көрсету) _____________________________________________________________________</w:t>
      </w:r>
      <w:r>
        <w:br/>
      </w:r>
      <w:r>
        <w:rPr>
          <w:rFonts w:ascii="Times New Roman"/>
          <w:b w:val="false"/>
          <w:i w:val="false"/>
          <w:color w:val="000000"/>
          <w:sz w:val="28"/>
        </w:rPr>
        <w:t>жүзеге асыруға лицензияны және (немесе) лицензияға қосымшаны қағаз</w:t>
      </w:r>
      <w:r>
        <w:br/>
      </w:r>
      <w:r>
        <w:rPr>
          <w:rFonts w:ascii="Times New Roman"/>
          <w:b w:val="false"/>
          <w:i w:val="false"/>
          <w:color w:val="000000"/>
          <w:sz w:val="28"/>
        </w:rPr>
        <w:t>жеткізгіште ______ (лицензияны қағаз жеткізгіште алу қажет болған</w:t>
      </w:r>
      <w:r>
        <w:br/>
      </w:r>
      <w:r>
        <w:rPr>
          <w:rFonts w:ascii="Times New Roman"/>
          <w:b w:val="false"/>
          <w:i w:val="false"/>
          <w:color w:val="000000"/>
          <w:sz w:val="28"/>
        </w:rPr>
        <w:t>жағдайда Х белгісін қою керек) беруiңiздi сұраймын.</w:t>
      </w:r>
      <w:r>
        <w:br/>
      </w:r>
      <w:r>
        <w:rPr>
          <w:rFonts w:ascii="Times New Roman"/>
          <w:b w:val="false"/>
          <w:i w:val="false"/>
          <w:color w:val="000000"/>
          <w:sz w:val="28"/>
        </w:rPr>
        <w:t>Заңды тұлғаның мекенжайы ____________________________________________</w:t>
      </w:r>
      <w:r>
        <w:br/>
      </w:r>
      <w:r>
        <w:rPr>
          <w:rFonts w:ascii="Times New Roman"/>
          <w:b w:val="false"/>
          <w:i w:val="false"/>
          <w:color w:val="000000"/>
          <w:sz w:val="28"/>
        </w:rPr>
        <w:t>
      </w:t>
      </w:r>
      <w:r>
        <w:rPr>
          <w:rFonts w:ascii="Times New Roman"/>
          <w:b w:val="false"/>
          <w:i w:val="false"/>
          <w:color w:val="000000"/>
          <w:sz w:val="28"/>
        </w:rPr>
        <w:t xml:space="preserve"> (пошталық индексі, елі (шетелдік заңды тұлға үшін), облысы, </w:t>
      </w:r>
      <w:r>
        <w:br/>
      </w:r>
      <w:r>
        <w:rPr>
          <w:rFonts w:ascii="Times New Roman"/>
          <w:b w:val="false"/>
          <w:i w:val="false"/>
          <w:color w:val="000000"/>
          <w:sz w:val="28"/>
        </w:rPr>
        <w:t>
      </w:t>
      </w:r>
      <w:r>
        <w:rPr>
          <w:rFonts w:ascii="Times New Roman"/>
          <w:b w:val="false"/>
          <w:i w:val="false"/>
          <w:color w:val="000000"/>
          <w:sz w:val="28"/>
        </w:rPr>
        <w:t xml:space="preserve"> қаласы, ауданы, елді мекені, көше атауы, </w:t>
      </w:r>
      <w:r>
        <w:br/>
      </w:r>
      <w:r>
        <w:rPr>
          <w:rFonts w:ascii="Times New Roman"/>
          <w:b w:val="false"/>
          <w:i w:val="false"/>
          <w:color w:val="000000"/>
          <w:sz w:val="28"/>
        </w:rPr>
        <w:t>
      </w:t>
      </w:r>
      <w:r>
        <w:rPr>
          <w:rFonts w:ascii="Times New Roman"/>
          <w:b w:val="false"/>
          <w:i w:val="false"/>
          <w:color w:val="000000"/>
          <w:sz w:val="28"/>
        </w:rPr>
        <w:t xml:space="preserve"> үй/ғимарат (стационарлық үй-жай) нөмірі)</w:t>
      </w:r>
      <w:r>
        <w:br/>
      </w:r>
      <w:r>
        <w:rPr>
          <w:rFonts w:ascii="Times New Roman"/>
          <w:b w:val="false"/>
          <w:i w:val="false"/>
          <w:color w:val="000000"/>
          <w:sz w:val="28"/>
        </w:rPr>
        <w:t>
      </w:t>
      </w:r>
      <w:r>
        <w:rPr>
          <w:rFonts w:ascii="Times New Roman"/>
          <w:b w:val="false"/>
          <w:i w:val="false"/>
          <w:color w:val="000000"/>
          <w:sz w:val="28"/>
        </w:rPr>
        <w:t>Электрондық поштасы _________________________________________________</w:t>
      </w:r>
      <w:r>
        <w:br/>
      </w:r>
      <w:r>
        <w:rPr>
          <w:rFonts w:ascii="Times New Roman"/>
          <w:b w:val="false"/>
          <w:i w:val="false"/>
          <w:color w:val="000000"/>
          <w:sz w:val="28"/>
        </w:rPr>
        <w:t>
      </w:t>
      </w:r>
      <w:r>
        <w:rPr>
          <w:rFonts w:ascii="Times New Roman"/>
          <w:b w:val="false"/>
          <w:i w:val="false"/>
          <w:color w:val="000000"/>
          <w:sz w:val="28"/>
        </w:rPr>
        <w:t>Телефондары 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Факсы _______________________________________________________________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Банктік шоты ________________________________________________________</w:t>
      </w:r>
      <w:r>
        <w:br/>
      </w:r>
      <w:r>
        <w:rPr>
          <w:rFonts w:ascii="Times New Roman"/>
          <w:b w:val="false"/>
          <w:i w:val="false"/>
          <w:color w:val="000000"/>
          <w:sz w:val="28"/>
        </w:rPr>
        <w:t>
      </w:t>
      </w:r>
      <w:r>
        <w:rPr>
          <w:rFonts w:ascii="Times New Roman"/>
          <w:b w:val="false"/>
          <w:i w:val="false"/>
          <w:color w:val="000000"/>
          <w:sz w:val="28"/>
        </w:rPr>
        <w:t xml:space="preserve"> (шот нөмірі, банктiң атауы және орналасқан жерi)</w:t>
      </w:r>
      <w:r>
        <w:br/>
      </w:r>
      <w:r>
        <w:rPr>
          <w:rFonts w:ascii="Times New Roman"/>
          <w:b w:val="false"/>
          <w:i w:val="false"/>
          <w:color w:val="000000"/>
          <w:sz w:val="28"/>
        </w:rPr>
        <w:t>
      </w:t>
      </w:r>
      <w:r>
        <w:rPr>
          <w:rFonts w:ascii="Times New Roman"/>
          <w:b w:val="false"/>
          <w:i w:val="false"/>
          <w:color w:val="000000"/>
          <w:sz w:val="28"/>
        </w:rPr>
        <w:t xml:space="preserve">Қызметті немесе іс-қимылды (операцияларды) жүзеге асыру объектісінің мекенжайы </w:t>
      </w:r>
      <w:r>
        <w:br/>
      </w:r>
      <w:r>
        <w:rPr>
          <w:rFonts w:ascii="Times New Roman"/>
          <w:b w:val="false"/>
          <w:i w:val="false"/>
          <w:color w:val="000000"/>
          <w:sz w:val="28"/>
        </w:rPr>
        <w:t>
      </w:t>
      </w:r>
      <w:r>
        <w:rPr>
          <w:rFonts w:ascii="Times New Roman"/>
          <w:b w:val="false"/>
          <w:i w:val="false"/>
          <w:color w:val="000000"/>
          <w:sz w:val="28"/>
        </w:rPr>
        <w:t>___________________________________________________________</w:t>
      </w:r>
      <w:r>
        <w:br/>
      </w:r>
      <w:r>
        <w:rPr>
          <w:rFonts w:ascii="Times New Roman"/>
          <w:b w:val="false"/>
          <w:i w:val="false"/>
          <w:color w:val="000000"/>
          <w:sz w:val="28"/>
        </w:rPr>
        <w:t xml:space="preserve">(пошталық индексі, облысы, қаласы, ауданы, елді мекені, көше атауы, </w:t>
      </w:r>
      <w:r>
        <w:br/>
      </w:r>
      <w:r>
        <w:rPr>
          <w:rFonts w:ascii="Times New Roman"/>
          <w:b w:val="false"/>
          <w:i w:val="false"/>
          <w:color w:val="000000"/>
          <w:sz w:val="28"/>
        </w:rPr>
        <w:t>
      </w:t>
      </w:r>
      <w:r>
        <w:rPr>
          <w:rFonts w:ascii="Times New Roman"/>
          <w:b w:val="false"/>
          <w:i w:val="false"/>
          <w:color w:val="000000"/>
          <w:sz w:val="28"/>
        </w:rPr>
        <w:t xml:space="preserve"> үй/ғимарат (стационарлық үй-жай) нөмірі)</w:t>
      </w:r>
      <w:r>
        <w:br/>
      </w:r>
      <w:r>
        <w:rPr>
          <w:rFonts w:ascii="Times New Roman"/>
          <w:b w:val="false"/>
          <w:i w:val="false"/>
          <w:color w:val="000000"/>
          <w:sz w:val="28"/>
        </w:rPr>
        <w:t>
      </w:t>
      </w:r>
      <w:r>
        <w:rPr>
          <w:rFonts w:ascii="Times New Roman"/>
          <w:b w:val="false"/>
          <w:i w:val="false"/>
          <w:color w:val="000000"/>
          <w:sz w:val="28"/>
        </w:rPr>
        <w:t>______ парақта қоса беріліп отыр.</w:t>
      </w:r>
      <w:r>
        <w:br/>
      </w:r>
      <w:r>
        <w:rPr>
          <w:rFonts w:ascii="Times New Roman"/>
          <w:b w:val="false"/>
          <w:i w:val="false"/>
          <w:color w:val="000000"/>
          <w:sz w:val="28"/>
        </w:rPr>
        <w:t>
      </w:t>
      </w:r>
      <w:r>
        <w:rPr>
          <w:rFonts w:ascii="Times New Roman"/>
          <w:b w:val="false"/>
          <w:i w:val="false"/>
          <w:color w:val="000000"/>
          <w:sz w:val="28"/>
        </w:rPr>
        <w:t>Осымен:</w:t>
      </w:r>
      <w:r>
        <w:br/>
      </w:r>
      <w:r>
        <w:rPr>
          <w:rFonts w:ascii="Times New Roman"/>
          <w:b w:val="false"/>
          <w:i w:val="false"/>
          <w:color w:val="000000"/>
          <w:sz w:val="28"/>
        </w:rPr>
        <w:t>
      </w:t>
      </w:r>
      <w:r>
        <w:rPr>
          <w:rFonts w:ascii="Times New Roman"/>
          <w:b w:val="false"/>
          <w:i w:val="false"/>
          <w:color w:val="000000"/>
          <w:sz w:val="28"/>
        </w:rPr>
        <w:t>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r>
        <w:br/>
      </w:r>
      <w:r>
        <w:rPr>
          <w:rFonts w:ascii="Times New Roman"/>
          <w:b w:val="false"/>
          <w:i w:val="false"/>
          <w:color w:val="000000"/>
          <w:sz w:val="28"/>
        </w:rPr>
        <w:t>
      </w:t>
      </w:r>
      <w:r>
        <w:rPr>
          <w:rFonts w:ascii="Times New Roman"/>
          <w:b w:val="false"/>
          <w:i w:val="false"/>
          <w:color w:val="000000"/>
          <w:sz w:val="28"/>
        </w:rPr>
        <w:t>өтініш берушіге қызметтің лицензияланатын түрімен және (немесе) кіші түрімен айналысуға сот тыйым салмағандығы;</w:t>
      </w:r>
      <w:r>
        <w:br/>
      </w:r>
      <w:r>
        <w:rPr>
          <w:rFonts w:ascii="Times New Roman"/>
          <w:b w:val="false"/>
          <w:i w:val="false"/>
          <w:color w:val="000000"/>
          <w:sz w:val="28"/>
        </w:rPr>
        <w:t>
      </w:t>
      </w:r>
      <w:r>
        <w:rPr>
          <w:rFonts w:ascii="Times New Roman"/>
          <w:b w:val="false"/>
          <w:i w:val="false"/>
          <w:color w:val="000000"/>
          <w:sz w:val="28"/>
        </w:rPr>
        <w:t>қоса берілген құжаттардың барлығы шындыққа сәйкес келетіні және жарамды болып табылатындығы расталады;</w:t>
      </w:r>
      <w:r>
        <w:br/>
      </w:r>
      <w:r>
        <w:rPr>
          <w:rFonts w:ascii="Times New Roman"/>
          <w:b w:val="false"/>
          <w:i w:val="false"/>
          <w:color w:val="000000"/>
          <w:sz w:val="28"/>
        </w:rPr>
        <w:t>
      </w:t>
      </w:r>
      <w:r>
        <w:rPr>
          <w:rFonts w:ascii="Times New Roman"/>
          <w:b w:val="false"/>
          <w:i w:val="false"/>
          <w:color w:val="000000"/>
          <w:sz w:val="28"/>
        </w:rPr>
        <w:t>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келісемін.</w:t>
      </w:r>
      <w:r>
        <w:br/>
      </w:r>
      <w:r>
        <w:rPr>
          <w:rFonts w:ascii="Times New Roman"/>
          <w:b w:val="false"/>
          <w:i w:val="false"/>
          <w:color w:val="000000"/>
          <w:sz w:val="28"/>
        </w:rPr>
        <w:t>
      </w:t>
      </w:r>
      <w:r>
        <w:rPr>
          <w:rFonts w:ascii="Times New Roman"/>
          <w:b w:val="false"/>
          <w:i w:val="false"/>
          <w:color w:val="000000"/>
          <w:sz w:val="28"/>
        </w:rPr>
        <w:t>Басшы ______________ __________________________________________</w:t>
      </w:r>
      <w:r>
        <w:br/>
      </w:r>
      <w:r>
        <w:rPr>
          <w:rFonts w:ascii="Times New Roman"/>
          <w:b w:val="false"/>
          <w:i w:val="false"/>
          <w:color w:val="000000"/>
          <w:sz w:val="28"/>
        </w:rPr>
        <w:t xml:space="preserve"> (қолы) (тегi, аты, әкесiнiң аты (бар болған жағдайда)</w:t>
      </w:r>
      <w:r>
        <w:br/>
      </w:r>
      <w:r>
        <w:rPr>
          <w:rFonts w:ascii="Times New Roman"/>
          <w:b w:val="false"/>
          <w:i w:val="false"/>
          <w:color w:val="000000"/>
          <w:sz w:val="28"/>
        </w:rPr>
        <w:t>
      </w:t>
      </w:r>
      <w:r>
        <w:rPr>
          <w:rFonts w:ascii="Times New Roman"/>
          <w:b w:val="false"/>
          <w:i w:val="false"/>
          <w:color w:val="000000"/>
          <w:sz w:val="28"/>
        </w:rPr>
        <w:t>Мөр орны Толтыру күні: 20__ жылғы "__" _________________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"Ветеринария саласындағы қызметпен айналысуға лицензия беру" мемлекеттік көрсетілетін қызмет регламентіне 4-қосымша</w:t>
            </w:r>
          </w:p>
        </w:tc>
      </w:tr>
    </w:tbl>
    <w:bookmarkStart w:name="z574" w:id="57"/>
    <w:p>
      <w:pPr>
        <w:spacing w:after="0"/>
        <w:ind w:left="0"/>
        <w:jc w:val="both"/>
      </w:pPr>
      <w:r>
        <w:rPr>
          <w:rFonts w:ascii="Times New Roman"/>
          <w:b w:val="false"/>
          <w:i w:val="false"/>
          <w:color w:val="000000"/>
          <w:sz w:val="28"/>
        </w:rPr>
        <w:t>            Ветеринариялық мақсаттағы препараттарды өндіру бойынша ветеринария саласындағы қызметті жүзеге асыруға арналған мәліметтер нысаны</w:t>
      </w:r>
      <w:r>
        <w:br/>
      </w:r>
      <w:r>
        <w:rPr>
          <w:rFonts w:ascii="Times New Roman"/>
          <w:b w:val="false"/>
          <w:i w:val="false"/>
          <w:color w:val="000000"/>
          <w:sz w:val="28"/>
        </w:rPr>
        <w:t>
</w:t>
      </w:r>
    </w:p>
    <w:bookmarkEnd w:id="57"/>
    <w:p>
      <w:pPr>
        <w:spacing w:after="0"/>
        <w:ind w:left="0"/>
        <w:jc w:val="left"/>
      </w:pPr>
      <w:r>
        <w:rPr>
          <w:rFonts w:ascii="Times New Roman"/>
          <w:b w:val="false"/>
          <w:i w:val="false"/>
          <w:color w:val="000000"/>
          <w:sz w:val="28"/>
        </w:rPr>
        <w:t>
      </w:t>
      </w:r>
      <w:r>
        <w:rPr>
          <w:rFonts w:ascii="Times New Roman"/>
          <w:b w:val="false"/>
          <w:i w:val="false"/>
          <w:color w:val="000000"/>
          <w:sz w:val="28"/>
        </w:rPr>
        <w:t>1. Тиісті әкімшілік-аумақтық бірліктің мемлекеттік мал дәрігері берген ветеринариялық талаптарға және технологиялық жабдықты жинақтау нормативтеріне сәйкестігі туралы ветеринариялық санитариялық қорытынды туралы мәлімет:</w:t>
      </w:r>
      <w:r>
        <w:br/>
      </w:r>
      <w:r>
        <w:rPr>
          <w:rFonts w:ascii="Times New Roman"/>
          <w:b w:val="false"/>
          <w:i w:val="false"/>
          <w:color w:val="000000"/>
          <w:sz w:val="28"/>
        </w:rPr>
        <w:t>
      </w:t>
      </w:r>
      <w:r>
        <w:rPr>
          <w:rFonts w:ascii="Times New Roman"/>
          <w:b w:val="false"/>
          <w:i w:val="false"/>
          <w:color w:val="000000"/>
          <w:sz w:val="28"/>
        </w:rPr>
        <w:t>Бірдейлендіру нөмірі __________________________________________</w:t>
      </w:r>
      <w:r>
        <w:br/>
      </w:r>
      <w:r>
        <w:rPr>
          <w:rFonts w:ascii="Times New Roman"/>
          <w:b w:val="false"/>
          <w:i w:val="false"/>
          <w:color w:val="000000"/>
          <w:sz w:val="28"/>
        </w:rPr>
        <w:t>
      </w:t>
      </w:r>
      <w:r>
        <w:rPr>
          <w:rFonts w:ascii="Times New Roman"/>
          <w:b w:val="false"/>
          <w:i w:val="false"/>
          <w:color w:val="000000"/>
          <w:sz w:val="28"/>
        </w:rPr>
        <w:t>2. Өндірілетін ветеринариялық препараттың техникалық шарттарына сәйкес ветеринариялық мақсаттағы препараттарды өндіруге арналған технологиялық, өлшеу және сынау жабдықтарының; өндiрiлетiн ветеринариялық препараттардың сапасын бақылауды жүзеге асыру үшiн аспаптармен және жабдықпен жабдықталған аккредиттелген зертханалардың не көрсетілген зертханалары бар ұйымдардың сынау жұмыстарын (көрсетілетін қызметтерді) орындауы туралы шарттардың болуы:</w:t>
      </w:r>
      <w:r>
        <w:br/>
      </w:r>
      <w:r>
        <w:rPr>
          <w:rFonts w:ascii="Times New Roman"/>
          <w:b w:val="false"/>
          <w:i w:val="false"/>
          <w:color w:val="000000"/>
          <w:sz w:val="28"/>
        </w:rPr>
        <w:t>
      </w:t>
      </w:r>
      <w:r>
        <w:rPr>
          <w:rFonts w:ascii="Times New Roman"/>
          <w:b w:val="false"/>
          <w:i w:val="false"/>
          <w:color w:val="000000"/>
          <w:sz w:val="28"/>
        </w:rPr>
        <w:t>1) дайындаушы зауыттардың құрал-жабдықтарды пайдалану паспорттарының деректері:</w:t>
      </w:r>
      <w:r>
        <w:br/>
      </w:r>
      <w:r>
        <w:rPr>
          <w:rFonts w:ascii="Times New Roman"/>
          <w:b w:val="false"/>
          <w:i w:val="false"/>
          <w:color w:val="000000"/>
          <w:sz w:val="28"/>
        </w:rPr>
        <w:t>
      </w:t>
      </w:r>
      <w:r>
        <w:rPr>
          <w:rFonts w:ascii="Times New Roman"/>
          <w:b w:val="false"/>
          <w:i w:val="false"/>
          <w:color w:val="000000"/>
          <w:sz w:val="28"/>
        </w:rPr>
        <w:t>паспорттың нөмірі ___________________________________________________</w:t>
      </w:r>
      <w:r>
        <w:br/>
      </w:r>
      <w:r>
        <w:rPr>
          <w:rFonts w:ascii="Times New Roman"/>
          <w:b w:val="false"/>
          <w:i w:val="false"/>
          <w:color w:val="000000"/>
          <w:sz w:val="28"/>
        </w:rPr>
        <w:t>
      </w:t>
      </w:r>
      <w:r>
        <w:rPr>
          <w:rFonts w:ascii="Times New Roman"/>
          <w:b w:val="false"/>
          <w:i w:val="false"/>
          <w:color w:val="000000"/>
          <w:sz w:val="28"/>
        </w:rPr>
        <w:t>берілген күні _______________________________________________________</w:t>
      </w:r>
      <w:r>
        <w:br/>
      </w:r>
      <w:r>
        <w:rPr>
          <w:rFonts w:ascii="Times New Roman"/>
          <w:b w:val="false"/>
          <w:i w:val="false"/>
          <w:color w:val="000000"/>
          <w:sz w:val="28"/>
        </w:rPr>
        <w:t>
      </w:t>
      </w:r>
      <w:r>
        <w:rPr>
          <w:rFonts w:ascii="Times New Roman"/>
          <w:b w:val="false"/>
          <w:i w:val="false"/>
          <w:color w:val="000000"/>
          <w:sz w:val="28"/>
        </w:rPr>
        <w:t>паспортты берген орган ______________________________________________</w:t>
      </w:r>
      <w:r>
        <w:br/>
      </w:r>
      <w:r>
        <w:rPr>
          <w:rFonts w:ascii="Times New Roman"/>
          <w:b w:val="false"/>
          <w:i w:val="false"/>
          <w:color w:val="000000"/>
          <w:sz w:val="28"/>
        </w:rPr>
        <w:t>
      </w:t>
      </w:r>
      <w:r>
        <w:rPr>
          <w:rFonts w:ascii="Times New Roman"/>
          <w:b w:val="false"/>
          <w:i w:val="false"/>
          <w:color w:val="000000"/>
          <w:sz w:val="28"/>
        </w:rPr>
        <w:t>жабдықтың қолданылуы ____________________________________________</w:t>
      </w:r>
      <w:r>
        <w:br/>
      </w:r>
      <w:r>
        <w:rPr>
          <w:rFonts w:ascii="Times New Roman"/>
          <w:b w:val="false"/>
          <w:i w:val="false"/>
          <w:color w:val="000000"/>
          <w:sz w:val="28"/>
        </w:rPr>
        <w:t>
      </w:t>
      </w:r>
      <w:r>
        <w:rPr>
          <w:rFonts w:ascii="Times New Roman"/>
          <w:b w:val="false"/>
          <w:i w:val="false"/>
          <w:color w:val="000000"/>
          <w:sz w:val="28"/>
        </w:rPr>
        <w:t>2) "Өлшем бірлігін қамтамасыз ету туралы" 2000 жылғы 7 маусымдағы Қазақстан Республикасының Заңымен белгіленген тексеруден және/немесе калибрлеуден өту туралы растауы:</w:t>
      </w:r>
      <w:r>
        <w:br/>
      </w:r>
      <w:r>
        <w:rPr>
          <w:rFonts w:ascii="Times New Roman"/>
          <w:b w:val="false"/>
          <w:i w:val="false"/>
          <w:color w:val="000000"/>
          <w:sz w:val="28"/>
        </w:rPr>
        <w:t>
      </w:t>
      </w:r>
      <w:r>
        <w:rPr>
          <w:rFonts w:ascii="Times New Roman"/>
          <w:b w:val="false"/>
          <w:i w:val="false"/>
          <w:color w:val="000000"/>
          <w:sz w:val="28"/>
        </w:rPr>
        <w:t>нөмірі 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берілген күні _______________________________________________________</w:t>
      </w:r>
      <w:r>
        <w:br/>
      </w:r>
      <w:r>
        <w:rPr>
          <w:rFonts w:ascii="Times New Roman"/>
          <w:b w:val="false"/>
          <w:i w:val="false"/>
          <w:color w:val="000000"/>
          <w:sz w:val="28"/>
        </w:rPr>
        <w:t>
      </w:t>
      </w:r>
      <w:r>
        <w:rPr>
          <w:rFonts w:ascii="Times New Roman"/>
          <w:b w:val="false"/>
          <w:i w:val="false"/>
          <w:color w:val="000000"/>
          <w:sz w:val="28"/>
        </w:rPr>
        <w:t>сертификатты берген орган ___________________________________________</w:t>
      </w:r>
      <w:r>
        <w:br/>
      </w:r>
      <w:r>
        <w:rPr>
          <w:rFonts w:ascii="Times New Roman"/>
          <w:b w:val="false"/>
          <w:i w:val="false"/>
          <w:color w:val="000000"/>
          <w:sz w:val="28"/>
        </w:rPr>
        <w:t>
      </w:t>
      </w:r>
      <w:r>
        <w:rPr>
          <w:rFonts w:ascii="Times New Roman"/>
          <w:b w:val="false"/>
          <w:i w:val="false"/>
          <w:color w:val="000000"/>
          <w:sz w:val="28"/>
        </w:rPr>
        <w:t>сертификаттың қолданылу мерзімі _________________ ___________ дейін</w:t>
      </w:r>
      <w:r>
        <w:br/>
      </w:r>
      <w:r>
        <w:rPr>
          <w:rFonts w:ascii="Times New Roman"/>
          <w:b w:val="false"/>
          <w:i w:val="false"/>
          <w:color w:val="000000"/>
          <w:sz w:val="28"/>
        </w:rPr>
        <w:t>
      </w:t>
      </w:r>
      <w:r>
        <w:rPr>
          <w:rFonts w:ascii="Times New Roman"/>
          <w:b w:val="false"/>
          <w:i w:val="false"/>
          <w:color w:val="000000"/>
          <w:sz w:val="28"/>
        </w:rPr>
        <w:t>3) зертхананың аккредитациядан өткені немесе акредиттелген зертханамен жасасқан шарт туралы мәлімет:</w:t>
      </w:r>
      <w:r>
        <w:br/>
      </w:r>
      <w:r>
        <w:rPr>
          <w:rFonts w:ascii="Times New Roman"/>
          <w:b w:val="false"/>
          <w:i w:val="false"/>
          <w:color w:val="000000"/>
          <w:sz w:val="28"/>
        </w:rPr>
        <w:t>
      </w:t>
      </w:r>
      <w:r>
        <w:rPr>
          <w:rFonts w:ascii="Times New Roman"/>
          <w:b w:val="false"/>
          <w:i w:val="false"/>
          <w:color w:val="000000"/>
          <w:sz w:val="28"/>
        </w:rPr>
        <w:t>нөмірі _______________________________________________________________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берілген күні _______________________________________________________</w:t>
      </w:r>
      <w:r>
        <w:br/>
      </w:r>
      <w:r>
        <w:rPr>
          <w:rFonts w:ascii="Times New Roman"/>
          <w:b w:val="false"/>
          <w:i w:val="false"/>
          <w:color w:val="000000"/>
          <w:sz w:val="28"/>
        </w:rPr>
        <w:t>
      </w:t>
      </w:r>
      <w:r>
        <w:rPr>
          <w:rFonts w:ascii="Times New Roman"/>
          <w:b w:val="false"/>
          <w:i w:val="false"/>
          <w:color w:val="000000"/>
          <w:sz w:val="28"/>
        </w:rPr>
        <w:t>аккредитация туралы құжат берген орган _____________________________________</w:t>
      </w:r>
      <w:r>
        <w:br/>
      </w:r>
      <w:r>
        <w:rPr>
          <w:rFonts w:ascii="Times New Roman"/>
          <w:b w:val="false"/>
          <w:i w:val="false"/>
          <w:color w:val="000000"/>
          <w:sz w:val="28"/>
        </w:rPr>
        <w:t>
      </w:t>
      </w:r>
      <w:r>
        <w:rPr>
          <w:rFonts w:ascii="Times New Roman"/>
          <w:b w:val="false"/>
          <w:i w:val="false"/>
          <w:color w:val="000000"/>
          <w:sz w:val="28"/>
        </w:rPr>
        <w:t>құжаттың қолданылу мерзімі _____________________ ____________ дейін</w:t>
      </w:r>
      <w:r>
        <w:br/>
      </w:r>
      <w:r>
        <w:rPr>
          <w:rFonts w:ascii="Times New Roman"/>
          <w:b w:val="false"/>
          <w:i w:val="false"/>
          <w:color w:val="000000"/>
          <w:sz w:val="28"/>
        </w:rPr>
        <w:t>
      </w:t>
      </w:r>
      <w:r>
        <w:rPr>
          <w:rFonts w:ascii="Times New Roman"/>
          <w:b w:val="false"/>
          <w:i w:val="false"/>
          <w:color w:val="000000"/>
          <w:sz w:val="28"/>
        </w:rPr>
        <w:t>шарттың нөмірі ______________________________________________</w:t>
      </w:r>
      <w:r>
        <w:br/>
      </w:r>
      <w:r>
        <w:rPr>
          <w:rFonts w:ascii="Times New Roman"/>
          <w:b w:val="false"/>
          <w:i w:val="false"/>
          <w:color w:val="000000"/>
          <w:sz w:val="28"/>
        </w:rPr>
        <w:t>
      </w:t>
      </w:r>
      <w:r>
        <w:rPr>
          <w:rFonts w:ascii="Times New Roman"/>
          <w:b w:val="false"/>
          <w:i w:val="false"/>
          <w:color w:val="000000"/>
          <w:sz w:val="28"/>
        </w:rPr>
        <w:t>қорытындының күні ___________________________________________________</w:t>
      </w:r>
      <w:r>
        <w:br/>
      </w:r>
      <w:r>
        <w:rPr>
          <w:rFonts w:ascii="Times New Roman"/>
          <w:b w:val="false"/>
          <w:i w:val="false"/>
          <w:color w:val="000000"/>
          <w:sz w:val="28"/>
        </w:rPr>
        <w:t>
      </w:t>
      </w:r>
      <w:r>
        <w:rPr>
          <w:rFonts w:ascii="Times New Roman"/>
          <w:b w:val="false"/>
          <w:i w:val="false"/>
          <w:color w:val="000000"/>
          <w:sz w:val="28"/>
        </w:rPr>
        <w:t>шарттың қолданылу мерзімі __________________________________</w:t>
      </w:r>
      <w:r>
        <w:br/>
      </w:r>
      <w:r>
        <w:rPr>
          <w:rFonts w:ascii="Times New Roman"/>
          <w:b w:val="false"/>
          <w:i w:val="false"/>
          <w:color w:val="000000"/>
          <w:sz w:val="28"/>
        </w:rPr>
        <w:t>
      </w:t>
      </w:r>
      <w:r>
        <w:rPr>
          <w:rFonts w:ascii="Times New Roman"/>
          <w:b w:val="false"/>
          <w:i w:val="false"/>
          <w:color w:val="000000"/>
          <w:sz w:val="28"/>
        </w:rPr>
        <w:t>3. Ветеринариялық препараттарды өндіруді реттейтін нормативтік-техникалық құжаттаманың болуы:</w:t>
      </w:r>
      <w:r>
        <w:br/>
      </w:r>
      <w:r>
        <w:rPr>
          <w:rFonts w:ascii="Times New Roman"/>
          <w:b w:val="false"/>
          <w:i w:val="false"/>
          <w:color w:val="000000"/>
          <w:sz w:val="28"/>
        </w:rPr>
        <w:t>
      </w:t>
      </w:r>
      <w:r>
        <w:rPr>
          <w:rFonts w:ascii="Times New Roman"/>
          <w:b w:val="false"/>
          <w:i w:val="false"/>
          <w:color w:val="000000"/>
          <w:sz w:val="28"/>
        </w:rPr>
        <w:t>1) ветеринариялық препарат өндіру жөніндегі ұйымның стандарты, өндірушінің басшысы бекітілген өндірілетін ветеринариялық препаратқа техникалық шарттар (иә/жоқ) ________________________________________________________________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2) ұйым басшысы бекіткен ветеринариялық препараттарды қолдану (пайдалану) жөніндегі нұсқаулық (иә/жоқ) ______________________________________________</w:t>
      </w:r>
      <w:r>
        <w:br/>
      </w:r>
      <w:r>
        <w:rPr>
          <w:rFonts w:ascii="Times New Roman"/>
          <w:b w:val="false"/>
          <w:i w:val="false"/>
          <w:color w:val="000000"/>
          <w:sz w:val="28"/>
        </w:rPr>
        <w:t>
      </w:t>
      </w:r>
      <w:r>
        <w:rPr>
          <w:rFonts w:ascii="Times New Roman"/>
          <w:b w:val="false"/>
          <w:i w:val="false"/>
          <w:color w:val="000000"/>
          <w:sz w:val="28"/>
        </w:rPr>
        <w:t>3) микроағзалардың өндірістік және бақылау штамдарына арналған паспорт:</w:t>
      </w:r>
      <w:r>
        <w:br/>
      </w:r>
      <w:r>
        <w:rPr>
          <w:rFonts w:ascii="Times New Roman"/>
          <w:b w:val="false"/>
          <w:i w:val="false"/>
          <w:color w:val="000000"/>
          <w:sz w:val="28"/>
        </w:rPr>
        <w:t>
      </w:t>
      </w:r>
      <w:r>
        <w:rPr>
          <w:rFonts w:ascii="Times New Roman"/>
          <w:b w:val="false"/>
          <w:i w:val="false"/>
          <w:color w:val="000000"/>
          <w:sz w:val="28"/>
        </w:rPr>
        <w:t>штамның қолданылуы __________________________________________________</w:t>
      </w:r>
      <w:r>
        <w:br/>
      </w:r>
      <w:r>
        <w:rPr>
          <w:rFonts w:ascii="Times New Roman"/>
          <w:b w:val="false"/>
          <w:i w:val="false"/>
          <w:color w:val="000000"/>
          <w:sz w:val="28"/>
        </w:rPr>
        <w:t>штамның нөмірі _____________________________________________________</w:t>
      </w:r>
      <w:r>
        <w:br/>
      </w:r>
      <w:r>
        <w:rPr>
          <w:rFonts w:ascii="Times New Roman"/>
          <w:b w:val="false"/>
          <w:i w:val="false"/>
          <w:color w:val="000000"/>
          <w:sz w:val="28"/>
        </w:rPr>
        <w:t>шартты белгісі ______________________________________________________</w:t>
      </w:r>
      <w:r>
        <w:br/>
      </w:r>
      <w:r>
        <w:rPr>
          <w:rFonts w:ascii="Times New Roman"/>
          <w:b w:val="false"/>
          <w:i w:val="false"/>
          <w:color w:val="000000"/>
          <w:sz w:val="28"/>
        </w:rPr>
        <w:t>штамды кім алды _________________________________________________</w:t>
      </w:r>
      <w:r>
        <w:br/>
      </w:r>
      <w:r>
        <w:rPr>
          <w:rFonts w:ascii="Times New Roman"/>
          <w:b w:val="false"/>
          <w:i w:val="false"/>
          <w:color w:val="000000"/>
          <w:sz w:val="28"/>
        </w:rPr>
        <w:t>алынған күні ________________________________________________________</w:t>
      </w:r>
      <w:r>
        <w:br/>
      </w:r>
      <w:r>
        <w:rPr>
          <w:rFonts w:ascii="Times New Roman"/>
          <w:b w:val="false"/>
          <w:i w:val="false"/>
          <w:color w:val="000000"/>
          <w:sz w:val="28"/>
        </w:rPr>
        <w:t>штамм қандай жануардан алынды ________________________________________</w:t>
      </w:r>
      <w:r>
        <w:br/>
      </w:r>
      <w:r>
        <w:rPr>
          <w:rFonts w:ascii="Times New Roman"/>
          <w:b w:val="false"/>
          <w:i w:val="false"/>
          <w:color w:val="000000"/>
          <w:sz w:val="28"/>
        </w:rPr>
        <w:t>штамм қандай мекемеден алынды ________________________________________</w:t>
      </w:r>
      <w:r>
        <w:br/>
      </w:r>
      <w:r>
        <w:rPr>
          <w:rFonts w:ascii="Times New Roman"/>
          <w:b w:val="false"/>
          <w:i w:val="false"/>
          <w:color w:val="000000"/>
          <w:sz w:val="28"/>
        </w:rPr>
        <w:t>материалдың сипаттамасы ______________________________________________</w:t>
      </w:r>
      <w:r>
        <w:br/>
      </w:r>
      <w:r>
        <w:rPr>
          <w:rFonts w:ascii="Times New Roman"/>
          <w:b w:val="false"/>
          <w:i w:val="false"/>
          <w:color w:val="000000"/>
          <w:sz w:val="28"/>
        </w:rPr>
        <w:t>__________________________________________________________________________</w:t>
      </w:r>
      <w:r>
        <w:br/>
      </w:r>
      <w:r>
        <w:rPr>
          <w:rFonts w:ascii="Times New Roman"/>
          <w:b w:val="false"/>
          <w:i w:val="false"/>
          <w:color w:val="000000"/>
          <w:sz w:val="28"/>
        </w:rPr>
        <w:t xml:space="preserve"> (тұрақтандыру түрі, бөлшектеп өлшенуі, тәсілі)</w:t>
      </w:r>
      <w:r>
        <w:br/>
      </w:r>
      <w:r>
        <w:rPr>
          <w:rFonts w:ascii="Times New Roman"/>
          <w:b w:val="false"/>
          <w:i w:val="false"/>
          <w:color w:val="000000"/>
          <w:sz w:val="28"/>
        </w:rPr>
        <w:t>
      </w:t>
      </w:r>
      <w:r>
        <w:rPr>
          <w:rFonts w:ascii="Times New Roman"/>
          <w:b w:val="false"/>
          <w:i w:val="false"/>
          <w:color w:val="000000"/>
          <w:sz w:val="28"/>
        </w:rPr>
        <w:t>серологиялық қасиеті ________________________________________________</w:t>
      </w:r>
      <w:r>
        <w:br/>
      </w:r>
      <w:r>
        <w:rPr>
          <w:rFonts w:ascii="Times New Roman"/>
          <w:b w:val="false"/>
          <w:i w:val="false"/>
          <w:color w:val="000000"/>
          <w:sz w:val="28"/>
        </w:rPr>
        <w:t>титрлеу нәтижесі 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4. Заңды тұлғалар үшін: басшылар мен мамандардың білікті құрамының: тікелей ветеринариялық препаратты өндірумен айналысатын және өндірістік бақылау бөлімшелерінде "ветеринариялық медицина", "ветеринариялық санитария" мамандықтары бойынша жоғары және (немесе) жоғары оқу орнынан кейiнгi білімі және (немесе) "ветеринария" мамандығы бойынша техникалық және кәсiптік (колледж) білімі бар мамандардың (кемінде бір ветеринариялық дәрігер немесе фельдшер); тікелей ветеринариялық препаратты өндірумен айналысатын және өндірістік бақылау бөлімшелерінде биотехнологиялық, химиялық немесе биологиялық жоғары немесе орташа білімі бар мамандардың; тікелей ветеринариялық препаратты өндірумен айналысатын бөлімшелер басшыларының және/немесе өндірістік бақылау бөлімшесі қызметкерінің мамандығы бойынша кемінде екі жыл жұмыс өтілінің, соңғы 5 жылда мамандануы немесе біліктілігін жетілдіруі және біліктілігін арттырудың басқа түрлерінің болуы. Жеке тұлғалар үшін: "ветеринариялық медицина", "ветеринариялық санитария" мамандығы бойынша жоғары және (немесе) жоғары оқу орнынан кейiнгi білім және (немесе) "ветеринария" мамандығы бойынша техникалық және кәсiптік (колледж) білімінің; мамандығы бойынша кемінде екі жыл жұмыс өтілінің, соңғы 5 жылда мамандануы немесе біліктілігін жетілдіруі және біліктілігін арттырудың басқа түрлерінің болуы:</w:t>
      </w:r>
      <w:r>
        <w:br/>
      </w:r>
      <w:r>
        <w:rPr>
          <w:rFonts w:ascii="Times New Roman"/>
          <w:b w:val="false"/>
          <w:i w:val="false"/>
          <w:color w:val="000000"/>
          <w:sz w:val="28"/>
        </w:rPr>
        <w:t>
      </w:t>
      </w:r>
      <w:r>
        <w:rPr>
          <w:rFonts w:ascii="Times New Roman"/>
          <w:b w:val="false"/>
          <w:i w:val="false"/>
          <w:color w:val="000000"/>
          <w:sz w:val="28"/>
        </w:rPr>
        <w:t>1) техникалық басшылар және мамандардың білікті құрамы туралы мәлімет:</w:t>
      </w:r>
      <w:r>
        <w:br/>
      </w:r>
      <w:r>
        <w:rPr>
          <w:rFonts w:ascii="Times New Roman"/>
          <w:b w:val="false"/>
          <w:i w:val="false"/>
          <w:color w:val="000000"/>
          <w:sz w:val="28"/>
        </w:rPr>
        <w:t>жоғарғы оқу орнының атауы____________________________________________</w:t>
      </w:r>
      <w:r>
        <w:br/>
      </w:r>
      <w:r>
        <w:rPr>
          <w:rFonts w:ascii="Times New Roman"/>
          <w:b w:val="false"/>
          <w:i w:val="false"/>
          <w:color w:val="000000"/>
          <w:sz w:val="28"/>
        </w:rPr>
        <w:t>мамандығы және біліктілігі ____________________________________________</w:t>
      </w:r>
      <w:r>
        <w:br/>
      </w:r>
      <w:r>
        <w:rPr>
          <w:rFonts w:ascii="Times New Roman"/>
          <w:b w:val="false"/>
          <w:i w:val="false"/>
          <w:color w:val="000000"/>
          <w:sz w:val="28"/>
        </w:rPr>
        <w:t>жоғары/орта білімі туралы және лицензияланатын қызмет түрінің бейіні бойынша дипломның нөмірі ____________________________________________</w:t>
      </w:r>
      <w:r>
        <w:br/>
      </w:r>
      <w:r>
        <w:rPr>
          <w:rFonts w:ascii="Times New Roman"/>
          <w:b w:val="false"/>
          <w:i w:val="false"/>
          <w:color w:val="000000"/>
          <w:sz w:val="28"/>
        </w:rPr>
        <w:t>дипломның берілген күні _____________________________________________</w:t>
      </w:r>
      <w:r>
        <w:br/>
      </w:r>
      <w:r>
        <w:rPr>
          <w:rFonts w:ascii="Times New Roman"/>
          <w:b w:val="false"/>
          <w:i w:val="false"/>
          <w:color w:val="000000"/>
          <w:sz w:val="28"/>
        </w:rPr>
        <w:t xml:space="preserve">2) маманданудан/біліктілігін арттырудан өткені туралы мәлімет: </w:t>
      </w:r>
      <w:r>
        <w:br/>
      </w:r>
      <w:r>
        <w:rPr>
          <w:rFonts w:ascii="Times New Roman"/>
          <w:b w:val="false"/>
          <w:i w:val="false"/>
          <w:color w:val="000000"/>
          <w:sz w:val="28"/>
        </w:rPr>
        <w:t>
      </w:t>
      </w:r>
      <w:r>
        <w:rPr>
          <w:rFonts w:ascii="Times New Roman"/>
          <w:b w:val="false"/>
          <w:i w:val="false"/>
          <w:color w:val="000000"/>
          <w:sz w:val="28"/>
        </w:rPr>
        <w:t>мамандану/біліктілігін арттыру өткен мекеменің атауы</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тәртіп ______________________________________________________________</w:t>
      </w:r>
      <w:r>
        <w:br/>
      </w:r>
      <w:r>
        <w:rPr>
          <w:rFonts w:ascii="Times New Roman"/>
          <w:b w:val="false"/>
          <w:i w:val="false"/>
          <w:color w:val="000000"/>
          <w:sz w:val="28"/>
        </w:rPr>
        <w:t>сертификаттың нөмірі ________________________________________________</w:t>
      </w:r>
      <w:r>
        <w:br/>
      </w:r>
      <w:r>
        <w:rPr>
          <w:rFonts w:ascii="Times New Roman"/>
          <w:b w:val="false"/>
          <w:i w:val="false"/>
          <w:color w:val="000000"/>
          <w:sz w:val="28"/>
        </w:rPr>
        <w:t>сертификаттың берілген күні _________________________________________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"Ветеринария саласындағы қызметпен айналысуға лицензия беру" мемлекеттік көрсетілетін қызмет регламентіне 5-қосымша</w:t>
            </w:r>
          </w:p>
        </w:tc>
      </w:tr>
    </w:tbl>
    <w:bookmarkStart w:name="z606" w:id="58"/>
    <w:p>
      <w:pPr>
        <w:spacing w:after="0"/>
        <w:ind w:left="0"/>
        <w:jc w:val="both"/>
      </w:pPr>
      <w:r>
        <w:rPr>
          <w:rFonts w:ascii="Times New Roman"/>
          <w:b w:val="false"/>
          <w:i w:val="false"/>
          <w:color w:val="000000"/>
          <w:sz w:val="28"/>
        </w:rPr>
        <w:t>            Жануарлардан алынатын өнімдер мен шикізаттың ветеринариялық-санитариялық сараптамасы бойынша ветеринария саласындағы қызметті жүзеге асыруға арналған мәліметтер нысаны</w:t>
      </w:r>
      <w:r>
        <w:br/>
      </w:r>
      <w:r>
        <w:rPr>
          <w:rFonts w:ascii="Times New Roman"/>
          <w:b w:val="false"/>
          <w:i w:val="false"/>
          <w:color w:val="000000"/>
          <w:sz w:val="28"/>
        </w:rPr>
        <w:t>
</w:t>
      </w:r>
    </w:p>
    <w:bookmarkEnd w:id="58"/>
    <w:p>
      <w:pPr>
        <w:spacing w:after="0"/>
        <w:ind w:left="0"/>
        <w:jc w:val="left"/>
      </w:pPr>
      <w:r>
        <w:rPr>
          <w:rFonts w:ascii="Times New Roman"/>
          <w:b w:val="false"/>
          <w:i w:val="false"/>
          <w:color w:val="000000"/>
          <w:sz w:val="28"/>
        </w:rPr>
        <w:t>
      </w:t>
      </w:r>
      <w:r>
        <w:rPr>
          <w:rFonts w:ascii="Times New Roman"/>
          <w:b w:val="false"/>
          <w:i w:val="false"/>
          <w:color w:val="000000"/>
          <w:sz w:val="28"/>
        </w:rPr>
        <w:t>1. Тиісті әкімшілік-аумақтық бірліктің мемлекеттік мал дәрігері берген ветеринариялық талаптарға және технологиялық жабдықты жинақтау нормативтеріне сәйкестігі туралы ветеринариялық-санитариялық қорытынды туралы мәлімет:</w:t>
      </w:r>
      <w:r>
        <w:br/>
      </w:r>
      <w:r>
        <w:rPr>
          <w:rFonts w:ascii="Times New Roman"/>
          <w:b w:val="false"/>
          <w:i w:val="false"/>
          <w:color w:val="000000"/>
          <w:sz w:val="28"/>
        </w:rPr>
        <w:t>
      </w:t>
      </w:r>
      <w:r>
        <w:rPr>
          <w:rFonts w:ascii="Times New Roman"/>
          <w:b w:val="false"/>
          <w:i w:val="false"/>
          <w:color w:val="000000"/>
          <w:sz w:val="28"/>
        </w:rPr>
        <w:t>Сәйкестендіру нөмірі __________________________________________</w:t>
      </w:r>
      <w:r>
        <w:br/>
      </w:r>
      <w:r>
        <w:rPr>
          <w:rFonts w:ascii="Times New Roman"/>
          <w:b w:val="false"/>
          <w:i w:val="false"/>
          <w:color w:val="000000"/>
          <w:sz w:val="28"/>
        </w:rPr>
        <w:t>
      </w:t>
      </w:r>
      <w:r>
        <w:rPr>
          <w:rFonts w:ascii="Times New Roman"/>
          <w:b w:val="false"/>
          <w:i w:val="false"/>
          <w:color w:val="000000"/>
          <w:sz w:val="28"/>
        </w:rPr>
        <w:t>2. Сынау әдістерін реттейтін нормативтік құжаттар, сондай-ақ "Өлшем бірлігін қамтамасыз ету туралы" 2000 жылғы 7 маусымдағы Қазақстан Республикасының Заңында белгіленген тәртіппен тексеруден және (немесе) калибрлеуден өткен, жануарлардан алынатын өнiмдер мен шикiзатқа ветеринариялық-санитариялық сараптау жүргізуге арналған өлшеу, сынау жабдықтары:</w:t>
      </w:r>
      <w:r>
        <w:br/>
      </w:r>
      <w:r>
        <w:rPr>
          <w:rFonts w:ascii="Times New Roman"/>
          <w:b w:val="false"/>
          <w:i w:val="false"/>
          <w:color w:val="000000"/>
          <w:sz w:val="28"/>
        </w:rPr>
        <w:t>
      </w:t>
      </w:r>
      <w:r>
        <w:rPr>
          <w:rFonts w:ascii="Times New Roman"/>
          <w:b w:val="false"/>
          <w:i w:val="false"/>
          <w:color w:val="000000"/>
          <w:sz w:val="28"/>
        </w:rPr>
        <w:t>1) стандарттар, әдістемелік нұсқамалар (иә/жоқ) ____________________________</w:t>
      </w:r>
      <w:r>
        <w:br/>
      </w:r>
      <w:r>
        <w:rPr>
          <w:rFonts w:ascii="Times New Roman"/>
          <w:b w:val="false"/>
          <w:i w:val="false"/>
          <w:color w:val="000000"/>
          <w:sz w:val="28"/>
        </w:rPr>
        <w:t>
      </w:t>
      </w:r>
      <w:r>
        <w:rPr>
          <w:rFonts w:ascii="Times New Roman"/>
          <w:b w:val="false"/>
          <w:i w:val="false"/>
          <w:color w:val="000000"/>
          <w:sz w:val="28"/>
        </w:rPr>
        <w:t>2) өтініш берушінің қолымен расталған дайындаушы зауыттардың құрал-жабдықтарға пайдалану паспорттарынан мәлімет:</w:t>
      </w:r>
      <w:r>
        <w:br/>
      </w:r>
      <w:r>
        <w:rPr>
          <w:rFonts w:ascii="Times New Roman"/>
          <w:b w:val="false"/>
          <w:i w:val="false"/>
          <w:color w:val="000000"/>
          <w:sz w:val="28"/>
        </w:rPr>
        <w:t>
      </w:t>
      </w:r>
      <w:r>
        <w:rPr>
          <w:rFonts w:ascii="Times New Roman"/>
          <w:b w:val="false"/>
          <w:i w:val="false"/>
          <w:color w:val="000000"/>
          <w:sz w:val="28"/>
        </w:rPr>
        <w:t>паспортың нөмірі_____________________________________________________</w:t>
      </w:r>
      <w:r>
        <w:br/>
      </w:r>
      <w:r>
        <w:rPr>
          <w:rFonts w:ascii="Times New Roman"/>
          <w:b w:val="false"/>
          <w:i w:val="false"/>
          <w:color w:val="000000"/>
          <w:sz w:val="28"/>
        </w:rPr>
        <w:t>берілген күні _______________________________________________________</w:t>
      </w:r>
      <w:r>
        <w:br/>
      </w:r>
      <w:r>
        <w:rPr>
          <w:rFonts w:ascii="Times New Roman"/>
          <w:b w:val="false"/>
          <w:i w:val="false"/>
          <w:color w:val="000000"/>
          <w:sz w:val="28"/>
        </w:rPr>
        <w:t>паспорты берген орган ______________________________________________</w:t>
      </w:r>
      <w:r>
        <w:br/>
      </w:r>
      <w:r>
        <w:rPr>
          <w:rFonts w:ascii="Times New Roman"/>
          <w:b w:val="false"/>
          <w:i w:val="false"/>
          <w:color w:val="000000"/>
          <w:sz w:val="28"/>
        </w:rPr>
        <w:t>жабдықтың қолданылуы __________________________________________</w:t>
      </w:r>
      <w:r>
        <w:br/>
      </w:r>
      <w:r>
        <w:rPr>
          <w:rFonts w:ascii="Times New Roman"/>
          <w:b w:val="false"/>
          <w:i w:val="false"/>
          <w:color w:val="000000"/>
          <w:sz w:val="28"/>
        </w:rPr>
        <w:t>
      </w:t>
      </w:r>
      <w:r>
        <w:rPr>
          <w:rFonts w:ascii="Times New Roman"/>
          <w:b w:val="false"/>
          <w:i w:val="false"/>
          <w:color w:val="000000"/>
          <w:sz w:val="28"/>
        </w:rPr>
        <w:t>3) "Өлшем бірлігін қамтамасыз ету туралы" 2000 жылғы 7</w:t>
      </w:r>
      <w:r>
        <w:br/>
      </w:r>
      <w:r>
        <w:rPr>
          <w:rFonts w:ascii="Times New Roman"/>
          <w:b w:val="false"/>
          <w:i w:val="false"/>
          <w:color w:val="000000"/>
          <w:sz w:val="28"/>
        </w:rPr>
        <w:t>маусымдағы Қазақстан Республикасының Заңында белгіленген тәртіппен тексеруден және/немесе калибрлеуден өтуі туралы растау:</w:t>
      </w:r>
      <w:r>
        <w:br/>
      </w:r>
      <w:r>
        <w:rPr>
          <w:rFonts w:ascii="Times New Roman"/>
          <w:b w:val="false"/>
          <w:i w:val="false"/>
          <w:color w:val="000000"/>
          <w:sz w:val="28"/>
        </w:rPr>
        <w:t>
      </w:t>
      </w:r>
      <w:r>
        <w:rPr>
          <w:rFonts w:ascii="Times New Roman"/>
          <w:b w:val="false"/>
          <w:i w:val="false"/>
          <w:color w:val="000000"/>
          <w:sz w:val="28"/>
        </w:rPr>
        <w:t>нөмірі _______________________________________________________________</w:t>
      </w:r>
      <w:r>
        <w:br/>
      </w:r>
      <w:r>
        <w:rPr>
          <w:rFonts w:ascii="Times New Roman"/>
          <w:b w:val="false"/>
          <w:i w:val="false"/>
          <w:color w:val="000000"/>
          <w:sz w:val="28"/>
        </w:rPr>
        <w:t>берілген күні _______________________________________________________</w:t>
      </w:r>
      <w:r>
        <w:br/>
      </w:r>
      <w:r>
        <w:rPr>
          <w:rFonts w:ascii="Times New Roman"/>
          <w:b w:val="false"/>
          <w:i w:val="false"/>
          <w:color w:val="000000"/>
          <w:sz w:val="28"/>
        </w:rPr>
        <w:t>сертификатты берген орган ___________________________________________</w:t>
      </w:r>
      <w:r>
        <w:br/>
      </w:r>
      <w:r>
        <w:rPr>
          <w:rFonts w:ascii="Times New Roman"/>
          <w:b w:val="false"/>
          <w:i w:val="false"/>
          <w:color w:val="000000"/>
          <w:sz w:val="28"/>
        </w:rPr>
        <w:t>сертификаттың қолданылу мерзімі _________________ ___________ дейін</w:t>
      </w:r>
      <w:r>
        <w:br/>
      </w:r>
      <w:r>
        <w:rPr>
          <w:rFonts w:ascii="Times New Roman"/>
          <w:b w:val="false"/>
          <w:i w:val="false"/>
          <w:color w:val="000000"/>
          <w:sz w:val="28"/>
        </w:rPr>
        <w:t>
      </w:t>
      </w:r>
      <w:r>
        <w:rPr>
          <w:rFonts w:ascii="Times New Roman"/>
          <w:b w:val="false"/>
          <w:i w:val="false"/>
          <w:color w:val="000000"/>
          <w:sz w:val="28"/>
        </w:rPr>
        <w:t>4) базарларда ветеринариялық-санитариялық сараптама жүргізуге арналған</w:t>
      </w:r>
      <w:r>
        <w:br/>
      </w:r>
      <w:r>
        <w:rPr>
          <w:rFonts w:ascii="Times New Roman"/>
          <w:b w:val="false"/>
          <w:i w:val="false"/>
          <w:color w:val="000000"/>
          <w:sz w:val="28"/>
        </w:rPr>
        <w:t>
      </w:t>
      </w:r>
      <w:r>
        <w:rPr>
          <w:rFonts w:ascii="Times New Roman"/>
          <w:b w:val="false"/>
          <w:i w:val="false"/>
          <w:color w:val="000000"/>
          <w:sz w:val="28"/>
        </w:rPr>
        <w:t>стандарт тестілер 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3. Заңды тұлға басшысының "ветеринариялық медицина",</w:t>
      </w:r>
      <w:r>
        <w:br/>
      </w:r>
      <w:r>
        <w:rPr>
          <w:rFonts w:ascii="Times New Roman"/>
          <w:b w:val="false"/>
          <w:i w:val="false"/>
          <w:color w:val="000000"/>
          <w:sz w:val="28"/>
        </w:rPr>
        <w:t>"ветеринариялық санитария" мамандығы бойынша жоғары және (немесе)</w:t>
      </w:r>
      <w:r>
        <w:br/>
      </w:r>
      <w:r>
        <w:rPr>
          <w:rFonts w:ascii="Times New Roman"/>
          <w:b w:val="false"/>
          <w:i w:val="false"/>
          <w:color w:val="000000"/>
          <w:sz w:val="28"/>
        </w:rPr>
        <w:t>жоғары оқу орнынан кейiнгi білімі, мамандығы бойынша кемінде үш жыл</w:t>
      </w:r>
      <w:r>
        <w:br/>
      </w:r>
      <w:r>
        <w:rPr>
          <w:rFonts w:ascii="Times New Roman"/>
          <w:b w:val="false"/>
          <w:i w:val="false"/>
          <w:color w:val="000000"/>
          <w:sz w:val="28"/>
        </w:rPr>
        <w:t>жұмыс өтілінің болуы.</w:t>
      </w:r>
      <w:r>
        <w:br/>
      </w:r>
      <w:r>
        <w:rPr>
          <w:rFonts w:ascii="Times New Roman"/>
          <w:b w:val="false"/>
          <w:i w:val="false"/>
          <w:color w:val="000000"/>
          <w:sz w:val="28"/>
        </w:rPr>
        <w:t>
      </w:t>
      </w:r>
      <w:r>
        <w:rPr>
          <w:rFonts w:ascii="Times New Roman"/>
          <w:b w:val="false"/>
          <w:i w:val="false"/>
          <w:color w:val="000000"/>
          <w:sz w:val="28"/>
        </w:rPr>
        <w:t>Заңды тұлғаның немесе заңды тұлғаның мамандандырылған бөлімшесінің штатында: ветеринариялық-санитариялық сараптама зертханасында "ветеринариялық медицина", "ветеринариялық санитария" мамандықтары бойынша жоғары және (немесе) жоғары оқу орнынан кейiнгi білімі және (немесе) "ветеринария" мамандығы бойынша техникалық және кәсiптік (колледж) білімі бар мамандардың, мал дәрігерінің немесе фельдшерінің, соңғы 5 жылда мамандануының немесе біліктілігін жетілдіруінің және біліктілігін арттырудың басқа да түрлерінің болуы:</w:t>
      </w:r>
      <w:r>
        <w:br/>
      </w:r>
      <w:r>
        <w:rPr>
          <w:rFonts w:ascii="Times New Roman"/>
          <w:b w:val="false"/>
          <w:i w:val="false"/>
          <w:color w:val="000000"/>
          <w:sz w:val="28"/>
        </w:rPr>
        <w:t>
      </w:t>
      </w:r>
      <w:r>
        <w:rPr>
          <w:rFonts w:ascii="Times New Roman"/>
          <w:b w:val="false"/>
          <w:i w:val="false"/>
          <w:color w:val="000000"/>
          <w:sz w:val="28"/>
        </w:rPr>
        <w:t>1) техникалық басшылар және мамандардың білікті құрамы туралы мәлімет:</w:t>
      </w:r>
      <w:r>
        <w:br/>
      </w:r>
      <w:r>
        <w:rPr>
          <w:rFonts w:ascii="Times New Roman"/>
          <w:b w:val="false"/>
          <w:i w:val="false"/>
          <w:color w:val="000000"/>
          <w:sz w:val="28"/>
        </w:rPr>
        <w:t>мамандығы және біліктілігі ______________________________________</w:t>
      </w:r>
      <w:r>
        <w:br/>
      </w:r>
      <w:r>
        <w:rPr>
          <w:rFonts w:ascii="Times New Roman"/>
          <w:b w:val="false"/>
          <w:i w:val="false"/>
          <w:color w:val="000000"/>
          <w:sz w:val="28"/>
        </w:rPr>
        <w:t>жоғары/орта білімі туралы және лицензияланатын қызмет түрінің бейіні бойынша дипломның нөмірі ____________________________________________</w:t>
      </w:r>
      <w:r>
        <w:br/>
      </w:r>
      <w:r>
        <w:rPr>
          <w:rFonts w:ascii="Times New Roman"/>
          <w:b w:val="false"/>
          <w:i w:val="false"/>
          <w:color w:val="000000"/>
          <w:sz w:val="28"/>
        </w:rPr>
        <w:t>дипломның берілген күні ________________________________________________</w:t>
      </w:r>
      <w:r>
        <w:br/>
      </w:r>
      <w:r>
        <w:rPr>
          <w:rFonts w:ascii="Times New Roman"/>
          <w:b w:val="false"/>
          <w:i w:val="false"/>
          <w:color w:val="000000"/>
          <w:sz w:val="28"/>
        </w:rPr>
        <w:t>
      </w:t>
      </w:r>
      <w:r>
        <w:rPr>
          <w:rFonts w:ascii="Times New Roman"/>
          <w:b w:val="false"/>
          <w:i w:val="false"/>
          <w:color w:val="000000"/>
          <w:sz w:val="28"/>
        </w:rPr>
        <w:t>оқу орнының атауы _____________________________________________________</w:t>
      </w:r>
      <w:r>
        <w:br/>
      </w:r>
      <w:r>
        <w:rPr>
          <w:rFonts w:ascii="Times New Roman"/>
          <w:b w:val="false"/>
          <w:i w:val="false"/>
          <w:color w:val="000000"/>
          <w:sz w:val="28"/>
        </w:rPr>
        <w:t>2) маманданудан/біліктілігін арттырудан өткені туралы мәлімет:</w:t>
      </w:r>
      <w:r>
        <w:br/>
      </w:r>
      <w:r>
        <w:rPr>
          <w:rFonts w:ascii="Times New Roman"/>
          <w:b w:val="false"/>
          <w:i w:val="false"/>
          <w:color w:val="000000"/>
          <w:sz w:val="28"/>
        </w:rPr>
        <w:t>
      </w:t>
      </w:r>
      <w:r>
        <w:rPr>
          <w:rFonts w:ascii="Times New Roman"/>
          <w:b w:val="false"/>
          <w:i w:val="false"/>
          <w:color w:val="000000"/>
          <w:sz w:val="28"/>
        </w:rPr>
        <w:t>мамандану/біліктілігін арттыру өткен мекеменің атауы _______</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тәртіп ______________________________________________________________</w:t>
      </w:r>
      <w:r>
        <w:br/>
      </w:r>
      <w:r>
        <w:rPr>
          <w:rFonts w:ascii="Times New Roman"/>
          <w:b w:val="false"/>
          <w:i w:val="false"/>
          <w:color w:val="000000"/>
          <w:sz w:val="28"/>
        </w:rPr>
        <w:t>сертификаттың нөмірі ________________________________________________</w:t>
      </w:r>
      <w:r>
        <w:br/>
      </w:r>
      <w:r>
        <w:rPr>
          <w:rFonts w:ascii="Times New Roman"/>
          <w:b w:val="false"/>
          <w:i w:val="false"/>
          <w:color w:val="000000"/>
          <w:sz w:val="28"/>
        </w:rPr>
        <w:t>сертификаттың берілген күні _________________________________________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"Ветеринария саласындағы қызметпен айналысуға лицензия беру" мемлекеттік көрсетілетін қызмет регламентіне 6-қосымша</w:t>
            </w:r>
          </w:p>
        </w:tc>
      </w:tr>
    </w:tbl>
    <w:bookmarkStart w:name="z623" w:id="59"/>
    <w:p>
      <w:pPr>
        <w:spacing w:after="0"/>
        <w:ind w:left="0"/>
        <w:jc w:val="both"/>
      </w:pPr>
      <w:r>
        <w:rPr>
          <w:rFonts w:ascii="Times New Roman"/>
          <w:b w:val="false"/>
          <w:i w:val="false"/>
          <w:color w:val="000000"/>
          <w:sz w:val="28"/>
        </w:rPr>
        <w:t>            Жеке тұлғаның лицензияны және (немесе) лицензияға қосымшаны қайта ресімдеуге арналған өтiнiші</w:t>
      </w:r>
      <w:r>
        <w:br/>
      </w:r>
      <w:r>
        <w:rPr>
          <w:rFonts w:ascii="Times New Roman"/>
          <w:b w:val="false"/>
          <w:i w:val="false"/>
          <w:color w:val="000000"/>
          <w:sz w:val="28"/>
        </w:rPr>
        <w:t>
</w:t>
      </w:r>
    </w:p>
    <w:bookmarkEnd w:id="59"/>
    <w:p>
      <w:pPr>
        <w:spacing w:after="0"/>
        <w:ind w:left="0"/>
        <w:jc w:val="left"/>
      </w:pPr>
      <w:r>
        <w:rPr>
          <w:rFonts w:ascii="Times New Roman"/>
          <w:b w:val="false"/>
          <w:i w:val="false"/>
          <w:color w:val="000000"/>
          <w:sz w:val="28"/>
        </w:rPr>
        <w:t>
      </w:t>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(лицензиардың толық атауы)</w:t>
      </w:r>
      <w:r>
        <w:br/>
      </w:r>
      <w:r>
        <w:rPr>
          <w:rFonts w:ascii="Times New Roman"/>
          <w:b w:val="false"/>
          <w:i w:val="false"/>
          <w:color w:val="000000"/>
          <w:sz w:val="28"/>
        </w:rPr>
        <w:t>
      </w:t>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(жеке тұлғаның тегi, аты, әкесiнiң аты (бар болған жағдайда), жеке сәйкестендіру нөмірі)</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(қызмет түрiнің және (немесе) кіші түрінің(-лерінің) толық атауы)</w:t>
      </w:r>
      <w:r>
        <w:br/>
      </w:r>
      <w:r>
        <w:rPr>
          <w:rFonts w:ascii="Times New Roman"/>
          <w:b w:val="false"/>
          <w:i w:val="false"/>
          <w:color w:val="000000"/>
          <w:sz w:val="28"/>
        </w:rPr>
        <w:t>
      </w:t>
      </w:r>
      <w:r>
        <w:rPr>
          <w:rFonts w:ascii="Times New Roman"/>
          <w:b w:val="false"/>
          <w:i w:val="false"/>
          <w:color w:val="000000"/>
          <w:sz w:val="28"/>
        </w:rPr>
        <w:t xml:space="preserve">______________________________________________________ жүзеге асыруға </w:t>
      </w:r>
      <w:r>
        <w:br/>
      </w:r>
      <w:r>
        <w:rPr>
          <w:rFonts w:ascii="Times New Roman"/>
          <w:b w:val="false"/>
          <w:i w:val="false"/>
          <w:color w:val="000000"/>
          <w:sz w:val="28"/>
        </w:rPr>
        <w:t>
      </w:t>
      </w:r>
      <w:r>
        <w:rPr>
          <w:rFonts w:ascii="Times New Roman"/>
          <w:b w:val="false"/>
          <w:i w:val="false"/>
          <w:color w:val="000000"/>
          <w:sz w:val="28"/>
        </w:rPr>
        <w:t xml:space="preserve">20___ жылғы " " ___________ № ____________, _______________ берілген </w:t>
      </w:r>
      <w:r>
        <w:br/>
      </w:r>
      <w:r>
        <w:rPr>
          <w:rFonts w:ascii="Times New Roman"/>
          <w:b w:val="false"/>
          <w:i w:val="false"/>
          <w:color w:val="000000"/>
          <w:sz w:val="28"/>
        </w:rPr>
        <w:t>
      </w:t>
      </w:r>
      <w:r>
        <w:rPr>
          <w:rFonts w:ascii="Times New Roman"/>
          <w:b w:val="false"/>
          <w:i w:val="false"/>
          <w:color w:val="000000"/>
          <w:sz w:val="28"/>
        </w:rPr>
        <w:t xml:space="preserve">(лицензияны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қағаз тасығышта ___ (лицензияны қағаз тасығышта алу қажет болған жағдайда Х белгісін қою керек) </w:t>
      </w:r>
      <w:r>
        <w:br/>
      </w:r>
      <w:r>
        <w:rPr>
          <w:rFonts w:ascii="Times New Roman"/>
          <w:b w:val="false"/>
          <w:i w:val="false"/>
          <w:color w:val="000000"/>
          <w:sz w:val="28"/>
        </w:rPr>
        <w:t>
      </w:t>
      </w:r>
      <w:r>
        <w:rPr>
          <w:rFonts w:ascii="Times New Roman"/>
          <w:b w:val="false"/>
          <w:i w:val="false"/>
          <w:color w:val="000000"/>
          <w:sz w:val="28"/>
        </w:rPr>
        <w:t xml:space="preserve">мынадай негіз(дер) бойынша (тиісті жолға Х қою қажет) қайта ресімдеуіңізді сұраймын: </w:t>
      </w:r>
      <w:r>
        <w:br/>
      </w:r>
      <w:r>
        <w:rPr>
          <w:rFonts w:ascii="Times New Roman"/>
          <w:b w:val="false"/>
          <w:i w:val="false"/>
          <w:color w:val="000000"/>
          <w:sz w:val="28"/>
        </w:rPr>
        <w:t>
      </w:t>
      </w:r>
      <w:r>
        <w:rPr>
          <w:rFonts w:ascii="Times New Roman"/>
          <w:b w:val="false"/>
          <w:i w:val="false"/>
          <w:color w:val="000000"/>
          <w:sz w:val="28"/>
        </w:rPr>
        <w:t>1) жеке тұлға-лицензиаттың тегі, аты, әкесінің аты (болған жағдайда) өзгеруі 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2) жеке кәсіпкер-лицензиаттың қайта тіркелуі, оның атауының өзгеруі ______</w:t>
      </w:r>
      <w:r>
        <w:br/>
      </w:r>
      <w:r>
        <w:rPr>
          <w:rFonts w:ascii="Times New Roman"/>
          <w:b w:val="false"/>
          <w:i w:val="false"/>
          <w:color w:val="000000"/>
          <w:sz w:val="28"/>
        </w:rPr>
        <w:t>
      </w:t>
      </w:r>
      <w:r>
        <w:rPr>
          <w:rFonts w:ascii="Times New Roman"/>
          <w:b w:val="false"/>
          <w:i w:val="false"/>
          <w:color w:val="000000"/>
          <w:sz w:val="28"/>
        </w:rPr>
        <w:t>3) жеке кәсіпкер-лицензиаттың қайта тіркелуі, оның заңды мекенжайының өзгеруі 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класы бойынша берілген лицензияны иеліктен шығаруы ________________</w:t>
      </w:r>
      <w:r>
        <w:br/>
      </w:r>
      <w:r>
        <w:rPr>
          <w:rFonts w:ascii="Times New Roman"/>
          <w:b w:val="false"/>
          <w:i w:val="false"/>
          <w:color w:val="000000"/>
          <w:sz w:val="28"/>
        </w:rPr>
        <w:t>
      </w:t>
      </w:r>
      <w:r>
        <w:rPr>
          <w:rFonts w:ascii="Times New Roman"/>
          <w:b w:val="false"/>
          <w:i w:val="false"/>
          <w:color w:val="000000"/>
          <w:sz w:val="28"/>
        </w:rPr>
        <w:t>5)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___________________________</w:t>
      </w:r>
      <w:r>
        <w:br/>
      </w:r>
      <w:r>
        <w:rPr>
          <w:rFonts w:ascii="Times New Roman"/>
          <w:b w:val="false"/>
          <w:i w:val="false"/>
          <w:color w:val="000000"/>
          <w:sz w:val="28"/>
        </w:rPr>
        <w:t>
      </w:t>
      </w:r>
      <w:r>
        <w:rPr>
          <w:rFonts w:ascii="Times New Roman"/>
          <w:b w:val="false"/>
          <w:i w:val="false"/>
          <w:color w:val="000000"/>
          <w:sz w:val="28"/>
        </w:rPr>
        <w:t>6) Қазақстан Республикасының заңдарында қайта ресімдеу туралы талап болған жағдайларда ___________________________________________________</w:t>
      </w:r>
      <w:r>
        <w:br/>
      </w:r>
      <w:r>
        <w:rPr>
          <w:rFonts w:ascii="Times New Roman"/>
          <w:b w:val="false"/>
          <w:i w:val="false"/>
          <w:color w:val="000000"/>
          <w:sz w:val="28"/>
        </w:rPr>
        <w:t>
      </w:t>
      </w:r>
      <w:r>
        <w:rPr>
          <w:rFonts w:ascii="Times New Roman"/>
          <w:b w:val="false"/>
          <w:i w:val="false"/>
          <w:color w:val="000000"/>
          <w:sz w:val="28"/>
        </w:rPr>
        <w:t>7) қызмет түрі атауының өзгеруі _____________________________</w:t>
      </w:r>
      <w:r>
        <w:br/>
      </w:r>
      <w:r>
        <w:rPr>
          <w:rFonts w:ascii="Times New Roman"/>
          <w:b w:val="false"/>
          <w:i w:val="false"/>
          <w:color w:val="000000"/>
          <w:sz w:val="28"/>
        </w:rPr>
        <w:t>
      </w:t>
      </w:r>
      <w:r>
        <w:rPr>
          <w:rFonts w:ascii="Times New Roman"/>
          <w:b w:val="false"/>
          <w:i w:val="false"/>
          <w:color w:val="000000"/>
          <w:sz w:val="28"/>
        </w:rPr>
        <w:t>8) қызметтің кіші түрі атауының өзгеруі ________.</w:t>
      </w:r>
      <w:r>
        <w:br/>
      </w:r>
      <w:r>
        <w:rPr>
          <w:rFonts w:ascii="Times New Roman"/>
          <w:b w:val="false"/>
          <w:i w:val="false"/>
          <w:color w:val="000000"/>
          <w:sz w:val="28"/>
        </w:rPr>
        <w:t>
      </w:t>
      </w:r>
      <w:r>
        <w:rPr>
          <w:rFonts w:ascii="Times New Roman"/>
          <w:b w:val="false"/>
          <w:i w:val="false"/>
          <w:color w:val="000000"/>
          <w:sz w:val="28"/>
        </w:rPr>
        <w:t>Жеке тұлғаның тұрғылықты жерінің мекенжайы __________________________</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(пошталық индексі, облысы, қаласы, ауданы, елді мекені, көше атауы, үй/ғимарат </w:t>
      </w:r>
      <w:r>
        <w:br/>
      </w:r>
      <w:r>
        <w:rPr>
          <w:rFonts w:ascii="Times New Roman"/>
          <w:b w:val="false"/>
          <w:i w:val="false"/>
          <w:color w:val="000000"/>
          <w:sz w:val="28"/>
        </w:rPr>
        <w:t>
      </w:t>
      </w:r>
      <w:r>
        <w:rPr>
          <w:rFonts w:ascii="Times New Roman"/>
          <w:b w:val="false"/>
          <w:i w:val="false"/>
          <w:color w:val="000000"/>
          <w:sz w:val="28"/>
        </w:rPr>
        <w:t xml:space="preserve"> нөмірі)</w:t>
      </w:r>
      <w:r>
        <w:br/>
      </w:r>
      <w:r>
        <w:rPr>
          <w:rFonts w:ascii="Times New Roman"/>
          <w:b w:val="false"/>
          <w:i w:val="false"/>
          <w:color w:val="000000"/>
          <w:sz w:val="28"/>
        </w:rPr>
        <w:t>
      </w:t>
      </w:r>
      <w:r>
        <w:rPr>
          <w:rFonts w:ascii="Times New Roman"/>
          <w:b w:val="false"/>
          <w:i w:val="false"/>
          <w:color w:val="000000"/>
          <w:sz w:val="28"/>
        </w:rPr>
        <w:t>Электрондық поштасы _________________________________________________</w:t>
      </w:r>
      <w:r>
        <w:br/>
      </w:r>
      <w:r>
        <w:rPr>
          <w:rFonts w:ascii="Times New Roman"/>
          <w:b w:val="false"/>
          <w:i w:val="false"/>
          <w:color w:val="000000"/>
          <w:sz w:val="28"/>
        </w:rPr>
        <w:t>Телефондары _________________________________________________________</w:t>
      </w:r>
      <w:r>
        <w:br/>
      </w:r>
      <w:r>
        <w:rPr>
          <w:rFonts w:ascii="Times New Roman"/>
          <w:b w:val="false"/>
          <w:i w:val="false"/>
          <w:color w:val="000000"/>
          <w:sz w:val="28"/>
        </w:rPr>
        <w:t>Факсы _______________________________________________________________</w:t>
      </w:r>
      <w:r>
        <w:br/>
      </w:r>
      <w:r>
        <w:rPr>
          <w:rFonts w:ascii="Times New Roman"/>
          <w:b w:val="false"/>
          <w:i w:val="false"/>
          <w:color w:val="000000"/>
          <w:sz w:val="28"/>
        </w:rPr>
        <w:t>Банктік шоты ________________________________________________________</w:t>
      </w:r>
      <w:r>
        <w:br/>
      </w:r>
      <w:r>
        <w:rPr>
          <w:rFonts w:ascii="Times New Roman"/>
          <w:b w:val="false"/>
          <w:i w:val="false"/>
          <w:color w:val="000000"/>
          <w:sz w:val="28"/>
        </w:rPr>
        <w:t xml:space="preserve"> (шот нөмірі, банктiң атауы және орналасқан жерi) </w:t>
      </w:r>
      <w:r>
        <w:br/>
      </w:r>
      <w:r>
        <w:rPr>
          <w:rFonts w:ascii="Times New Roman"/>
          <w:b w:val="false"/>
          <w:i w:val="false"/>
          <w:color w:val="000000"/>
          <w:sz w:val="28"/>
        </w:rPr>
        <w:t>
      </w:t>
      </w:r>
      <w:r>
        <w:rPr>
          <w:rFonts w:ascii="Times New Roman"/>
          <w:b w:val="false"/>
          <w:i w:val="false"/>
          <w:color w:val="000000"/>
          <w:sz w:val="28"/>
        </w:rPr>
        <w:t>Қызметті немесе іс-қимылды (операцияларды) жүзеге асыру объектісінің</w:t>
      </w:r>
      <w:r>
        <w:br/>
      </w:r>
      <w:r>
        <w:rPr>
          <w:rFonts w:ascii="Times New Roman"/>
          <w:b w:val="false"/>
          <w:i w:val="false"/>
          <w:color w:val="000000"/>
          <w:sz w:val="28"/>
        </w:rPr>
        <w:t>мекенжайы ___________________________________________________________</w:t>
      </w:r>
      <w:r>
        <w:br/>
      </w:r>
      <w:r>
        <w:rPr>
          <w:rFonts w:ascii="Times New Roman"/>
          <w:b w:val="false"/>
          <w:i w:val="false"/>
          <w:color w:val="000000"/>
          <w:sz w:val="28"/>
        </w:rPr>
        <w:t xml:space="preserve"> (пошталық индексі, облысы, қаласы, ауданы, елді мекені, көше атауы, үй/ғимарат </w:t>
      </w:r>
      <w:r>
        <w:br/>
      </w:r>
      <w:r>
        <w:rPr>
          <w:rFonts w:ascii="Times New Roman"/>
          <w:b w:val="false"/>
          <w:i w:val="false"/>
          <w:color w:val="000000"/>
          <w:sz w:val="28"/>
        </w:rPr>
        <w:t>
      </w:t>
      </w:r>
      <w:r>
        <w:rPr>
          <w:rFonts w:ascii="Times New Roman"/>
          <w:b w:val="false"/>
          <w:i w:val="false"/>
          <w:color w:val="000000"/>
          <w:sz w:val="28"/>
        </w:rPr>
        <w:t xml:space="preserve"> (стационарлық үй-жай нөмірі) </w:t>
      </w:r>
      <w:r>
        <w:br/>
      </w:r>
      <w:r>
        <w:rPr>
          <w:rFonts w:ascii="Times New Roman"/>
          <w:b w:val="false"/>
          <w:i w:val="false"/>
          <w:color w:val="000000"/>
          <w:sz w:val="28"/>
        </w:rPr>
        <w:t>
      </w:t>
      </w:r>
      <w:r>
        <w:rPr>
          <w:rFonts w:ascii="Times New Roman"/>
          <w:b w:val="false"/>
          <w:i w:val="false"/>
          <w:color w:val="000000"/>
          <w:sz w:val="28"/>
        </w:rPr>
        <w:t>______ парақта қоса беріліп отыр.</w:t>
      </w:r>
      <w:r>
        <w:br/>
      </w:r>
      <w:r>
        <w:rPr>
          <w:rFonts w:ascii="Times New Roman"/>
          <w:b w:val="false"/>
          <w:i w:val="false"/>
          <w:color w:val="000000"/>
          <w:sz w:val="28"/>
        </w:rPr>
        <w:t>
      </w:t>
      </w:r>
      <w:r>
        <w:rPr>
          <w:rFonts w:ascii="Times New Roman"/>
          <w:b w:val="false"/>
          <w:i w:val="false"/>
          <w:color w:val="000000"/>
          <w:sz w:val="28"/>
        </w:rPr>
        <w:t>Осымен:</w:t>
      </w:r>
      <w:r>
        <w:br/>
      </w:r>
      <w:r>
        <w:rPr>
          <w:rFonts w:ascii="Times New Roman"/>
          <w:b w:val="false"/>
          <w:i w:val="false"/>
          <w:color w:val="000000"/>
          <w:sz w:val="28"/>
        </w:rPr>
        <w:t>
      </w:t>
      </w:r>
      <w:r>
        <w:rPr>
          <w:rFonts w:ascii="Times New Roman"/>
          <w:b w:val="false"/>
          <w:i w:val="false"/>
          <w:color w:val="000000"/>
          <w:sz w:val="28"/>
        </w:rPr>
        <w:t>көрсетілген барлық деректердің ресми байланыстар болып</w:t>
      </w:r>
      <w:r>
        <w:br/>
      </w:r>
      <w:r>
        <w:rPr>
          <w:rFonts w:ascii="Times New Roman"/>
          <w:b w:val="false"/>
          <w:i w:val="false"/>
          <w:color w:val="000000"/>
          <w:sz w:val="28"/>
        </w:rPr>
        <w:t>табылатындығы және оларға лицензияны және (немесе) лицензияға</w:t>
      </w:r>
      <w:r>
        <w:br/>
      </w:r>
      <w:r>
        <w:rPr>
          <w:rFonts w:ascii="Times New Roman"/>
          <w:b w:val="false"/>
          <w:i w:val="false"/>
          <w:color w:val="000000"/>
          <w:sz w:val="28"/>
        </w:rPr>
        <w:t>қосымшаны беру немесе беруден бас тарту мәселелері бойынша кез келген</w:t>
      </w:r>
      <w:r>
        <w:br/>
      </w:r>
      <w:r>
        <w:rPr>
          <w:rFonts w:ascii="Times New Roman"/>
          <w:b w:val="false"/>
          <w:i w:val="false"/>
          <w:color w:val="000000"/>
          <w:sz w:val="28"/>
        </w:rPr>
        <w:t>ақпаратты жіберуге болатындығы;</w:t>
      </w:r>
      <w:r>
        <w:br/>
      </w:r>
      <w:r>
        <w:rPr>
          <w:rFonts w:ascii="Times New Roman"/>
          <w:b w:val="false"/>
          <w:i w:val="false"/>
          <w:color w:val="000000"/>
          <w:sz w:val="28"/>
        </w:rPr>
        <w:t>
      </w:t>
      </w:r>
      <w:r>
        <w:rPr>
          <w:rFonts w:ascii="Times New Roman"/>
          <w:b w:val="false"/>
          <w:i w:val="false"/>
          <w:color w:val="000000"/>
          <w:sz w:val="28"/>
        </w:rPr>
        <w:t>өтініш берушіге қызметтің лицензияланатын түрімен және (немесе)</w:t>
      </w:r>
      <w:r>
        <w:br/>
      </w:r>
      <w:r>
        <w:rPr>
          <w:rFonts w:ascii="Times New Roman"/>
          <w:b w:val="false"/>
          <w:i w:val="false"/>
          <w:color w:val="000000"/>
          <w:sz w:val="28"/>
        </w:rPr>
        <w:t>кіші түрімен айналысуға сот тыйым салмағандығы;</w:t>
      </w:r>
      <w:r>
        <w:br/>
      </w:r>
      <w:r>
        <w:rPr>
          <w:rFonts w:ascii="Times New Roman"/>
          <w:b w:val="false"/>
          <w:i w:val="false"/>
          <w:color w:val="000000"/>
          <w:sz w:val="28"/>
        </w:rPr>
        <w:t>
      </w:t>
      </w:r>
      <w:r>
        <w:rPr>
          <w:rFonts w:ascii="Times New Roman"/>
          <w:b w:val="false"/>
          <w:i w:val="false"/>
          <w:color w:val="000000"/>
          <w:sz w:val="28"/>
        </w:rPr>
        <w:t>қоса берілген құжаттардың барлығы шындыққа сәйкес келетіні және</w:t>
      </w:r>
      <w:r>
        <w:br/>
      </w:r>
      <w:r>
        <w:rPr>
          <w:rFonts w:ascii="Times New Roman"/>
          <w:b w:val="false"/>
          <w:i w:val="false"/>
          <w:color w:val="000000"/>
          <w:sz w:val="28"/>
        </w:rPr>
        <w:t>жарамды болып табылатындығы расталады;</w:t>
      </w:r>
      <w:r>
        <w:br/>
      </w:r>
      <w:r>
        <w:rPr>
          <w:rFonts w:ascii="Times New Roman"/>
          <w:b w:val="false"/>
          <w:i w:val="false"/>
          <w:color w:val="000000"/>
          <w:sz w:val="28"/>
        </w:rPr>
        <w:t>
      </w:t>
      </w:r>
      <w:r>
        <w:rPr>
          <w:rFonts w:ascii="Times New Roman"/>
          <w:b w:val="false"/>
          <w:i w:val="false"/>
          <w:color w:val="000000"/>
          <w:sz w:val="28"/>
        </w:rPr>
        <w:t>лицензияны және (немесе) лицензияға қосымшаны беру кезінде</w:t>
      </w:r>
      <w:r>
        <w:br/>
      </w:r>
      <w:r>
        <w:rPr>
          <w:rFonts w:ascii="Times New Roman"/>
          <w:b w:val="false"/>
          <w:i w:val="false"/>
          <w:color w:val="000000"/>
          <w:sz w:val="28"/>
        </w:rPr>
        <w:t>ақпараттық жүйелерде қамтылған, заңмен қорғалатын құпияны құрайтын</w:t>
      </w:r>
      <w:r>
        <w:br/>
      </w:r>
      <w:r>
        <w:rPr>
          <w:rFonts w:ascii="Times New Roman"/>
          <w:b w:val="false"/>
          <w:i w:val="false"/>
          <w:color w:val="000000"/>
          <w:sz w:val="28"/>
        </w:rPr>
        <w:t>қолжетімділігі шектеулі дербес деректерді пайдалануға келісемін.</w:t>
      </w:r>
      <w:r>
        <w:br/>
      </w:r>
      <w:r>
        <w:rPr>
          <w:rFonts w:ascii="Times New Roman"/>
          <w:b w:val="false"/>
          <w:i w:val="false"/>
          <w:color w:val="000000"/>
          <w:sz w:val="28"/>
        </w:rPr>
        <w:t>
      </w:t>
      </w:r>
      <w:r>
        <w:rPr>
          <w:rFonts w:ascii="Times New Roman"/>
          <w:b w:val="false"/>
          <w:i w:val="false"/>
          <w:color w:val="000000"/>
          <w:sz w:val="28"/>
        </w:rPr>
        <w:t>Жеке тұлға ____________ _______________________________________</w:t>
      </w:r>
      <w:r>
        <w:br/>
      </w:r>
      <w:r>
        <w:rPr>
          <w:rFonts w:ascii="Times New Roman"/>
          <w:b w:val="false"/>
          <w:i w:val="false"/>
          <w:color w:val="000000"/>
          <w:sz w:val="28"/>
        </w:rPr>
        <w:t xml:space="preserve"> (қолы) (тегi, аты, әкесiнiң аты (бар болған жағдайда)</w:t>
      </w:r>
      <w:r>
        <w:br/>
      </w:r>
      <w:r>
        <w:rPr>
          <w:rFonts w:ascii="Times New Roman"/>
          <w:b w:val="false"/>
          <w:i w:val="false"/>
          <w:color w:val="000000"/>
          <w:sz w:val="28"/>
        </w:rPr>
        <w:t>
      </w:t>
      </w:r>
      <w:r>
        <w:rPr>
          <w:rFonts w:ascii="Times New Roman"/>
          <w:b w:val="false"/>
          <w:i w:val="false"/>
          <w:color w:val="000000"/>
          <w:sz w:val="28"/>
        </w:rPr>
        <w:t>Мөр орны (бар болған жағдайда) Толтыру күні: 20__ жылғы "__" 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 қызметпен айналысуға лицензия беру" мемлекеттік көрсетілетін қызмет регламентіне 7-қосымша</w:t>
            </w:r>
          </w:p>
        </w:tc>
      </w:tr>
    </w:tbl>
    <w:bookmarkStart w:name="z652" w:id="60"/>
    <w:p>
      <w:pPr>
        <w:spacing w:after="0"/>
        <w:ind w:left="0"/>
        <w:jc w:val="both"/>
      </w:pPr>
      <w:r>
        <w:rPr>
          <w:rFonts w:ascii="Times New Roman"/>
          <w:b w:val="false"/>
          <w:i w:val="false"/>
          <w:color w:val="000000"/>
          <w:sz w:val="28"/>
        </w:rPr>
        <w:t>            Заңды тұлғаның лицензияны және (немесе) лицензияға қосымшаны қайта ресімдеуге арналған өтiнiші</w:t>
      </w:r>
      <w:r>
        <w:br/>
      </w:r>
      <w:r>
        <w:rPr>
          <w:rFonts w:ascii="Times New Roman"/>
          <w:b w:val="false"/>
          <w:i w:val="false"/>
          <w:color w:val="000000"/>
          <w:sz w:val="28"/>
        </w:rPr>
        <w:t>
</w:t>
      </w:r>
    </w:p>
    <w:bookmarkEnd w:id="60"/>
    <w:p>
      <w:pPr>
        <w:spacing w:after="0"/>
        <w:ind w:left="0"/>
        <w:jc w:val="left"/>
      </w:pPr>
      <w:r>
        <w:rPr>
          <w:rFonts w:ascii="Times New Roman"/>
          <w:b w:val="false"/>
          <w:i w:val="false"/>
          <w:color w:val="000000"/>
          <w:sz w:val="28"/>
        </w:rPr>
        <w:t>
      </w:t>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(лицензиардың толық атауы)</w:t>
      </w:r>
      <w:r>
        <w:br/>
      </w:r>
      <w:r>
        <w:rPr>
          <w:rFonts w:ascii="Times New Roman"/>
          <w:b w:val="false"/>
          <w:i w:val="false"/>
          <w:color w:val="000000"/>
          <w:sz w:val="28"/>
        </w:rPr>
        <w:t>
      </w:t>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(заңды тұлғаның (оның ішінде шетелдік заңды тұлғаның) толық атауы, орналасқан жері,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w:t>
      </w:r>
      <w:r>
        <w:br/>
      </w:r>
      <w:r>
        <w:rPr>
          <w:rFonts w:ascii="Times New Roman"/>
          <w:b w:val="false"/>
          <w:i w:val="false"/>
          <w:color w:val="000000"/>
          <w:sz w:val="28"/>
        </w:rPr>
        <w:t>
      </w:t>
      </w:r>
      <w:r>
        <w:rPr>
          <w:rFonts w:ascii="Times New Roman"/>
          <w:b w:val="false"/>
          <w:i w:val="false"/>
          <w:color w:val="000000"/>
          <w:sz w:val="28"/>
        </w:rPr>
        <w:t xml:space="preserve"> нөмірі)</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жүзеге асыруға (қызмет түрiнің және (немесе) қызметтің кіші түрінің(-лерінің) толық </w:t>
      </w:r>
      <w:r>
        <w:br/>
      </w:r>
      <w:r>
        <w:rPr>
          <w:rFonts w:ascii="Times New Roman"/>
          <w:b w:val="false"/>
          <w:i w:val="false"/>
          <w:color w:val="000000"/>
          <w:sz w:val="28"/>
        </w:rPr>
        <w:t>
      </w:t>
      </w:r>
      <w:r>
        <w:rPr>
          <w:rFonts w:ascii="Times New Roman"/>
          <w:b w:val="false"/>
          <w:i w:val="false"/>
          <w:color w:val="000000"/>
          <w:sz w:val="28"/>
        </w:rPr>
        <w:t xml:space="preserve"> атауы)</w:t>
      </w:r>
      <w:r>
        <w:br/>
      </w:r>
      <w:r>
        <w:rPr>
          <w:rFonts w:ascii="Times New Roman"/>
          <w:b w:val="false"/>
          <w:i w:val="false"/>
          <w:color w:val="000000"/>
          <w:sz w:val="28"/>
        </w:rPr>
        <w:t>20___ жылғы " " ___________ № ____________, ______________ берілген</w:t>
      </w:r>
      <w:r>
        <w:br/>
      </w:r>
      <w:r>
        <w:rPr>
          <w:rFonts w:ascii="Times New Roman"/>
          <w:b w:val="false"/>
          <w:i w:val="false"/>
          <w:color w:val="000000"/>
          <w:sz w:val="28"/>
        </w:rPr>
        <w:t>
      </w:t>
      </w:r>
      <w:r>
        <w:rPr>
          <w:rFonts w:ascii="Times New Roman"/>
          <w:b w:val="false"/>
          <w:i w:val="false"/>
          <w:color w:val="000000"/>
          <w:sz w:val="28"/>
        </w:rPr>
        <w:t xml:space="preserve">(лицензияны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қағаз тасығышта ___ (лицензияны қағаз тасығышта алу қажет болған жағдайда Х белгісін қою керек) </w:t>
      </w:r>
      <w:r>
        <w:br/>
      </w:r>
      <w:r>
        <w:rPr>
          <w:rFonts w:ascii="Times New Roman"/>
          <w:b w:val="false"/>
          <w:i w:val="false"/>
          <w:color w:val="000000"/>
          <w:sz w:val="28"/>
        </w:rPr>
        <w:t>
      </w:t>
      </w:r>
      <w:r>
        <w:rPr>
          <w:rFonts w:ascii="Times New Roman"/>
          <w:b w:val="false"/>
          <w:i w:val="false"/>
          <w:color w:val="000000"/>
          <w:sz w:val="28"/>
        </w:rPr>
        <w:t>мынадай негіз(дер) бойынша (тиісті жолға Х қою қажет) қайта ресімдеуіңізді сұраймын:</w:t>
      </w:r>
      <w:r>
        <w:br/>
      </w:r>
      <w:r>
        <w:rPr>
          <w:rFonts w:ascii="Times New Roman"/>
          <w:b w:val="false"/>
          <w:i w:val="false"/>
          <w:color w:val="000000"/>
          <w:sz w:val="28"/>
        </w:rPr>
        <w:t>
      </w:t>
      </w:r>
      <w:r>
        <w:rPr>
          <w:rFonts w:ascii="Times New Roman"/>
          <w:b w:val="false"/>
          <w:i w:val="false"/>
          <w:color w:val="000000"/>
          <w:sz w:val="28"/>
        </w:rPr>
        <w:t xml:space="preserve">1) заңды тұлға-лицензиаттың "Рұқсаттар және хабарламалар туралы" 2014 жылғы 16 мамырдағы Қазақстан Республикасы Заңының 34-бабында айқындалған тәртіпке сәйкес (тиісті жолға Х қою қажет): </w:t>
      </w:r>
      <w:r>
        <w:br/>
      </w:r>
      <w:r>
        <w:rPr>
          <w:rFonts w:ascii="Times New Roman"/>
          <w:b w:val="false"/>
          <w:i w:val="false"/>
          <w:color w:val="000000"/>
          <w:sz w:val="28"/>
        </w:rPr>
        <w:t>
      </w:t>
      </w:r>
      <w:r>
        <w:rPr>
          <w:rFonts w:ascii="Times New Roman"/>
          <w:b w:val="false"/>
          <w:i w:val="false"/>
          <w:color w:val="000000"/>
          <w:sz w:val="28"/>
        </w:rPr>
        <w:t xml:space="preserve">бірігу ____ </w:t>
      </w:r>
      <w:r>
        <w:br/>
      </w:r>
      <w:r>
        <w:rPr>
          <w:rFonts w:ascii="Times New Roman"/>
          <w:b w:val="false"/>
          <w:i w:val="false"/>
          <w:color w:val="000000"/>
          <w:sz w:val="28"/>
        </w:rPr>
        <w:t>
      </w:t>
      </w:r>
      <w:r>
        <w:rPr>
          <w:rFonts w:ascii="Times New Roman"/>
          <w:b w:val="false"/>
          <w:i w:val="false"/>
          <w:color w:val="000000"/>
          <w:sz w:val="28"/>
        </w:rPr>
        <w:t xml:space="preserve">қайта құру ____ </w:t>
      </w:r>
      <w:r>
        <w:br/>
      </w:r>
      <w:r>
        <w:rPr>
          <w:rFonts w:ascii="Times New Roman"/>
          <w:b w:val="false"/>
          <w:i w:val="false"/>
          <w:color w:val="000000"/>
          <w:sz w:val="28"/>
        </w:rPr>
        <w:t>
      </w:t>
      </w:r>
      <w:r>
        <w:rPr>
          <w:rFonts w:ascii="Times New Roman"/>
          <w:b w:val="false"/>
          <w:i w:val="false"/>
          <w:color w:val="000000"/>
          <w:sz w:val="28"/>
        </w:rPr>
        <w:t xml:space="preserve">қосылу ____ </w:t>
      </w:r>
      <w:r>
        <w:br/>
      </w:r>
      <w:r>
        <w:rPr>
          <w:rFonts w:ascii="Times New Roman"/>
          <w:b w:val="false"/>
          <w:i w:val="false"/>
          <w:color w:val="000000"/>
          <w:sz w:val="28"/>
        </w:rPr>
        <w:t>
      </w:t>
      </w:r>
      <w:r>
        <w:rPr>
          <w:rFonts w:ascii="Times New Roman"/>
          <w:b w:val="false"/>
          <w:i w:val="false"/>
          <w:color w:val="000000"/>
          <w:sz w:val="28"/>
        </w:rPr>
        <w:t xml:space="preserve">бөліп шығару ____ </w:t>
      </w:r>
      <w:r>
        <w:br/>
      </w:r>
      <w:r>
        <w:rPr>
          <w:rFonts w:ascii="Times New Roman"/>
          <w:b w:val="false"/>
          <w:i w:val="false"/>
          <w:color w:val="000000"/>
          <w:sz w:val="28"/>
        </w:rPr>
        <w:t>
      </w:t>
      </w:r>
      <w:r>
        <w:rPr>
          <w:rFonts w:ascii="Times New Roman"/>
          <w:b w:val="false"/>
          <w:i w:val="false"/>
          <w:color w:val="000000"/>
          <w:sz w:val="28"/>
        </w:rPr>
        <w:t>бөліну ____ жолымен қайта ұйымдастырылуы</w:t>
      </w:r>
      <w:r>
        <w:br/>
      </w:r>
      <w:r>
        <w:rPr>
          <w:rFonts w:ascii="Times New Roman"/>
          <w:b w:val="false"/>
          <w:i w:val="false"/>
          <w:color w:val="000000"/>
          <w:sz w:val="28"/>
        </w:rPr>
        <w:t>
      </w:t>
      </w:r>
      <w:r>
        <w:rPr>
          <w:rFonts w:ascii="Times New Roman"/>
          <w:b w:val="false"/>
          <w:i w:val="false"/>
          <w:color w:val="000000"/>
          <w:sz w:val="28"/>
        </w:rPr>
        <w:t xml:space="preserve">2) заңды тұлға-лицензиат атауының өзгеруі ____ </w:t>
      </w:r>
      <w:r>
        <w:br/>
      </w:r>
      <w:r>
        <w:rPr>
          <w:rFonts w:ascii="Times New Roman"/>
          <w:b w:val="false"/>
          <w:i w:val="false"/>
          <w:color w:val="000000"/>
          <w:sz w:val="28"/>
        </w:rPr>
        <w:t>
      </w:t>
      </w:r>
      <w:r>
        <w:rPr>
          <w:rFonts w:ascii="Times New Roman"/>
          <w:b w:val="false"/>
          <w:i w:val="false"/>
          <w:color w:val="000000"/>
          <w:sz w:val="28"/>
        </w:rPr>
        <w:t>3) заңды тұлға-лицензиаттың орналасқан жерінің өзгеруі ____</w:t>
      </w:r>
      <w:r>
        <w:br/>
      </w:r>
      <w:r>
        <w:rPr>
          <w:rFonts w:ascii="Times New Roman"/>
          <w:b w:val="false"/>
          <w:i w:val="false"/>
          <w:color w:val="000000"/>
          <w:sz w:val="28"/>
        </w:rPr>
        <w:t>
      </w:t>
      </w:r>
      <w:r>
        <w:rPr>
          <w:rFonts w:ascii="Times New Roman"/>
          <w:b w:val="false"/>
          <w:i w:val="false"/>
          <w:color w:val="000000"/>
          <w:sz w:val="28"/>
        </w:rPr>
        <w:t>4) егер лицензияның иеліктен шығарылатындығы "Рұқсаттар және</w:t>
      </w:r>
      <w:r>
        <w:br/>
      </w:r>
      <w:r>
        <w:rPr>
          <w:rFonts w:ascii="Times New Roman"/>
          <w:b w:val="false"/>
          <w:i w:val="false"/>
          <w:color w:val="000000"/>
          <w:sz w:val="28"/>
        </w:rPr>
        <w:t>хабарламалар туралы" 2014 жылғы 16 мамырдағы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класы бойынша берілген лицензияны иеліктен шығаруы ____</w:t>
      </w:r>
      <w:r>
        <w:br/>
      </w:r>
      <w:r>
        <w:rPr>
          <w:rFonts w:ascii="Times New Roman"/>
          <w:b w:val="false"/>
          <w:i w:val="false"/>
          <w:color w:val="000000"/>
          <w:sz w:val="28"/>
        </w:rPr>
        <w:t>
      </w:t>
      </w:r>
      <w:r>
        <w:rPr>
          <w:rFonts w:ascii="Times New Roman"/>
          <w:b w:val="false"/>
          <w:i w:val="false"/>
          <w:color w:val="000000"/>
          <w:sz w:val="28"/>
        </w:rPr>
        <w:t>5) "объектілерге берілетін рұқсаттар" класы бойынша берілген</w:t>
      </w:r>
      <w:r>
        <w:br/>
      </w:r>
      <w:r>
        <w:rPr>
          <w:rFonts w:ascii="Times New Roman"/>
          <w:b w:val="false"/>
          <w:i w:val="false"/>
          <w:color w:val="000000"/>
          <w:sz w:val="28"/>
        </w:rPr>
        <w:t>лицензия үшін немесе лицензияға қосымшалар үшін объектілерді көрсете</w:t>
      </w:r>
      <w:r>
        <w:br/>
      </w:r>
      <w:r>
        <w:rPr>
          <w:rFonts w:ascii="Times New Roman"/>
          <w:b w:val="false"/>
          <w:i w:val="false"/>
          <w:color w:val="000000"/>
          <w:sz w:val="28"/>
        </w:rPr>
        <w:t>отырып, объект нақты көшірілмей оның орналасқан жерінің мекенжайы</w:t>
      </w:r>
      <w:r>
        <w:br/>
      </w:r>
      <w:r>
        <w:rPr>
          <w:rFonts w:ascii="Times New Roman"/>
          <w:b w:val="false"/>
          <w:i w:val="false"/>
          <w:color w:val="000000"/>
          <w:sz w:val="28"/>
        </w:rPr>
        <w:t xml:space="preserve">өзгеруі ____ </w:t>
      </w:r>
      <w:r>
        <w:br/>
      </w:r>
      <w:r>
        <w:rPr>
          <w:rFonts w:ascii="Times New Roman"/>
          <w:b w:val="false"/>
          <w:i w:val="false"/>
          <w:color w:val="000000"/>
          <w:sz w:val="28"/>
        </w:rPr>
        <w:t>
      </w:t>
      </w:r>
      <w:r>
        <w:rPr>
          <w:rFonts w:ascii="Times New Roman"/>
          <w:b w:val="false"/>
          <w:i w:val="false"/>
          <w:color w:val="000000"/>
          <w:sz w:val="28"/>
        </w:rPr>
        <w:t>6) Қазақстан Республикасының заңдарында қайта ресімдеу туралы</w:t>
      </w:r>
      <w:r>
        <w:br/>
      </w:r>
      <w:r>
        <w:rPr>
          <w:rFonts w:ascii="Times New Roman"/>
          <w:b w:val="false"/>
          <w:i w:val="false"/>
          <w:color w:val="000000"/>
          <w:sz w:val="28"/>
        </w:rPr>
        <w:t xml:space="preserve">талап болған жағдайларда ____ </w:t>
      </w:r>
      <w:r>
        <w:br/>
      </w:r>
      <w:r>
        <w:rPr>
          <w:rFonts w:ascii="Times New Roman"/>
          <w:b w:val="false"/>
          <w:i w:val="false"/>
          <w:color w:val="000000"/>
          <w:sz w:val="28"/>
        </w:rPr>
        <w:t>
      </w:t>
      </w:r>
      <w:r>
        <w:rPr>
          <w:rFonts w:ascii="Times New Roman"/>
          <w:b w:val="false"/>
          <w:i w:val="false"/>
          <w:color w:val="000000"/>
          <w:sz w:val="28"/>
        </w:rPr>
        <w:t xml:space="preserve">7) қызмет түрі атауының өзгеруі ____ </w:t>
      </w:r>
      <w:r>
        <w:br/>
      </w:r>
      <w:r>
        <w:rPr>
          <w:rFonts w:ascii="Times New Roman"/>
          <w:b w:val="false"/>
          <w:i w:val="false"/>
          <w:color w:val="000000"/>
          <w:sz w:val="28"/>
        </w:rPr>
        <w:t>
      </w:t>
      </w:r>
      <w:r>
        <w:rPr>
          <w:rFonts w:ascii="Times New Roman"/>
          <w:b w:val="false"/>
          <w:i w:val="false"/>
          <w:color w:val="000000"/>
          <w:sz w:val="28"/>
        </w:rPr>
        <w:t>8) қызметтің кіші түрі атауының өзгеруі _____</w:t>
      </w:r>
      <w:r>
        <w:br/>
      </w:r>
      <w:r>
        <w:rPr>
          <w:rFonts w:ascii="Times New Roman"/>
          <w:b w:val="false"/>
          <w:i w:val="false"/>
          <w:color w:val="000000"/>
          <w:sz w:val="28"/>
        </w:rPr>
        <w:t>
      </w:t>
      </w:r>
      <w:r>
        <w:rPr>
          <w:rFonts w:ascii="Times New Roman"/>
          <w:b w:val="false"/>
          <w:i w:val="false"/>
          <w:color w:val="000000"/>
          <w:sz w:val="28"/>
        </w:rPr>
        <w:t xml:space="preserve">Заңды тұлғаның мекенжайы ______________________________________ </w:t>
      </w:r>
      <w:r>
        <w:br/>
      </w:r>
      <w:r>
        <w:rPr>
          <w:rFonts w:ascii="Times New Roman"/>
          <w:b w:val="false"/>
          <w:i w:val="false"/>
          <w:color w:val="000000"/>
          <w:sz w:val="28"/>
        </w:rPr>
        <w:t>
      </w:t>
      </w:r>
      <w:r>
        <w:rPr>
          <w:rFonts w:ascii="Times New Roman"/>
          <w:b w:val="false"/>
          <w:i w:val="false"/>
          <w:color w:val="000000"/>
          <w:sz w:val="28"/>
        </w:rPr>
        <w:t xml:space="preserve"> (заңды тұлғаның (соның ішінде шетелдік заңды тұлғаның) </w:t>
      </w:r>
      <w:r>
        <w:br/>
      </w:r>
      <w:r>
        <w:rPr>
          <w:rFonts w:ascii="Times New Roman"/>
          <w:b w:val="false"/>
          <w:i w:val="false"/>
          <w:color w:val="000000"/>
          <w:sz w:val="28"/>
        </w:rPr>
        <w:t>
      </w:t>
      </w:r>
      <w:r>
        <w:rPr>
          <w:rFonts w:ascii="Times New Roman"/>
          <w:b w:val="false"/>
          <w:i w:val="false"/>
          <w:color w:val="000000"/>
          <w:sz w:val="28"/>
        </w:rPr>
        <w:t>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w:t>
      </w:r>
      <w:r>
        <w:br/>
      </w:r>
      <w:r>
        <w:rPr>
          <w:rFonts w:ascii="Times New Roman"/>
          <w:b w:val="false"/>
          <w:i w:val="false"/>
          <w:color w:val="000000"/>
          <w:sz w:val="28"/>
        </w:rPr>
        <w:t>
      </w:t>
      </w:r>
      <w:r>
        <w:rPr>
          <w:rFonts w:ascii="Times New Roman"/>
          <w:b w:val="false"/>
          <w:i w:val="false"/>
          <w:color w:val="000000"/>
          <w:sz w:val="28"/>
        </w:rPr>
        <w:t xml:space="preserve"> сәйкестендіру нөмірі)</w:t>
      </w:r>
      <w:r>
        <w:br/>
      </w:r>
      <w:r>
        <w:rPr>
          <w:rFonts w:ascii="Times New Roman"/>
          <w:b w:val="false"/>
          <w:i w:val="false"/>
          <w:color w:val="000000"/>
          <w:sz w:val="28"/>
        </w:rPr>
        <w:t>
      </w:t>
      </w:r>
      <w:r>
        <w:rPr>
          <w:rFonts w:ascii="Times New Roman"/>
          <w:b w:val="false"/>
          <w:i w:val="false"/>
          <w:color w:val="000000"/>
          <w:sz w:val="28"/>
        </w:rPr>
        <w:t>Электрондық поштасы ___________________________________________</w:t>
      </w:r>
      <w:r>
        <w:br/>
      </w:r>
      <w:r>
        <w:rPr>
          <w:rFonts w:ascii="Times New Roman"/>
          <w:b w:val="false"/>
          <w:i w:val="false"/>
          <w:color w:val="000000"/>
          <w:sz w:val="28"/>
        </w:rPr>
        <w:t>
      </w:t>
      </w:r>
      <w:r>
        <w:rPr>
          <w:rFonts w:ascii="Times New Roman"/>
          <w:b w:val="false"/>
          <w:i w:val="false"/>
          <w:color w:val="000000"/>
          <w:sz w:val="28"/>
        </w:rPr>
        <w:t>Телефондары ___________________________________________________</w:t>
      </w:r>
      <w:r>
        <w:br/>
      </w:r>
      <w:r>
        <w:rPr>
          <w:rFonts w:ascii="Times New Roman"/>
          <w:b w:val="false"/>
          <w:i w:val="false"/>
          <w:color w:val="000000"/>
          <w:sz w:val="28"/>
        </w:rPr>
        <w:t>
      </w:t>
      </w:r>
      <w:r>
        <w:rPr>
          <w:rFonts w:ascii="Times New Roman"/>
          <w:b w:val="false"/>
          <w:i w:val="false"/>
          <w:color w:val="000000"/>
          <w:sz w:val="28"/>
        </w:rPr>
        <w:t>Факсы 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Банктік шоты __________________________________________________</w:t>
      </w:r>
      <w:r>
        <w:br/>
      </w:r>
      <w:r>
        <w:rPr>
          <w:rFonts w:ascii="Times New Roman"/>
          <w:b w:val="false"/>
          <w:i w:val="false"/>
          <w:color w:val="000000"/>
          <w:sz w:val="28"/>
        </w:rPr>
        <w:t>
      </w:t>
      </w:r>
      <w:r>
        <w:rPr>
          <w:rFonts w:ascii="Times New Roman"/>
          <w:b w:val="false"/>
          <w:i w:val="false"/>
          <w:color w:val="000000"/>
          <w:sz w:val="28"/>
        </w:rPr>
        <w:t xml:space="preserve"> (шот нөмірі, банктiң атауы және орналасқан жерi)</w:t>
      </w:r>
      <w:r>
        <w:br/>
      </w:r>
      <w:r>
        <w:rPr>
          <w:rFonts w:ascii="Times New Roman"/>
          <w:b w:val="false"/>
          <w:i w:val="false"/>
          <w:color w:val="000000"/>
          <w:sz w:val="28"/>
        </w:rPr>
        <w:t>
      </w:t>
      </w:r>
      <w:r>
        <w:rPr>
          <w:rFonts w:ascii="Times New Roman"/>
          <w:b w:val="false"/>
          <w:i w:val="false"/>
          <w:color w:val="000000"/>
          <w:sz w:val="28"/>
        </w:rPr>
        <w:t>Қызметті немесе іс-қимылды (операцияларды) жүзеге асыру объектісінің мекенжайы ___________________________________________________________</w:t>
      </w:r>
      <w:r>
        <w:br/>
      </w:r>
      <w:r>
        <w:rPr>
          <w:rFonts w:ascii="Times New Roman"/>
          <w:b w:val="false"/>
          <w:i w:val="false"/>
          <w:color w:val="000000"/>
          <w:sz w:val="28"/>
        </w:rPr>
        <w:t xml:space="preserve">(шетелдік заңды тұлға үшін - елі, пошталық индексі, елі, облысы, қаласы, ауданы, елді </w:t>
      </w:r>
      <w:r>
        <w:br/>
      </w:r>
      <w:r>
        <w:rPr>
          <w:rFonts w:ascii="Times New Roman"/>
          <w:b w:val="false"/>
          <w:i w:val="false"/>
          <w:color w:val="000000"/>
          <w:sz w:val="28"/>
        </w:rPr>
        <w:t>
      </w:t>
      </w:r>
      <w:r>
        <w:rPr>
          <w:rFonts w:ascii="Times New Roman"/>
          <w:b w:val="false"/>
          <w:i w:val="false"/>
          <w:color w:val="000000"/>
          <w:sz w:val="28"/>
        </w:rPr>
        <w:t xml:space="preserve"> мекені, көше атауы, үй/ғимарат (стационарлық үй-жай) нөмірі) </w:t>
      </w:r>
      <w:r>
        <w:br/>
      </w:r>
      <w:r>
        <w:rPr>
          <w:rFonts w:ascii="Times New Roman"/>
          <w:b w:val="false"/>
          <w:i w:val="false"/>
          <w:color w:val="000000"/>
          <w:sz w:val="28"/>
        </w:rPr>
        <w:t>
      </w:t>
      </w:r>
      <w:r>
        <w:rPr>
          <w:rFonts w:ascii="Times New Roman"/>
          <w:b w:val="false"/>
          <w:i w:val="false"/>
          <w:color w:val="000000"/>
          <w:sz w:val="28"/>
        </w:rPr>
        <w:t>______ парақта қоса беріліп отыр.</w:t>
      </w:r>
      <w:r>
        <w:br/>
      </w:r>
      <w:r>
        <w:rPr>
          <w:rFonts w:ascii="Times New Roman"/>
          <w:b w:val="false"/>
          <w:i w:val="false"/>
          <w:color w:val="000000"/>
          <w:sz w:val="28"/>
        </w:rPr>
        <w:t>
      </w:t>
      </w:r>
      <w:r>
        <w:rPr>
          <w:rFonts w:ascii="Times New Roman"/>
          <w:b w:val="false"/>
          <w:i w:val="false"/>
          <w:color w:val="000000"/>
          <w:sz w:val="28"/>
        </w:rPr>
        <w:t>Осымен:</w:t>
      </w:r>
      <w:r>
        <w:br/>
      </w:r>
      <w:r>
        <w:rPr>
          <w:rFonts w:ascii="Times New Roman"/>
          <w:b w:val="false"/>
          <w:i w:val="false"/>
          <w:color w:val="000000"/>
          <w:sz w:val="28"/>
        </w:rPr>
        <w:t>
      </w:t>
      </w:r>
      <w:r>
        <w:rPr>
          <w:rFonts w:ascii="Times New Roman"/>
          <w:b w:val="false"/>
          <w:i w:val="false"/>
          <w:color w:val="000000"/>
          <w:sz w:val="28"/>
        </w:rPr>
        <w:t>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r>
        <w:br/>
      </w:r>
      <w:r>
        <w:rPr>
          <w:rFonts w:ascii="Times New Roman"/>
          <w:b w:val="false"/>
          <w:i w:val="false"/>
          <w:color w:val="000000"/>
          <w:sz w:val="28"/>
        </w:rPr>
        <w:t>
      </w:t>
      </w:r>
      <w:r>
        <w:rPr>
          <w:rFonts w:ascii="Times New Roman"/>
          <w:b w:val="false"/>
          <w:i w:val="false"/>
          <w:color w:val="000000"/>
          <w:sz w:val="28"/>
        </w:rPr>
        <w:t>өтініш берушіге қызметтің лицензияланатын түрімен және (немесе) кіші түрімен айналысуға сот тыйым салмағандығы;</w:t>
      </w:r>
      <w:r>
        <w:br/>
      </w:r>
      <w:r>
        <w:rPr>
          <w:rFonts w:ascii="Times New Roman"/>
          <w:b w:val="false"/>
          <w:i w:val="false"/>
          <w:color w:val="000000"/>
          <w:sz w:val="28"/>
        </w:rPr>
        <w:t>
      </w:t>
      </w:r>
      <w:r>
        <w:rPr>
          <w:rFonts w:ascii="Times New Roman"/>
          <w:b w:val="false"/>
          <w:i w:val="false"/>
          <w:color w:val="000000"/>
          <w:sz w:val="28"/>
        </w:rPr>
        <w:t>қоса берілген құжаттардың барлығы шындыққа сәйкес келетіні және жарамды болып табылатындығы расталады;</w:t>
      </w:r>
      <w:r>
        <w:br/>
      </w:r>
      <w:r>
        <w:rPr>
          <w:rFonts w:ascii="Times New Roman"/>
          <w:b w:val="false"/>
          <w:i w:val="false"/>
          <w:color w:val="000000"/>
          <w:sz w:val="28"/>
        </w:rPr>
        <w:t>
      </w:t>
      </w:r>
      <w:r>
        <w:rPr>
          <w:rFonts w:ascii="Times New Roman"/>
          <w:b w:val="false"/>
          <w:i w:val="false"/>
          <w:color w:val="000000"/>
          <w:sz w:val="28"/>
        </w:rPr>
        <w:t>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келісемін.</w:t>
      </w:r>
      <w:r>
        <w:br/>
      </w:r>
      <w:r>
        <w:rPr>
          <w:rFonts w:ascii="Times New Roman"/>
          <w:b w:val="false"/>
          <w:i w:val="false"/>
          <w:color w:val="000000"/>
          <w:sz w:val="28"/>
        </w:rPr>
        <w:t>
      </w:t>
      </w:r>
      <w:r>
        <w:rPr>
          <w:rFonts w:ascii="Times New Roman"/>
          <w:b w:val="false"/>
          <w:i w:val="false"/>
          <w:color w:val="000000"/>
          <w:sz w:val="28"/>
        </w:rPr>
        <w:t>Басшы __________________ ___________________________________________________</w:t>
      </w:r>
      <w:r>
        <w:br/>
      </w:r>
      <w:r>
        <w:rPr>
          <w:rFonts w:ascii="Times New Roman"/>
          <w:b w:val="false"/>
          <w:i w:val="false"/>
          <w:color w:val="000000"/>
          <w:sz w:val="28"/>
        </w:rPr>
        <w:t xml:space="preserve"> (қолы) (тегi, аты, әкесiнiң аты (бар болған жағдайда)</w:t>
      </w:r>
      <w:r>
        <w:br/>
      </w:r>
      <w:r>
        <w:rPr>
          <w:rFonts w:ascii="Times New Roman"/>
          <w:b w:val="false"/>
          <w:i w:val="false"/>
          <w:color w:val="000000"/>
          <w:sz w:val="28"/>
        </w:rPr>
        <w:t>
      </w:t>
      </w:r>
      <w:r>
        <w:rPr>
          <w:rFonts w:ascii="Times New Roman"/>
          <w:b w:val="false"/>
          <w:i w:val="false"/>
          <w:color w:val="000000"/>
          <w:sz w:val="28"/>
        </w:rPr>
        <w:t>Мөр орны Толтыру күні: 20__ жылғы "__" _________________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"Ветеринария саласындағы қызметпен айналысуға лицензия беру" мемлекеттік көрсетілетін қызмет регламентіне 8-қосымша</w:t>
            </w:r>
          </w:p>
        </w:tc>
      </w:tr>
    </w:tbl>
    <w:bookmarkStart w:name="z692" w:id="61"/>
    <w:p>
      <w:pPr>
        <w:spacing w:after="0"/>
        <w:ind w:left="0"/>
        <w:jc w:val="left"/>
      </w:pPr>
      <w:r>
        <w:rPr>
          <w:rFonts w:ascii="Times New Roman"/>
          <w:b/>
          <w:i w:val="false"/>
          <w:color w:val="000000"/>
        </w:rPr>
        <w:t xml:space="preserve"> "Ветеринария саласындағы қызметпен айналысуға лицензия беру" мемлекеттік қызметін көрсетудің бизнес-процестерінің анықтамалығы</w:t>
      </w:r>
    </w:p>
    <w:bookmarkEnd w:id="61"/>
    <w:p>
      <w:pPr>
        <w:spacing w:after="0"/>
        <w:ind w:left="0"/>
        <w:jc w:val="left"/>
      </w:pPr>
      <w:r>
        <w:rPr>
          <w:rFonts w:ascii="Times New Roman"/>
          <w:b w:val="false"/>
          <w:i w:val="false"/>
          <w:color w:val="000000"/>
          <w:sz w:val="28"/>
        </w:rPr>
        <w:t>      </w:t>
      </w:r>
      <w:r>
        <w:rPr>
          <w:rFonts w:ascii="Times New Roman"/>
          <w:b w:val="false"/>
          <w:i w:val="false"/>
          <w:color w:val="000000"/>
          <w:sz w:val="28"/>
        </w:rPr>
        <w:t>а) көрсетілетін қызметті берушінің кеңсесі арқылы лицензия және (немесе) лицензияға қосымша беру кезінде</w:t>
      </w:r>
      <w:r>
        <w:br/>
      </w:r>
      <w:r>
        <w:rPr>
          <w:rFonts w:ascii="Times New Roman"/>
          <w:b w:val="false"/>
          <w:i w:val="false"/>
          <w:color w:val="000000"/>
          <w:sz w:val="28"/>
        </w:rPr>
        <w:t>
      </w:t>
      </w:r>
    </w:p>
    <w:p>
      <w:pPr>
        <w:spacing w:after="0"/>
        <w:ind w:left="0"/>
        <w:jc w:val="both"/>
      </w:pPr>
      <w:r>
        <w:drawing>
          <wp:inline distT="0" distB="0" distL="0" distR="0">
            <wp:extent cx="7810500" cy="825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825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порталда:</w:t>
      </w:r>
      <w:r>
        <w:br/>
      </w:r>
      <w:r>
        <w:rPr>
          <w:rFonts w:ascii="Times New Roman"/>
          <w:b w:val="false"/>
          <w:i w:val="false"/>
          <w:color w:val="000000"/>
          <w:sz w:val="28"/>
        </w:rPr>
        <w:t>
      </w:t>
      </w:r>
    </w:p>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drawing>
          <wp:inline distT="0" distB="0" distL="0" distR="0">
            <wp:extent cx="78105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б) көрсетілетін қызметті берушінің кеңсесі арқылы лицензияны және (немесе) лицензияға</w:t>
      </w:r>
      <w:r>
        <w:br/>
      </w:r>
      <w:r>
        <w:rPr>
          <w:rFonts w:ascii="Times New Roman"/>
          <w:b w:val="false"/>
          <w:i w:val="false"/>
          <w:color w:val="000000"/>
          <w:sz w:val="28"/>
        </w:rPr>
        <w:t>
      </w:t>
      </w:r>
    </w:p>
    <w:p>
      <w:pPr>
        <w:spacing w:after="0"/>
        <w:ind w:left="0"/>
        <w:jc w:val="both"/>
      </w:pPr>
      <w:r>
        <w:drawing>
          <wp:inline distT="0" distB="0" distL="0" distR="0">
            <wp:extent cx="7810500" cy="826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826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порталда:</w:t>
      </w:r>
      <w:r>
        <w:br/>
      </w:r>
      <w:r>
        <w:rPr>
          <w:rFonts w:ascii="Times New Roman"/>
          <w:b w:val="false"/>
          <w:i w:val="false"/>
          <w:color w:val="000000"/>
          <w:sz w:val="28"/>
        </w:rPr>
        <w:t>
      </w:t>
      </w:r>
    </w:p>
    <w:p>
      <w:pPr>
        <w:spacing w:after="0"/>
        <w:ind w:left="0"/>
        <w:jc w:val="both"/>
      </w:pPr>
      <w:r>
        <w:drawing>
          <wp:inline distT="0" distB="0" distL="0" distR="0">
            <wp:extent cx="7810500" cy="595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95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drawing>
          <wp:inline distT="0" distB="0" distL="0" distR="0">
            <wp:extent cx="7810500" cy="533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533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в) көрсетілетін қызметті берушінің кеңсесі арқылы лицензия телнұсқасын және (немесе) лицензияға қосымша беру кезінде</w:t>
      </w:r>
      <w:r>
        <w:br/>
      </w:r>
      <w:r>
        <w:rPr>
          <w:rFonts w:ascii="Times New Roman"/>
          <w:b w:val="false"/>
          <w:i w:val="false"/>
          <w:color w:val="000000"/>
          <w:sz w:val="28"/>
        </w:rPr>
        <w:t>
      </w:t>
      </w:r>
    </w:p>
    <w:p>
      <w:pPr>
        <w:spacing w:after="0"/>
        <w:ind w:left="0"/>
        <w:jc w:val="both"/>
      </w:pPr>
      <w:r>
        <w:drawing>
          <wp:inline distT="0" distB="0" distL="0" distR="0">
            <wp:extent cx="78105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порталда:</w:t>
      </w:r>
      <w:r>
        <w:br/>
      </w:r>
      <w:r>
        <w:rPr>
          <w:rFonts w:ascii="Times New Roman"/>
          <w:b w:val="false"/>
          <w:i w:val="false"/>
          <w:color w:val="000000"/>
          <w:sz w:val="28"/>
        </w:rPr>
        <w:t>
      </w:t>
      </w:r>
    </w:p>
    <w:p>
      <w:pPr>
        <w:spacing w:after="0"/>
        <w:ind w:left="0"/>
        <w:jc w:val="both"/>
      </w:pPr>
      <w:r>
        <w:drawing>
          <wp:inline distT="0" distB="0" distL="0" distR="0">
            <wp:extent cx="7810500" cy="586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586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drawing>
          <wp:inline distT="0" distB="0" distL="0" distR="0">
            <wp:extent cx="7810500" cy="537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37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drawing>
          <wp:inline distT="0" distB="0" distL="0" distR="0">
            <wp:extent cx="7277100" cy="198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277100" cy="198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 2015 жылғы 23 қазандағы № 423 қаулысымен бекітілген</w:t>
            </w:r>
          </w:p>
        </w:tc>
      </w:tr>
    </w:tbl>
    <w:bookmarkStart w:name="z710" w:id="62"/>
    <w:p>
      <w:pPr>
        <w:spacing w:after="0"/>
        <w:ind w:left="0"/>
        <w:jc w:val="left"/>
      </w:pPr>
      <w:r>
        <w:rPr>
          <w:rFonts w:ascii="Times New Roman"/>
          <w:b/>
          <w:i w:val="false"/>
          <w:color w:val="000000"/>
        </w:rPr>
        <w:t xml:space="preserve">  "Ауыл шаруашылығы жануарларын ветеринариялық паспорт бере отырып бірдейлендіруді жүргізу" мемлекеттік көрсетілетін қызмет регламенті</w:t>
      </w:r>
    </w:p>
    <w:bookmarkEnd w:id="62"/>
    <w:bookmarkStart w:name="z711" w:id="63"/>
    <w:p>
      <w:pPr>
        <w:spacing w:after="0"/>
        <w:ind w:left="0"/>
        <w:jc w:val="left"/>
      </w:pPr>
      <w:r>
        <w:rPr>
          <w:rFonts w:ascii="Times New Roman"/>
          <w:b/>
          <w:i w:val="false"/>
          <w:color w:val="000000"/>
        </w:rPr>
        <w:t xml:space="preserve"> 1. Жалпы ережелер</w:t>
      </w:r>
    </w:p>
    <w:bookmarkEnd w:id="63"/>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"Ауыл шаруашылығы жануарларын ветеринариялық паспорт бере отырып бірдейлендіруді жүргізу" мемлекеттік көрсетілетін қызмет регламенті (бұдан әрі – регламент) "Ветеринария саласындағы мемлекеттік көрсетілетін қызметтер стандарттарын бекіту туралы" Қазақстан Республикасы Ауыл шаруашылығы министрінің 2015 жылғы 06 мамырдағы № 7-1/418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11959 болып тіркелген) бекітілген "Ауыл шаруашылығы жануарларын ветеринариялық паспорт бере отырып бірдейлендіруді жүргізу" мемлекеттік көрсетілетін қызмет стандартына (бұдан әрі - стандарт) сәйкес әзірленді.</w:t>
      </w:r>
      <w:r>
        <w:br/>
      </w:r>
      <w:r>
        <w:rPr>
          <w:rFonts w:ascii="Times New Roman"/>
          <w:b w:val="false"/>
          <w:i w:val="false"/>
          <w:color w:val="000000"/>
          <w:sz w:val="28"/>
        </w:rPr>
        <w:t>
      </w:t>
      </w:r>
      <w:r>
        <w:rPr>
          <w:rFonts w:ascii="Times New Roman"/>
          <w:b w:val="false"/>
          <w:i w:val="false"/>
          <w:color w:val="000000"/>
          <w:sz w:val="28"/>
        </w:rPr>
        <w:t xml:space="preserve">"Ауыл шаруашылығы жануарларын ветеринариялық паспорт бере отырып бірдейлендіруді жүргізу" мемлекеттік қызметін (бұдан әрі – мемлекеттік көрсетілетін қызмет)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облыстың, ауданның және облыстық маңызы бар қаланың жергілікті атқарушы органы құрған мемлекеттік ветеринариялық ұйымдар (бұдан әрі - көрсетілетін қызметті беруші) көрсетеді.</w:t>
      </w:r>
      <w:r>
        <w:br/>
      </w:r>
      <w:r>
        <w:rPr>
          <w:rFonts w:ascii="Times New Roman"/>
          <w:b w:val="false"/>
          <w:i w:val="false"/>
          <w:color w:val="000000"/>
          <w:sz w:val="28"/>
        </w:rPr>
        <w:t>
      </w:t>
      </w:r>
      <w:r>
        <w:rPr>
          <w:rFonts w:ascii="Times New Roman"/>
          <w:b w:val="false"/>
          <w:i w:val="false"/>
          <w:color w:val="000000"/>
          <w:sz w:val="28"/>
        </w:rPr>
        <w:t>Өтінішті қабылдау және мемлекеттік қызметті көрсету нәтижесін беру көрсетілетін қызметті берушінің кеңсесі арқылы жүзеге асырылады.</w:t>
      </w:r>
      <w:r>
        <w:br/>
      </w:r>
      <w:r>
        <w:rPr>
          <w:rFonts w:ascii="Times New Roman"/>
          <w:b w:val="false"/>
          <w:i w:val="false"/>
          <w:color w:val="000000"/>
          <w:sz w:val="28"/>
        </w:rPr>
        <w:t>
      </w:t>
      </w:r>
      <w:r>
        <w:rPr>
          <w:rFonts w:ascii="Times New Roman"/>
          <w:b w:val="false"/>
          <w:i w:val="false"/>
          <w:color w:val="000000"/>
          <w:sz w:val="28"/>
        </w:rPr>
        <w:t>Ветеринариялық паспорттан үзінді-көшірме алу қажет болған жағдайда, өтінішті қабылдау және мемлекеттік қызметті көрсету нәтижесін беру:</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w:t>
      </w:r>
      <w:r>
        <w:rPr>
          <w:rFonts w:ascii="Times New Roman"/>
          <w:b w:val="false"/>
          <w:i w:val="false"/>
          <w:color w:val="000000"/>
          <w:sz w:val="28"/>
        </w:rPr>
        <w:t>2) "электрондық үкіметтің" www.egov.kz, www.elicense.kz веб-порталы (бұдан әрі – портал) арқылы жүзеге асырылады.</w:t>
      </w:r>
      <w:r>
        <w:br/>
      </w:r>
      <w:r>
        <w:rPr>
          <w:rFonts w:ascii="Times New Roman"/>
          <w:b w:val="false"/>
          <w:i w:val="false"/>
          <w:color w:val="000000"/>
          <w:sz w:val="28"/>
        </w:rPr>
        <w:t>
      </w:t>
      </w:r>
      <w:r>
        <w:rPr>
          <w:rFonts w:ascii="Times New Roman"/>
          <w:b w:val="false"/>
          <w:i w:val="false"/>
          <w:color w:val="000000"/>
          <w:sz w:val="28"/>
        </w:rPr>
        <w:t>2. Мемлекеттік қызметті көрсету нысаны – электрондық (ішінара автоматтандырылған) немесе қағаз түрінде.</w:t>
      </w:r>
      <w:r>
        <w:br/>
      </w:r>
      <w:r>
        <w:rPr>
          <w:rFonts w:ascii="Times New Roman"/>
          <w:b w:val="false"/>
          <w:i w:val="false"/>
          <w:color w:val="000000"/>
          <w:sz w:val="28"/>
        </w:rPr>
        <w:t>
      </w:t>
      </w:r>
      <w:r>
        <w:rPr>
          <w:rFonts w:ascii="Times New Roman"/>
          <w:b w:val="false"/>
          <w:i w:val="false"/>
          <w:color w:val="000000"/>
          <w:sz w:val="28"/>
        </w:rPr>
        <w:t xml:space="preserve">3. Мемлекеттік қызметті көрсету нәтижесі - ауыл шаруашылығы жануарын бірдейлендіру тәсілдерінің бірімен ветеринариялық паспорт, телнұсқа, ветеринариялық паспорттан үзінді-көшірме бере отырып, жануарларға жеке нөмір беру. </w:t>
      </w:r>
      <w:r>
        <w:br/>
      </w:r>
      <w:r>
        <w:rPr>
          <w:rFonts w:ascii="Times New Roman"/>
          <w:b w:val="false"/>
          <w:i w:val="false"/>
          <w:color w:val="000000"/>
          <w:sz w:val="28"/>
        </w:rPr>
        <w:t>
      </w:t>
      </w:r>
      <w:r>
        <w:rPr>
          <w:rFonts w:ascii="Times New Roman"/>
          <w:b w:val="false"/>
          <w:i w:val="false"/>
          <w:color w:val="000000"/>
          <w:sz w:val="28"/>
        </w:rPr>
        <w:t>Мемлекеттік қызметті көрсету нәтижесін ұсыну нысаны: электрондық және (немесе) қағаз түрінде.</w:t>
      </w:r>
      <w:r>
        <w:br/>
      </w:r>
      <w:r>
        <w:rPr>
          <w:rFonts w:ascii="Times New Roman"/>
          <w:b w:val="false"/>
          <w:i w:val="false"/>
          <w:color w:val="000000"/>
          <w:sz w:val="28"/>
        </w:rPr>
        <w:t>
      </w:t>
      </w:r>
      <w:r>
        <w:rPr>
          <w:rFonts w:ascii="Times New Roman"/>
          <w:b w:val="false"/>
          <w:i w:val="false"/>
          <w:color w:val="000000"/>
          <w:sz w:val="28"/>
        </w:rPr>
        <w:t xml:space="preserve">4. Мемлекеттік қызмет жеке және заңды тұлғаларға (бұдан әрі – көрсетілетін қызметті алушы) тегін көрсетіледі. "Ветеринария туралы" Қазақстан Республикасының 2002 жылғы 10 шілдедегі Заңының 35-бабы 2-тармағы </w:t>
      </w:r>
      <w:r>
        <w:rPr>
          <w:rFonts w:ascii="Times New Roman"/>
          <w:b w:val="false"/>
          <w:i w:val="false"/>
          <w:color w:val="000000"/>
          <w:sz w:val="28"/>
        </w:rPr>
        <w:t>6) тармақшасына</w:t>
      </w:r>
      <w:r>
        <w:rPr>
          <w:rFonts w:ascii="Times New Roman"/>
          <w:b w:val="false"/>
          <w:i w:val="false"/>
          <w:color w:val="000000"/>
          <w:sz w:val="28"/>
        </w:rPr>
        <w:t xml:space="preserve"> сәйкес чиптердің құнын қайтару ақылы негізде жүзеге асырылады. Көрсетілетін қызметті алушы мемлекеттік сатып алу туралы конкурс нәтижесі бойынша айқындалған чиптердің құнын екінші деңгейдегі банктер немесе банк операцияларының жекелеген түрлерін жүзеге асыратын ұйымдар арқылы төлейді.</w:t>
      </w:r>
      <w:r>
        <w:br/>
      </w:r>
      <w:r>
        <w:rPr>
          <w:rFonts w:ascii="Times New Roman"/>
          <w:b w:val="false"/>
          <w:i w:val="false"/>
          <w:color w:val="000000"/>
          <w:sz w:val="28"/>
        </w:rPr>
        <w:t>
</w:t>
      </w:r>
    </w:p>
    <w:bookmarkStart w:name="z722" w:id="64"/>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іс-қимылдары тәртібін сипаттау</w:t>
      </w:r>
    </w:p>
    <w:bookmarkEnd w:id="64"/>
    <w:p>
      <w:pPr>
        <w:spacing w:after="0"/>
        <w:ind w:left="0"/>
        <w:jc w:val="left"/>
      </w:pPr>
      <w:r>
        <w:rPr>
          <w:rFonts w:ascii="Times New Roman"/>
          <w:b w:val="false"/>
          <w:i w:val="false"/>
          <w:color w:val="000000"/>
          <w:sz w:val="28"/>
        </w:rPr>
        <w:t>      </w:t>
      </w:r>
      <w:r>
        <w:rPr>
          <w:rFonts w:ascii="Times New Roman"/>
          <w:b w:val="false"/>
          <w:i w:val="false"/>
          <w:color w:val="000000"/>
          <w:sz w:val="28"/>
        </w:rPr>
        <w:t>5. Көрсетілетін қызметті алушы (не оның сенімхат бойынша өкілі) көрсетілетін қызметті берушіге жүгінген кезде мемлекеттік қызметті көрсету бойынша рәсімді (іс-қимылды) бастау үшін негіздеме мыналар болып табылады:</w:t>
      </w:r>
      <w:r>
        <w:br/>
      </w:r>
      <w:r>
        <w:rPr>
          <w:rFonts w:ascii="Times New Roman"/>
          <w:b w:val="false"/>
          <w:i w:val="false"/>
          <w:color w:val="000000"/>
          <w:sz w:val="28"/>
        </w:rPr>
        <w:t>
      </w:t>
      </w:r>
      <w:r>
        <w:rPr>
          <w:rFonts w:ascii="Times New Roman"/>
          <w:b w:val="false"/>
          <w:i w:val="false"/>
          <w:color w:val="000000"/>
          <w:sz w:val="28"/>
        </w:rPr>
        <w:t>ветеринариялық паспорт бере отырып ауыл шаруашылығы жануарларын бастапқы бірдейлендіру үшін:</w:t>
      </w:r>
      <w:r>
        <w:br/>
      </w:r>
      <w:r>
        <w:rPr>
          <w:rFonts w:ascii="Times New Roman"/>
          <w:b w:val="false"/>
          <w:i w:val="false"/>
          <w:color w:val="000000"/>
          <w:sz w:val="28"/>
        </w:rPr>
        <w:t>
      </w:t>
      </w:r>
      <w:r>
        <w:rPr>
          <w:rFonts w:ascii="Times New Roman"/>
          <w:b w:val="false"/>
          <w:i w:val="false"/>
          <w:color w:val="000000"/>
          <w:sz w:val="28"/>
        </w:rPr>
        <w:t xml:space="preserve">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және өкілдің өкілеттігін растайтын құжат (сәйкестендіру үшін);</w:t>
      </w:r>
      <w:r>
        <w:br/>
      </w:r>
      <w:r>
        <w:rPr>
          <w:rFonts w:ascii="Times New Roman"/>
          <w:b w:val="false"/>
          <w:i w:val="false"/>
          <w:color w:val="000000"/>
          <w:sz w:val="28"/>
        </w:rPr>
        <w:t>
      </w:t>
      </w:r>
      <w:r>
        <w:rPr>
          <w:rFonts w:ascii="Times New Roman"/>
          <w:b w:val="false"/>
          <w:i w:val="false"/>
          <w:color w:val="000000"/>
          <w:sz w:val="28"/>
        </w:rPr>
        <w:t>чиптер үшін ақы төленгенін (чиптендіру кезінде) растайтын кұжат.</w:t>
      </w:r>
      <w:r>
        <w:br/>
      </w:r>
      <w:r>
        <w:rPr>
          <w:rFonts w:ascii="Times New Roman"/>
          <w:b w:val="false"/>
          <w:i w:val="false"/>
          <w:color w:val="000000"/>
          <w:sz w:val="28"/>
        </w:rPr>
        <w:t>
      </w:t>
      </w:r>
      <w:r>
        <w:rPr>
          <w:rFonts w:ascii="Times New Roman"/>
          <w:b w:val="false"/>
          <w:i w:val="false"/>
          <w:color w:val="000000"/>
          <w:sz w:val="28"/>
        </w:rPr>
        <w:t xml:space="preserve">ауыл шаруашылығы жануарларын бірдейлендіруді жүргізуге арналған сырға (сырғалар) бүлінген немесе жоғалған кезде телнұсқасын алу үшін: </w:t>
      </w:r>
      <w:r>
        <w:br/>
      </w:r>
      <w:r>
        <w:rPr>
          <w:rFonts w:ascii="Times New Roman"/>
          <w:b w:val="false"/>
          <w:i w:val="false"/>
          <w:color w:val="000000"/>
          <w:sz w:val="28"/>
        </w:rPr>
        <w:t>
      </w:t>
      </w:r>
      <w:r>
        <w:rPr>
          <w:rFonts w:ascii="Times New Roman"/>
          <w:b w:val="false"/>
          <w:i w:val="false"/>
          <w:color w:val="000000"/>
          <w:sz w:val="28"/>
        </w:rPr>
        <w:t>осы регламентке 2-қосымшаға сәйкес нысан бойынша өтініш;</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және өкілдің өкілеттігін растайтын құжат (сәйкестендіру үшін).</w:t>
      </w:r>
      <w:r>
        <w:br/>
      </w:r>
      <w:r>
        <w:rPr>
          <w:rFonts w:ascii="Times New Roman"/>
          <w:b w:val="false"/>
          <w:i w:val="false"/>
          <w:color w:val="000000"/>
          <w:sz w:val="28"/>
        </w:rPr>
        <w:t>
      </w:t>
      </w:r>
      <w:r>
        <w:rPr>
          <w:rFonts w:ascii="Times New Roman"/>
          <w:b w:val="false"/>
          <w:i w:val="false"/>
          <w:color w:val="000000"/>
          <w:sz w:val="28"/>
        </w:rPr>
        <w:t>Жоғалған немесе ескірген кезде ветеринариялық паспорттың телнұсқасын алу үшін:</w:t>
      </w:r>
      <w:r>
        <w:br/>
      </w:r>
      <w:r>
        <w:rPr>
          <w:rFonts w:ascii="Times New Roman"/>
          <w:b w:val="false"/>
          <w:i w:val="false"/>
          <w:color w:val="000000"/>
          <w:sz w:val="28"/>
        </w:rPr>
        <w:t>
      </w:t>
      </w:r>
      <w:r>
        <w:rPr>
          <w:rFonts w:ascii="Times New Roman"/>
          <w:b w:val="false"/>
          <w:i w:val="false"/>
          <w:color w:val="000000"/>
          <w:sz w:val="28"/>
        </w:rPr>
        <w:t xml:space="preserve">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ветеринариялық паспорттың телнұсқасын алуға арналған өтініш (ветеринариялық паспорттың жоғалғанын, бүлінгенін растайтын құжаттарды қоса бере отырып);</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және өкілдің өкілеттігін растайтын құжат (сәйкестендіру үшін);</w:t>
      </w:r>
      <w:r>
        <w:br/>
      </w:r>
      <w:r>
        <w:rPr>
          <w:rFonts w:ascii="Times New Roman"/>
          <w:b w:val="false"/>
          <w:i w:val="false"/>
          <w:color w:val="000000"/>
          <w:sz w:val="28"/>
        </w:rPr>
        <w:t>
      </w:t>
      </w:r>
      <w:r>
        <w:rPr>
          <w:rFonts w:ascii="Times New Roman"/>
          <w:b w:val="false"/>
          <w:i w:val="false"/>
          <w:color w:val="000000"/>
          <w:sz w:val="28"/>
        </w:rPr>
        <w:t>ветеринариялық паспорттан үзінді-көшірме алу үшін:</w:t>
      </w:r>
      <w:r>
        <w:br/>
      </w:r>
      <w:r>
        <w:rPr>
          <w:rFonts w:ascii="Times New Roman"/>
          <w:b w:val="false"/>
          <w:i w:val="false"/>
          <w:color w:val="000000"/>
          <w:sz w:val="28"/>
        </w:rPr>
        <w:t>
      </w:t>
      </w:r>
      <w:r>
        <w:rPr>
          <w:rFonts w:ascii="Times New Roman"/>
          <w:b w:val="false"/>
          <w:i w:val="false"/>
          <w:color w:val="000000"/>
          <w:sz w:val="28"/>
        </w:rPr>
        <w:t xml:space="preserve">осы регламентке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ветеринариялық паспорттан үзінді-көшірме алу үшін өтініш;</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және өкілдің өкілеттігін растайтын құжат (сәйкестендіру үшін).</w:t>
      </w:r>
      <w:r>
        <w:br/>
      </w:r>
      <w:r>
        <w:rPr>
          <w:rFonts w:ascii="Times New Roman"/>
          <w:b w:val="false"/>
          <w:i w:val="false"/>
          <w:color w:val="000000"/>
          <w:sz w:val="28"/>
        </w:rPr>
        <w:t>
      </w:t>
      </w:r>
      <w:r>
        <w:rPr>
          <w:rFonts w:ascii="Times New Roman"/>
          <w:b w:val="false"/>
          <w:i w:val="false"/>
          <w:color w:val="000000"/>
          <w:sz w:val="28"/>
        </w:rPr>
        <w:t>Көрсетілетін қызметті алушы көрсетілетін қызметті берушіге барлық қажетті құжаттарды тапсырған кезде көрсетілетін қызметті берушінің кеңсесінде көрсетілетін қызметті алушы өтінішінің көшірмесінде құжаттар топтамасының қабылданған күнін, уақытын көрсете отырып, тіркеу туралы қойылған белгі қағаз жеткізгіштегі өтініштің қабылданғанын растайды.</w:t>
      </w:r>
      <w:r>
        <w:br/>
      </w:r>
      <w:r>
        <w:rPr>
          <w:rFonts w:ascii="Times New Roman"/>
          <w:b w:val="false"/>
          <w:i w:val="false"/>
          <w:color w:val="000000"/>
          <w:sz w:val="28"/>
        </w:rPr>
        <w:t>
      </w:t>
      </w:r>
      <w:r>
        <w:rPr>
          <w:rFonts w:ascii="Times New Roman"/>
          <w:b w:val="false"/>
          <w:i w:val="false"/>
          <w:color w:val="000000"/>
          <w:sz w:val="28"/>
        </w:rPr>
        <w:t>Көрсетілетін қызметті алушы (не оның сенімхат бойынша өкілі) порталға ветеринариялық паспорттан үзінді-көшірме алу үшін жүгінген кезде мемлекеттік қызметті көрсету бойынша рәсімді (іс-қимылды) бастау үшін негіздеме мыналар болып табылады:</w:t>
      </w:r>
      <w:r>
        <w:br/>
      </w:r>
      <w:r>
        <w:rPr>
          <w:rFonts w:ascii="Times New Roman"/>
          <w:b w:val="false"/>
          <w:i w:val="false"/>
          <w:color w:val="000000"/>
          <w:sz w:val="28"/>
        </w:rPr>
        <w:t>
      </w:t>
      </w:r>
      <w:r>
        <w:rPr>
          <w:rFonts w:ascii="Times New Roman"/>
          <w:b w:val="false"/>
          <w:i w:val="false"/>
          <w:color w:val="000000"/>
          <w:sz w:val="28"/>
        </w:rPr>
        <w:t xml:space="preserve">көрсетілетін қызметті алушының электрондық-цифрлық қолтаңбасымен (бұдан әрі – ЭЦҚ) куәландырылған электрондық құжат нысанында ветеринариялық паспорттан үзінді-көшірме алу үшін осы регламентке 4-қосымшаға сәйкес электрондық құжат нысанындағы өтініш. </w:t>
      </w:r>
      <w:r>
        <w:br/>
      </w:r>
      <w:r>
        <w:rPr>
          <w:rFonts w:ascii="Times New Roman"/>
          <w:b w:val="false"/>
          <w:i w:val="false"/>
          <w:color w:val="000000"/>
          <w:sz w:val="28"/>
        </w:rPr>
        <w:t>
      </w:t>
      </w:r>
      <w:r>
        <w:rPr>
          <w:rFonts w:ascii="Times New Roman"/>
          <w:b w:val="false"/>
          <w:i w:val="false"/>
          <w:color w:val="000000"/>
          <w:sz w:val="28"/>
        </w:rPr>
        <w:t>Жеке басын куәландыратын құжат, заңды тұлғаны мемлекеттік тіркеу (қайта тіркеу), дара кәсіпкерді мемлекеттік тіркеу, ветеринариялық паспорт туралы мәліметтерді көрсетілетін қызметті беруші "электрондық үкімет" шлюзі арқылы мемлекеттік ақпараттық жүйелерден алады.</w:t>
      </w:r>
      <w:r>
        <w:br/>
      </w:r>
      <w:r>
        <w:rPr>
          <w:rFonts w:ascii="Times New Roman"/>
          <w:b w:val="false"/>
          <w:i w:val="false"/>
          <w:color w:val="000000"/>
          <w:sz w:val="28"/>
        </w:rPr>
        <w:t>
      </w:t>
      </w:r>
      <w:r>
        <w:rPr>
          <w:rFonts w:ascii="Times New Roman"/>
          <w:b w:val="false"/>
          <w:i w:val="false"/>
          <w:color w:val="000000"/>
          <w:sz w:val="28"/>
        </w:rPr>
        <w:t>Көрсетілетін қызметті алушы портал арқылы барлық қажетті құжаттарды тапсырған кезде көрсетілетін қызметті алушының "жеке кабинетінде" мемлекеттік қызметті көрсету үшін сұрау салудың қабылданғаны туралы мәртебе көрсетіледі.</w:t>
      </w:r>
      <w:r>
        <w:br/>
      </w:r>
      <w:r>
        <w:rPr>
          <w:rFonts w:ascii="Times New Roman"/>
          <w:b w:val="false"/>
          <w:i w:val="false"/>
          <w:color w:val="000000"/>
          <w:sz w:val="28"/>
        </w:rPr>
        <w:t>
      </w:t>
      </w:r>
      <w:r>
        <w:rPr>
          <w:rFonts w:ascii="Times New Roman"/>
          <w:b w:val="false"/>
          <w:i w:val="false"/>
          <w:color w:val="000000"/>
          <w:sz w:val="28"/>
        </w:rPr>
        <w:t>6. Мемлекеттік қызметті көрсету процесінің құрамына кіретін әрбір рәсімнің (іс-қимылдың) мазмұны: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кеңсесі құжаттар топтамасын қабылдайды және тіркейді, көрсетілетін қызметті алушыға құжаттардың қабылданған күні мен уақытын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жауапты орындаушысы көрсетілетін қызметті алушы ұсынған құжаттарды тексереді, облыстың жергілікті атқарушы органы бекіткен ауыл шаруашылығы жануарларын бірдейлендіруді жүргізу жөніндегі іс-шаралар жоспарында көрсетілген мерзімде жануарларға бірдейлендіру жүргізеді, жануардың жеке нөмірін ауыл шаруашылығы жануарларын бірдейлендірудің дерекқорына енгізеді, паспортты ресімдеп, көрсетілетін қызметті алушыға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 xml:space="preserve">Сырға (сырғалар) жоғалған, бүлінген (жеке нөмірді айқындау мүмкін емес) кезде (телнұсқа алу): </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жауапты орындаушысы көрсетілетін қызметті алушы ұсынған құжаттарды тексереді, мынадай тәсілдердің бірімен (сырғалау, таңба басу, чип салу) жануарға жеке нөмір береді, жануардың жеке нөмірін ауыл шаруашылығы жануарларын бірдейлендірудің дерекқорына енгізеді, паспортты ресімдейді - көрсетілетін қызметті берушіге сырғалар келіп түскен күннен бастап 2 (екі) жұмыс күні ішінде;</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кеңсесі паспортты журналда тіркеп, көрсетілетін қызметті алушыға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7. Келесі рәсімді (іс-қимылды) орындауды бастау үшін негіз болатын мемлекеттік қызметті көрсету бойынша рәсімнің (іс-қимылдың) нәтижесі:</w:t>
      </w:r>
      <w:r>
        <w:br/>
      </w:r>
      <w:r>
        <w:rPr>
          <w:rFonts w:ascii="Times New Roman"/>
          <w:b w:val="false"/>
          <w:i w:val="false"/>
          <w:color w:val="000000"/>
          <w:sz w:val="28"/>
        </w:rPr>
        <w:t>
      </w:t>
      </w:r>
      <w:r>
        <w:rPr>
          <w:rFonts w:ascii="Times New Roman"/>
          <w:b w:val="false"/>
          <w:i w:val="false"/>
          <w:color w:val="000000"/>
          <w:sz w:val="28"/>
        </w:rPr>
        <w:t>құжаттар топтамасын қабылдау және тіркеу, көрсетілетін қызметті алушыға құжаттардың қабылданған күні мен уақытын көрсете отырып, тіркеу туралы өтініштің көшірмесін беру;</w:t>
      </w:r>
      <w:r>
        <w:br/>
      </w:r>
      <w:r>
        <w:rPr>
          <w:rFonts w:ascii="Times New Roman"/>
          <w:b w:val="false"/>
          <w:i w:val="false"/>
          <w:color w:val="000000"/>
          <w:sz w:val="28"/>
        </w:rPr>
        <w:t>
      </w:t>
      </w:r>
      <w:r>
        <w:rPr>
          <w:rFonts w:ascii="Times New Roman"/>
          <w:b w:val="false"/>
          <w:i w:val="false"/>
          <w:color w:val="000000"/>
          <w:sz w:val="28"/>
        </w:rPr>
        <w:t>көрсетілетін қызметті алушы ұсынған құжаттарды тексеру, жануарға жеке нөмір беру, жануардың жеке нөмірін ауыл шаруашылығы жануарларын бірдейлендірудің дерекқорына енгізу, паспортты ресімдеп, көрсетілетін қызметті алушыға беру.</w:t>
      </w:r>
      <w:r>
        <w:br/>
      </w:r>
      <w:r>
        <w:rPr>
          <w:rFonts w:ascii="Times New Roman"/>
          <w:b w:val="false"/>
          <w:i w:val="false"/>
          <w:color w:val="000000"/>
          <w:sz w:val="28"/>
        </w:rPr>
        <w:t>
      </w:t>
      </w:r>
      <w:r>
        <w:rPr>
          <w:rFonts w:ascii="Times New Roman"/>
          <w:b w:val="false"/>
          <w:i w:val="false"/>
          <w:color w:val="000000"/>
          <w:sz w:val="28"/>
        </w:rPr>
        <w:t xml:space="preserve">Сырға (сырғалар) жоғалған, бүлінген (жеке нөмірді айқындау мүмкін емес) кезде (телнұсқа алу): </w:t>
      </w:r>
      <w:r>
        <w:br/>
      </w:r>
      <w:r>
        <w:rPr>
          <w:rFonts w:ascii="Times New Roman"/>
          <w:b w:val="false"/>
          <w:i w:val="false"/>
          <w:color w:val="000000"/>
          <w:sz w:val="28"/>
        </w:rPr>
        <w:t>
      </w:t>
      </w:r>
      <w:r>
        <w:rPr>
          <w:rFonts w:ascii="Times New Roman"/>
          <w:b w:val="false"/>
          <w:i w:val="false"/>
          <w:color w:val="000000"/>
          <w:sz w:val="28"/>
        </w:rPr>
        <w:t xml:space="preserve">көрсетілетін қызметті алушы ұсынған құжаттарды тексеру, жануарға жеке нөмір беру, жануардың жеке нөмірін ауыл шаруашылығы жануарларын бірдейлендірудің дерекқорына енгізу, паспортты ресімдеу; </w:t>
      </w:r>
      <w:r>
        <w:br/>
      </w:r>
      <w:r>
        <w:rPr>
          <w:rFonts w:ascii="Times New Roman"/>
          <w:b w:val="false"/>
          <w:i w:val="false"/>
          <w:color w:val="000000"/>
          <w:sz w:val="28"/>
        </w:rPr>
        <w:t>
      </w:t>
      </w:r>
      <w:r>
        <w:rPr>
          <w:rFonts w:ascii="Times New Roman"/>
          <w:b w:val="false"/>
          <w:i w:val="false"/>
          <w:color w:val="000000"/>
          <w:sz w:val="28"/>
        </w:rPr>
        <w:t>паспортты журналда тіркеп, көрсетілетін қызметті алушыға беру.</w:t>
      </w:r>
      <w:r>
        <w:br/>
      </w:r>
      <w:r>
        <w:rPr>
          <w:rFonts w:ascii="Times New Roman"/>
          <w:b w:val="false"/>
          <w:i w:val="false"/>
          <w:color w:val="000000"/>
          <w:sz w:val="28"/>
        </w:rPr>
        <w:t>
</w:t>
      </w:r>
    </w:p>
    <w:bookmarkStart w:name="z754" w:id="65"/>
    <w:p>
      <w:pPr>
        <w:spacing w:after="0"/>
        <w:ind w:left="0"/>
        <w:jc w:val="left"/>
      </w:pPr>
      <w:r>
        <w:rPr>
          <w:rFonts w:ascii="Times New Roman"/>
          <w:b/>
          <w:i w:val="false"/>
          <w:color w:val="000000"/>
        </w:rPr>
        <w:t xml:space="preserve"> 3. Мемлекеттік қызметті көрсету процесінде көрсетілетін қызметті берушінің құрылымдық бөлімшелерінің (қызметкерлерінің) өзара іс-қимылы тәртібін сипаттау</w:t>
      </w:r>
    </w:p>
    <w:bookmarkEnd w:id="65"/>
    <w:p>
      <w:pPr>
        <w:spacing w:after="0"/>
        <w:ind w:left="0"/>
        <w:jc w:val="left"/>
      </w:pPr>
      <w:r>
        <w:rPr>
          <w:rFonts w:ascii="Times New Roman"/>
          <w:b w:val="false"/>
          <w:i w:val="false"/>
          <w:color w:val="000000"/>
          <w:sz w:val="28"/>
        </w:rPr>
        <w:t>      </w:t>
      </w:r>
      <w:r>
        <w:rPr>
          <w:rFonts w:ascii="Times New Roman"/>
          <w:b w:val="false"/>
          <w:i w:val="false"/>
          <w:color w:val="000000"/>
          <w:sz w:val="28"/>
        </w:rPr>
        <w:t>8. Мемлекеттік қызметті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кеңсесі;</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жауапты орындаушысы.</w:t>
      </w:r>
      <w:r>
        <w:br/>
      </w:r>
      <w:r>
        <w:rPr>
          <w:rFonts w:ascii="Times New Roman"/>
          <w:b w:val="false"/>
          <w:i w:val="false"/>
          <w:color w:val="000000"/>
          <w:sz w:val="28"/>
        </w:rPr>
        <w:t>
      </w:t>
      </w:r>
      <w:r>
        <w:rPr>
          <w:rFonts w:ascii="Times New Roman"/>
          <w:b w:val="false"/>
          <w:i w:val="false"/>
          <w:color w:val="000000"/>
          <w:sz w:val="28"/>
        </w:rPr>
        <w:t>9. Құрылымдық бөлімшелердің (қызметкерлердің) арасындағы рәсімдердің (іс-қимылдардың) реттілігін сипаттау, әрбір рәсімнің (іс-қимылдың) ұзақтығы: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кеңсесі құжаттар топтамасын қабылдайды және тіркейді, көрсетілетін қызметті алушыға құжаттардың қабылданған күні мен уақытын көрсете отырып, тіркеу туралы өтініштің көшірмесін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жауапты орындаушысы көрсетілетін қызметті алушы ұсынған құжаттарды тексереді, облыстың жергілікті атқарушы органы бекіткен ауыл шаруашылығы жануарларын бірдейлендіруді жүргізу жөніндегі іс-шаралар жоспарында көрсетілген мерзімде жануарларға бірдейлендіру жүргізеді, жануардың жеке нөмірін ауыл шаруашылығы жануарларын бірдейлендірудің дерекқорына енгізеді, паспортты ресімдеп, көрсетілетін қызметті алушыға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 xml:space="preserve">Сырға (сырғалар) жоғалған, бүлінген (жеке нөмірді айқындау мүмкін емес) кезде (телнұсқа алу): </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жауапты орындаушысы көрсетілетін қызметті алушы ұсынған құжаттарды тексереді, мынадай тәсілдердің бірімен (сырғалау, таңба басу, чип салу) жануарға жеке нөмір береді, жануардың жеке нөмірін ауыл шаруашылығы жануарларын бірдейлендірудің дерекқорына енгізеді, паспортты ресімдейді - көрсетілетін қызметті берушіге сырғалар келіп түскен күннен бастап 2 (екі) жұмыс күні ішінде;</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кеңсесі паспортты журналда тіркеп, көрсетілетін қызметті алушыға береді – 30 (отыз) минуттан аспайды.</w:t>
      </w:r>
      <w:r>
        <w:br/>
      </w:r>
      <w:r>
        <w:rPr>
          <w:rFonts w:ascii="Times New Roman"/>
          <w:b w:val="false"/>
          <w:i w:val="false"/>
          <w:color w:val="000000"/>
          <w:sz w:val="28"/>
        </w:rPr>
        <w:t>
</w:t>
      </w:r>
    </w:p>
    <w:bookmarkStart w:name="z764" w:id="66"/>
    <w:p>
      <w:pPr>
        <w:spacing w:after="0"/>
        <w:ind w:left="0"/>
        <w:jc w:val="left"/>
      </w:pPr>
      <w:r>
        <w:rPr>
          <w:rFonts w:ascii="Times New Roman"/>
          <w:b/>
          <w:i w:val="false"/>
          <w:color w:val="000000"/>
        </w:rPr>
        <w:t xml:space="preserve"> 4. Мемлекеттік қызметті көрсету процесінде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66"/>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10. Мемлекеттік қызмет Қазақстан Республикасы Инвестициялар және даму министрлігі Байланыс, ақпараттандыру және ақпарат комитеті "Солтүстік Қазақстан облысы бойынша халыққа қызмет көрсету орталығы" шаруашылық жүргізу құқығындағы республикалық мемлекеттік кәсіпорнының филиалы арқылы көрсетілмейді. </w:t>
      </w:r>
      <w:r>
        <w:br/>
      </w:r>
      <w:r>
        <w:rPr>
          <w:rFonts w:ascii="Times New Roman"/>
          <w:b w:val="false"/>
          <w:i w:val="false"/>
          <w:color w:val="000000"/>
          <w:sz w:val="28"/>
        </w:rPr>
        <w:t>
      </w:t>
      </w:r>
      <w:r>
        <w:rPr>
          <w:rFonts w:ascii="Times New Roman"/>
          <w:b w:val="false"/>
          <w:i w:val="false"/>
          <w:color w:val="000000"/>
          <w:sz w:val="28"/>
        </w:rPr>
        <w:t xml:space="preserve">11. Мемлекеттiк қызметті көрсету процесiнде құрылымдық бөлiмшелер (қызметкерлер) рәсімдерінің (іс-қимылдарының), өзара iс-қимылдарының реттілігін және ақпараттық жүйелерді пайдалану тәртібін толық сипаттау осы регламентке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"Ауыл шаруашылығы жануарларын ветеринариялық паспорт бере отырып бірдейлендіруді жүргізу" мемлекеттік көрсетілетін қызмет регламентіне 1-қосымша</w:t>
            </w:r>
          </w:p>
        </w:tc>
      </w:tr>
    </w:tbl>
    <w:bookmarkStart w:name="z768" w:id="67"/>
    <w:p>
      <w:pPr>
        <w:spacing w:after="0"/>
        <w:ind w:left="0"/>
        <w:jc w:val="left"/>
      </w:pPr>
      <w:r>
        <w:rPr>
          <w:rFonts w:ascii="Times New Roman"/>
          <w:b/>
          <w:i w:val="false"/>
          <w:color w:val="000000"/>
        </w:rPr>
        <w:t xml:space="preserve"> Көрсетілетін қызметті берушілердің мекенжайы</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42"/>
        <w:gridCol w:w="1396"/>
        <w:gridCol w:w="6762"/>
      </w:tblGrid>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органдардың атауы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Орналасқан жері</w:t>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Жұмыс кестесі</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Петропавл қаласы әкімдігінің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Петропавл қаласы, </w:t>
            </w:r>
            <w:r>
              <w:br/>
            </w:r>
            <w:r>
              <w:rPr>
                <w:rFonts w:ascii="Times New Roman"/>
                <w:b w:val="false"/>
                <w:i w:val="false"/>
                <w:color w:val="000000"/>
                <w:sz w:val="20"/>
              </w:rPr>
              <w:t>Жамбыл көшесі, 302</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Айыртау ауданы әкімдігінің "Солтүстік Қазақстан облысы Айыртау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Айыртау ауданы, </w:t>
            </w:r>
            <w:r>
              <w:br/>
            </w:r>
            <w:r>
              <w:rPr>
                <w:rFonts w:ascii="Times New Roman"/>
                <w:b w:val="false"/>
                <w:i w:val="false"/>
                <w:color w:val="000000"/>
                <w:sz w:val="20"/>
              </w:rPr>
              <w:t xml:space="preserve">Саумалкөл ауылы, </w:t>
            </w:r>
            <w:r>
              <w:br/>
            </w:r>
            <w:r>
              <w:rPr>
                <w:rFonts w:ascii="Times New Roman"/>
                <w:b w:val="false"/>
                <w:i w:val="false"/>
                <w:color w:val="000000"/>
                <w:sz w:val="20"/>
              </w:rPr>
              <w:t>Ақан сері көшесі, 119</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Ақжар ауданы әкімдігінің "Солтүстік Қазақстан облысы Ақжар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Ақжар ауданы, </w:t>
            </w:r>
            <w:r>
              <w:br/>
            </w:r>
            <w:r>
              <w:rPr>
                <w:rFonts w:ascii="Times New Roman"/>
                <w:b w:val="false"/>
                <w:i w:val="false"/>
                <w:color w:val="000000"/>
                <w:sz w:val="20"/>
              </w:rPr>
              <w:t>Талшық ауылы,</w:t>
            </w:r>
            <w:r>
              <w:br/>
            </w:r>
            <w:r>
              <w:rPr>
                <w:rFonts w:ascii="Times New Roman"/>
                <w:b w:val="false"/>
                <w:i w:val="false"/>
                <w:color w:val="000000"/>
                <w:sz w:val="20"/>
              </w:rPr>
              <w:t>Құсайынов көшесі, 18</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Аққайың ауданы әкімдігінің "Аққайың аудандық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Аққайың ауданы,</w:t>
            </w:r>
            <w:r>
              <w:br/>
            </w:r>
            <w:r>
              <w:rPr>
                <w:rFonts w:ascii="Times New Roman"/>
                <w:b w:val="false"/>
                <w:i w:val="false"/>
                <w:color w:val="000000"/>
                <w:sz w:val="20"/>
              </w:rPr>
              <w:t xml:space="preserve">Смирнов ауылы, </w:t>
            </w:r>
            <w:r>
              <w:br/>
            </w:r>
            <w:r>
              <w:rPr>
                <w:rFonts w:ascii="Times New Roman"/>
                <w:b w:val="false"/>
                <w:i w:val="false"/>
                <w:color w:val="000000"/>
                <w:sz w:val="20"/>
              </w:rPr>
              <w:t>Южная көшесі, 11</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Есіл ауданы әкімдігінің "Солтүстік Қазақстан облысы Есіл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Есіл ауданы, </w:t>
            </w:r>
            <w:r>
              <w:br/>
            </w:r>
            <w:r>
              <w:rPr>
                <w:rFonts w:ascii="Times New Roman"/>
                <w:b w:val="false"/>
                <w:i w:val="false"/>
                <w:color w:val="000000"/>
                <w:sz w:val="20"/>
              </w:rPr>
              <w:t>Явленка ауылы,</w:t>
            </w:r>
            <w:r>
              <w:br/>
            </w:r>
            <w:r>
              <w:rPr>
                <w:rFonts w:ascii="Times New Roman"/>
                <w:b w:val="false"/>
                <w:i w:val="false"/>
                <w:color w:val="000000"/>
                <w:sz w:val="20"/>
              </w:rPr>
              <w:t xml:space="preserve">Тимофеев көшесі, 32 </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Жамбыл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Жамбыл ауданы, </w:t>
            </w:r>
            <w:r>
              <w:br/>
            </w:r>
            <w:r>
              <w:rPr>
                <w:rFonts w:ascii="Times New Roman"/>
                <w:b w:val="false"/>
                <w:i w:val="false"/>
                <w:color w:val="000000"/>
                <w:sz w:val="20"/>
              </w:rPr>
              <w:t xml:space="preserve">Преснов ауылы, </w:t>
            </w:r>
            <w:r>
              <w:br/>
            </w:r>
            <w:r>
              <w:rPr>
                <w:rFonts w:ascii="Times New Roman"/>
                <w:b w:val="false"/>
                <w:i w:val="false"/>
                <w:color w:val="000000"/>
                <w:sz w:val="20"/>
              </w:rPr>
              <w:t>Водопроводный көшесі, 26</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Мағжан Жұмабаев ауданының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Мағжан Жұмабаев ауданы,</w:t>
            </w:r>
            <w:r>
              <w:br/>
            </w:r>
            <w:r>
              <w:rPr>
                <w:rFonts w:ascii="Times New Roman"/>
                <w:b w:val="false"/>
                <w:i w:val="false"/>
                <w:color w:val="000000"/>
                <w:sz w:val="20"/>
              </w:rPr>
              <w:t xml:space="preserve">Булаев қаласы, </w:t>
            </w:r>
            <w:r>
              <w:br/>
            </w:r>
            <w:r>
              <w:rPr>
                <w:rFonts w:ascii="Times New Roman"/>
                <w:b w:val="false"/>
                <w:i w:val="false"/>
                <w:color w:val="000000"/>
                <w:sz w:val="20"/>
              </w:rPr>
              <w:t>Юбилейная көшесі, 56</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Қызылжар ауданы әкімдігінің "Қызылжар аудандық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Қызылжар ауданы, </w:t>
            </w:r>
            <w:r>
              <w:br/>
            </w:r>
            <w:r>
              <w:rPr>
                <w:rFonts w:ascii="Times New Roman"/>
                <w:b w:val="false"/>
                <w:i w:val="false"/>
                <w:color w:val="000000"/>
                <w:sz w:val="20"/>
              </w:rPr>
              <w:t xml:space="preserve">Бескөл ауылы, </w:t>
            </w:r>
            <w:r>
              <w:br/>
            </w:r>
            <w:r>
              <w:rPr>
                <w:rFonts w:ascii="Times New Roman"/>
                <w:b w:val="false"/>
                <w:i w:val="false"/>
                <w:color w:val="000000"/>
                <w:sz w:val="20"/>
              </w:rPr>
              <w:t>Комаров көшесі, 2</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Мамлют ауданы әкімдігінің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Мамлют ауданы,</w:t>
            </w:r>
            <w:r>
              <w:br/>
            </w:r>
            <w:r>
              <w:rPr>
                <w:rFonts w:ascii="Times New Roman"/>
                <w:b w:val="false"/>
                <w:i w:val="false"/>
                <w:color w:val="000000"/>
                <w:sz w:val="20"/>
              </w:rPr>
              <w:t xml:space="preserve">
Мамлют қаласы, </w:t>
            </w:r>
            <w:r>
              <w:br/>
            </w:r>
            <w:r>
              <w:rPr>
                <w:rFonts w:ascii="Times New Roman"/>
                <w:b w:val="false"/>
                <w:i w:val="false"/>
                <w:color w:val="000000"/>
                <w:sz w:val="20"/>
              </w:rPr>
              <w:t>Гагарин көшесі, 62</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Ғабит Мүсірепов атындағы аудан әкімдігінің "Солтүстік Қазақстан облысы Ғабит Мүсірепов атындағы ауданның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Ғабит Мүсірепов атындағы аудан,</w:t>
            </w:r>
            <w:r>
              <w:br/>
            </w:r>
            <w:r>
              <w:rPr>
                <w:rFonts w:ascii="Times New Roman"/>
                <w:b w:val="false"/>
                <w:i w:val="false"/>
                <w:color w:val="000000"/>
                <w:sz w:val="20"/>
              </w:rPr>
              <w:t xml:space="preserve">Новоишим ауылы, </w:t>
            </w:r>
            <w:r>
              <w:br/>
            </w:r>
            <w:r>
              <w:rPr>
                <w:rFonts w:ascii="Times New Roman"/>
                <w:b w:val="false"/>
                <w:i w:val="false"/>
                <w:color w:val="000000"/>
                <w:sz w:val="20"/>
              </w:rPr>
              <w:t>Степная көшесі, 5А</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Тайынша ауданы әкімдігінің "Солтүстік Қазақстан облысы Тайынша ауданының ауыл шаруашылығы және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Тайынша ауданы, </w:t>
            </w:r>
            <w:r>
              <w:br/>
            </w:r>
            <w:r>
              <w:rPr>
                <w:rFonts w:ascii="Times New Roman"/>
                <w:b w:val="false"/>
                <w:i w:val="false"/>
                <w:color w:val="000000"/>
                <w:sz w:val="20"/>
              </w:rPr>
              <w:t xml:space="preserve">Тайынша қаласы, </w:t>
            </w:r>
            <w:r>
              <w:br/>
            </w:r>
            <w:r>
              <w:rPr>
                <w:rFonts w:ascii="Times New Roman"/>
                <w:b w:val="false"/>
                <w:i w:val="false"/>
                <w:color w:val="000000"/>
                <w:sz w:val="20"/>
              </w:rPr>
              <w:t xml:space="preserve">Күншығыс көшесі, 100 </w:t>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Тимирязев ауданы әкімдігінің "Солтүстік Қазақстан облысы Тимирязев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 Солтүстік Қазақстан облысы,</w:t>
            </w:r>
            <w:r>
              <w:br/>
            </w:r>
            <w:r>
              <w:rPr>
                <w:rFonts w:ascii="Times New Roman"/>
                <w:b w:val="false"/>
                <w:i w:val="false"/>
                <w:color w:val="000000"/>
                <w:sz w:val="20"/>
              </w:rPr>
              <w:t xml:space="preserve">Тимирязев ауданы, </w:t>
            </w:r>
            <w:r>
              <w:br/>
            </w:r>
            <w:r>
              <w:rPr>
                <w:rFonts w:ascii="Times New Roman"/>
                <w:b w:val="false"/>
                <w:i w:val="false"/>
                <w:color w:val="000000"/>
                <w:sz w:val="20"/>
              </w:rPr>
              <w:t>Тимирязев ауылы,</w:t>
            </w:r>
            <w:r>
              <w:br/>
            </w:r>
            <w:r>
              <w:rPr>
                <w:rFonts w:ascii="Times New Roman"/>
                <w:b w:val="false"/>
                <w:i w:val="false"/>
                <w:color w:val="000000"/>
                <w:sz w:val="20"/>
              </w:rPr>
              <w:t>Целинная көшесі, 13</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Уәлиханов ауданы әкімдігінің "Солтүстік Қазақстан облысы Уәлиханов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Уәлиханов ауданы, </w:t>
            </w:r>
            <w:r>
              <w:br/>
            </w:r>
            <w:r>
              <w:rPr>
                <w:rFonts w:ascii="Times New Roman"/>
                <w:b w:val="false"/>
                <w:i w:val="false"/>
                <w:color w:val="000000"/>
                <w:sz w:val="20"/>
              </w:rPr>
              <w:t xml:space="preserve">Кішкенекөл ауылы, </w:t>
            </w:r>
            <w:r>
              <w:br/>
            </w:r>
            <w:r>
              <w:rPr>
                <w:rFonts w:ascii="Times New Roman"/>
                <w:b w:val="false"/>
                <w:i w:val="false"/>
                <w:color w:val="000000"/>
                <w:sz w:val="20"/>
              </w:rPr>
              <w:t>С. Мәліков көшесі, 124</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Шал ақын ауданы әкімдігінің "Солтүстік Қазақстан облысы Шал ақын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Шал ақын ауданы, </w:t>
            </w:r>
            <w:r>
              <w:br/>
            </w:r>
            <w:r>
              <w:rPr>
                <w:rFonts w:ascii="Times New Roman"/>
                <w:b w:val="false"/>
                <w:i w:val="false"/>
                <w:color w:val="000000"/>
                <w:sz w:val="20"/>
              </w:rPr>
              <w:t xml:space="preserve">Сергеевка қаласы, </w:t>
            </w:r>
            <w:r>
              <w:br/>
            </w:r>
            <w:r>
              <w:rPr>
                <w:rFonts w:ascii="Times New Roman"/>
                <w:b w:val="false"/>
                <w:i w:val="false"/>
                <w:color w:val="000000"/>
                <w:sz w:val="20"/>
              </w:rPr>
              <w:t>Крымская көшесі, 2А</w:t>
            </w:r>
            <w:r>
              <w:br/>
            </w:r>
            <w:r>
              <w:br/>
            </w:r>
            <w:r>
              <w:rPr>
                <w:rFonts w:ascii="Times New Roman"/>
                <w:b w:val="false"/>
                <w:i w:val="false"/>
                <w:color w:val="000000"/>
                <w:sz w:val="20"/>
              </w:rPr>
              <w:t>
</w:t>
            </w:r>
          </w:p>
        </w:tc>
        <w:tc>
          <w:tcPr>
            <w:tcW w:w="6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 сағат 13.00-ден 14.30-ға дейінгі түскі үзіліспен сағат 9.00-ден 18.30-ға дейін</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жануарларын ветеринариялық паспорт бере отырып бірдейлендіруді жүргізу" мемлекеттік көрсетілетін қызмет регламентіне 2-қосымша</w:t>
            </w:r>
          </w:p>
        </w:tc>
      </w:tr>
    </w:tbl>
    <w:bookmarkStart w:name="z785" w:id="68"/>
    <w:p>
      <w:pPr>
        <w:spacing w:after="0"/>
        <w:ind w:left="0"/>
        <w:jc w:val="both"/>
      </w:pPr>
      <w:r>
        <w:rPr>
          <w:rFonts w:ascii="Times New Roman"/>
          <w:b w:val="false"/>
          <w:i w:val="false"/>
          <w:color w:val="000000"/>
          <w:sz w:val="28"/>
        </w:rPr>
        <w:t>            _______________________________________</w:t>
      </w:r>
      <w:r>
        <w:br/>
      </w:r>
      <w:r>
        <w:rPr>
          <w:rFonts w:ascii="Times New Roman"/>
          <w:b w:val="false"/>
          <w:i w:val="false"/>
          <w:color w:val="000000"/>
          <w:sz w:val="28"/>
        </w:rPr>
        <w:t xml:space="preserve">(ветеринариялық ұйымның атауы) </w:t>
      </w:r>
      <w:r>
        <w:br/>
      </w:r>
      <w:r>
        <w:rPr>
          <w:rFonts w:ascii="Times New Roman"/>
          <w:b w:val="false"/>
          <w:i w:val="false"/>
          <w:color w:val="000000"/>
          <w:sz w:val="28"/>
        </w:rPr>
        <w:t>_______________________________________</w:t>
      </w:r>
      <w:r>
        <w:br/>
      </w:r>
      <w:r>
        <w:rPr>
          <w:rFonts w:ascii="Times New Roman"/>
          <w:b w:val="false"/>
          <w:i w:val="false"/>
          <w:color w:val="000000"/>
          <w:sz w:val="28"/>
        </w:rPr>
        <w:t>(тегі, аты, әкесінің аты (бар болса),</w:t>
      </w:r>
      <w:r>
        <w:br/>
      </w:r>
      <w:r>
        <w:rPr>
          <w:rFonts w:ascii="Times New Roman"/>
          <w:b w:val="false"/>
          <w:i w:val="false"/>
          <w:color w:val="000000"/>
          <w:sz w:val="28"/>
        </w:rPr>
        <w:t>ЖСН/заңды тұлғаның атауы, БСН)</w:t>
      </w:r>
      <w:r>
        <w:br/>
      </w:r>
      <w:r>
        <w:rPr>
          <w:rFonts w:ascii="Times New Roman"/>
          <w:b w:val="false"/>
          <w:i w:val="false"/>
          <w:color w:val="000000"/>
          <w:sz w:val="28"/>
        </w:rPr>
        <w:t>Мекенжайы _____________________________</w:t>
      </w:r>
      <w:r>
        <w:br/>
      </w:r>
      <w:r>
        <w:rPr>
          <w:rFonts w:ascii="Times New Roman"/>
          <w:b w:val="false"/>
          <w:i w:val="false"/>
          <w:color w:val="000000"/>
          <w:sz w:val="28"/>
        </w:rPr>
        <w:t>
</w:t>
      </w:r>
    </w:p>
    <w:bookmarkEnd w:id="68"/>
    <w:p>
      <w:pPr>
        <w:spacing w:after="0"/>
        <w:ind w:left="0"/>
        <w:jc w:val="left"/>
      </w:pPr>
      <w:r>
        <w:rPr>
          <w:rFonts w:ascii="Times New Roman"/>
          <w:b w:val="false"/>
          <w:i w:val="false"/>
          <w:color w:val="000000"/>
          <w:sz w:val="28"/>
        </w:rPr>
        <w:t>
      </w:t>
      </w:r>
      <w:r>
        <w:rPr>
          <w:rFonts w:ascii="Times New Roman"/>
          <w:b w:val="false"/>
          <w:i w:val="false"/>
          <w:color w:val="000000"/>
          <w:sz w:val="28"/>
        </w:rPr>
        <w:t>Өтініш нөмірі:</w:t>
      </w:r>
      <w:r>
        <w:br/>
      </w:r>
      <w:r>
        <w:rPr>
          <w:rFonts w:ascii="Times New Roman"/>
          <w:b w:val="false"/>
          <w:i w:val="false"/>
          <w:color w:val="000000"/>
          <w:sz w:val="28"/>
        </w:rPr>
        <w:t>
</w:t>
      </w:r>
    </w:p>
    <w:bookmarkStart w:name="z787" w:id="69"/>
    <w:p>
      <w:pPr>
        <w:spacing w:after="0"/>
        <w:ind w:left="0"/>
        <w:jc w:val="both"/>
      </w:pPr>
      <w:r>
        <w:rPr>
          <w:rFonts w:ascii="Times New Roman"/>
          <w:b w:val="false"/>
          <w:i w:val="false"/>
          <w:color w:val="000000"/>
          <w:sz w:val="28"/>
        </w:rPr>
        <w:t>            Өтініш</w:t>
      </w:r>
      <w:r>
        <w:br/>
      </w:r>
      <w:r>
        <w:rPr>
          <w:rFonts w:ascii="Times New Roman"/>
          <w:b w:val="false"/>
          <w:i w:val="false"/>
          <w:color w:val="000000"/>
          <w:sz w:val="28"/>
        </w:rPr>
        <w:t>
</w:t>
      </w:r>
    </w:p>
    <w:bookmarkEnd w:id="69"/>
    <w:p>
      <w:pPr>
        <w:spacing w:after="0"/>
        <w:ind w:left="0"/>
        <w:jc w:val="left"/>
      </w:pPr>
      <w:r>
        <w:rPr>
          <w:rFonts w:ascii="Times New Roman"/>
          <w:b w:val="false"/>
          <w:i w:val="false"/>
          <w:color w:val="000000"/>
          <w:sz w:val="28"/>
        </w:rPr>
        <w:t>
      </w:t>
      </w:r>
      <w:r>
        <w:rPr>
          <w:rFonts w:ascii="Times New Roman"/>
          <w:b w:val="false"/>
          <w:i w:val="false"/>
          <w:color w:val="000000"/>
          <w:sz w:val="28"/>
        </w:rPr>
        <w:t>Ауыл шаруашылығы жануарларын бірдейлендіруді жүргізуге арналған бұйымдардың (құралдардың) жоғалуына, бүлінуіне, төлдің алынуына және тағы басқасына байланысты* (қажеттінің астын сызу) ауыл шаруашылығы жануарларын бірдейлендіруіңізді және аспалы сырғаның телнұсқасын (телнұсқа алу үшін көрсетіледі) беруіңізді сұраймын.</w:t>
      </w:r>
      <w:r>
        <w:br/>
      </w:r>
      <w:r>
        <w:rPr>
          <w:rFonts w:ascii="Times New Roman"/>
          <w:b w:val="false"/>
          <w:i w:val="false"/>
          <w:color w:val="000000"/>
          <w:sz w:val="28"/>
        </w:rPr>
        <w:t>
      </w:t>
      </w:r>
      <w:r>
        <w:rPr>
          <w:rFonts w:ascii="Times New Roman"/>
          <w:b w:val="false"/>
          <w:i w:val="false"/>
          <w:color w:val="000000"/>
          <w:sz w:val="28"/>
        </w:rPr>
        <w:t>жануар түрі __________________________________________________________________;</w:t>
      </w:r>
      <w:r>
        <w:br/>
      </w:r>
      <w:r>
        <w:rPr>
          <w:rFonts w:ascii="Times New Roman"/>
          <w:b w:val="false"/>
          <w:i w:val="false"/>
          <w:color w:val="000000"/>
          <w:sz w:val="28"/>
        </w:rPr>
        <w:t>жануарлар саны _______________________________________________________________;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Ауыл шаруашылығы жануарының жеке нөмірі (аспалы сырғаның телнұсқасын алу үшін): ________________________________________________________________________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Бірдейлендіру тәсілі (сырғалау, таңбалау, чиптеу, татуировка) (қажеттінің астын сызу);</w:t>
      </w:r>
      <w:r>
        <w:br/>
      </w:r>
      <w:r>
        <w:rPr>
          <w:rFonts w:ascii="Times New Roman"/>
          <w:b w:val="false"/>
          <w:i w:val="false"/>
          <w:color w:val="000000"/>
          <w:sz w:val="28"/>
        </w:rPr>
        <w:t>
      </w:t>
      </w:r>
      <w:r>
        <w:rPr>
          <w:rFonts w:ascii="Times New Roman"/>
          <w:b w:val="false"/>
          <w:i w:val="false"/>
          <w:color w:val="000000"/>
          <w:sz w:val="28"/>
        </w:rPr>
        <w:t>Мынадай құжаттарды қоса беремін:</w:t>
      </w:r>
      <w:r>
        <w:br/>
      </w:r>
      <w:r>
        <w:rPr>
          <w:rFonts w:ascii="Times New Roman"/>
          <w:b w:val="false"/>
          <w:i w:val="false"/>
          <w:color w:val="000000"/>
          <w:sz w:val="28"/>
        </w:rPr>
        <w:t>
      </w:t>
      </w:r>
      <w:r>
        <w:rPr>
          <w:rFonts w:ascii="Times New Roman"/>
          <w:b w:val="false"/>
          <w:i w:val="false"/>
          <w:color w:val="000000"/>
          <w:sz w:val="28"/>
        </w:rPr>
        <w:t xml:space="preserve"> чиптің ақысын төлеу туралы түбіртек;</w:t>
      </w:r>
      <w:r>
        <w:br/>
      </w:r>
      <w:r>
        <w:rPr>
          <w:rFonts w:ascii="Times New Roman"/>
          <w:b w:val="false"/>
          <w:i w:val="false"/>
          <w:color w:val="000000"/>
          <w:sz w:val="28"/>
        </w:rPr>
        <w:t>
      </w:t>
      </w:r>
      <w:r>
        <w:rPr>
          <w:rFonts w:ascii="Times New Roman"/>
          <w:b w:val="false"/>
          <w:i w:val="false"/>
          <w:color w:val="000000"/>
          <w:sz w:val="28"/>
        </w:rPr>
        <w:t xml:space="preserve"> ауыл шаруашылығы жануары паспортының көшірмесі;</w:t>
      </w:r>
      <w:r>
        <w:br/>
      </w:r>
      <w:r>
        <w:rPr>
          <w:rFonts w:ascii="Times New Roman"/>
          <w:b w:val="false"/>
          <w:i w:val="false"/>
          <w:color w:val="000000"/>
          <w:sz w:val="28"/>
        </w:rPr>
        <w:t>
      </w:t>
      </w:r>
      <w:r>
        <w:rPr>
          <w:rFonts w:ascii="Times New Roman"/>
          <w:b w:val="false"/>
          <w:i w:val="false"/>
          <w:color w:val="000000"/>
          <w:sz w:val="28"/>
        </w:rPr>
        <w:t xml:space="preserve"> басқа да құжаттар (көрсету керек).</w:t>
      </w:r>
      <w:r>
        <w:br/>
      </w:r>
      <w:r>
        <w:rPr>
          <w:rFonts w:ascii="Times New Roman"/>
          <w:b w:val="false"/>
          <w:i w:val="false"/>
          <w:color w:val="000000"/>
          <w:sz w:val="28"/>
        </w:rPr>
        <w:t>
      </w:t>
      </w:r>
      <w:r>
        <w:rPr>
          <w:rFonts w:ascii="Times New Roman"/>
          <w:b w:val="false"/>
          <w:i w:val="false"/>
          <w:color w:val="000000"/>
          <w:sz w:val="28"/>
        </w:rPr>
        <w:t>Ақпараттық жүйелердегі заңмен қорғалатын құпияны құрайтын</w:t>
      </w:r>
      <w:r>
        <w:br/>
      </w:r>
      <w:r>
        <w:rPr>
          <w:rFonts w:ascii="Times New Roman"/>
          <w:b w:val="false"/>
          <w:i w:val="false"/>
          <w:color w:val="000000"/>
          <w:sz w:val="28"/>
        </w:rPr>
        <w:t>мәліметтерді пайдалануға келісемін.</w:t>
      </w:r>
      <w:r>
        <w:br/>
      </w:r>
      <w:r>
        <w:rPr>
          <w:rFonts w:ascii="Times New Roman"/>
          <w:b w:val="false"/>
          <w:i w:val="false"/>
          <w:color w:val="000000"/>
          <w:sz w:val="28"/>
        </w:rPr>
        <w:t>
      </w:t>
      </w:r>
      <w:r>
        <w:rPr>
          <w:rFonts w:ascii="Times New Roman"/>
          <w:b w:val="false"/>
          <w:i w:val="false"/>
          <w:color w:val="000000"/>
          <w:sz w:val="28"/>
        </w:rPr>
        <w:t>Ұсынылып отырған мәліметтердің шынайылығын растаймын.</w:t>
      </w:r>
      <w:r>
        <w:br/>
      </w:r>
      <w:r>
        <w:rPr>
          <w:rFonts w:ascii="Times New Roman"/>
          <w:b w:val="false"/>
          <w:i w:val="false"/>
          <w:color w:val="000000"/>
          <w:sz w:val="28"/>
        </w:rPr>
        <w:t>
      </w:t>
      </w:r>
      <w:r>
        <w:rPr>
          <w:rFonts w:ascii="Times New Roman"/>
          <w:b w:val="false"/>
          <w:i w:val="false"/>
          <w:color w:val="000000"/>
          <w:sz w:val="28"/>
        </w:rPr>
        <w:t>Байланыс телефондары ___________________________ E-mail _______________________</w:t>
      </w:r>
      <w:r>
        <w:br/>
      </w:r>
      <w:r>
        <w:rPr>
          <w:rFonts w:ascii="Times New Roman"/>
          <w:b w:val="false"/>
          <w:i w:val="false"/>
          <w:color w:val="000000"/>
          <w:sz w:val="28"/>
        </w:rPr>
        <w:t>20 __ жылғы ____________ _________________________</w:t>
      </w:r>
      <w:r>
        <w:br/>
      </w:r>
      <w:r>
        <w:rPr>
          <w:rFonts w:ascii="Times New Roman"/>
          <w:b w:val="false"/>
          <w:i w:val="false"/>
          <w:color w:val="000000"/>
          <w:sz w:val="28"/>
        </w:rPr>
        <w:t xml:space="preserve"> (өтініш берушінің қолы)</w:t>
      </w:r>
      <w:r>
        <w:br/>
      </w:r>
      <w:r>
        <w:rPr>
          <w:rFonts w:ascii="Times New Roman"/>
          <w:b w:val="false"/>
          <w:i w:val="false"/>
          <w:color w:val="000000"/>
          <w:sz w:val="28"/>
        </w:rPr>
        <w:t>Қосымша: _____ парақ 1 данада _______________________________________</w:t>
      </w:r>
      <w:r>
        <w:br/>
      </w:r>
      <w:r>
        <w:rPr>
          <w:rFonts w:ascii="Times New Roman"/>
          <w:b w:val="false"/>
          <w:i w:val="false"/>
          <w:color w:val="000000"/>
          <w:sz w:val="28"/>
        </w:rPr>
        <w:t>Құжаттар 20 __ жылғы _____________________ қабылданды</w:t>
      </w:r>
      <w:r>
        <w:br/>
      </w:r>
      <w:r>
        <w:rPr>
          <w:rFonts w:ascii="Times New Roman"/>
          <w:b w:val="false"/>
          <w:i w:val="false"/>
          <w:color w:val="000000"/>
          <w:sz w:val="28"/>
        </w:rPr>
        <w:t>________________________________ (құжаттарды қабылдаған адамның қолы)</w:t>
      </w:r>
      <w:r>
        <w:br/>
      </w:r>
      <w:r>
        <w:rPr>
          <w:rFonts w:ascii="Times New Roman"/>
          <w:b w:val="false"/>
          <w:i w:val="false"/>
          <w:color w:val="000000"/>
          <w:sz w:val="28"/>
        </w:rPr>
        <w:t>
      </w:t>
      </w:r>
      <w:r>
        <w:rPr>
          <w:rFonts w:ascii="Times New Roman"/>
          <w:b w:val="false"/>
          <w:i w:val="false"/>
          <w:color w:val="000000"/>
          <w:sz w:val="28"/>
        </w:rPr>
        <w:t>Ескертпе: *ауыл шаруашылығы жануарларын бірдейлендіруді жүргізу қажеттілігінің себебін көрсету.</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жануарларын ветеринариялық паспорт бере отырып бірдейлендіруді жүргізу" мемлекеттік көрсетілетін қызмет регламентіне 3-қосымша</w:t>
            </w:r>
          </w:p>
        </w:tc>
      </w:tr>
    </w:tbl>
    <w:bookmarkStart w:name="z801" w:id="70"/>
    <w:p>
      <w:pPr>
        <w:spacing w:after="0"/>
        <w:ind w:left="0"/>
        <w:jc w:val="both"/>
      </w:pPr>
      <w:r>
        <w:rPr>
          <w:rFonts w:ascii="Times New Roman"/>
          <w:b w:val="false"/>
          <w:i w:val="false"/>
          <w:color w:val="000000"/>
          <w:sz w:val="28"/>
        </w:rPr>
        <w:t>            _______________________________________</w:t>
      </w:r>
      <w:r>
        <w:br/>
      </w:r>
      <w:r>
        <w:rPr>
          <w:rFonts w:ascii="Times New Roman"/>
          <w:b w:val="false"/>
          <w:i w:val="false"/>
          <w:color w:val="000000"/>
          <w:sz w:val="28"/>
        </w:rPr>
        <w:t xml:space="preserve">(ветеринариялық ұйымның атауы) </w:t>
      </w:r>
      <w:r>
        <w:br/>
      </w:r>
      <w:r>
        <w:rPr>
          <w:rFonts w:ascii="Times New Roman"/>
          <w:b w:val="false"/>
          <w:i w:val="false"/>
          <w:color w:val="000000"/>
          <w:sz w:val="28"/>
        </w:rPr>
        <w:t>_______________________________________</w:t>
      </w:r>
      <w:r>
        <w:br/>
      </w:r>
      <w:r>
        <w:rPr>
          <w:rFonts w:ascii="Times New Roman"/>
          <w:b w:val="false"/>
          <w:i w:val="false"/>
          <w:color w:val="000000"/>
          <w:sz w:val="28"/>
        </w:rPr>
        <w:t>(тегі, аты, әкесінің аты (бар болса),</w:t>
      </w:r>
      <w:r>
        <w:br/>
      </w:r>
      <w:r>
        <w:rPr>
          <w:rFonts w:ascii="Times New Roman"/>
          <w:b w:val="false"/>
          <w:i w:val="false"/>
          <w:color w:val="000000"/>
          <w:sz w:val="28"/>
        </w:rPr>
        <w:t xml:space="preserve">ЖСН/заңды тұлғаның атауы, БСН) </w:t>
      </w:r>
      <w:r>
        <w:br/>
      </w:r>
      <w:r>
        <w:rPr>
          <w:rFonts w:ascii="Times New Roman"/>
          <w:b w:val="false"/>
          <w:i w:val="false"/>
          <w:color w:val="000000"/>
          <w:sz w:val="28"/>
        </w:rPr>
        <w:t>Мекенжайы _____________________________</w:t>
      </w:r>
      <w:r>
        <w:br/>
      </w:r>
      <w:r>
        <w:rPr>
          <w:rFonts w:ascii="Times New Roman"/>
          <w:b w:val="false"/>
          <w:i w:val="false"/>
          <w:color w:val="000000"/>
          <w:sz w:val="28"/>
        </w:rPr>
        <w:t>
</w:t>
      </w:r>
    </w:p>
    <w:bookmarkEnd w:id="70"/>
    <w:bookmarkStart w:name="z802" w:id="71"/>
    <w:p>
      <w:pPr>
        <w:spacing w:after="0"/>
        <w:ind w:left="0"/>
        <w:jc w:val="both"/>
      </w:pPr>
      <w:r>
        <w:rPr>
          <w:rFonts w:ascii="Times New Roman"/>
          <w:b w:val="false"/>
          <w:i w:val="false"/>
          <w:color w:val="000000"/>
          <w:sz w:val="28"/>
        </w:rPr>
        <w:t>            Өтініш нөмірі:</w:t>
      </w:r>
      <w:r>
        <w:br/>
      </w:r>
      <w:r>
        <w:rPr>
          <w:rFonts w:ascii="Times New Roman"/>
          <w:b w:val="false"/>
          <w:i w:val="false"/>
          <w:color w:val="000000"/>
          <w:sz w:val="28"/>
        </w:rPr>
        <w:t>
</w:t>
      </w:r>
    </w:p>
    <w:bookmarkEnd w:id="71"/>
    <w:p>
      <w:pPr>
        <w:spacing w:after="0"/>
        <w:ind w:left="0"/>
        <w:jc w:val="left"/>
      </w:pPr>
      <w:r>
        <w:rPr>
          <w:rFonts w:ascii="Times New Roman"/>
          <w:b w:val="false"/>
          <w:i w:val="false"/>
          <w:color w:val="000000"/>
          <w:sz w:val="28"/>
        </w:rPr>
        <w:t>
      </w:t>
      </w:r>
      <w:r>
        <w:rPr>
          <w:rFonts w:ascii="Times New Roman"/>
          <w:b w:val="false"/>
          <w:i w:val="false"/>
          <w:color w:val="000000"/>
          <w:sz w:val="28"/>
        </w:rPr>
        <w:t>Өтініш</w:t>
      </w:r>
      <w:r>
        <w:br/>
      </w:r>
      <w:r>
        <w:rPr>
          <w:rFonts w:ascii="Times New Roman"/>
          <w:b w:val="false"/>
          <w:i w:val="false"/>
          <w:color w:val="000000"/>
          <w:sz w:val="28"/>
        </w:rPr>
        <w:t>
      </w:t>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_______________________________________________________________ себебі бойынша ветеринариялық паспорттың телнұсқасын беруді сұраймын.</w:t>
      </w:r>
      <w:r>
        <w:br/>
      </w:r>
      <w:r>
        <w:rPr>
          <w:rFonts w:ascii="Times New Roman"/>
          <w:b w:val="false"/>
          <w:i w:val="false"/>
          <w:color w:val="000000"/>
          <w:sz w:val="28"/>
        </w:rPr>
        <w:t>
      </w:t>
      </w:r>
      <w:r>
        <w:rPr>
          <w:rFonts w:ascii="Times New Roman"/>
          <w:b w:val="false"/>
          <w:i w:val="false"/>
          <w:color w:val="000000"/>
          <w:sz w:val="28"/>
        </w:rPr>
        <w:t>Жануар түрі __________________________________________________________________</w:t>
      </w:r>
      <w:r>
        <w:br/>
      </w:r>
      <w:r>
        <w:rPr>
          <w:rFonts w:ascii="Times New Roman"/>
          <w:b w:val="false"/>
          <w:i w:val="false"/>
          <w:color w:val="000000"/>
          <w:sz w:val="28"/>
        </w:rPr>
        <w:t>Жануарлар саны _______________________________________________________________</w:t>
      </w:r>
      <w:r>
        <w:br/>
      </w:r>
      <w:r>
        <w:rPr>
          <w:rFonts w:ascii="Times New Roman"/>
          <w:b w:val="false"/>
          <w:i w:val="false"/>
          <w:color w:val="000000"/>
          <w:sz w:val="28"/>
        </w:rPr>
        <w:t>Ауыл шаруашылығы жануарының жеке нөмірі:_____________________________________</w:t>
      </w:r>
      <w:r>
        <w:br/>
      </w:r>
      <w:r>
        <w:rPr>
          <w:rFonts w:ascii="Times New Roman"/>
          <w:b w:val="false"/>
          <w:i w:val="false"/>
          <w:color w:val="000000"/>
          <w:sz w:val="28"/>
        </w:rPr>
        <w:t xml:space="preserve">Ветеринариялық паспорттың жоғалуы, бүлінуі фактісін растайтын мынадай құжаттарды қоса беремін: </w:t>
      </w:r>
      <w:r>
        <w:br/>
      </w:r>
      <w:r>
        <w:rPr>
          <w:rFonts w:ascii="Times New Roman"/>
          <w:b w:val="false"/>
          <w:i w:val="false"/>
          <w:color w:val="000000"/>
          <w:sz w:val="28"/>
        </w:rPr>
        <w:t>
      </w:t>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Байланыс телефондары ________________________ E-mail __________________________</w:t>
      </w:r>
      <w:r>
        <w:br/>
      </w:r>
      <w:r>
        <w:rPr>
          <w:rFonts w:ascii="Times New Roman"/>
          <w:b w:val="false"/>
          <w:i w:val="false"/>
          <w:color w:val="000000"/>
          <w:sz w:val="28"/>
        </w:rPr>
        <w:t>
      </w:t>
      </w:r>
      <w:r>
        <w:rPr>
          <w:rFonts w:ascii="Times New Roman"/>
          <w:b w:val="false"/>
          <w:i w:val="false"/>
          <w:color w:val="000000"/>
          <w:sz w:val="28"/>
        </w:rPr>
        <w:t>Ақпараттық жүйелердегі заңмен қорғалатын құпияны құрайтын мәліметтерді пайдалануға келісемін.</w:t>
      </w:r>
      <w:r>
        <w:br/>
      </w:r>
      <w:r>
        <w:rPr>
          <w:rFonts w:ascii="Times New Roman"/>
          <w:b w:val="false"/>
          <w:i w:val="false"/>
          <w:color w:val="000000"/>
          <w:sz w:val="28"/>
        </w:rPr>
        <w:t>
      </w:t>
      </w:r>
      <w:r>
        <w:rPr>
          <w:rFonts w:ascii="Times New Roman"/>
          <w:b w:val="false"/>
          <w:i w:val="false"/>
          <w:color w:val="000000"/>
          <w:sz w:val="28"/>
        </w:rPr>
        <w:t>Ұсынылып отырған мәліметтердің шынайылығын растаймын.</w:t>
      </w:r>
      <w:r>
        <w:br/>
      </w:r>
      <w:r>
        <w:rPr>
          <w:rFonts w:ascii="Times New Roman"/>
          <w:b w:val="false"/>
          <w:i w:val="false"/>
          <w:color w:val="000000"/>
          <w:sz w:val="28"/>
        </w:rPr>
        <w:t>
      </w:t>
      </w:r>
      <w:r>
        <w:rPr>
          <w:rFonts w:ascii="Times New Roman"/>
          <w:b w:val="false"/>
          <w:i w:val="false"/>
          <w:color w:val="000000"/>
          <w:sz w:val="28"/>
        </w:rPr>
        <w:t>20 __ жылғы ____________ _________________________</w:t>
      </w:r>
      <w:r>
        <w:br/>
      </w:r>
      <w:r>
        <w:rPr>
          <w:rFonts w:ascii="Times New Roman"/>
          <w:b w:val="false"/>
          <w:i w:val="false"/>
          <w:color w:val="000000"/>
          <w:sz w:val="28"/>
        </w:rPr>
        <w:t xml:space="preserve"> (өтініш берушінің қолы)</w:t>
      </w:r>
      <w:r>
        <w:br/>
      </w:r>
      <w:r>
        <w:rPr>
          <w:rFonts w:ascii="Times New Roman"/>
          <w:b w:val="false"/>
          <w:i w:val="false"/>
          <w:color w:val="000000"/>
          <w:sz w:val="28"/>
        </w:rPr>
        <w:t>Қосымша: _____ парақ 1 данада __________________________</w:t>
      </w:r>
      <w:r>
        <w:br/>
      </w:r>
      <w:r>
        <w:rPr>
          <w:rFonts w:ascii="Times New Roman"/>
          <w:b w:val="false"/>
          <w:i w:val="false"/>
          <w:color w:val="000000"/>
          <w:sz w:val="28"/>
        </w:rPr>
        <w:t>Құжаттар 20 __ жылғы _____________ қабылданды</w:t>
      </w:r>
      <w:r>
        <w:br/>
      </w:r>
      <w:r>
        <w:rPr>
          <w:rFonts w:ascii="Times New Roman"/>
          <w:b w:val="false"/>
          <w:i w:val="false"/>
          <w:color w:val="000000"/>
          <w:sz w:val="28"/>
        </w:rPr>
        <w:t>__________________________ (құжаттарды қабылдаған адамның қолы)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жануарларын ветеринариялық паспорт бере отырып бірдейлендіруді жүргізу" мемлекеттік көрсетілетін қызмет регламентіне 4-қосымша</w:t>
            </w:r>
          </w:p>
        </w:tc>
      </w:tr>
    </w:tbl>
    <w:bookmarkStart w:name="z811" w:id="72"/>
    <w:p>
      <w:pPr>
        <w:spacing w:after="0"/>
        <w:ind w:left="0"/>
        <w:jc w:val="both"/>
      </w:pPr>
      <w:r>
        <w:rPr>
          <w:rFonts w:ascii="Times New Roman"/>
          <w:b w:val="false"/>
          <w:i w:val="false"/>
          <w:color w:val="000000"/>
          <w:sz w:val="28"/>
        </w:rPr>
        <w:t>            _______________________________________</w:t>
      </w:r>
      <w:r>
        <w:br/>
      </w:r>
      <w:r>
        <w:rPr>
          <w:rFonts w:ascii="Times New Roman"/>
          <w:b w:val="false"/>
          <w:i w:val="false"/>
          <w:color w:val="000000"/>
          <w:sz w:val="28"/>
        </w:rPr>
        <w:t>(ветеринариялық ұйымның атауы)</w:t>
      </w:r>
      <w:r>
        <w:br/>
      </w:r>
      <w:r>
        <w:rPr>
          <w:rFonts w:ascii="Times New Roman"/>
          <w:b w:val="false"/>
          <w:i w:val="false"/>
          <w:color w:val="000000"/>
          <w:sz w:val="28"/>
        </w:rPr>
        <w:t>_______________________________________</w:t>
      </w:r>
      <w:r>
        <w:br/>
      </w:r>
      <w:r>
        <w:rPr>
          <w:rFonts w:ascii="Times New Roman"/>
          <w:b w:val="false"/>
          <w:i w:val="false"/>
          <w:color w:val="000000"/>
          <w:sz w:val="28"/>
        </w:rPr>
        <w:t>(тегі, аты, әкесінің аты (бар болса),</w:t>
      </w:r>
      <w:r>
        <w:br/>
      </w:r>
      <w:r>
        <w:rPr>
          <w:rFonts w:ascii="Times New Roman"/>
          <w:b w:val="false"/>
          <w:i w:val="false"/>
          <w:color w:val="000000"/>
          <w:sz w:val="28"/>
        </w:rPr>
        <w:t xml:space="preserve">ЖСН/заңды тұлғаның атауы БСН) </w:t>
      </w:r>
      <w:r>
        <w:br/>
      </w:r>
      <w:r>
        <w:rPr>
          <w:rFonts w:ascii="Times New Roman"/>
          <w:b w:val="false"/>
          <w:i w:val="false"/>
          <w:color w:val="000000"/>
          <w:sz w:val="28"/>
        </w:rPr>
        <w:t>Мекенжайы _____________________________</w:t>
      </w:r>
      <w:r>
        <w:br/>
      </w:r>
      <w:r>
        <w:rPr>
          <w:rFonts w:ascii="Times New Roman"/>
          <w:b w:val="false"/>
          <w:i w:val="false"/>
          <w:color w:val="000000"/>
          <w:sz w:val="28"/>
        </w:rPr>
        <w:t>
</w:t>
      </w:r>
    </w:p>
    <w:bookmarkEnd w:id="72"/>
    <w:bookmarkStart w:name="z812" w:id="73"/>
    <w:p>
      <w:pPr>
        <w:spacing w:after="0"/>
        <w:ind w:left="0"/>
        <w:jc w:val="both"/>
      </w:pPr>
      <w:r>
        <w:rPr>
          <w:rFonts w:ascii="Times New Roman"/>
          <w:b w:val="false"/>
          <w:i w:val="false"/>
          <w:color w:val="000000"/>
          <w:sz w:val="28"/>
        </w:rPr>
        <w:t>            Өтініш нөмірі:</w:t>
      </w:r>
      <w:r>
        <w:br/>
      </w:r>
      <w:r>
        <w:rPr>
          <w:rFonts w:ascii="Times New Roman"/>
          <w:b w:val="false"/>
          <w:i w:val="false"/>
          <w:color w:val="000000"/>
          <w:sz w:val="28"/>
        </w:rPr>
        <w:t>
</w:t>
      </w:r>
    </w:p>
    <w:bookmarkEnd w:id="73"/>
    <w:p>
      <w:pPr>
        <w:spacing w:after="0"/>
        <w:ind w:left="0"/>
        <w:jc w:val="left"/>
      </w:pPr>
      <w:r>
        <w:rPr>
          <w:rFonts w:ascii="Times New Roman"/>
          <w:b w:val="false"/>
          <w:i w:val="false"/>
          <w:color w:val="000000"/>
          <w:sz w:val="28"/>
        </w:rPr>
        <w:t>
      </w:t>
      </w:r>
      <w:r>
        <w:rPr>
          <w:rFonts w:ascii="Times New Roman"/>
          <w:b w:val="false"/>
          <w:i w:val="false"/>
          <w:color w:val="000000"/>
          <w:sz w:val="28"/>
        </w:rPr>
        <w:t>Өтініш</w:t>
      </w:r>
      <w:r>
        <w:br/>
      </w:r>
      <w:r>
        <w:rPr>
          <w:rFonts w:ascii="Times New Roman"/>
          <w:b w:val="false"/>
          <w:i w:val="false"/>
          <w:color w:val="000000"/>
          <w:sz w:val="28"/>
        </w:rPr>
        <w:t>
      </w:t>
      </w:r>
      <w:r>
        <w:rPr>
          <w:rFonts w:ascii="Times New Roman"/>
          <w:b w:val="false"/>
          <w:i w:val="false"/>
          <w:color w:val="000000"/>
          <w:sz w:val="28"/>
        </w:rPr>
        <w:t>Ветеринариялық паспорттан үзінді-көшірме беруді сұраймын.</w:t>
      </w:r>
      <w:r>
        <w:br/>
      </w:r>
      <w:r>
        <w:rPr>
          <w:rFonts w:ascii="Times New Roman"/>
          <w:b w:val="false"/>
          <w:i w:val="false"/>
          <w:color w:val="000000"/>
          <w:sz w:val="28"/>
        </w:rPr>
        <w:t>
      </w:t>
      </w:r>
      <w:r>
        <w:rPr>
          <w:rFonts w:ascii="Times New Roman"/>
          <w:b w:val="false"/>
          <w:i w:val="false"/>
          <w:color w:val="000000"/>
          <w:sz w:val="28"/>
        </w:rPr>
        <w:t>Ауыл шаруашылығы жануарының жеке нөмірі: ______________________________</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Ақпараттық жүйелердегі заңмен қорғалатын құпияны құрайтын мәліметтерді пайдалануға келісемін.</w:t>
      </w:r>
      <w:r>
        <w:br/>
      </w:r>
      <w:r>
        <w:rPr>
          <w:rFonts w:ascii="Times New Roman"/>
          <w:b w:val="false"/>
          <w:i w:val="false"/>
          <w:color w:val="000000"/>
          <w:sz w:val="28"/>
        </w:rPr>
        <w:t>
      </w:t>
      </w:r>
      <w:r>
        <w:rPr>
          <w:rFonts w:ascii="Times New Roman"/>
          <w:b w:val="false"/>
          <w:i w:val="false"/>
          <w:color w:val="000000"/>
          <w:sz w:val="28"/>
        </w:rPr>
        <w:t>Ұсынылып отырған мәліметтердің шынайылығын растаймын.</w:t>
      </w:r>
      <w:r>
        <w:br/>
      </w:r>
      <w:r>
        <w:rPr>
          <w:rFonts w:ascii="Times New Roman"/>
          <w:b w:val="false"/>
          <w:i w:val="false"/>
          <w:color w:val="000000"/>
          <w:sz w:val="28"/>
        </w:rPr>
        <w:t>
      </w:t>
      </w:r>
      <w:r>
        <w:rPr>
          <w:rFonts w:ascii="Times New Roman"/>
          <w:b w:val="false"/>
          <w:i w:val="false"/>
          <w:color w:val="000000"/>
          <w:sz w:val="28"/>
        </w:rPr>
        <w:t>______________________________________________ 20__жылғы______________</w:t>
      </w:r>
      <w:r>
        <w:br/>
      </w:r>
      <w:r>
        <w:rPr>
          <w:rFonts w:ascii="Times New Roman"/>
          <w:b w:val="false"/>
          <w:i w:val="false"/>
          <w:color w:val="000000"/>
          <w:sz w:val="28"/>
        </w:rPr>
        <w:t>(өтініш берушінің тегі, аты, әкесінің аты (бар болса), қолы)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жануарларын ветеринариялық паспорт бере отырып бірдейлендіруді жүргізу" мемлекеттік көрсетілетін қызмет регламентіне 5-қосымша</w:t>
            </w:r>
          </w:p>
        </w:tc>
      </w:tr>
    </w:tbl>
    <w:bookmarkStart w:name="z820" w:id="74"/>
    <w:p>
      <w:pPr>
        <w:spacing w:after="0"/>
        <w:ind w:left="0"/>
        <w:jc w:val="left"/>
      </w:pPr>
      <w:r>
        <w:rPr>
          <w:rFonts w:ascii="Times New Roman"/>
          <w:b/>
          <w:i w:val="false"/>
          <w:color w:val="000000"/>
        </w:rPr>
        <w:t xml:space="preserve">  "Ауыл шаруашылығы жануарларын ветеринариялық паспорт бере отырып бірдейлендіруді жүргізу" мемлекеттік қызметін көрсетудің бизнес-процестерінің анықтамалығы </w:t>
      </w:r>
    </w:p>
    <w:bookmarkEnd w:id="74"/>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289800" cy="933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289800" cy="933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Шартты белгілер</w:t>
      </w:r>
      <w:r>
        <w:br/>
      </w:r>
      <w:r>
        <w:rPr>
          <w:rFonts w:ascii="Times New Roman"/>
          <w:b w:val="false"/>
          <w:i w:val="false"/>
          <w:color w:val="000000"/>
          <w:sz w:val="28"/>
        </w:rPr>
        <w:t>
      </w:t>
      </w:r>
    </w:p>
    <w:p>
      <w:pPr>
        <w:spacing w:after="0"/>
        <w:ind w:left="0"/>
        <w:jc w:val="both"/>
      </w:pPr>
      <w:r>
        <w:drawing>
          <wp:inline distT="0" distB="0" distL="0" distR="0">
            <wp:extent cx="6515100" cy="148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515100" cy="148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 2015 жылғы 23 қазандағы № 423 қаулысымен бекітілген</w:t>
            </w:r>
          </w:p>
        </w:tc>
      </w:tr>
    </w:tbl>
    <w:bookmarkStart w:name="z825" w:id="75"/>
    <w:p>
      <w:pPr>
        <w:spacing w:after="0"/>
        <w:ind w:left="0"/>
        <w:jc w:val="left"/>
      </w:pPr>
      <w:r>
        <w:rPr>
          <w:rFonts w:ascii="Times New Roman"/>
          <w:b/>
          <w:i w:val="false"/>
          <w:color w:val="000000"/>
        </w:rPr>
        <w:t xml:space="preserve">  "Ветеринариялық анықтама беру" мемлекеттік көрсетілетін қызмет регламенті</w:t>
      </w:r>
    </w:p>
    <w:bookmarkEnd w:id="75"/>
    <w:bookmarkStart w:name="z826" w:id="76"/>
    <w:p>
      <w:pPr>
        <w:spacing w:after="0"/>
        <w:ind w:left="0"/>
        <w:jc w:val="left"/>
      </w:pPr>
      <w:r>
        <w:rPr>
          <w:rFonts w:ascii="Times New Roman"/>
          <w:b/>
          <w:i w:val="false"/>
          <w:color w:val="000000"/>
        </w:rPr>
        <w:t xml:space="preserve"> Жалпы ережелер</w:t>
      </w:r>
    </w:p>
    <w:bookmarkEnd w:id="76"/>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"Ветеринариялық анықтама беру" мемлекеттік көрсетілетін қызмет регламенті (бұдан әрі – регламент) "Ветеринария саласындағы мемлекеттік көрсетілетін қызметтер стандарттарын бекіту туралы" Қазақстан Республикасы Ауыл шаруашылығы министрінің 2015 жылғы 06 мамырдағы № 7-1/418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11959 болып тіркелген) бекітілген "Ветеринариялық анықтамалар беру" мемлекеттік көрсетілетін қызмет стандартына (бұдан әрі - стандарт) сәйкес әзірленді.</w:t>
      </w:r>
      <w:r>
        <w:br/>
      </w:r>
      <w:r>
        <w:rPr>
          <w:rFonts w:ascii="Times New Roman"/>
          <w:b w:val="false"/>
          <w:i w:val="false"/>
          <w:color w:val="000000"/>
          <w:sz w:val="28"/>
        </w:rPr>
        <w:t>
      </w:t>
      </w:r>
      <w:r>
        <w:rPr>
          <w:rFonts w:ascii="Times New Roman"/>
          <w:b w:val="false"/>
          <w:i w:val="false"/>
          <w:color w:val="000000"/>
          <w:sz w:val="28"/>
        </w:rPr>
        <w:t xml:space="preserve">"Ветеринариялық анықтама беру" мемлекеттік қызметін (бұдан әрі – мемлекеттік көрсетілетін қызмет)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жергілікті атқарушы органдар құрған мемлекеттік ветеринариялық ұйымдар (бұдан әрі - көрсетілетін қызметті беруші) көрсетеді.</w:t>
      </w:r>
      <w:r>
        <w:br/>
      </w:r>
      <w:r>
        <w:rPr>
          <w:rFonts w:ascii="Times New Roman"/>
          <w:b w:val="false"/>
          <w:i w:val="false"/>
          <w:color w:val="000000"/>
          <w:sz w:val="28"/>
        </w:rPr>
        <w:t>
      </w:t>
      </w:r>
      <w:r>
        <w:rPr>
          <w:rFonts w:ascii="Times New Roman"/>
          <w:b w:val="false"/>
          <w:i w:val="false"/>
          <w:color w:val="000000"/>
          <w:sz w:val="28"/>
        </w:rPr>
        <w:t>Өтінішті қабылдау және мемлекеттік қызметті көрсету нәтижесін беру көрсетілетін қызметті берушінің кеңсесі арқылы жүзеге асырылады.</w:t>
      </w:r>
      <w:r>
        <w:br/>
      </w:r>
      <w:r>
        <w:rPr>
          <w:rFonts w:ascii="Times New Roman"/>
          <w:b w:val="false"/>
          <w:i w:val="false"/>
          <w:color w:val="000000"/>
          <w:sz w:val="28"/>
        </w:rPr>
        <w:t>
      </w:t>
      </w:r>
      <w:r>
        <w:rPr>
          <w:rFonts w:ascii="Times New Roman"/>
          <w:b w:val="false"/>
          <w:i w:val="false"/>
          <w:color w:val="000000"/>
          <w:sz w:val="28"/>
        </w:rPr>
        <w:t>2. Мемлекеттік қызметті көрсету нысаны - электрондық (ішінара автоматтандырылған) немесе қағаз түрінде.</w:t>
      </w:r>
      <w:r>
        <w:br/>
      </w:r>
      <w:r>
        <w:rPr>
          <w:rFonts w:ascii="Times New Roman"/>
          <w:b w:val="false"/>
          <w:i w:val="false"/>
          <w:color w:val="000000"/>
          <w:sz w:val="28"/>
        </w:rPr>
        <w:t>
      </w:t>
      </w:r>
      <w:r>
        <w:rPr>
          <w:rFonts w:ascii="Times New Roman"/>
          <w:b w:val="false"/>
          <w:i w:val="false"/>
          <w:color w:val="000000"/>
          <w:sz w:val="28"/>
        </w:rPr>
        <w:t xml:space="preserve">3. Мемлекеттік қызметті көрсету нәтижесі – ветеринариялық анықтама не мемлекеттік көрсетілетін қызмет стандартының 10-тармағында көзделген жағдайларда және негіздер бойынша мемлекеттік қызметті көрсетуден бас тарту туралы дәлелді жауап. </w:t>
      </w:r>
      <w:r>
        <w:br/>
      </w:r>
      <w:r>
        <w:rPr>
          <w:rFonts w:ascii="Times New Roman"/>
          <w:b w:val="false"/>
          <w:i w:val="false"/>
          <w:color w:val="000000"/>
          <w:sz w:val="28"/>
        </w:rPr>
        <w:t>
      </w:t>
      </w:r>
      <w:r>
        <w:rPr>
          <w:rFonts w:ascii="Times New Roman"/>
          <w:b w:val="false"/>
          <w:i w:val="false"/>
          <w:color w:val="000000"/>
          <w:sz w:val="28"/>
        </w:rPr>
        <w:t>Мемлекеттік қызметті көрсету нәтижесін ұсыну нысаны: қағаз түрінде.</w:t>
      </w:r>
      <w:r>
        <w:br/>
      </w:r>
      <w:r>
        <w:rPr>
          <w:rFonts w:ascii="Times New Roman"/>
          <w:b w:val="false"/>
          <w:i w:val="false"/>
          <w:color w:val="000000"/>
          <w:sz w:val="28"/>
        </w:rPr>
        <w:t>
      </w:t>
      </w:r>
      <w:r>
        <w:rPr>
          <w:rFonts w:ascii="Times New Roman"/>
          <w:b w:val="false"/>
          <w:i w:val="false"/>
          <w:color w:val="000000"/>
          <w:sz w:val="28"/>
        </w:rPr>
        <w:t>4. Мемлекеттік қызмет жеке және заңды тұлғаларға (бұдан әрі – көрсетілетін қызметті алушы) тегін көрсетіледі.</w:t>
      </w:r>
      <w:r>
        <w:br/>
      </w:r>
      <w:r>
        <w:rPr>
          <w:rFonts w:ascii="Times New Roman"/>
          <w:b w:val="false"/>
          <w:i w:val="false"/>
          <w:color w:val="000000"/>
          <w:sz w:val="28"/>
        </w:rPr>
        <w:t>
</w:t>
      </w:r>
    </w:p>
    <w:bookmarkStart w:name="z834" w:id="77"/>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іс-қимылдары тәртібін сипаттау</w:t>
      </w:r>
    </w:p>
    <w:bookmarkEnd w:id="77"/>
    <w:p>
      <w:pPr>
        <w:spacing w:after="0"/>
        <w:ind w:left="0"/>
        <w:jc w:val="left"/>
      </w:pPr>
      <w:r>
        <w:rPr>
          <w:rFonts w:ascii="Times New Roman"/>
          <w:b w:val="false"/>
          <w:i w:val="false"/>
          <w:color w:val="000000"/>
          <w:sz w:val="28"/>
        </w:rPr>
        <w:t>      </w:t>
      </w:r>
      <w:r>
        <w:rPr>
          <w:rFonts w:ascii="Times New Roman"/>
          <w:b w:val="false"/>
          <w:i w:val="false"/>
          <w:color w:val="000000"/>
          <w:sz w:val="28"/>
        </w:rPr>
        <w:t>5. Көрсетілетін қызметті алушы (не оның сенімхат бойынша өкілі) жүгінген кезде мемлекеттік қызметті көрсету бойынша рәсімді (іс-қимылды) бастауға негіздеме мыналар болып табылады:</w:t>
      </w:r>
      <w:r>
        <w:br/>
      </w:r>
      <w:r>
        <w:rPr>
          <w:rFonts w:ascii="Times New Roman"/>
          <w:b w:val="false"/>
          <w:i w:val="false"/>
          <w:color w:val="000000"/>
          <w:sz w:val="28"/>
        </w:rPr>
        <w:t>
      </w:t>
      </w:r>
      <w:r>
        <w:rPr>
          <w:rFonts w:ascii="Times New Roman"/>
          <w:b w:val="false"/>
          <w:i w:val="false"/>
          <w:color w:val="000000"/>
          <w:sz w:val="28"/>
        </w:rPr>
        <w:t xml:space="preserve">1)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w:t>
      </w:r>
      <w:r>
        <w:rPr>
          <w:rFonts w:ascii="Times New Roman"/>
          <w:b w:val="false"/>
          <w:i w:val="false"/>
          <w:color w:val="000000"/>
          <w:sz w:val="28"/>
        </w:rPr>
        <w:t>2) жеке басын куәландыратын құжат және өкілдің өкілеттігін растайтын құжат (сәйкестендіру үшін).</w:t>
      </w:r>
      <w:r>
        <w:br/>
      </w:r>
      <w:r>
        <w:rPr>
          <w:rFonts w:ascii="Times New Roman"/>
          <w:b w:val="false"/>
          <w:i w:val="false"/>
          <w:color w:val="000000"/>
          <w:sz w:val="28"/>
        </w:rPr>
        <w:t>
      </w:t>
      </w:r>
      <w:r>
        <w:rPr>
          <w:rFonts w:ascii="Times New Roman"/>
          <w:b w:val="false"/>
          <w:i w:val="false"/>
          <w:color w:val="000000"/>
          <w:sz w:val="28"/>
        </w:rPr>
        <w:t>6. Мемлекеттік қызметті көрсету процесінің құрамына кіретін әрбір рәсімнің (іс-қимылдың) мазмұны:</w:t>
      </w:r>
      <w:r>
        <w:br/>
      </w:r>
      <w:r>
        <w:rPr>
          <w:rFonts w:ascii="Times New Roman"/>
          <w:b w:val="false"/>
          <w:i w:val="false"/>
          <w:color w:val="000000"/>
          <w:sz w:val="28"/>
        </w:rPr>
        <w:t>
      </w:t>
      </w:r>
      <w:r>
        <w:rPr>
          <w:rFonts w:ascii="Times New Roman"/>
          <w:b w:val="false"/>
          <w:i w:val="false"/>
          <w:color w:val="000000"/>
          <w:sz w:val="28"/>
        </w:rPr>
        <w:t>1) көрсетілетін қызметті беруші кеңсесінің қызметкері алынған құжаттарды қабылдап, тіркейді – 30 (отыз) минуттан аспайды;</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басшысы құжаттармен танысып, жауапты орындаушыны айқындайды, бұрыштама қойып, құжаттарды жауапты орындаушыға жолдайды – 30 (отыз) минуттан аспайды;</w:t>
      </w:r>
      <w:r>
        <w:br/>
      </w:r>
      <w:r>
        <w:rPr>
          <w:rFonts w:ascii="Times New Roman"/>
          <w:b w:val="false"/>
          <w:i w:val="false"/>
          <w:color w:val="000000"/>
          <w:sz w:val="28"/>
        </w:rPr>
        <w:t>
      </w:t>
      </w:r>
      <w:r>
        <w:rPr>
          <w:rFonts w:ascii="Times New Roman"/>
          <w:b w:val="false"/>
          <w:i w:val="false"/>
          <w:color w:val="000000"/>
          <w:sz w:val="28"/>
        </w:rPr>
        <w:t xml:space="preserve">3) көрсетілетін қызметті берушінің жауапты орындаушысы ұсынылған құжаттардың осы регламенттің 5-тармағына сәйкестігін қарап, мемлекеттік қызметті көрсету нәтижесінің жобасын дайындайды – 1 (бір) сағат ішінде; </w:t>
      </w:r>
      <w:r>
        <w:br/>
      </w:r>
      <w:r>
        <w:rPr>
          <w:rFonts w:ascii="Times New Roman"/>
          <w:b w:val="false"/>
          <w:i w:val="false"/>
          <w:color w:val="000000"/>
          <w:sz w:val="28"/>
        </w:rPr>
        <w:t>
      </w:t>
      </w:r>
      <w:r>
        <w:rPr>
          <w:rFonts w:ascii="Times New Roman"/>
          <w:b w:val="false"/>
          <w:i w:val="false"/>
          <w:color w:val="000000"/>
          <w:sz w:val="28"/>
        </w:rPr>
        <w:t>4) жауапты орындаушы мемлекеттік қызметті көрсету нәтижесінің жобасын көрсетілетін қызметті берушінің басшысына қол қоюға жолдайды – 1 (бір) сағат ішінде;</w:t>
      </w:r>
      <w:r>
        <w:br/>
      </w:r>
      <w:r>
        <w:rPr>
          <w:rFonts w:ascii="Times New Roman"/>
          <w:b w:val="false"/>
          <w:i w:val="false"/>
          <w:color w:val="000000"/>
          <w:sz w:val="28"/>
        </w:rPr>
        <w:t>
      </w:t>
      </w:r>
      <w:r>
        <w:rPr>
          <w:rFonts w:ascii="Times New Roman"/>
          <w:b w:val="false"/>
          <w:i w:val="false"/>
          <w:color w:val="000000"/>
          <w:sz w:val="28"/>
        </w:rPr>
        <w:t>5) көрсетілетін қызметті берушінің басшысы мемлекеттік қызметті көрсету нәтижесінің жобасына қол қойып, көрсетілетін қызметті берушінің кеңсесіне жолдайды – 1 (бір) сағат ішінде;</w:t>
      </w:r>
      <w:r>
        <w:br/>
      </w:r>
      <w:r>
        <w:rPr>
          <w:rFonts w:ascii="Times New Roman"/>
          <w:b w:val="false"/>
          <w:i w:val="false"/>
          <w:color w:val="000000"/>
          <w:sz w:val="28"/>
        </w:rPr>
        <w:t>
      </w:t>
      </w:r>
      <w:r>
        <w:rPr>
          <w:rFonts w:ascii="Times New Roman"/>
          <w:b w:val="false"/>
          <w:i w:val="false"/>
          <w:color w:val="000000"/>
          <w:sz w:val="28"/>
        </w:rPr>
        <w:t>6) көрсетілетін қызметті берушінің кеңсесі көрсетілетін қызметті алушыға (не оның сенімхат бойынша өкіліне) ветеринариялық анықтама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7. Келесі рәсімді (іс-қимылды) орындауды бастау үшін негіз болатын мемлекеттік қызметті көрсету бойынша рәсімнің (іс-қимылдың) нәтижесі:</w:t>
      </w:r>
      <w:r>
        <w:br/>
      </w:r>
      <w:r>
        <w:rPr>
          <w:rFonts w:ascii="Times New Roman"/>
          <w:b w:val="false"/>
          <w:i w:val="false"/>
          <w:color w:val="000000"/>
          <w:sz w:val="28"/>
        </w:rPr>
        <w:t>
      </w:t>
      </w:r>
      <w:r>
        <w:rPr>
          <w:rFonts w:ascii="Times New Roman"/>
          <w:b w:val="false"/>
          <w:i w:val="false"/>
          <w:color w:val="000000"/>
          <w:sz w:val="28"/>
        </w:rPr>
        <w:t>1) өтінішті тіркеу;</w:t>
      </w:r>
      <w:r>
        <w:br/>
      </w:r>
      <w:r>
        <w:rPr>
          <w:rFonts w:ascii="Times New Roman"/>
          <w:b w:val="false"/>
          <w:i w:val="false"/>
          <w:color w:val="000000"/>
          <w:sz w:val="28"/>
        </w:rPr>
        <w:t>
      </w:t>
      </w:r>
      <w:r>
        <w:rPr>
          <w:rFonts w:ascii="Times New Roman"/>
          <w:b w:val="false"/>
          <w:i w:val="false"/>
          <w:color w:val="000000"/>
          <w:sz w:val="28"/>
        </w:rPr>
        <w:t>2) көрсетілетін қызметті беруші басшысының қарауы және бұрыштама қоюы;</w:t>
      </w:r>
      <w:r>
        <w:br/>
      </w:r>
      <w:r>
        <w:rPr>
          <w:rFonts w:ascii="Times New Roman"/>
          <w:b w:val="false"/>
          <w:i w:val="false"/>
          <w:color w:val="000000"/>
          <w:sz w:val="28"/>
        </w:rPr>
        <w:t>
      </w:t>
      </w:r>
      <w:r>
        <w:rPr>
          <w:rFonts w:ascii="Times New Roman"/>
          <w:b w:val="false"/>
          <w:i w:val="false"/>
          <w:color w:val="000000"/>
          <w:sz w:val="28"/>
        </w:rPr>
        <w:t>3) ұсынылған құжаттарды қарап, мемлекеттік қызметті көрсету нәтижесінің жобасын дайындау;</w:t>
      </w:r>
      <w:r>
        <w:br/>
      </w:r>
      <w:r>
        <w:rPr>
          <w:rFonts w:ascii="Times New Roman"/>
          <w:b w:val="false"/>
          <w:i w:val="false"/>
          <w:color w:val="000000"/>
          <w:sz w:val="28"/>
        </w:rPr>
        <w:t>
      </w:t>
      </w:r>
      <w:r>
        <w:rPr>
          <w:rFonts w:ascii="Times New Roman"/>
          <w:b w:val="false"/>
          <w:i w:val="false"/>
          <w:color w:val="000000"/>
          <w:sz w:val="28"/>
        </w:rPr>
        <w:t>4) мемлекеттік қызметті көрсету нәтижесінің жобасын көрсетілетін қызметті берушінің басшысына қол қоюға жолдау;</w:t>
      </w:r>
      <w:r>
        <w:br/>
      </w:r>
      <w:r>
        <w:rPr>
          <w:rFonts w:ascii="Times New Roman"/>
          <w:b w:val="false"/>
          <w:i w:val="false"/>
          <w:color w:val="000000"/>
          <w:sz w:val="28"/>
        </w:rPr>
        <w:t>
      </w:t>
      </w:r>
      <w:r>
        <w:rPr>
          <w:rFonts w:ascii="Times New Roman"/>
          <w:b w:val="false"/>
          <w:i w:val="false"/>
          <w:color w:val="000000"/>
          <w:sz w:val="28"/>
        </w:rPr>
        <w:t>5) көрсетілетін қызметті беруші басшысының мемлекеттік қызметті көрсету нәтижесінің жобасына қол қойып, көрсетілетін қызметті берушінің кеңсесіне жолдауы;</w:t>
      </w:r>
      <w:r>
        <w:br/>
      </w:r>
      <w:r>
        <w:rPr>
          <w:rFonts w:ascii="Times New Roman"/>
          <w:b w:val="false"/>
          <w:i w:val="false"/>
          <w:color w:val="000000"/>
          <w:sz w:val="28"/>
        </w:rPr>
        <w:t>
      </w:t>
      </w:r>
      <w:r>
        <w:rPr>
          <w:rFonts w:ascii="Times New Roman"/>
          <w:b w:val="false"/>
          <w:i w:val="false"/>
          <w:color w:val="000000"/>
          <w:sz w:val="28"/>
        </w:rPr>
        <w:t>6) кеңсе қызметкері мемлекеттік қызметті көрсету нәтижесін береді.</w:t>
      </w:r>
      <w:r>
        <w:br/>
      </w:r>
      <w:r>
        <w:rPr>
          <w:rFonts w:ascii="Times New Roman"/>
          <w:b w:val="false"/>
          <w:i w:val="false"/>
          <w:color w:val="000000"/>
          <w:sz w:val="28"/>
        </w:rPr>
        <w:t>
</w:t>
      </w:r>
    </w:p>
    <w:bookmarkStart w:name="z852" w:id="78"/>
    <w:p>
      <w:pPr>
        <w:spacing w:after="0"/>
        <w:ind w:left="0"/>
        <w:jc w:val="left"/>
      </w:pPr>
      <w:r>
        <w:rPr>
          <w:rFonts w:ascii="Times New Roman"/>
          <w:b/>
          <w:i w:val="false"/>
          <w:color w:val="000000"/>
        </w:rPr>
        <w:t xml:space="preserve"> 3. Мемлекеттік қызметті көрсету процесінде көрсетілетін қызметті берушінің құрылымдық бөлімшелерінің (қызметкерлерінің) өзара іс-қимылы тәртібін сипаттау</w:t>
      </w:r>
    </w:p>
    <w:bookmarkEnd w:id="78"/>
    <w:p>
      <w:pPr>
        <w:spacing w:after="0"/>
        <w:ind w:left="0"/>
        <w:jc w:val="left"/>
      </w:pPr>
      <w:r>
        <w:rPr>
          <w:rFonts w:ascii="Times New Roman"/>
          <w:b w:val="false"/>
          <w:i w:val="false"/>
          <w:color w:val="000000"/>
          <w:sz w:val="28"/>
        </w:rPr>
        <w:t>      </w:t>
      </w:r>
      <w:r>
        <w:rPr>
          <w:rFonts w:ascii="Times New Roman"/>
          <w:b w:val="false"/>
          <w:i w:val="false"/>
          <w:color w:val="000000"/>
          <w:sz w:val="28"/>
        </w:rPr>
        <w:t>8. Мемлекеттік қызметті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w:t>
      </w:r>
      <w:r>
        <w:rPr>
          <w:rFonts w:ascii="Times New Roman"/>
          <w:b w:val="false"/>
          <w:i w:val="false"/>
          <w:color w:val="000000"/>
          <w:sz w:val="28"/>
        </w:rPr>
        <w:t>1) көрсетілетін қызметті беруші кеңсесінің қызметкері;</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басшысы;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жауапты орындаушысы.</w:t>
      </w:r>
      <w:r>
        <w:br/>
      </w:r>
      <w:r>
        <w:rPr>
          <w:rFonts w:ascii="Times New Roman"/>
          <w:b w:val="false"/>
          <w:i w:val="false"/>
          <w:color w:val="000000"/>
          <w:sz w:val="28"/>
        </w:rPr>
        <w:t>
      </w:t>
      </w:r>
      <w:r>
        <w:rPr>
          <w:rFonts w:ascii="Times New Roman"/>
          <w:b w:val="false"/>
          <w:i w:val="false"/>
          <w:color w:val="000000"/>
          <w:sz w:val="28"/>
        </w:rPr>
        <w:t>9. Әрбір рәсімнің (іс-қимылдың) ұзақтығын көрсете отырып, құрылымдық бөлімшелер (қызметкерлер) арасындағы рәсімдердің (іс-қимылдардың) реттілігін сипаттау:</w:t>
      </w:r>
      <w:r>
        <w:br/>
      </w:r>
      <w:r>
        <w:rPr>
          <w:rFonts w:ascii="Times New Roman"/>
          <w:b w:val="false"/>
          <w:i w:val="false"/>
          <w:color w:val="000000"/>
          <w:sz w:val="28"/>
        </w:rPr>
        <w:t>
      </w:t>
      </w:r>
      <w:r>
        <w:rPr>
          <w:rFonts w:ascii="Times New Roman"/>
          <w:b w:val="false"/>
          <w:i w:val="false"/>
          <w:color w:val="000000"/>
          <w:sz w:val="28"/>
        </w:rPr>
        <w:t>көрсетілетін қызметті беруші кеңсесінің қызметкері алынған құжаттарды қабылдап, тіркейді – 30 (отыз) минуттан аспайды;</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басшысы құжаттармен танысып, жауапты орындаушыны айқындайды, бұрыштама қойып, құжаттарды жауапты орындаушыға жолдайды – 30 (отыз) минуттан аспайды;</w:t>
      </w:r>
      <w:r>
        <w:br/>
      </w:r>
      <w:r>
        <w:rPr>
          <w:rFonts w:ascii="Times New Roman"/>
          <w:b w:val="false"/>
          <w:i w:val="false"/>
          <w:color w:val="000000"/>
          <w:sz w:val="28"/>
        </w:rPr>
        <w:t>
      </w:t>
      </w:r>
      <w:r>
        <w:rPr>
          <w:rFonts w:ascii="Times New Roman"/>
          <w:b w:val="false"/>
          <w:i w:val="false"/>
          <w:color w:val="000000"/>
          <w:sz w:val="28"/>
        </w:rPr>
        <w:t xml:space="preserve">көрсетілетін қызметті берушінің жауапты орындаушысы ұсынылған құжаттардың осы регламенттің 5-тармағына сәйкестігін қарап, мемлекеттік қызметті көрсету нәтижесінің жобасын дайындайды – 1 (бір) сағат ішінде; </w:t>
      </w:r>
      <w:r>
        <w:br/>
      </w:r>
      <w:r>
        <w:rPr>
          <w:rFonts w:ascii="Times New Roman"/>
          <w:b w:val="false"/>
          <w:i w:val="false"/>
          <w:color w:val="000000"/>
          <w:sz w:val="28"/>
        </w:rPr>
        <w:t>
      </w:t>
      </w:r>
      <w:r>
        <w:rPr>
          <w:rFonts w:ascii="Times New Roman"/>
          <w:b w:val="false"/>
          <w:i w:val="false"/>
          <w:color w:val="000000"/>
          <w:sz w:val="28"/>
        </w:rPr>
        <w:t>жауапты орындаушы мемлекеттік қызметті көрсету нәтижесінің жобасын көрсетілетін қызметті берушінің басшысына қол қоюға жолдайды – 1 (бір) сағат ішінде;</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басшысы мемлекеттік қызметті көрсету нәтижесінің жобасына қол қойып, көрсетілетін қызметті берушінің кеңсесіне жолдайды – 1 (бір) сағат ішінде;</w:t>
      </w:r>
      <w:r>
        <w:br/>
      </w:r>
      <w:r>
        <w:rPr>
          <w:rFonts w:ascii="Times New Roman"/>
          <w:b w:val="false"/>
          <w:i w:val="false"/>
          <w:color w:val="000000"/>
          <w:sz w:val="28"/>
        </w:rPr>
        <w:t>
      </w:t>
      </w:r>
      <w:r>
        <w:rPr>
          <w:rFonts w:ascii="Times New Roman"/>
          <w:b w:val="false"/>
          <w:i w:val="false"/>
          <w:color w:val="000000"/>
          <w:sz w:val="28"/>
        </w:rPr>
        <w:t>көрсетілетін қызметті берушінің кеңсесі көрсетілетін қызметті алушыға (не оның сенімхат бойынша өкіліне) ветеринариялық анықтама береді – 30 (отыз) минуттан аспайды.</w:t>
      </w:r>
      <w:r>
        <w:br/>
      </w:r>
      <w:r>
        <w:rPr>
          <w:rFonts w:ascii="Times New Roman"/>
          <w:b w:val="false"/>
          <w:i w:val="false"/>
          <w:color w:val="000000"/>
          <w:sz w:val="28"/>
        </w:rPr>
        <w:t>
      </w:t>
      </w:r>
      <w:r>
        <w:rPr>
          <w:rFonts w:ascii="Times New Roman"/>
          <w:b w:val="false"/>
          <w:i w:val="false"/>
          <w:color w:val="000000"/>
          <w:sz w:val="28"/>
        </w:rPr>
        <w:t>Мемлекеттiк қызметті көрсетуден бас тарту үшін мыналар негіз болып табылады:</w:t>
      </w:r>
      <w:r>
        <w:br/>
      </w:r>
      <w:r>
        <w:rPr>
          <w:rFonts w:ascii="Times New Roman"/>
          <w:b w:val="false"/>
          <w:i w:val="false"/>
          <w:color w:val="000000"/>
          <w:sz w:val="28"/>
        </w:rPr>
        <w:t>
      </w:t>
      </w:r>
      <w:r>
        <w:rPr>
          <w:rFonts w:ascii="Times New Roman"/>
          <w:b w:val="false"/>
          <w:i w:val="false"/>
          <w:color w:val="000000"/>
          <w:sz w:val="28"/>
        </w:rPr>
        <w:t>жануардың, жануарлардан алынатын өнім мен шикізаттың шығу (орналасқан) орнындағы жануарлардың инфекциялық аурулары бойынша эпизоотиялық жағдайдың өзгеруі (нашарлауы);</w:t>
      </w:r>
      <w:r>
        <w:br/>
      </w:r>
      <w:r>
        <w:rPr>
          <w:rFonts w:ascii="Times New Roman"/>
          <w:b w:val="false"/>
          <w:i w:val="false"/>
          <w:color w:val="000000"/>
          <w:sz w:val="28"/>
        </w:rPr>
        <w:t>
      </w:t>
      </w:r>
      <w:r>
        <w:rPr>
          <w:rFonts w:ascii="Times New Roman"/>
          <w:b w:val="false"/>
          <w:i w:val="false"/>
          <w:color w:val="000000"/>
          <w:sz w:val="28"/>
        </w:rPr>
        <w:t>жануардың, жануарлардан алынатын өнім мен шикізаттың шығу (орналасқан) орнының қолайсыз аймағын белгілеу;</w:t>
      </w:r>
      <w:r>
        <w:br/>
      </w:r>
      <w:r>
        <w:rPr>
          <w:rFonts w:ascii="Times New Roman"/>
          <w:b w:val="false"/>
          <w:i w:val="false"/>
          <w:color w:val="000000"/>
          <w:sz w:val="28"/>
        </w:rPr>
        <w:t>
      </w:t>
      </w:r>
      <w:r>
        <w:rPr>
          <w:rFonts w:ascii="Times New Roman"/>
          <w:b w:val="false"/>
          <w:i w:val="false"/>
          <w:color w:val="000000"/>
          <w:sz w:val="28"/>
        </w:rPr>
        <w:t>жануардың жеке нөмірінің болмауы;</w:t>
      </w:r>
      <w:r>
        <w:br/>
      </w:r>
      <w:r>
        <w:rPr>
          <w:rFonts w:ascii="Times New Roman"/>
          <w:b w:val="false"/>
          <w:i w:val="false"/>
          <w:color w:val="000000"/>
          <w:sz w:val="28"/>
        </w:rPr>
        <w:t>
      </w:t>
      </w:r>
      <w:r>
        <w:rPr>
          <w:rFonts w:ascii="Times New Roman"/>
          <w:b w:val="false"/>
          <w:i w:val="false"/>
          <w:color w:val="000000"/>
          <w:sz w:val="28"/>
        </w:rPr>
        <w:t>жануардың, жануарлардан алынатын өнім мен шикізаттың, көлік құралының ветеринариялық (ветеринариялық-санитариялық) қағидалар мен талаптарға сәйкес келмеуі.</w:t>
      </w:r>
      <w:r>
        <w:br/>
      </w:r>
      <w:r>
        <w:rPr>
          <w:rFonts w:ascii="Times New Roman"/>
          <w:b w:val="false"/>
          <w:i w:val="false"/>
          <w:color w:val="000000"/>
          <w:sz w:val="28"/>
        </w:rPr>
        <w:t>
</w:t>
      </w:r>
    </w:p>
    <w:bookmarkStart w:name="z869" w:id="79"/>
    <w:p>
      <w:pPr>
        <w:spacing w:after="0"/>
        <w:ind w:left="0"/>
        <w:jc w:val="left"/>
      </w:pPr>
      <w:r>
        <w:rPr>
          <w:rFonts w:ascii="Times New Roman"/>
          <w:b/>
          <w:i w:val="false"/>
          <w:color w:val="000000"/>
        </w:rPr>
        <w:t xml:space="preserve"> 4. Мемлекеттік қызметті көрсету процесінде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79"/>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10. Мемлекеттік қызметті көрсету процесінде көрсетілетін қызметті берушінің құрылымдық бөлімшелері (қызметкерлері) рәсімдерінің (іс-қимылдарының), өзара іс-қимылдарының реттілігін және ақпараттық жүйелерді пайдалану тәртібін толық сипаттау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 </w:t>
      </w:r>
      <w:r>
        <w:br/>
      </w:r>
      <w:r>
        <w:rPr>
          <w:rFonts w:ascii="Times New Roman"/>
          <w:b w:val="false"/>
          <w:i w:val="false"/>
          <w:color w:val="000000"/>
          <w:sz w:val="28"/>
        </w:rPr>
        <w:t>
      </w:t>
      </w:r>
      <w:r>
        <w:rPr>
          <w:rFonts w:ascii="Times New Roman"/>
          <w:b w:val="false"/>
          <w:i w:val="false"/>
          <w:color w:val="000000"/>
          <w:sz w:val="28"/>
        </w:rPr>
        <w:t>11. Мемлекеттік қызмет Қазақстан Республикасы Инвестициялар және даму министрлігі Байланыс, ақпараттандыру және ақпарат комитетінің "Солтүстік Қазақстан облысы бойынша халыққа қызмет көрсету орталығы" шаруашылық жүргізу құқығындағы республикалық мемлекеттік кәсіпорнының филиалы арқылы көрсетілмейді.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"Ветеринариялық анықтама беру" мемлекеттік көрсетілетін қызмет регламентіне 1-қосымша</w:t>
            </w:r>
          </w:p>
        </w:tc>
      </w:tr>
    </w:tbl>
    <w:bookmarkStart w:name="z873" w:id="80"/>
    <w:p>
      <w:pPr>
        <w:spacing w:after="0"/>
        <w:ind w:left="0"/>
        <w:jc w:val="left"/>
      </w:pPr>
      <w:r>
        <w:rPr>
          <w:rFonts w:ascii="Times New Roman"/>
          <w:b/>
          <w:i w:val="false"/>
          <w:color w:val="000000"/>
        </w:rPr>
        <w:t xml:space="preserve"> Көрсетілетін қызметті берушілердің мекенжайы</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88"/>
        <w:gridCol w:w="1513"/>
        <w:gridCol w:w="6299"/>
      </w:tblGrid>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Уәкілетті органдардың атауы</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Орналасқан жері</w:t>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Жұмыс кестесі</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Петропавл қаласы әкімдігінің ветеринариялық станциясы" шаруашылық жүргізу құқығындағы мемлекеттік коммуналдық кәсіпорны </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Петропавл қаласы,</w:t>
            </w:r>
            <w:r>
              <w:br/>
            </w:r>
            <w:r>
              <w:rPr>
                <w:rFonts w:ascii="Times New Roman"/>
                <w:b w:val="false"/>
                <w:i w:val="false"/>
                <w:color w:val="000000"/>
                <w:sz w:val="20"/>
              </w:rPr>
              <w:t>Жамбыл көшесі, 302</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Айыртау ауданы әкімдігінің "Солтүстік Қазақстан облысы Айыртау ауданының ветеринария бөлімі" мемлекеттік мекемесінің "Ветеринариялық станциясы" шаруашылық жүргізу құқығындағы мемлекеттік коммуналдық кәсіпорны </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Айыртау ауданы, </w:t>
            </w:r>
            <w:r>
              <w:br/>
            </w:r>
            <w:r>
              <w:rPr>
                <w:rFonts w:ascii="Times New Roman"/>
                <w:b w:val="false"/>
                <w:i w:val="false"/>
                <w:color w:val="000000"/>
                <w:sz w:val="20"/>
              </w:rPr>
              <w:t>Саумалкөл ауылы,</w:t>
            </w:r>
            <w:r>
              <w:br/>
            </w:r>
            <w:r>
              <w:rPr>
                <w:rFonts w:ascii="Times New Roman"/>
                <w:b w:val="false"/>
                <w:i w:val="false"/>
                <w:color w:val="000000"/>
                <w:sz w:val="20"/>
              </w:rPr>
              <w:t>Ақан сері көшесі, 119</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Ақжар ауданы әкімдігінің "Солтүстік Қазақстан облысы Ақжар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Ақжар ауданы,</w:t>
            </w:r>
            <w:r>
              <w:br/>
            </w:r>
            <w:r>
              <w:rPr>
                <w:rFonts w:ascii="Times New Roman"/>
                <w:b w:val="false"/>
                <w:i w:val="false"/>
                <w:color w:val="000000"/>
                <w:sz w:val="20"/>
              </w:rPr>
              <w:t>Талшық ауылы,</w:t>
            </w:r>
            <w:r>
              <w:br/>
            </w:r>
            <w:r>
              <w:rPr>
                <w:rFonts w:ascii="Times New Roman"/>
                <w:b w:val="false"/>
                <w:i w:val="false"/>
                <w:color w:val="000000"/>
                <w:sz w:val="20"/>
              </w:rPr>
              <w:t>Құсайынов көшесі, 18</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Аққайың ауданы әкімдігінің "Аққайың аудандық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Аққайың ауданы,</w:t>
            </w:r>
            <w:r>
              <w:br/>
            </w:r>
            <w:r>
              <w:rPr>
                <w:rFonts w:ascii="Times New Roman"/>
                <w:b w:val="false"/>
                <w:i w:val="false"/>
                <w:color w:val="000000"/>
                <w:sz w:val="20"/>
              </w:rPr>
              <w:t xml:space="preserve">Смирнов ауылы, </w:t>
            </w:r>
            <w:r>
              <w:br/>
            </w:r>
            <w:r>
              <w:rPr>
                <w:rFonts w:ascii="Times New Roman"/>
                <w:b w:val="false"/>
                <w:i w:val="false"/>
                <w:color w:val="000000"/>
                <w:sz w:val="20"/>
              </w:rPr>
              <w:t>Южная көшесі, 11</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Есіл ауданы әкімдігінің "Солтүстік Қазақстан облысы Есіл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Есіл ауданы,</w:t>
            </w:r>
            <w:r>
              <w:br/>
            </w:r>
            <w:r>
              <w:rPr>
                <w:rFonts w:ascii="Times New Roman"/>
                <w:b w:val="false"/>
                <w:i w:val="false"/>
                <w:color w:val="000000"/>
                <w:sz w:val="20"/>
              </w:rPr>
              <w:t>Явленка ауылы,</w:t>
            </w:r>
            <w:r>
              <w:br/>
            </w:r>
            <w:r>
              <w:rPr>
                <w:rFonts w:ascii="Times New Roman"/>
                <w:b w:val="false"/>
                <w:i w:val="false"/>
                <w:color w:val="000000"/>
                <w:sz w:val="20"/>
              </w:rPr>
              <w:t xml:space="preserve">Тимофеев көшесі, 32 </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Жамбыл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Жамбыл ауданы,</w:t>
            </w:r>
            <w:r>
              <w:br/>
            </w:r>
            <w:r>
              <w:rPr>
                <w:rFonts w:ascii="Times New Roman"/>
                <w:b w:val="false"/>
                <w:i w:val="false"/>
                <w:color w:val="000000"/>
                <w:sz w:val="20"/>
              </w:rPr>
              <w:t xml:space="preserve">Преснов ауылы, </w:t>
            </w:r>
            <w:r>
              <w:br/>
            </w:r>
            <w:r>
              <w:rPr>
                <w:rFonts w:ascii="Times New Roman"/>
                <w:b w:val="false"/>
                <w:i w:val="false"/>
                <w:color w:val="000000"/>
                <w:sz w:val="20"/>
              </w:rPr>
              <w:t>Водопроводный көшесі, 26</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Мағжан Жұмабаев ауданының ветеринариялық станциясы" шаруашылық жүргізу құқығындағы мемлекеттік коммуналдық кәсіпорны </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Мағжан Жұмабаев ауданы, </w:t>
            </w:r>
            <w:r>
              <w:br/>
            </w:r>
            <w:r>
              <w:rPr>
                <w:rFonts w:ascii="Times New Roman"/>
                <w:b w:val="false"/>
                <w:i w:val="false"/>
                <w:color w:val="000000"/>
                <w:sz w:val="20"/>
              </w:rPr>
              <w:t xml:space="preserve">Булаев қаласы, </w:t>
            </w:r>
            <w:r>
              <w:br/>
            </w:r>
            <w:r>
              <w:rPr>
                <w:rFonts w:ascii="Times New Roman"/>
                <w:b w:val="false"/>
                <w:i w:val="false"/>
                <w:color w:val="000000"/>
                <w:sz w:val="20"/>
              </w:rPr>
              <w:t>Юбилейная көшесі, 56</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Қызылжар ауданы әкімдігінің "Қызылжар аудандық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Қызылжар ауданы, </w:t>
            </w:r>
            <w:r>
              <w:br/>
            </w:r>
            <w:r>
              <w:rPr>
                <w:rFonts w:ascii="Times New Roman"/>
                <w:b w:val="false"/>
                <w:i w:val="false"/>
                <w:color w:val="000000"/>
                <w:sz w:val="20"/>
              </w:rPr>
              <w:t>Бескөл ауылы,</w:t>
            </w:r>
            <w:r>
              <w:br/>
            </w:r>
            <w:r>
              <w:rPr>
                <w:rFonts w:ascii="Times New Roman"/>
                <w:b w:val="false"/>
                <w:i w:val="false"/>
                <w:color w:val="000000"/>
                <w:sz w:val="20"/>
              </w:rPr>
              <w:t>Комаров көшесі, 2</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Мамлют ауданы әкімдігінің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Мамлют ауданы,</w:t>
            </w:r>
            <w:r>
              <w:br/>
            </w:r>
            <w:r>
              <w:rPr>
                <w:rFonts w:ascii="Times New Roman"/>
                <w:b w:val="false"/>
                <w:i w:val="false"/>
                <w:color w:val="000000"/>
                <w:sz w:val="20"/>
              </w:rPr>
              <w:t xml:space="preserve">
Мамлют қаласы </w:t>
            </w:r>
            <w:r>
              <w:br/>
            </w:r>
            <w:r>
              <w:rPr>
                <w:rFonts w:ascii="Times New Roman"/>
                <w:b w:val="false"/>
                <w:i w:val="false"/>
                <w:color w:val="000000"/>
                <w:sz w:val="20"/>
              </w:rPr>
              <w:t>Гагарин көшесі, 62</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Ғабит Мүсірепов атындағы аудан әкімдігінің "Солтүстік Қазақстан облысы Ғабит Мүсірепов атындағы ауданның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Ғабит Мүсірепов атындағы аудан,</w:t>
            </w:r>
            <w:r>
              <w:br/>
            </w:r>
            <w:r>
              <w:rPr>
                <w:rFonts w:ascii="Times New Roman"/>
                <w:b w:val="false"/>
                <w:i w:val="false"/>
                <w:color w:val="000000"/>
                <w:sz w:val="20"/>
              </w:rPr>
              <w:t xml:space="preserve">Новоишим ауылы </w:t>
            </w:r>
            <w:r>
              <w:br/>
            </w:r>
            <w:r>
              <w:rPr>
                <w:rFonts w:ascii="Times New Roman"/>
                <w:b w:val="false"/>
                <w:i w:val="false"/>
                <w:color w:val="000000"/>
                <w:sz w:val="20"/>
              </w:rPr>
              <w:t>Степная көшесі, 5А</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Тайынша ауданы әкімдігінің "Солтүстік Қазақстан облысы Тайынша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Тайынша ауданы, </w:t>
            </w:r>
            <w:r>
              <w:br/>
            </w:r>
            <w:r>
              <w:rPr>
                <w:rFonts w:ascii="Times New Roman"/>
                <w:b w:val="false"/>
                <w:i w:val="false"/>
                <w:color w:val="000000"/>
                <w:sz w:val="20"/>
              </w:rPr>
              <w:t xml:space="preserve">Тайынша қаласы, </w:t>
            </w:r>
            <w:r>
              <w:br/>
            </w:r>
            <w:r>
              <w:rPr>
                <w:rFonts w:ascii="Times New Roman"/>
                <w:b w:val="false"/>
                <w:i w:val="false"/>
                <w:color w:val="000000"/>
                <w:sz w:val="20"/>
              </w:rPr>
              <w:t>Күншығыс көшесі, 100 </w:t>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Тимирязев ауданы әкімдігінің "Солтүстік Қазақстан облысы Тимирязев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Тимирязев ауданы, </w:t>
            </w:r>
            <w:r>
              <w:br/>
            </w:r>
            <w:r>
              <w:rPr>
                <w:rFonts w:ascii="Times New Roman"/>
                <w:b w:val="false"/>
                <w:i w:val="false"/>
                <w:color w:val="000000"/>
                <w:sz w:val="20"/>
              </w:rPr>
              <w:t>Тимирязев ауылы,</w:t>
            </w:r>
            <w:r>
              <w:br/>
            </w:r>
            <w:r>
              <w:rPr>
                <w:rFonts w:ascii="Times New Roman"/>
                <w:b w:val="false"/>
                <w:i w:val="false"/>
                <w:color w:val="000000"/>
                <w:sz w:val="20"/>
              </w:rPr>
              <w:t>Целинная көшесі, 13</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Уәлиханов ауданы әкімдігінің "Солтүстік Қазақстан облысы Уәлиханов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Уәлиханов ауданы, </w:t>
            </w:r>
            <w:r>
              <w:br/>
            </w:r>
            <w:r>
              <w:rPr>
                <w:rFonts w:ascii="Times New Roman"/>
                <w:b w:val="false"/>
                <w:i w:val="false"/>
                <w:color w:val="000000"/>
                <w:sz w:val="20"/>
              </w:rPr>
              <w:t xml:space="preserve">Кішкенекөл ауылы, </w:t>
            </w:r>
            <w:r>
              <w:br/>
            </w:r>
            <w:r>
              <w:rPr>
                <w:rFonts w:ascii="Times New Roman"/>
                <w:b w:val="false"/>
                <w:i w:val="false"/>
                <w:color w:val="000000"/>
                <w:sz w:val="20"/>
              </w:rPr>
              <w:t>С. Мәліков көшесі, 124</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r>
        <w:trPr>
          <w:trHeight w:val="30" w:hRule="atLeast"/>
        </w:trPr>
        <w:tc>
          <w:tcPr>
            <w:tcW w:w="4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 Шал ақын ауданы әкімдігінің "Солтүстік Қазақстан облысы Шал ақын ауданының ветеринария бөлімі" мемлекеттік мекемесінің "Ветеринариялық станциясы" шаруашылық жүргізу құқығындағы мемлекеттік коммуналдық кәсіпорны</w:t>
            </w:r>
            <w:r>
              <w:br/>
            </w:r>
            <w:r>
              <w:rPr>
                <w:rFonts w:ascii="Times New Roman"/>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Солтүстік Қазақстан облысы,</w:t>
            </w:r>
            <w:r>
              <w:br/>
            </w:r>
            <w:r>
              <w:rPr>
                <w:rFonts w:ascii="Times New Roman"/>
                <w:b w:val="false"/>
                <w:i w:val="false"/>
                <w:color w:val="000000"/>
                <w:sz w:val="20"/>
              </w:rPr>
              <w:t xml:space="preserve">Шал ақын ауданы, </w:t>
            </w:r>
            <w:r>
              <w:br/>
            </w:r>
            <w:r>
              <w:rPr>
                <w:rFonts w:ascii="Times New Roman"/>
                <w:b w:val="false"/>
                <w:i w:val="false"/>
                <w:color w:val="000000"/>
                <w:sz w:val="20"/>
              </w:rPr>
              <w:t xml:space="preserve">Сергеевка қаласы, </w:t>
            </w:r>
            <w:r>
              <w:br/>
            </w:r>
            <w:r>
              <w:rPr>
                <w:rFonts w:ascii="Times New Roman"/>
                <w:b w:val="false"/>
                <w:i w:val="false"/>
                <w:color w:val="000000"/>
                <w:sz w:val="20"/>
              </w:rPr>
              <w:t>Крымская көшесі, 2А</w:t>
            </w:r>
            <w:r>
              <w:br/>
            </w:r>
            <w:r>
              <w:br/>
            </w:r>
            <w:r>
              <w:rPr>
                <w:rFonts w:ascii="Times New Roman"/>
                <w:b w:val="false"/>
                <w:i w:val="false"/>
                <w:color w:val="000000"/>
                <w:sz w:val="20"/>
              </w:rPr>
              <w:t>
</w:t>
            </w:r>
          </w:p>
        </w:tc>
        <w:tc>
          <w:tcPr>
            <w:tcW w:w="6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Күн сайын дүйсенбі – жұма аралығында</w:t>
            </w:r>
            <w:r>
              <w:br/>
            </w:r>
            <w:r>
              <w:rPr>
                <w:rFonts w:ascii="Times New Roman"/>
                <w:b w:val="false"/>
                <w:i w:val="false"/>
                <w:color w:val="000000"/>
                <w:sz w:val="20"/>
              </w:rPr>
              <w:t>
сағат 13.00-ден 14.30-ға дейінгі түскі үзіліспен сағат 9.00-ден 18.30-ға дейін</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анықтама беру" мемлекеттік көрсетілетін қызмет регламентіне 2-қосымша</w:t>
            </w:r>
          </w:p>
        </w:tc>
      </w:tr>
    </w:tbl>
    <w:bookmarkStart w:name="z890" w:id="81"/>
    <w:p>
      <w:pPr>
        <w:spacing w:after="0"/>
        <w:ind w:left="0"/>
        <w:jc w:val="both"/>
      </w:pPr>
      <w:r>
        <w:rPr>
          <w:rFonts w:ascii="Times New Roman"/>
          <w:b w:val="false"/>
          <w:i w:val="false"/>
          <w:color w:val="000000"/>
          <w:sz w:val="28"/>
        </w:rPr>
        <w:t>            ________________________________________</w:t>
      </w:r>
      <w:r>
        <w:br/>
      </w:r>
      <w:r>
        <w:rPr>
          <w:rFonts w:ascii="Times New Roman"/>
          <w:b w:val="false"/>
          <w:i w:val="false"/>
          <w:color w:val="000000"/>
          <w:sz w:val="28"/>
        </w:rPr>
        <w:t>
</w:t>
      </w:r>
    </w:p>
    <w:bookmarkEnd w:id="81"/>
    <w:bookmarkStart w:name="z891" w:id="82"/>
    <w:p>
      <w:pPr>
        <w:spacing w:after="0"/>
        <w:ind w:left="0"/>
        <w:jc w:val="both"/>
      </w:pPr>
      <w:r>
        <w:rPr>
          <w:rFonts w:ascii="Times New Roman"/>
          <w:b w:val="false"/>
          <w:i w:val="false"/>
          <w:color w:val="000000"/>
          <w:sz w:val="28"/>
        </w:rPr>
        <w:t xml:space="preserve">             (мемлекеттік ветеринариялық </w:t>
      </w:r>
      <w:r>
        <w:br/>
      </w:r>
      <w:r>
        <w:rPr>
          <w:rFonts w:ascii="Times New Roman"/>
          <w:b w:val="false"/>
          <w:i w:val="false"/>
          <w:color w:val="000000"/>
          <w:sz w:val="28"/>
        </w:rPr>
        <w:t>________________________________________</w:t>
      </w:r>
      <w:r>
        <w:br/>
      </w:r>
      <w:r>
        <w:rPr>
          <w:rFonts w:ascii="Times New Roman"/>
          <w:b w:val="false"/>
          <w:i w:val="false"/>
          <w:color w:val="000000"/>
          <w:sz w:val="28"/>
        </w:rPr>
        <w:t>
</w:t>
      </w:r>
    </w:p>
    <w:bookmarkEnd w:id="82"/>
    <w:bookmarkStart w:name="z892" w:id="83"/>
    <w:p>
      <w:pPr>
        <w:spacing w:after="0"/>
        <w:ind w:left="0"/>
        <w:jc w:val="both"/>
      </w:pPr>
      <w:r>
        <w:rPr>
          <w:rFonts w:ascii="Times New Roman"/>
          <w:b w:val="false"/>
          <w:i w:val="false"/>
          <w:color w:val="000000"/>
          <w:sz w:val="28"/>
        </w:rPr>
        <w:t>             ұйымның атауы)</w:t>
      </w:r>
      <w:r>
        <w:br/>
      </w:r>
      <w:r>
        <w:rPr>
          <w:rFonts w:ascii="Times New Roman"/>
          <w:b w:val="false"/>
          <w:i w:val="false"/>
          <w:color w:val="000000"/>
          <w:sz w:val="28"/>
        </w:rPr>
        <w:t>
</w:t>
      </w:r>
    </w:p>
    <w:bookmarkEnd w:id="83"/>
    <w:bookmarkStart w:name="z893" w:id="84"/>
    <w:p>
      <w:pPr>
        <w:spacing w:after="0"/>
        <w:ind w:left="0"/>
        <w:jc w:val="both"/>
      </w:pPr>
      <w:r>
        <w:rPr>
          <w:rFonts w:ascii="Times New Roman"/>
          <w:b w:val="false"/>
          <w:i w:val="false"/>
          <w:color w:val="000000"/>
          <w:sz w:val="28"/>
        </w:rPr>
        <w:t>            ________________________________________</w:t>
      </w:r>
      <w:r>
        <w:br/>
      </w:r>
      <w:r>
        <w:rPr>
          <w:rFonts w:ascii="Times New Roman"/>
          <w:b w:val="false"/>
          <w:i w:val="false"/>
          <w:color w:val="000000"/>
          <w:sz w:val="28"/>
        </w:rPr>
        <w:t xml:space="preserve"> (тегi, аты, әкесiнiң аты (бар болса), ЖСН/</w:t>
      </w:r>
      <w:r>
        <w:br/>
      </w:r>
      <w:r>
        <w:rPr>
          <w:rFonts w:ascii="Times New Roman"/>
          <w:b w:val="false"/>
          <w:i w:val="false"/>
          <w:color w:val="000000"/>
          <w:sz w:val="28"/>
        </w:rPr>
        <w:t xml:space="preserve"> заңды тұлғаның атауы, БСН)</w:t>
      </w:r>
      <w:r>
        <w:br/>
      </w:r>
      <w:r>
        <w:rPr>
          <w:rFonts w:ascii="Times New Roman"/>
          <w:b w:val="false"/>
          <w:i w:val="false"/>
          <w:color w:val="000000"/>
          <w:sz w:val="28"/>
        </w:rPr>
        <w:t>Мекенжайы _____________________________</w:t>
      </w:r>
      <w:r>
        <w:br/>
      </w:r>
      <w:r>
        <w:rPr>
          <w:rFonts w:ascii="Times New Roman"/>
          <w:b w:val="false"/>
          <w:i w:val="false"/>
          <w:color w:val="000000"/>
          <w:sz w:val="28"/>
        </w:rPr>
        <w:t>
</w:t>
      </w:r>
    </w:p>
    <w:bookmarkEnd w:id="84"/>
    <w:p>
      <w:pPr>
        <w:spacing w:after="0"/>
        <w:ind w:left="0"/>
        <w:jc w:val="left"/>
      </w:pPr>
      <w:r>
        <w:rPr>
          <w:rFonts w:ascii="Times New Roman"/>
          <w:b w:val="false"/>
          <w:i w:val="false"/>
          <w:color w:val="000000"/>
          <w:sz w:val="28"/>
        </w:rPr>
        <w:t>
      </w:t>
      </w:r>
      <w:r>
        <w:rPr>
          <w:rFonts w:ascii="Times New Roman"/>
          <w:b w:val="false"/>
          <w:i w:val="false"/>
          <w:color w:val="000000"/>
          <w:sz w:val="28"/>
        </w:rPr>
        <w:t>Өтініш нөмірі:</w:t>
      </w:r>
      <w:r>
        <w:br/>
      </w:r>
      <w:r>
        <w:rPr>
          <w:rFonts w:ascii="Times New Roman"/>
          <w:b w:val="false"/>
          <w:i w:val="false"/>
          <w:color w:val="000000"/>
          <w:sz w:val="28"/>
        </w:rPr>
        <w:t>
</w:t>
      </w:r>
    </w:p>
    <w:bookmarkStart w:name="z895" w:id="85"/>
    <w:p>
      <w:pPr>
        <w:spacing w:after="0"/>
        <w:ind w:left="0"/>
        <w:jc w:val="both"/>
      </w:pPr>
      <w:r>
        <w:rPr>
          <w:rFonts w:ascii="Times New Roman"/>
          <w:b w:val="false"/>
          <w:i w:val="false"/>
          <w:color w:val="000000"/>
          <w:sz w:val="28"/>
        </w:rPr>
        <w:t>            Өтініш</w:t>
      </w:r>
      <w:r>
        <w:br/>
      </w:r>
      <w:r>
        <w:rPr>
          <w:rFonts w:ascii="Times New Roman"/>
          <w:b w:val="false"/>
          <w:i w:val="false"/>
          <w:color w:val="000000"/>
          <w:sz w:val="28"/>
        </w:rPr>
        <w:t>
</w:t>
      </w:r>
    </w:p>
    <w:bookmarkEnd w:id="85"/>
    <w:p>
      <w:pPr>
        <w:spacing w:after="0"/>
        <w:ind w:left="0"/>
        <w:jc w:val="left"/>
      </w:pPr>
      <w:r>
        <w:rPr>
          <w:rFonts w:ascii="Times New Roman"/>
          <w:b w:val="false"/>
          <w:i w:val="false"/>
          <w:color w:val="000000"/>
          <w:sz w:val="28"/>
        </w:rPr>
        <w:t>
      </w:t>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
      </w:t>
      </w:r>
      <w:r>
        <w:rPr>
          <w:rFonts w:ascii="Times New Roman"/>
          <w:b w:val="false"/>
          <w:i w:val="false"/>
          <w:color w:val="000000"/>
          <w:sz w:val="28"/>
        </w:rPr>
        <w:t xml:space="preserve"> (жануарға, жануардан алынатын өнімге, шикізатқа, жемшөпке)*</w:t>
      </w:r>
      <w:r>
        <w:br/>
      </w:r>
      <w:r>
        <w:rPr>
          <w:rFonts w:ascii="Times New Roman"/>
          <w:b w:val="false"/>
          <w:i w:val="false"/>
          <w:color w:val="000000"/>
          <w:sz w:val="28"/>
        </w:rPr>
        <w:t>
      </w:t>
      </w:r>
      <w:r>
        <w:rPr>
          <w:rFonts w:ascii="Times New Roman"/>
          <w:b w:val="false"/>
          <w:i w:val="false"/>
          <w:color w:val="000000"/>
          <w:sz w:val="28"/>
        </w:rPr>
        <w:t>______________________________________________________________________________________________ ветеринариялық анықтама беруіңізді сұраймын.</w:t>
      </w:r>
      <w:r>
        <w:br/>
      </w:r>
      <w:r>
        <w:rPr>
          <w:rFonts w:ascii="Times New Roman"/>
          <w:b w:val="false"/>
          <w:i w:val="false"/>
          <w:color w:val="000000"/>
          <w:sz w:val="28"/>
        </w:rPr>
        <w:t>
      </w:t>
      </w:r>
      <w:r>
        <w:br/>
      </w:r>
      <w:r>
        <w:rPr>
          <w:rFonts w:ascii="Times New Roman"/>
          <w:b w:val="false"/>
          <w:i w:val="false"/>
          <w:color w:val="000000"/>
          <w:sz w:val="28"/>
        </w:rPr>
        <w:t>Байланыс телефоны _______________________ E-mail _____________________________</w:t>
      </w:r>
      <w:r>
        <w:br/>
      </w:r>
      <w:r>
        <w:rPr>
          <w:rFonts w:ascii="Times New Roman"/>
          <w:b w:val="false"/>
          <w:i w:val="false"/>
          <w:color w:val="000000"/>
          <w:sz w:val="28"/>
        </w:rPr>
        <w:t>________________________________________________ 20___ жылғы ________________</w:t>
      </w:r>
      <w:r>
        <w:br/>
      </w:r>
      <w:r>
        <w:rPr>
          <w:rFonts w:ascii="Times New Roman"/>
          <w:b w:val="false"/>
          <w:i w:val="false"/>
          <w:color w:val="000000"/>
          <w:sz w:val="28"/>
        </w:rPr>
        <w:t>(өтініш берушінің тегi, аты, әкесiнiң аты (бар болса) қолы)</w:t>
      </w:r>
      <w:r>
        <w:br/>
      </w:r>
      <w:r>
        <w:rPr>
          <w:rFonts w:ascii="Times New Roman"/>
          <w:b w:val="false"/>
          <w:i w:val="false"/>
          <w:color w:val="000000"/>
          <w:sz w:val="28"/>
        </w:rPr>
        <w:t>
      </w:t>
      </w:r>
      <w:r>
        <w:rPr>
          <w:rFonts w:ascii="Times New Roman"/>
          <w:b w:val="false"/>
          <w:i w:val="false"/>
          <w:color w:val="000000"/>
          <w:sz w:val="28"/>
        </w:rPr>
        <w:t>Ақпараттық жүйелердегі заңмен қорғалатын құпияны құрайтын мәліметтерді пайдалануға келісемін.</w:t>
      </w:r>
      <w:r>
        <w:br/>
      </w:r>
      <w:r>
        <w:rPr>
          <w:rFonts w:ascii="Times New Roman"/>
          <w:b w:val="false"/>
          <w:i w:val="false"/>
          <w:color w:val="000000"/>
          <w:sz w:val="28"/>
        </w:rPr>
        <w:t>
      </w:t>
      </w:r>
      <w:r>
        <w:rPr>
          <w:rFonts w:ascii="Times New Roman"/>
          <w:b w:val="false"/>
          <w:i w:val="false"/>
          <w:color w:val="000000"/>
          <w:sz w:val="28"/>
        </w:rPr>
        <w:t>Ұсынылып отырған мәліметтердің шынайылығын растаймын.</w:t>
      </w:r>
      <w:r>
        <w:br/>
      </w:r>
      <w:r>
        <w:rPr>
          <w:rFonts w:ascii="Times New Roman"/>
          <w:b w:val="false"/>
          <w:i w:val="false"/>
          <w:color w:val="000000"/>
          <w:sz w:val="28"/>
        </w:rPr>
        <w:t>
      </w:t>
      </w:r>
      <w:r>
        <w:rPr>
          <w:rFonts w:ascii="Times New Roman"/>
          <w:b w:val="false"/>
          <w:i w:val="false"/>
          <w:color w:val="000000"/>
          <w:sz w:val="28"/>
        </w:rPr>
        <w:t xml:space="preserve">ескертпе:* жануарларды тасымалдау кезінде жануардың түрі, паспортының бірдейлендіру нөмірі; </w:t>
      </w:r>
      <w:r>
        <w:br/>
      </w:r>
      <w:r>
        <w:rPr>
          <w:rFonts w:ascii="Times New Roman"/>
          <w:b w:val="false"/>
          <w:i w:val="false"/>
          <w:color w:val="000000"/>
          <w:sz w:val="28"/>
        </w:rPr>
        <w:t>
      </w:t>
      </w:r>
      <w:r>
        <w:rPr>
          <w:rFonts w:ascii="Times New Roman"/>
          <w:b w:val="false"/>
          <w:i w:val="false"/>
          <w:color w:val="000000"/>
          <w:sz w:val="28"/>
        </w:rPr>
        <w:t>жануарлардан алынатын өнім мен шикізатты тасымалдау кезінде өнімнің атауы, салмағы, орамасы, маркалануы, бірдейлендіру нөмірі көрсетіледі.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"Ветеринариялық анықтама беру" мемлекеттік көрсетілетін қызмет регламентіне 3-қосымша</w:t>
            </w:r>
          </w:p>
        </w:tc>
      </w:tr>
    </w:tbl>
    <w:bookmarkStart w:name="z905" w:id="86"/>
    <w:p>
      <w:pPr>
        <w:spacing w:after="0"/>
        <w:ind w:left="0"/>
        <w:jc w:val="left"/>
      </w:pPr>
      <w:r>
        <w:rPr>
          <w:rFonts w:ascii="Times New Roman"/>
          <w:b/>
          <w:i w:val="false"/>
          <w:color w:val="000000"/>
        </w:rPr>
        <w:t xml:space="preserve"> Көрсетілетін қызметті берушінің кеңсесі арқылы "Ветеринариялық анықтама беру" мемлекеттік қызметін көрсету бизнес-процестерінің анықтамалығы</w:t>
      </w:r>
    </w:p>
    <w:bookmarkEnd w:id="86"/>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880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880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Шартты белгілер</w:t>
      </w:r>
      <w:r>
        <w:br/>
      </w:r>
      <w:r>
        <w:rPr>
          <w:rFonts w:ascii="Times New Roman"/>
          <w:b w:val="false"/>
          <w:i w:val="false"/>
          <w:color w:val="000000"/>
          <w:sz w:val="28"/>
        </w:rPr>
        <w:t>
      </w:t>
      </w:r>
    </w:p>
    <w:p>
      <w:pPr>
        <w:spacing w:after="0"/>
        <w:ind w:left="0"/>
        <w:jc w:val="both"/>
      </w:pPr>
      <w:r>
        <w:drawing>
          <wp:inline distT="0" distB="0" distL="0" distR="0">
            <wp:extent cx="7327900" cy="172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327900" cy="172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3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header.xml" Type="http://schemas.openxmlformats.org/officeDocument/2006/relationships/header" Id="rId3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