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04e82" w14:textId="bb04e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23 қазандағы № 423 қаулысы. Солтүстік Қазақстан облысының Әділет департаментінде 2015 жылғы 24 қарашада N 3471 болып тіркелді. Күші жойылды – Солтүстік Қазақстан облысы әкімдігінің 2016 жылғы 16 маусымдағы N 222 қаулысымен</w:t>
      </w:r>
    </w:p>
    <w:p>
      <w:pPr>
        <w:spacing w:after="0"/>
        <w:ind w:left="0"/>
        <w:jc w:val="left"/>
      </w:pPr>
      <w:r>
        <w:rPr>
          <w:rFonts w:ascii="Times New Roman"/>
          <w:b w:val="false"/>
          <w:i w:val="false"/>
          <w:color w:val="ff0000"/>
          <w:sz w:val="28"/>
        </w:rPr>
        <w:t xml:space="preserve">      Ескерту. Күші жойылды – Солтүстік Қазақстан облысы әкімдігінің 16.06.2016 </w:t>
      </w:r>
      <w:r>
        <w:rPr>
          <w:rFonts w:ascii="Times New Roman"/>
          <w:b w:val="false"/>
          <w:i w:val="false"/>
          <w:color w:val="ff0000"/>
          <w:sz w:val="28"/>
        </w:rPr>
        <w:t>N 222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w:t>
      </w:r>
      <w:r>
        <w:br/>
      </w:r>
      <w:r>
        <w:rPr>
          <w:rFonts w:ascii="Times New Roman"/>
          <w:b w:val="false"/>
          <w:i w:val="false"/>
          <w:color w:val="000000"/>
          <w:sz w:val="28"/>
        </w:rPr>
        <w:t>
      </w:t>
      </w:r>
      <w:r>
        <w:rPr>
          <w:rFonts w:ascii="Times New Roman"/>
          <w:b w:val="false"/>
          <w:i w:val="false"/>
          <w:color w:val="000000"/>
          <w:sz w:val="28"/>
        </w:rPr>
        <w:t xml:space="preserve">1) "Ветеринария саласында кәсіпкерлік қызметті жүзеге асыратын жеке және заңды тұлғаларды аттестаттау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2)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3)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6) "Ветеринариялық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2. Осы қаулының орындалуын бақылау Солтүстік Қазақстан облысы әкімінің жетекшілік ететін орынбасарына жүктелсін. </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16" w:id="0"/>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мемлекеттiк көрсетілетін қызмет регламенті</w:t>
      </w:r>
    </w:p>
    <w:bookmarkEnd w:id="0"/>
    <w:bookmarkStart w:name="z17"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"Ветеринария саласында кәсіпкерлік қызметті жүзеге асыратын жеке және заңды тұлғаларды аттестаттау" мемлекеттiк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"Ветеринария саласында кәсіпкерлік қызметті жүзеге асыратын жеке және заңды тұлғаларды аттестаттау" мемлекеттiк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(облыстық маңызы бар қаланың) жергілікті атқарушы органы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w:t>
      </w:r>
      <w:r>
        <w:rPr>
          <w:rFonts w:ascii="Times New Roman"/>
          <w:b w:val="false"/>
          <w:i w:val="false"/>
          <w:color w:val="000000"/>
          <w:sz w:val="28"/>
        </w:rPr>
        <w:t xml:space="preserve">2) "электрондық үкіметтің" www.egov.kz, www. elicense.kz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мынадай шешімдердің бірі көрсетілген аттестаттау парағы: </w:t>
      </w:r>
      <w:r>
        <w:br/>
      </w:r>
      <w:r>
        <w:rPr>
          <w:rFonts w:ascii="Times New Roman"/>
          <w:b w:val="false"/>
          <w:i w:val="false"/>
          <w:color w:val="000000"/>
          <w:sz w:val="28"/>
        </w:rPr>
        <w:t>
      </w:t>
      </w:r>
      <w:r>
        <w:rPr>
          <w:rFonts w:ascii="Times New Roman"/>
          <w:b w:val="false"/>
          <w:i w:val="false"/>
          <w:color w:val="000000"/>
          <w:sz w:val="28"/>
        </w:rPr>
        <w:t>1) аттестатталды;</w:t>
      </w:r>
      <w:r>
        <w:br/>
      </w:r>
      <w:r>
        <w:rPr>
          <w:rFonts w:ascii="Times New Roman"/>
          <w:b w:val="false"/>
          <w:i w:val="false"/>
          <w:color w:val="000000"/>
          <w:sz w:val="28"/>
        </w:rPr>
        <w:t>
      </w:t>
      </w:r>
      <w:r>
        <w:rPr>
          <w:rFonts w:ascii="Times New Roman"/>
          <w:b w:val="false"/>
          <w:i w:val="false"/>
          <w:color w:val="000000"/>
          <w:sz w:val="28"/>
        </w:rPr>
        <w:t>2) қайта аттестаттауға жатады;</w:t>
      </w:r>
      <w:r>
        <w:br/>
      </w:r>
      <w:r>
        <w:rPr>
          <w:rFonts w:ascii="Times New Roman"/>
          <w:b w:val="false"/>
          <w:i w:val="false"/>
          <w:color w:val="000000"/>
          <w:sz w:val="28"/>
        </w:rPr>
        <w:t>
      </w:t>
      </w:r>
      <w:r>
        <w:rPr>
          <w:rFonts w:ascii="Times New Roman"/>
          <w:b w:val="false"/>
          <w:i w:val="false"/>
          <w:color w:val="000000"/>
          <w:sz w:val="28"/>
        </w:rPr>
        <w:t>3) аттестатталған жоқ.</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тегін көрсетіледі. </w:t>
      </w:r>
      <w:r>
        <w:br/>
      </w:r>
      <w:r>
        <w:rPr>
          <w:rFonts w:ascii="Times New Roman"/>
          <w:b w:val="false"/>
          <w:i w:val="false"/>
          <w:color w:val="000000"/>
          <w:sz w:val="28"/>
        </w:rPr>
        <w:t>
</w:t>
      </w:r>
    </w:p>
    <w:bookmarkStart w:name="z30" w:id="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 көрсетілетін қызметті берушіге жүгінген кезде мемлекеттік қызметті көрсету бойынша рәсімді (іс-қимылды) бастау үшін негіздеме мыналардың болуы болып табылады: </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 xml:space="preserve">жеке басын куәландыратын (сәйкестендіру үшін) құжат; </w:t>
      </w:r>
      <w:r>
        <w:br/>
      </w:r>
      <w:r>
        <w:rPr>
          <w:rFonts w:ascii="Times New Roman"/>
          <w:b w:val="false"/>
          <w:i w:val="false"/>
          <w:color w:val="000000"/>
          <w:sz w:val="28"/>
        </w:rPr>
        <w:t>
      </w:t>
      </w:r>
      <w:r>
        <w:rPr>
          <w:rFonts w:ascii="Times New Roman"/>
          <w:b w:val="false"/>
          <w:i w:val="false"/>
          <w:color w:val="000000"/>
          <w:sz w:val="28"/>
        </w:rPr>
        <w:t>соңғы үш жылда біліктілігін арттыру курстарынан өткені туралы сертификаттың (бар болса) көшірмесі;</w:t>
      </w:r>
      <w:r>
        <w:br/>
      </w:r>
      <w:r>
        <w:rPr>
          <w:rFonts w:ascii="Times New Roman"/>
          <w:b w:val="false"/>
          <w:i w:val="false"/>
          <w:color w:val="000000"/>
          <w:sz w:val="28"/>
        </w:rPr>
        <w:t>
      </w:t>
      </w:r>
      <w:r>
        <w:rPr>
          <w:rFonts w:ascii="Times New Roman"/>
          <w:b w:val="false"/>
          <w:i w:val="false"/>
          <w:color w:val="000000"/>
          <w:sz w:val="28"/>
        </w:rPr>
        <w:t>ғылыми дәрежесінің, атағының болуы туралы дипломның (бар болса) көшірмесі.</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көрсетілетін қызметті берушінің кеңсесінде көрсетілетін қызметті алушы өтінішінің көшірмесінде құжаттар топтамасының қабылданған күнін, уақытын, құжаттарды қабылдаған жауапты адамның тегін, атын, әкесінің атын (бар болса) көрсете отырып, тіркеу туралы қойылған белгі қағаз жеткізгіштегі өтініштің қабылданғанын растайды.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порталға жүгінген кезде мемлекеттік қызметті көрсету бойынша рәсімді (іс-қимылды) бастау үшін негіздеме мыналардың болуы болып табылады: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xml:space="preserve">соңғы үш жылда біліктілігін арттыру курстарынан өткені туралы сертификаттың (бар болса) электрондық көшірмесі; </w:t>
      </w:r>
      <w:r>
        <w:br/>
      </w:r>
      <w:r>
        <w:rPr>
          <w:rFonts w:ascii="Times New Roman"/>
          <w:b w:val="false"/>
          <w:i w:val="false"/>
          <w:color w:val="000000"/>
          <w:sz w:val="28"/>
        </w:rPr>
        <w:t>
      </w:t>
      </w:r>
      <w:r>
        <w:rPr>
          <w:rFonts w:ascii="Times New Roman"/>
          <w:b w:val="false"/>
          <w:i w:val="false"/>
          <w:color w:val="000000"/>
          <w:sz w:val="28"/>
        </w:rPr>
        <w:t>ғылыми дәрежесінің, атағының болуы туралы куәліктердің (бар болса) электрондық көшірмесі.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 жеке басын куәландыратын құжат, заңды тұлғаны мемлекеттік тіркеу (қайта тіркеу), жеке кәсіпкерді мемлекеттік тіркеу туралы мәліметті "электрондық үкіметтің" шлюзі арқылы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 үшін сұрау салуды қабылдау туралы мәртебе көрсетіледі. </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көрсетілетін қызметті алушы қажетті құжаттарды берген сәттен бастап оларды қабылдап, тіркеуді жүзеге асырады, көрсетілетін қызметті алушыға құжаттар топтамасының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 30 (отыз)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өтініш түскен күні;</w:t>
      </w:r>
      <w:r>
        <w:br/>
      </w:r>
      <w:r>
        <w:rPr>
          <w:rFonts w:ascii="Times New Roman"/>
          <w:b w:val="false"/>
          <w:i w:val="false"/>
          <w:color w:val="000000"/>
          <w:sz w:val="28"/>
        </w:rPr>
        <w:t>
      </w:t>
      </w:r>
      <w:r>
        <w:rPr>
          <w:rFonts w:ascii="Times New Roman"/>
          <w:b w:val="false"/>
          <w:i w:val="false"/>
          <w:color w:val="000000"/>
          <w:sz w:val="28"/>
        </w:rPr>
        <w:t>4) комиссия аттестаттауды өткізеді – аттестаттау кестесіне сәйкес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7.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w:t>
      </w:r>
      <w:r>
        <w:rPr>
          <w:rFonts w:ascii="Times New Roman"/>
          <w:b w:val="false"/>
          <w:i w:val="false"/>
          <w:color w:val="000000"/>
          <w:sz w:val="28"/>
        </w:rPr>
        <w:t>1) кеңсенің құжаттарды қабылдап, тіркеуі, көрсетілетін қызметті алушыға құжаттардың қабылданған күні мен уақытын көрсете отырып, тіркеу туралы өтініштің көшірмесін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бұрыштама қоюы;</w:t>
      </w:r>
      <w:r>
        <w:br/>
      </w:r>
      <w:r>
        <w:rPr>
          <w:rFonts w:ascii="Times New Roman"/>
          <w:b w:val="false"/>
          <w:i w:val="false"/>
          <w:color w:val="000000"/>
          <w:sz w:val="28"/>
        </w:rPr>
        <w:t>
      </w:t>
      </w:r>
      <w:r>
        <w:rPr>
          <w:rFonts w:ascii="Times New Roman"/>
          <w:b w:val="false"/>
          <w:i w:val="false"/>
          <w:color w:val="000000"/>
          <w:sz w:val="28"/>
        </w:rPr>
        <w:t>3) жауапты орындаушының осы регламенттің 5-тармағында көрсетілген тізбеге сәйкес ұсынылған құжаттардың толықтығын тексеруі;</w:t>
      </w:r>
      <w:r>
        <w:br/>
      </w:r>
      <w:r>
        <w:rPr>
          <w:rFonts w:ascii="Times New Roman"/>
          <w:b w:val="false"/>
          <w:i w:val="false"/>
          <w:color w:val="000000"/>
          <w:sz w:val="28"/>
        </w:rPr>
        <w:t>
      </w:t>
      </w:r>
      <w:r>
        <w:rPr>
          <w:rFonts w:ascii="Times New Roman"/>
          <w:b w:val="false"/>
          <w:i w:val="false"/>
          <w:color w:val="000000"/>
          <w:sz w:val="28"/>
        </w:rPr>
        <w:t>4) комиссияның аттестаттауды өткізуі;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w:t>
      </w:r>
      <w:r>
        <w:br/>
      </w:r>
      <w:r>
        <w:rPr>
          <w:rFonts w:ascii="Times New Roman"/>
          <w:b w:val="false"/>
          <w:i w:val="false"/>
          <w:color w:val="000000"/>
          <w:sz w:val="28"/>
        </w:rPr>
        <w:t>
</w:t>
      </w:r>
    </w:p>
    <w:bookmarkStart w:name="z55" w:id="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4) комиссия.</w:t>
      </w:r>
      <w:r>
        <w:br/>
      </w:r>
      <w:r>
        <w:rPr>
          <w:rFonts w:ascii="Times New Roman"/>
          <w:b w:val="false"/>
          <w:i w:val="false"/>
          <w:color w:val="000000"/>
          <w:sz w:val="28"/>
        </w:rPr>
        <w:t>
      </w:t>
      </w:r>
      <w:r>
        <w:rPr>
          <w:rFonts w:ascii="Times New Roman"/>
          <w:b w:val="false"/>
          <w:i w:val="false"/>
          <w:color w:val="000000"/>
          <w:sz w:val="28"/>
        </w:rPr>
        <w:t>9.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көрсетілетін қызметті алушы қажетті құжаттарды берген сәттен бастап оларды қабылдап, тіркеуді жүзеге асырады, көрсетілетін қызметті алушыға құжаттар топтамасының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 30 (отыз)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өтініш түскен күні;</w:t>
      </w:r>
      <w:r>
        <w:br/>
      </w:r>
      <w:r>
        <w:rPr>
          <w:rFonts w:ascii="Times New Roman"/>
          <w:b w:val="false"/>
          <w:i w:val="false"/>
          <w:color w:val="000000"/>
          <w:sz w:val="28"/>
        </w:rPr>
        <w:t>
      </w:t>
      </w:r>
      <w:r>
        <w:rPr>
          <w:rFonts w:ascii="Times New Roman"/>
          <w:b w:val="false"/>
          <w:i w:val="false"/>
          <w:color w:val="000000"/>
          <w:sz w:val="28"/>
        </w:rPr>
        <w:t>4) комиссия аттестаттауды өткізеді – аттестаттау кестесіне сәйкес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 – 30 (отыз) минуттан аспайды.</w:t>
      </w:r>
      <w:r>
        <w:br/>
      </w:r>
      <w:r>
        <w:rPr>
          <w:rFonts w:ascii="Times New Roman"/>
          <w:b w:val="false"/>
          <w:i w:val="false"/>
          <w:color w:val="000000"/>
          <w:sz w:val="28"/>
        </w:rPr>
        <w:t>
</w:t>
      </w:r>
    </w:p>
    <w:bookmarkStart w:name="z67" w:id="4"/>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Осы регламентке көрсетілетін қызметті алушы портал арқылы жүгінген кездегі қадамдық іс-қимылдар мен шешімдер:</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ЭЦҚ арқылы порталда тiркелуді (авторландыруды) жүзеге асырады – 2 (екі)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көрсетілген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ЭЦҚ-сы түпнұсқалығының расталмауына байланысты бас тарту туралы хабарлама қалыптастырылады – 1 (бір) минут;</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 – 5 (бес) минут;</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ЭЦҚ-сы арқылы электрондық мемлекеттік қызметті көрсету үшін электрондық сұрау салуды куәландыру – 2 (екі) минут;</w:t>
      </w:r>
      <w:r>
        <w:br/>
      </w:r>
      <w:r>
        <w:rPr>
          <w:rFonts w:ascii="Times New Roman"/>
          <w:b w:val="false"/>
          <w:i w:val="false"/>
          <w:color w:val="000000"/>
          <w:sz w:val="28"/>
        </w:rPr>
        <w:t>
      </w:t>
      </w:r>
      <w:r>
        <w:rPr>
          <w:rFonts w:ascii="Times New Roman"/>
          <w:b w:val="false"/>
          <w:i w:val="false"/>
          <w:color w:val="000000"/>
          <w:sz w:val="28"/>
        </w:rPr>
        <w:t>5) электрондық сұрау салуды тіркеу – 2 (екі) минут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 алуы – 1 (бір) минут;</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порталға мемлекеттік қызметті көрсету нәтижесін жолдайды;</w:t>
      </w:r>
      <w:r>
        <w:br/>
      </w:r>
      <w:r>
        <w:rPr>
          <w:rFonts w:ascii="Times New Roman"/>
          <w:b w:val="false"/>
          <w:i w:val="false"/>
          <w:color w:val="000000"/>
          <w:sz w:val="28"/>
        </w:rPr>
        <w:t>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 – 1 (бір) минут ішінде.</w:t>
      </w:r>
      <w:r>
        <w:br/>
      </w:r>
      <w:r>
        <w:rPr>
          <w:rFonts w:ascii="Times New Roman"/>
          <w:b w:val="false"/>
          <w:i w:val="false"/>
          <w:color w:val="000000"/>
          <w:sz w:val="28"/>
        </w:rPr>
        <w:t>
      </w:t>
      </w:r>
      <w:r>
        <w:rPr>
          <w:rFonts w:ascii="Times New Roman"/>
          <w:b w:val="false"/>
          <w:i w:val="false"/>
          <w:color w:val="000000"/>
          <w:sz w:val="28"/>
        </w:rPr>
        <w:t xml:space="preserve"> 11. Мемлекеттік қызмет Қазақстан Республикасы Инвестициялар және даму министрлігі Байланыс, ақпараттандыру және ақпарат комитеті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12.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 асыратын жеке және заңды тұлғаларды аттестаттау" мемлекеттік көрсетілетін қызмет регламентіне 1-қосымша</w:t>
            </w:r>
          </w:p>
        </w:tc>
      </w:tr>
    </w:tbl>
    <w:bookmarkStart w:name="z81" w:id="5"/>
    <w:p>
      <w:pPr>
        <w:spacing w:after="0"/>
        <w:ind w:left="0"/>
        <w:jc w:val="left"/>
      </w:pPr>
      <w:r>
        <w:rPr>
          <w:rFonts w:ascii="Times New Roman"/>
          <w:b/>
          <w:i w:val="false"/>
          <w:color w:val="000000"/>
        </w:rPr>
        <w:t xml:space="preserve"> Көрсетілетін қызметті берушілердің мекенжайы </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2461"/>
        <w:gridCol w:w="7895"/>
      </w:tblGrid>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органдардың атауы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ветеринария басқармасы"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Жамбыл көшесі, 302</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Саумалкөл ауылы, Сыздықов көшесі, 4</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w:t>
            </w:r>
            <w:r>
              <w:br/>
            </w:r>
            <w:r>
              <w:rPr>
                <w:rFonts w:ascii="Times New Roman"/>
                <w:b w:val="false"/>
                <w:i w:val="false"/>
                <w:color w:val="000000"/>
                <w:sz w:val="20"/>
              </w:rPr>
              <w:t>Талшық ауылы,</w:t>
            </w:r>
            <w:r>
              <w:br/>
            </w:r>
            <w:r>
              <w:rPr>
                <w:rFonts w:ascii="Times New Roman"/>
                <w:b w:val="false"/>
                <w:i w:val="false"/>
                <w:color w:val="000000"/>
                <w:sz w:val="20"/>
              </w:rPr>
              <w:t>Целинная көшесі, 13</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аудандық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w:t>
            </w:r>
            <w:r>
              <w:br/>
            </w:r>
            <w:r>
              <w:rPr>
                <w:rFonts w:ascii="Times New Roman"/>
                <w:b w:val="false"/>
                <w:i w:val="false"/>
                <w:color w:val="000000"/>
                <w:sz w:val="20"/>
              </w:rPr>
              <w:t>Смирнов ауылы,</w:t>
            </w:r>
            <w:r>
              <w:br/>
            </w:r>
            <w:r>
              <w:rPr>
                <w:rFonts w:ascii="Times New Roman"/>
                <w:b w:val="false"/>
                <w:i w:val="false"/>
                <w:color w:val="000000"/>
                <w:sz w:val="20"/>
              </w:rPr>
              <w:t>Народная көшесі, 37</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Есіл ауданы,</w:t>
            </w:r>
            <w:r>
              <w:br/>
            </w:r>
            <w:r>
              <w:rPr>
                <w:rFonts w:ascii="Times New Roman"/>
                <w:b w:val="false"/>
                <w:i w:val="false"/>
                <w:color w:val="000000"/>
                <w:sz w:val="20"/>
              </w:rPr>
              <w:t>Явленка ауылы,</w:t>
            </w:r>
            <w:r>
              <w:br/>
            </w:r>
            <w:r>
              <w:rPr>
                <w:rFonts w:ascii="Times New Roman"/>
                <w:b w:val="false"/>
                <w:i w:val="false"/>
                <w:color w:val="000000"/>
                <w:sz w:val="20"/>
              </w:rPr>
              <w:t xml:space="preserve">Тимофеев көшесі, 32 </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
Жамбыл ауданы, </w:t>
            </w:r>
            <w:r>
              <w:br/>
            </w:r>
            <w:r>
              <w:rPr>
                <w:rFonts w:ascii="Times New Roman"/>
                <w:b w:val="false"/>
                <w:i w:val="false"/>
                <w:color w:val="000000"/>
                <w:sz w:val="20"/>
              </w:rPr>
              <w:t>Преснов ауылы,</w:t>
            </w:r>
            <w:r>
              <w:br/>
            </w:r>
            <w:r>
              <w:rPr>
                <w:rFonts w:ascii="Times New Roman"/>
                <w:b w:val="false"/>
                <w:i w:val="false"/>
                <w:color w:val="000000"/>
                <w:sz w:val="20"/>
              </w:rPr>
              <w:t>Дружба көшесі, 6</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Күн сайын дүйсенбі – жұма аралығында сағат 13.00-ден </w:t>
            </w:r>
            <w:r>
              <w:rPr>
                <w:rFonts w:ascii="Times New Roman"/>
                <w:b/>
                <w:i w:val="false"/>
                <w:color w:val="000000"/>
                <w:sz w:val="20"/>
              </w:rPr>
              <w:t>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
Мағжан Жұмабаев ауданы, </w:t>
            </w:r>
            <w:r>
              <w:br/>
            </w:r>
            <w:r>
              <w:rPr>
                <w:rFonts w:ascii="Times New Roman"/>
                <w:b w:val="false"/>
                <w:i w:val="false"/>
                <w:color w:val="000000"/>
                <w:sz w:val="20"/>
              </w:rPr>
              <w:t>Булаев қаласы,</w:t>
            </w:r>
            <w:r>
              <w:br/>
            </w:r>
            <w:r>
              <w:rPr>
                <w:rFonts w:ascii="Times New Roman"/>
                <w:b w:val="false"/>
                <w:i w:val="false"/>
                <w:color w:val="000000"/>
                <w:sz w:val="20"/>
              </w:rPr>
              <w:t>Водопроводная көшесі, 20</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аудандық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w:t>
            </w:r>
            <w:r>
              <w:br/>
            </w:r>
            <w:r>
              <w:rPr>
                <w:rFonts w:ascii="Times New Roman"/>
                <w:b w:val="false"/>
                <w:i w:val="false"/>
                <w:color w:val="000000"/>
                <w:sz w:val="20"/>
              </w:rPr>
              <w:t>Институт көшесі, 1</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
Мамлют ауданы, </w:t>
            </w:r>
            <w:r>
              <w:br/>
            </w:r>
            <w:r>
              <w:rPr>
                <w:rFonts w:ascii="Times New Roman"/>
                <w:b w:val="false"/>
                <w:i w:val="false"/>
                <w:color w:val="000000"/>
                <w:sz w:val="20"/>
              </w:rPr>
              <w:t>Мамлют қаласы,</w:t>
            </w:r>
            <w:r>
              <w:br/>
            </w:r>
            <w:r>
              <w:rPr>
                <w:rFonts w:ascii="Times New Roman"/>
                <w:b w:val="false"/>
                <w:i w:val="false"/>
                <w:color w:val="000000"/>
                <w:sz w:val="20"/>
              </w:rPr>
              <w:t>Абай Құнанбаев көшесі, 5</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Ғабит Мүсірепов атындағы аудан,</w:t>
            </w:r>
            <w:r>
              <w:br/>
            </w:r>
            <w:r>
              <w:rPr>
                <w:rFonts w:ascii="Times New Roman"/>
                <w:b w:val="false"/>
                <w:i w:val="false"/>
                <w:color w:val="000000"/>
                <w:sz w:val="20"/>
              </w:rPr>
              <w:t>Новоишим ауылы,</w:t>
            </w:r>
            <w:r>
              <w:br/>
            </w:r>
            <w:r>
              <w:rPr>
                <w:rFonts w:ascii="Times New Roman"/>
                <w:b w:val="false"/>
                <w:i w:val="false"/>
                <w:color w:val="000000"/>
                <w:sz w:val="20"/>
              </w:rPr>
              <w:t>Абылай хан көшесі, 28</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w:t>
            </w:r>
            <w:r>
              <w:br/>
            </w:r>
            <w:r>
              <w:rPr>
                <w:rFonts w:ascii="Times New Roman"/>
                <w:b w:val="false"/>
                <w:i w:val="false"/>
                <w:color w:val="000000"/>
                <w:sz w:val="20"/>
              </w:rPr>
              <w:t>Тайынша қаласы,</w:t>
            </w:r>
            <w:r>
              <w:br/>
            </w:r>
            <w:r>
              <w:rPr>
                <w:rFonts w:ascii="Times New Roman"/>
                <w:b w:val="false"/>
                <w:i w:val="false"/>
                <w:color w:val="000000"/>
                <w:sz w:val="20"/>
              </w:rPr>
              <w:t>Астана көшесі, 166</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 ауылы,</w:t>
            </w:r>
            <w:r>
              <w:br/>
            </w:r>
            <w:r>
              <w:rPr>
                <w:rFonts w:ascii="Times New Roman"/>
                <w:b w:val="false"/>
                <w:i w:val="false"/>
                <w:color w:val="000000"/>
                <w:sz w:val="20"/>
              </w:rPr>
              <w:t>Ш. Уәлиханов көшесі, 1</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Кішкенекөл ауылы, Жамбыл көшесі, 76 </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Крымская көшесі, 2А</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 асыратын жеке және заңды тұлғаларды аттестаттау" мемлекеттік көрсетілетін қызмет регламентіне 2-қосымша</w:t>
            </w:r>
          </w:p>
        </w:tc>
      </w:tr>
    </w:tbl>
    <w:bookmarkStart w:name="z99" w:id="6"/>
    <w:p>
      <w:pPr>
        <w:spacing w:after="0"/>
        <w:ind w:left="0"/>
        <w:jc w:val="both"/>
      </w:pPr>
      <w:r>
        <w:rPr>
          <w:rFonts w:ascii="Times New Roman"/>
          <w:b w:val="false"/>
          <w:i w:val="false"/>
          <w:color w:val="000000"/>
          <w:sz w:val="28"/>
        </w:rPr>
        <w:t>            ______________________________________</w:t>
      </w:r>
      <w:r>
        <w:br/>
      </w:r>
      <w:r>
        <w:rPr>
          <w:rFonts w:ascii="Times New Roman"/>
          <w:b w:val="false"/>
          <w:i w:val="false"/>
          <w:color w:val="000000"/>
          <w:sz w:val="28"/>
        </w:rPr>
        <w:t xml:space="preserve"> ____________________________________</w:t>
      </w:r>
      <w:r>
        <w:br/>
      </w:r>
      <w:r>
        <w:rPr>
          <w:rFonts w:ascii="Times New Roman"/>
          <w:b w:val="false"/>
          <w:i w:val="false"/>
          <w:color w:val="000000"/>
          <w:sz w:val="28"/>
        </w:rPr>
        <w:t>
</w:t>
      </w:r>
    </w:p>
    <w:bookmarkEnd w:id="6"/>
    <w:bookmarkStart w:name="z100" w:id="7"/>
    <w:p>
      <w:pPr>
        <w:spacing w:after="0"/>
        <w:ind w:left="0"/>
        <w:jc w:val="both"/>
      </w:pPr>
      <w:r>
        <w:rPr>
          <w:rFonts w:ascii="Times New Roman"/>
          <w:b w:val="false"/>
          <w:i w:val="false"/>
          <w:color w:val="000000"/>
          <w:sz w:val="28"/>
        </w:rPr>
        <w:t>            (ЖАО бөлімшесінің атауы/наименование подразделения МИО)</w:t>
      </w:r>
      <w:r>
        <w:br/>
      </w:r>
      <w:r>
        <w:rPr>
          <w:rFonts w:ascii="Times New Roman"/>
          <w:b w:val="false"/>
          <w:i w:val="false"/>
          <w:color w:val="000000"/>
          <w:sz w:val="28"/>
        </w:rPr>
        <w:t>
</w:t>
      </w:r>
    </w:p>
    <w:bookmarkEnd w:id="7"/>
    <w:bookmarkStart w:name="z101" w:id="8"/>
    <w:p>
      <w:pPr>
        <w:spacing w:after="0"/>
        <w:ind w:left="0"/>
        <w:jc w:val="both"/>
      </w:pPr>
      <w:r>
        <w:rPr>
          <w:rFonts w:ascii="Times New Roman"/>
          <w:b w:val="false"/>
          <w:i w:val="false"/>
          <w:color w:val="000000"/>
          <w:sz w:val="28"/>
        </w:rPr>
        <w:t>            ____________________________________</w:t>
      </w:r>
      <w:r>
        <w:br/>
      </w:r>
      <w:r>
        <w:rPr>
          <w:rFonts w:ascii="Times New Roman"/>
          <w:b w:val="false"/>
          <w:i w:val="false"/>
          <w:color w:val="000000"/>
          <w:sz w:val="28"/>
        </w:rPr>
        <w:t>
</w:t>
      </w:r>
    </w:p>
    <w:bookmarkEnd w:id="8"/>
    <w:bookmarkStart w:name="z102" w:id="9"/>
    <w:p>
      <w:pPr>
        <w:spacing w:after="0"/>
        <w:ind w:left="0"/>
        <w:jc w:val="both"/>
      </w:pPr>
      <w:r>
        <w:rPr>
          <w:rFonts w:ascii="Times New Roman"/>
          <w:b w:val="false"/>
          <w:i w:val="false"/>
          <w:color w:val="000000"/>
          <w:sz w:val="28"/>
        </w:rPr>
        <w:t>            ____________________________________</w:t>
      </w:r>
      <w:r>
        <w:br/>
      </w:r>
      <w:r>
        <w:rPr>
          <w:rFonts w:ascii="Times New Roman"/>
          <w:b w:val="false"/>
          <w:i w:val="false"/>
          <w:color w:val="000000"/>
          <w:sz w:val="28"/>
        </w:rPr>
        <w:t>
</w:t>
      </w:r>
    </w:p>
    <w:bookmarkEnd w:id="9"/>
    <w:bookmarkStart w:name="z103" w:id="10"/>
    <w:p>
      <w:pPr>
        <w:spacing w:after="0"/>
        <w:ind w:left="0"/>
        <w:jc w:val="both"/>
      </w:pPr>
      <w:r>
        <w:rPr>
          <w:rFonts w:ascii="Times New Roman"/>
          <w:b w:val="false"/>
          <w:i w:val="false"/>
          <w:color w:val="000000"/>
          <w:sz w:val="28"/>
        </w:rPr>
        <w:t>            (үміткердің тегі, аты және әкесінің аты</w:t>
      </w:r>
      <w:r>
        <w:br/>
      </w:r>
      <w:r>
        <w:rPr>
          <w:rFonts w:ascii="Times New Roman"/>
          <w:b w:val="false"/>
          <w:i w:val="false"/>
          <w:color w:val="000000"/>
          <w:sz w:val="28"/>
        </w:rPr>
        <w:t xml:space="preserve"> (бар болса)/фамилия, имя,</w:t>
      </w:r>
      <w:r>
        <w:br/>
      </w:r>
      <w:r>
        <w:rPr>
          <w:rFonts w:ascii="Times New Roman"/>
          <w:b w:val="false"/>
          <w:i w:val="false"/>
          <w:color w:val="000000"/>
          <w:sz w:val="28"/>
        </w:rPr>
        <w:t xml:space="preserve"> отчество (при наличии) претендента)</w:t>
      </w:r>
      <w:r>
        <w:br/>
      </w:r>
      <w:r>
        <w:rPr>
          <w:rFonts w:ascii="Times New Roman"/>
          <w:b w:val="false"/>
          <w:i w:val="false"/>
          <w:color w:val="000000"/>
          <w:sz w:val="28"/>
        </w:rPr>
        <w:t>
</w:t>
      </w:r>
    </w:p>
    <w:bookmarkEnd w:id="10"/>
    <w:bookmarkStart w:name="z104" w:id="11"/>
    <w:p>
      <w:pPr>
        <w:spacing w:after="0"/>
        <w:ind w:left="0"/>
        <w:jc w:val="both"/>
      </w:pPr>
      <w:r>
        <w:rPr>
          <w:rFonts w:ascii="Times New Roman"/>
          <w:b w:val="false"/>
          <w:i w:val="false"/>
          <w:color w:val="000000"/>
          <w:sz w:val="28"/>
        </w:rPr>
        <w:t>            Тұрғылықты мекен жайы, байланыс</w:t>
      </w:r>
      <w:r>
        <w:br/>
      </w:r>
      <w:r>
        <w:rPr>
          <w:rFonts w:ascii="Times New Roman"/>
          <w:b w:val="false"/>
          <w:i w:val="false"/>
          <w:color w:val="000000"/>
          <w:sz w:val="28"/>
        </w:rPr>
        <w:t xml:space="preserve"> телефоны/Адрес проживания, контактный телефон</w:t>
      </w:r>
      <w:r>
        <w:br/>
      </w:r>
      <w:r>
        <w:rPr>
          <w:rFonts w:ascii="Times New Roman"/>
          <w:b w:val="false"/>
          <w:i w:val="false"/>
          <w:color w:val="000000"/>
          <w:sz w:val="28"/>
        </w:rPr>
        <w:t>
</w:t>
      </w:r>
    </w:p>
    <w:bookmarkEnd w:id="11"/>
    <w:bookmarkStart w:name="z105" w:id="12"/>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12"/>
    <w:bookmarkStart w:name="z106" w:id="13"/>
    <w:p>
      <w:pPr>
        <w:spacing w:after="0"/>
        <w:ind w:left="0"/>
        <w:jc w:val="both"/>
      </w:pPr>
      <w:r>
        <w:rPr>
          <w:rFonts w:ascii="Times New Roman"/>
          <w:b w:val="false"/>
          <w:i w:val="false"/>
          <w:color w:val="000000"/>
          <w:sz w:val="28"/>
        </w:rPr>
        <w:t>            ___________________________________</w:t>
      </w:r>
      <w:r>
        <w:br/>
      </w:r>
      <w:r>
        <w:rPr>
          <w:rFonts w:ascii="Times New Roman"/>
          <w:b w:val="false"/>
          <w:i w:val="false"/>
          <w:color w:val="000000"/>
          <w:sz w:val="28"/>
        </w:rPr>
        <w:t>
</w:t>
      </w:r>
    </w:p>
    <w:bookmarkEnd w:id="13"/>
    <w:bookmarkStart w:name="z107" w:id="14"/>
    <w:p>
      <w:pPr>
        <w:spacing w:after="0"/>
        <w:ind w:left="0"/>
        <w:jc w:val="both"/>
      </w:pPr>
      <w:r>
        <w:rPr>
          <w:rFonts w:ascii="Times New Roman"/>
          <w:b w:val="false"/>
          <w:i w:val="false"/>
          <w:color w:val="000000"/>
          <w:sz w:val="28"/>
        </w:rPr>
        <w:t>            Өтініш/Заявление</w:t>
      </w:r>
      <w:r>
        <w:br/>
      </w:r>
      <w:r>
        <w:rPr>
          <w:rFonts w:ascii="Times New Roman"/>
          <w:b w:val="false"/>
          <w:i w:val="false"/>
          <w:color w:val="000000"/>
          <w:sz w:val="28"/>
        </w:rPr>
        <w:t>
</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Сізден ветеринария саласындағы кәсіпкерлік қызметті жүзеге асыратын жеке және заңды тұлғаларды аттестаттауға рұқсат беруіңізді сұраймын/ Прошу Вас допустить к аттестации физических и юридических лиц, осуществляющих предпринимательскую деятельность в области ветеринарии.</w:t>
      </w:r>
      <w:r>
        <w:br/>
      </w:r>
      <w:r>
        <w:rPr>
          <w:rFonts w:ascii="Times New Roman"/>
          <w:b w:val="false"/>
          <w:i w:val="false"/>
          <w:color w:val="000000"/>
          <w:sz w:val="28"/>
        </w:rPr>
        <w:t>
      </w:t>
      </w:r>
      <w:r>
        <w:rPr>
          <w:rFonts w:ascii="Times New Roman"/>
          <w:b w:val="false"/>
          <w:i w:val="false"/>
          <w:color w:val="000000"/>
          <w:sz w:val="28"/>
        </w:rPr>
        <w:t>Қоса беріліп отырған құжаттар/Прилагаемые документы:</w:t>
      </w:r>
      <w:r>
        <w:br/>
      </w:r>
      <w:r>
        <w:rPr>
          <w:rFonts w:ascii="Times New Roman"/>
          <w:b w:val="false"/>
          <w:i w:val="false"/>
          <w:color w:val="000000"/>
          <w:sz w:val="28"/>
        </w:rPr>
        <w:t>
      </w:t>
      </w:r>
      <w:r>
        <w:rPr>
          <w:rFonts w:ascii="Times New Roman"/>
          <w:b w:val="false"/>
          <w:i w:val="false"/>
          <w:color w:val="000000"/>
          <w:sz w:val="28"/>
        </w:rPr>
        <w:t>1.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2.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3. 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4. ______________________________________________________________________</w:t>
      </w:r>
      <w:r>
        <w:br/>
      </w:r>
      <w:r>
        <w:rPr>
          <w:rFonts w:ascii="Times New Roman"/>
          <w:b w:val="false"/>
          <w:i w:val="false"/>
          <w:color w:val="000000"/>
          <w:sz w:val="28"/>
        </w:rPr>
        <w:t>
      </w:t>
      </w:r>
      <w:r>
        <w:rPr>
          <w:rFonts w:ascii="Times New Roman"/>
          <w:b/>
          <w:i w:val="false"/>
          <w:color w:val="000000"/>
          <w:sz w:val="28"/>
        </w:rPr>
        <w:t>Ақпараттық жүйелердегі заңмен қорғалатын құпияны құрайтын</w:t>
      </w:r>
      <w:r>
        <w:rPr>
          <w:rFonts w:ascii="Times New Roman"/>
          <w:b w:val="false"/>
          <w:i w:val="false"/>
          <w:color w:val="000000"/>
          <w:sz w:val="28"/>
        </w:rPr>
        <w:t xml:space="preserve"> </w:t>
      </w:r>
      <w:r>
        <w:rPr>
          <w:rFonts w:ascii="Times New Roman"/>
          <w:b/>
          <w:i w:val="false"/>
          <w:color w:val="000000"/>
          <w:sz w:val="28"/>
        </w:rPr>
        <w:t xml:space="preserve">қолжетімділігі шектеулі дербес деректерді пайдалануға келісемін/ </w:t>
      </w:r>
      <w:r>
        <w:rPr>
          <w:rFonts w:ascii="Times New Roman"/>
          <w:b w:val="false"/>
          <w:i w:val="false"/>
          <w:color w:val="000000"/>
          <w:sz w:val="28"/>
        </w:rPr>
        <w:t>Согласен на использование персональных данных ограниченного доступа, составляющих охраняемую законом тайну, содержащихся в информационных системах.</w:t>
      </w:r>
      <w:r>
        <w:br/>
      </w:r>
      <w:r>
        <w:rPr>
          <w:rFonts w:ascii="Times New Roman"/>
          <w:b w:val="false"/>
          <w:i w:val="false"/>
          <w:color w:val="000000"/>
          <w:sz w:val="28"/>
        </w:rPr>
        <w:t>
      </w:t>
      </w:r>
      <w:r>
        <w:rPr>
          <w:rFonts w:ascii="Times New Roman"/>
          <w:b/>
          <w:i w:val="false"/>
          <w:color w:val="000000"/>
          <w:sz w:val="28"/>
        </w:rPr>
        <w:t xml:space="preserve">Ұсынылып отырған мәліметтердің шынайылығын растаймын/ </w:t>
      </w:r>
      <w:r>
        <w:rPr>
          <w:rFonts w:ascii="Times New Roman"/>
          <w:b w:val="false"/>
          <w:i w:val="false"/>
          <w:color w:val="000000"/>
          <w:sz w:val="28"/>
        </w:rPr>
        <w:t>Подтверждаю достоверность представленных сведений.</w:t>
      </w:r>
      <w:r>
        <w:br/>
      </w:r>
      <w:r>
        <w:rPr>
          <w:rFonts w:ascii="Times New Roman"/>
          <w:b w:val="false"/>
          <w:i w:val="false"/>
          <w:color w:val="000000"/>
          <w:sz w:val="28"/>
        </w:rPr>
        <w:t>
      </w:t>
      </w: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sz w:val="28"/>
        </w:rPr>
        <w:t>(үміткердің қолы/подпись претендента)</w:t>
      </w:r>
      <w:r>
        <w:br/>
      </w:r>
      <w:r>
        <w:rPr>
          <w:rFonts w:ascii="Times New Roman"/>
          <w:b w:val="false"/>
          <w:i w:val="false"/>
          <w:color w:val="000000"/>
          <w:sz w:val="28"/>
        </w:rPr>
        <w:t>
      </w:t>
      </w: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sz w:val="28"/>
        </w:rPr>
        <w:t>(толтырылған күні/дата заполнения)</w:t>
      </w:r>
      <w:r>
        <w:br/>
      </w:r>
      <w:r>
        <w:rPr>
          <w:rFonts w:ascii="Times New Roman"/>
          <w:b w:val="false"/>
          <w:i w:val="false"/>
          <w:color w:val="000000"/>
          <w:sz w:val="28"/>
        </w:rPr>
        <w:t>
      </w:t>
      </w:r>
      <w:r>
        <w:rPr>
          <w:rFonts w:ascii="Times New Roman"/>
          <w:b w:val="false"/>
          <w:i w:val="false"/>
          <w:color w:val="000000"/>
          <w:sz w:val="28"/>
        </w:rPr>
        <w:t>*үміткердің өтініші өз қолымен толтырылады/заявление претендента заполняется собственноручно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 асыратын жеке және заңды тұлғаларды аттестаттау" мемлекеттік көрсетілетін қызмет регламентіне 3-қосымша</w:t>
            </w:r>
          </w:p>
        </w:tc>
      </w:tr>
    </w:tbl>
    <w:bookmarkStart w:name="z122" w:id="15"/>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қызметін көрсетудің бизнес-процестерінің анықтамалығы </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берушінің кеңсесі:</w:t>
      </w:r>
      <w:r>
        <w:br/>
      </w: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порталда:</w:t>
      </w:r>
      <w:r>
        <w:br/>
      </w:r>
      <w:r>
        <w:rPr>
          <w:rFonts w:ascii="Times New Roman"/>
          <w:b w:val="false"/>
          <w:i w:val="false"/>
          <w:color w:val="000000"/>
          <w:sz w:val="28"/>
        </w:rPr>
        <w:t>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2644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644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131" w:id="16"/>
    <w:p>
      <w:pPr>
        <w:spacing w:after="0"/>
        <w:ind w:left="0"/>
        <w:jc w:val="left"/>
      </w:pPr>
      <w:r>
        <w:rPr>
          <w:rFonts w:ascii="Times New Roman"/>
          <w:b/>
          <w:i w:val="false"/>
          <w:color w:val="000000"/>
        </w:rPr>
        <w:t xml:space="preserve">  "Мемлекеттік ветеринариялык-санитариялық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16"/>
    <w:bookmarkStart w:name="z132" w:id="17"/>
    <w:p>
      <w:pPr>
        <w:spacing w:after="0"/>
        <w:ind w:left="0"/>
        <w:jc w:val="left"/>
      </w:pPr>
      <w:r>
        <w:rPr>
          <w:rFonts w:ascii="Times New Roman"/>
          <w:b/>
          <w:i w:val="false"/>
          <w:color w:val="000000"/>
        </w:rPr>
        <w:t xml:space="preserve"> 1. Жалпы ережелер</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ветеринариялык-санитариялық бақылау және қадағалау объектілеріне ветеринариялық-санитариялық қорытынды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"Мемлекеттік ветеринариялык-санитариялық бақылау және қадағалау объектілеріне ветеринариялық-санитариялық қорытынды беру"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"Мемлекеттік ветеринариялык-санитариялық бақылау және қадағалау объектілеріне ветеринариялық-санитариялық қорытынды беру" мемлекеттік қызметін (бұдан әрі – мемлекеттік көрсетілетін қызмет)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бекіткен тізім негізінде мемлекеттік мал дәрігері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"электрондық үкіметтің" www.egov.kz, www. 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1) объектінің ветеринариялық (ветеринариялық-санитариялық) қағидаларға және талаптарға сәйкестігі;</w:t>
      </w:r>
      <w:r>
        <w:br/>
      </w:r>
      <w:r>
        <w:rPr>
          <w:rFonts w:ascii="Times New Roman"/>
          <w:b w:val="false"/>
          <w:i w:val="false"/>
          <w:color w:val="000000"/>
          <w:sz w:val="28"/>
        </w:rPr>
        <w:t>
      </w:t>
      </w:r>
      <w:r>
        <w:rPr>
          <w:rFonts w:ascii="Times New Roman"/>
          <w:b w:val="false"/>
          <w:i w:val="false"/>
          <w:color w:val="000000"/>
          <w:sz w:val="28"/>
        </w:rPr>
        <w:t>2) анықталған бұзушылықтарды жою туралы ұсыныстар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000000"/>
          <w:sz w:val="28"/>
        </w:rPr>
        <w:t>Ветеринариялық-санитариялық қорытынды электрондық нысанда ресімделіп, бланкіде басып шығарылады, көрсетілетін қызметті беруші қол қойып, мөрмен расталады.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жүгінген кезде көрсетілетін қызметті алушының "жеке кабинетіне" ветеринариялық-санитариялық қорытынды алу орны,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"Ветеринария туралы" Қазақстан Республикасының 2002 жылғы 10 шілдедегі Заңының 35-бабы 2-тармағы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көрсетіледі. Көрсетілетін қызметті алушы мемлекеттік сатып алу туралы конкурс нәтижесі бойынша айқындалған бланктің құнын екінші деңгейдегі банктер немесе банк операцияларының жекелеген түрлерін жүзеге асыратын ұйымдар арқылы төлейді. </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 </w:t>
      </w:r>
      <w:r>
        <w:br/>
      </w:r>
      <w:r>
        <w:rPr>
          <w:rFonts w:ascii="Times New Roman"/>
          <w:b w:val="false"/>
          <w:i w:val="false"/>
          <w:color w:val="000000"/>
          <w:sz w:val="28"/>
        </w:rPr>
        <w:t>
</w:t>
      </w:r>
    </w:p>
    <w:bookmarkStart w:name="z147" w:id="1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негіздеме мыналар болып табылады: </w:t>
      </w:r>
      <w:r>
        <w:br/>
      </w:r>
      <w:r>
        <w:rPr>
          <w:rFonts w:ascii="Times New Roman"/>
          <w:b w:val="false"/>
          <w:i w:val="false"/>
          <w:color w:val="000000"/>
          <w:sz w:val="28"/>
        </w:rPr>
        <w:t>
      </w:t>
      </w:r>
      <w:r>
        <w:rPr>
          <w:rFonts w:ascii="Times New Roman"/>
          <w:b w:val="false"/>
          <w:i w:val="false"/>
          <w:color w:val="000000"/>
          <w:sz w:val="28"/>
        </w:rPr>
        <w:t xml:space="preserve">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w:t>
      </w:r>
      <w:r>
        <w:rPr>
          <w:rFonts w:ascii="Times New Roman"/>
          <w:b w:val="false"/>
          <w:i w:val="false"/>
          <w:color w:val="000000"/>
          <w:sz w:val="28"/>
        </w:rPr>
        <w:t>ветеринариялық-санитариялық қорытынды бланкісі үшін ақы төленгенін растайтын құжат.</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көрсетілетін қызметті берушінің кеңсесінде оның өтінішінің көшірмесінде құжаттар топтамасының қабылданған күнін, уақытын, жауапты адамның тегін, атын, әкесінің атын көрсете отырып, тіркеу туралы қойылған белгі қағаз жеткізгіштегі өтініштің қабылданғанын растайды.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 оның сенімхат бойынша өкілі) порталға жүгінген кезде мемлекеттік қызметті көрсету бойынша рәсімді (іс-қимылды) бастау үшін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тұтынушының ЭЦҚ-сымен куәландырылған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xml:space="preserve">жалға алу шартының құқығында тиісті үй-жайларының бар екендігін растайтын құқық белгілеуші құжаттың электрондық көшірмесі; </w:t>
      </w:r>
      <w:r>
        <w:br/>
      </w:r>
      <w:r>
        <w:rPr>
          <w:rFonts w:ascii="Times New Roman"/>
          <w:b w:val="false"/>
          <w:i w:val="false"/>
          <w:color w:val="000000"/>
          <w:sz w:val="28"/>
        </w:rPr>
        <w:t>
      </w:t>
      </w:r>
      <w:r>
        <w:rPr>
          <w:rFonts w:ascii="Times New Roman"/>
          <w:b w:val="false"/>
          <w:i w:val="false"/>
          <w:color w:val="000000"/>
          <w:sz w:val="28"/>
        </w:rPr>
        <w:t xml:space="preserve">"электрондық үкіметтің" төлем шлюзі (бұдан әрі - ЭҮТШ) арқылы төленген жағдайды қоспағанда, ветеринариялық-санитариялық қорытынды бланкісі үшін ақы төленгенін растайтын құжаттың электрондық көшірмесі.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 үшін сұрау салудың қабылданғаны туралы мәртебе көрсетіледі. </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қажетті құжаттарды қабылдап, тіркеуді жүзеге асырады, көрсетілетін қызметті алушыға құжаттар топтамасының қабылданған күнін, уақытын, құжаттарды қабылдаған жауапты адамның тегін, атын, әкесінің атын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–1 (бір)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1 (бір) жұмыс күні ішінде;</w:t>
      </w:r>
      <w:r>
        <w:br/>
      </w:r>
      <w:r>
        <w:rPr>
          <w:rFonts w:ascii="Times New Roman"/>
          <w:b w:val="false"/>
          <w:i w:val="false"/>
          <w:color w:val="000000"/>
          <w:sz w:val="28"/>
        </w:rPr>
        <w:t>
      </w:t>
      </w:r>
      <w:r>
        <w:rPr>
          <w:rFonts w:ascii="Times New Roman"/>
          <w:b w:val="false"/>
          <w:i w:val="false"/>
          <w:color w:val="000000"/>
          <w:sz w:val="28"/>
        </w:rPr>
        <w:t>4) жауапты орындаушы 3 (үш) жұмыс күнінен асырмай:</w:t>
      </w:r>
      <w:r>
        <w:br/>
      </w:r>
      <w:r>
        <w:rPr>
          <w:rFonts w:ascii="Times New Roman"/>
          <w:b w:val="false"/>
          <w:i w:val="false"/>
          <w:color w:val="000000"/>
          <w:sz w:val="28"/>
        </w:rPr>
        <w:t>
      </w:t>
      </w:r>
      <w:r>
        <w:rPr>
          <w:rFonts w:ascii="Times New Roman"/>
          <w:b w:val="false"/>
          <w:i w:val="false"/>
          <w:color w:val="000000"/>
          <w:sz w:val="28"/>
        </w:rPr>
        <w:t>объектіні тексеруден бір тәулік бұрын құқықтық статистика органдарын хабардар етеді;</w:t>
      </w:r>
      <w:r>
        <w:br/>
      </w:r>
      <w:r>
        <w:rPr>
          <w:rFonts w:ascii="Times New Roman"/>
          <w:b w:val="false"/>
          <w:i w:val="false"/>
          <w:color w:val="000000"/>
          <w:sz w:val="28"/>
        </w:rPr>
        <w:t>
      </w:t>
      </w:r>
      <w:r>
        <w:rPr>
          <w:rFonts w:ascii="Times New Roman"/>
          <w:b w:val="false"/>
          <w:i w:val="false"/>
          <w:color w:val="000000"/>
          <w:sz w:val="28"/>
        </w:rPr>
        <w:t>объектіге тексеру жүргізеді;</w:t>
      </w:r>
      <w:r>
        <w:br/>
      </w:r>
      <w:r>
        <w:rPr>
          <w:rFonts w:ascii="Times New Roman"/>
          <w:b w:val="false"/>
          <w:i w:val="false"/>
          <w:color w:val="000000"/>
          <w:sz w:val="28"/>
        </w:rPr>
        <w:t>
      </w:t>
      </w:r>
      <w:r>
        <w:rPr>
          <w:rFonts w:ascii="Times New Roman"/>
          <w:b w:val="false"/>
          <w:i w:val="false"/>
          <w:color w:val="000000"/>
          <w:sz w:val="28"/>
        </w:rPr>
        <w:t>объектінің ұсынылған құжаттарға сәйкестігін тексереді;</w:t>
      </w:r>
      <w:r>
        <w:br/>
      </w:r>
      <w:r>
        <w:rPr>
          <w:rFonts w:ascii="Times New Roman"/>
          <w:b w:val="false"/>
          <w:i w:val="false"/>
          <w:color w:val="000000"/>
          <w:sz w:val="28"/>
        </w:rPr>
        <w:t>
      </w:t>
      </w:r>
      <w:r>
        <w:rPr>
          <w:rFonts w:ascii="Times New Roman"/>
          <w:b w:val="false"/>
          <w:i w:val="false"/>
          <w:color w:val="000000"/>
          <w:sz w:val="28"/>
        </w:rPr>
        <w:t>объектінің ветеринариялық (ветеринариялық-санитариялық) қағидаларға сәйкестігін тексереді;</w:t>
      </w:r>
      <w:r>
        <w:br/>
      </w:r>
      <w:r>
        <w:rPr>
          <w:rFonts w:ascii="Times New Roman"/>
          <w:b w:val="false"/>
          <w:i w:val="false"/>
          <w:color w:val="000000"/>
          <w:sz w:val="28"/>
        </w:rPr>
        <w:t>
      </w:t>
      </w:r>
      <w:r>
        <w:rPr>
          <w:rFonts w:ascii="Times New Roman"/>
          <w:b w:val="false"/>
          <w:i w:val="false"/>
          <w:color w:val="000000"/>
          <w:sz w:val="28"/>
        </w:rPr>
        <w:t>акт жасап, объектінің ветеринариялық (ветеринариялық-санитариялық) қағидалар мен талаптарға сәйкестігі не сәйкес еместігі туралы анықталған бұзушылықтарды жою жөнінде ұсыныстары бар ветеринариялық-санитариялық қорынтындыны беру туралы шешім қабылдау үшін көрсетілетін қызметті беруші басшысының қарауына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 – 30 (отыз)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құжаттарды қабылдап, тіркеу, көрсетілетін қызметті алушыға құжаттар топтамасының қабылданған күнін, уақытын, құжаттарды қабылдаған жауапты адамның тегін, атын, әкесінің атын көрсете отырып, тіркеу туралы өтініштің көшірмесін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бұрыштама қоюы;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орындаушысының осы регламенттің 5-тармағында көрсетілген тізбеге сәйкес ұсынылған құжаттардың толықтығын тексеруі;</w:t>
      </w:r>
      <w:r>
        <w:br/>
      </w:r>
      <w:r>
        <w:rPr>
          <w:rFonts w:ascii="Times New Roman"/>
          <w:b w:val="false"/>
          <w:i w:val="false"/>
          <w:color w:val="000000"/>
          <w:sz w:val="28"/>
        </w:rPr>
        <w:t>
      </w:t>
      </w:r>
      <w:r>
        <w:rPr>
          <w:rFonts w:ascii="Times New Roman"/>
          <w:b w:val="false"/>
          <w:i w:val="false"/>
          <w:color w:val="000000"/>
          <w:sz w:val="28"/>
        </w:rPr>
        <w:t>4) жауапты орындаушының объектіні тексеруден бір тәулік бұрын құқықтық статистика органдарын хабардар етуі, объектіге тексеру жүргізуі, объектінің ұсынылған құжаттарға сәйкестігін тексеруі, объектінің ветеринариялық (ветеринариялық-санитариялық) қағидаларға сәйкестігін тексеруі, акт жасап, объектінің ветеринариялық (ветеринариялық-санитариялық) қағидалар мен талаптарға сәйкестігі не сәйкес еместігі туралы анықталған бұзушылықтарды жою жөнінде ұсыныстары бар ветеринариялық-санитариялық қорытындыны беру туралы шешім қабылдау үшін көрсетілетін қызметті беруші басшысының қарауына беруі;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w:t>
      </w:r>
      <w:r>
        <w:br/>
      </w:r>
      <w:r>
        <w:rPr>
          <w:rFonts w:ascii="Times New Roman"/>
          <w:b w:val="false"/>
          <w:i w:val="false"/>
          <w:color w:val="000000"/>
          <w:sz w:val="28"/>
        </w:rPr>
        <w:t>
</w:t>
      </w:r>
    </w:p>
    <w:bookmarkStart w:name="z176" w:id="1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мынадай құрылымдық бөлімшелер (қызметкерлер) қатысады: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9.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көрсетілетін қызметті алушы қажетті құжаттарды берген сәттен бастап оларды қабылдап, тіркеуді жүзеге асырады, көрсетілетін қызметті алушыға құжаттар топтамасының қабылданған күнін, уақытын, құжаттарды қабылдаған жауапты адамның тегін, атын, әкесінің атын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 1 (бір) сағаттан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1 (бір) жұмыс күні ішінде;</w:t>
      </w:r>
      <w:r>
        <w:br/>
      </w:r>
      <w:r>
        <w:rPr>
          <w:rFonts w:ascii="Times New Roman"/>
          <w:b w:val="false"/>
          <w:i w:val="false"/>
          <w:color w:val="000000"/>
          <w:sz w:val="28"/>
        </w:rPr>
        <w:t>
      </w:t>
      </w:r>
      <w:r>
        <w:rPr>
          <w:rFonts w:ascii="Times New Roman"/>
          <w:b w:val="false"/>
          <w:i w:val="false"/>
          <w:color w:val="000000"/>
          <w:sz w:val="28"/>
        </w:rPr>
        <w:t>4) жауапты орындаушы 3 (үш) жұмыс күнінен асырмай:</w:t>
      </w:r>
      <w:r>
        <w:br/>
      </w:r>
      <w:r>
        <w:rPr>
          <w:rFonts w:ascii="Times New Roman"/>
          <w:b w:val="false"/>
          <w:i w:val="false"/>
          <w:color w:val="000000"/>
          <w:sz w:val="28"/>
        </w:rPr>
        <w:t>
      </w:t>
      </w:r>
      <w:r>
        <w:rPr>
          <w:rFonts w:ascii="Times New Roman"/>
          <w:b w:val="false"/>
          <w:i w:val="false"/>
          <w:color w:val="000000"/>
          <w:sz w:val="28"/>
        </w:rPr>
        <w:t>объектіні тексеруден бір тәулік бұрын құқықтық статистика органдарын хабардар етеді;</w:t>
      </w:r>
      <w:r>
        <w:br/>
      </w:r>
      <w:r>
        <w:rPr>
          <w:rFonts w:ascii="Times New Roman"/>
          <w:b w:val="false"/>
          <w:i w:val="false"/>
          <w:color w:val="000000"/>
          <w:sz w:val="28"/>
        </w:rPr>
        <w:t>
      </w:t>
      </w:r>
      <w:r>
        <w:rPr>
          <w:rFonts w:ascii="Times New Roman"/>
          <w:b w:val="false"/>
          <w:i w:val="false"/>
          <w:color w:val="000000"/>
          <w:sz w:val="28"/>
        </w:rPr>
        <w:t>объектіге тексеру жүргізеді;</w:t>
      </w:r>
      <w:r>
        <w:br/>
      </w:r>
      <w:r>
        <w:rPr>
          <w:rFonts w:ascii="Times New Roman"/>
          <w:b w:val="false"/>
          <w:i w:val="false"/>
          <w:color w:val="000000"/>
          <w:sz w:val="28"/>
        </w:rPr>
        <w:t>
      </w:t>
      </w:r>
      <w:r>
        <w:rPr>
          <w:rFonts w:ascii="Times New Roman"/>
          <w:b w:val="false"/>
          <w:i w:val="false"/>
          <w:color w:val="000000"/>
          <w:sz w:val="28"/>
        </w:rPr>
        <w:t>объектінің ұсынылған құжаттарға сәйкестігін тексереді;</w:t>
      </w:r>
      <w:r>
        <w:br/>
      </w:r>
      <w:r>
        <w:rPr>
          <w:rFonts w:ascii="Times New Roman"/>
          <w:b w:val="false"/>
          <w:i w:val="false"/>
          <w:color w:val="000000"/>
          <w:sz w:val="28"/>
        </w:rPr>
        <w:t>
      </w:t>
      </w:r>
      <w:r>
        <w:rPr>
          <w:rFonts w:ascii="Times New Roman"/>
          <w:b w:val="false"/>
          <w:i w:val="false"/>
          <w:color w:val="000000"/>
          <w:sz w:val="28"/>
        </w:rPr>
        <w:t>объектінің ветеринариялық (ветеринариялық-санитариялық) қағидаларға сәйкестігін тексереді;</w:t>
      </w:r>
      <w:r>
        <w:br/>
      </w:r>
      <w:r>
        <w:rPr>
          <w:rFonts w:ascii="Times New Roman"/>
          <w:b w:val="false"/>
          <w:i w:val="false"/>
          <w:color w:val="000000"/>
          <w:sz w:val="28"/>
        </w:rPr>
        <w:t>
      </w:t>
      </w:r>
      <w:r>
        <w:rPr>
          <w:rFonts w:ascii="Times New Roman"/>
          <w:b w:val="false"/>
          <w:i w:val="false"/>
          <w:color w:val="000000"/>
          <w:sz w:val="28"/>
        </w:rPr>
        <w:t>акт жасап, объектінің ветеринариялық (ветеринариялық-санитариялық) қағидалар мен талаптарға сәйкестігі не сәйкес еместігі туралы анықталған бұзушылықтарды жою жөнінде ұсыныстары бар ветеринариялық-санитариялық қорынтындыны беру туралы шешім қабылдау үшін көрсетілетін қызметті беруші басшысының қарауына 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 – 30 (отыз) минуттан аспайды.</w:t>
      </w:r>
      <w:r>
        <w:br/>
      </w:r>
      <w:r>
        <w:rPr>
          <w:rFonts w:ascii="Times New Roman"/>
          <w:b w:val="false"/>
          <w:i w:val="false"/>
          <w:color w:val="000000"/>
          <w:sz w:val="28"/>
        </w:rPr>
        <w:t>
</w:t>
      </w:r>
    </w:p>
    <w:bookmarkStart w:name="z192" w:id="20"/>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ЭЦҚ арқылы порталда тiркелуді (авторландыруды) жүзеге асырады – 2 (екі)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ЭЦҚ-сы түпнұсқалығының расталмауына байланысты бас тарту туралы хабарлама қалыптастырылады – 1 (бір) минут;</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жолдарын толтырып, осы регламенттің 5-тармағында көрсетілген құжаттарды тіркеуі – 5 (бес) минут;</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ЭЦҚ-сы арқылы электрондық мемлекеттік қызметті көрсету үшін электрондық сұрау салуды куәландыру – 2 (екі) минут;</w:t>
      </w:r>
      <w:r>
        <w:br/>
      </w:r>
      <w:r>
        <w:rPr>
          <w:rFonts w:ascii="Times New Roman"/>
          <w:b w:val="false"/>
          <w:i w:val="false"/>
          <w:color w:val="000000"/>
          <w:sz w:val="28"/>
        </w:rPr>
        <w:t>
      </w:t>
      </w:r>
      <w:r>
        <w:rPr>
          <w:rFonts w:ascii="Times New Roman"/>
          <w:b w:val="false"/>
          <w:i w:val="false"/>
          <w:color w:val="000000"/>
          <w:sz w:val="28"/>
        </w:rPr>
        <w:t>5) электрондық сұрау салуды тіркеу – 2 (екі) минут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 алуы – 1 (бір) минут;</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порталға мемлекеттік қызметті көрсету нәтижесін жолдайды;</w:t>
      </w:r>
      <w:r>
        <w:br/>
      </w:r>
      <w:r>
        <w:rPr>
          <w:rFonts w:ascii="Times New Roman"/>
          <w:b w:val="false"/>
          <w:i w:val="false"/>
          <w:color w:val="000000"/>
          <w:sz w:val="28"/>
        </w:rPr>
        <w:t>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 – 1 (бір) минут ішінде.</w:t>
      </w:r>
      <w:r>
        <w:br/>
      </w:r>
      <w:r>
        <w:rPr>
          <w:rFonts w:ascii="Times New Roman"/>
          <w:b w:val="false"/>
          <w:i w:val="false"/>
          <w:color w:val="000000"/>
          <w:sz w:val="28"/>
        </w:rPr>
        <w:t>
      </w:t>
      </w:r>
      <w:r>
        <w:rPr>
          <w:rFonts w:ascii="Times New Roman"/>
          <w:b w:val="false"/>
          <w:i w:val="false"/>
          <w:color w:val="000000"/>
          <w:sz w:val="28"/>
        </w:rPr>
        <w:t xml:space="preserve">11. Мемлекеттік қызмет Қазақстан Республикасы Инвестициялар және даму министрлігі Байланыс, ақпараттандыру және ақпарат комитеті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12. Мемлекеттiк қызметті көрсету процесiнде құрылымдық бөлiмшелер (қызметкерлер)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1-қосымша</w:t>
            </w:r>
          </w:p>
        </w:tc>
      </w:tr>
    </w:tbl>
    <w:bookmarkStart w:name="z205" w:id="21"/>
    <w:p>
      <w:pPr>
        <w:spacing w:after="0"/>
        <w:ind w:left="0"/>
        <w:jc w:val="left"/>
      </w:pPr>
      <w:r>
        <w:rPr>
          <w:rFonts w:ascii="Times New Roman"/>
          <w:b/>
          <w:i w:val="false"/>
          <w:color w:val="000000"/>
        </w:rPr>
        <w:t xml:space="preserve"> Көрсетілетін қызметті берушілердің мекенжайы </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2463"/>
        <w:gridCol w:w="7893"/>
      </w:tblGrid>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органның толық атауы</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Саумалкөл ауылы, </w:t>
            </w:r>
            <w:r>
              <w:br/>
            </w:r>
            <w:r>
              <w:rPr>
                <w:rFonts w:ascii="Times New Roman"/>
                <w:b w:val="false"/>
                <w:i w:val="false"/>
                <w:color w:val="000000"/>
                <w:sz w:val="20"/>
              </w:rPr>
              <w:t>
Сыздықов көшесі, 4</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Ақжар ауданы, Талшық ауылы,</w:t>
            </w:r>
            <w:r>
              <w:br/>
            </w:r>
            <w:r>
              <w:rPr>
                <w:rFonts w:ascii="Times New Roman"/>
                <w:b w:val="false"/>
                <w:i w:val="false"/>
                <w:color w:val="000000"/>
                <w:sz w:val="20"/>
              </w:rPr>
              <w:t>Целинная көшесі, 13</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аудандық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Смирнов ауылы,</w:t>
            </w:r>
            <w:r>
              <w:br/>
            </w:r>
            <w:r>
              <w:rPr>
                <w:rFonts w:ascii="Times New Roman"/>
                <w:b w:val="false"/>
                <w:i w:val="false"/>
                <w:color w:val="000000"/>
                <w:sz w:val="20"/>
              </w:rPr>
              <w:t>Народная көшесі, 37</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Есіл ауданы, Явленка ауылы,</w:t>
            </w:r>
            <w:r>
              <w:br/>
            </w:r>
            <w:r>
              <w:rPr>
                <w:rFonts w:ascii="Times New Roman"/>
                <w:b w:val="false"/>
                <w:i w:val="false"/>
                <w:color w:val="000000"/>
                <w:sz w:val="20"/>
              </w:rPr>
              <w:t xml:space="preserve">Тимофеев көшесі, 32 </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 Преснов ауылы,</w:t>
            </w:r>
            <w:r>
              <w:br/>
            </w:r>
            <w:r>
              <w:rPr>
                <w:rFonts w:ascii="Times New Roman"/>
                <w:b w:val="false"/>
                <w:i w:val="false"/>
                <w:color w:val="000000"/>
                <w:sz w:val="20"/>
              </w:rPr>
              <w:t>Дружба көшесі, 6</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w:t>
            </w:r>
            <w:r>
              <w:br/>
            </w:r>
            <w:r>
              <w:rPr>
                <w:rFonts w:ascii="Times New Roman"/>
                <w:b w:val="false"/>
                <w:i w:val="false"/>
                <w:color w:val="000000"/>
                <w:sz w:val="20"/>
              </w:rPr>
              <w:t>Булаев қаласы, Водопроводная көшесі, 20</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Күн сайын дүйсенбі – жұма аралығында сағат 13.00-ден </w:t>
            </w:r>
            <w:r>
              <w:rPr>
                <w:rFonts w:ascii="Times New Roman"/>
                <w:b/>
                <w:i w:val="false"/>
                <w:color w:val="000000"/>
                <w:sz w:val="20"/>
              </w:rPr>
              <w:t>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"Қызылжар аудандық ветеринария бөлімі" </w:t>
            </w:r>
            <w:r>
              <w:br/>
            </w:r>
            <w:r>
              <w:rPr>
                <w:rFonts w:ascii="Times New Roman"/>
                <w:b w:val="false"/>
                <w:i w:val="false"/>
                <w:color w:val="000000"/>
                <w:sz w:val="20"/>
              </w:rPr>
              <w:t>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w:t>
            </w:r>
            <w:r>
              <w:br/>
            </w:r>
            <w:r>
              <w:rPr>
                <w:rFonts w:ascii="Times New Roman"/>
                <w:b w:val="false"/>
                <w:i w:val="false"/>
                <w:color w:val="000000"/>
                <w:sz w:val="20"/>
              </w:rPr>
              <w:t>Институт көшесі, 1</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w:t>
            </w:r>
            <w:r>
              <w:br/>
            </w:r>
            <w:r>
              <w:rPr>
                <w:rFonts w:ascii="Times New Roman"/>
                <w:b w:val="false"/>
                <w:i w:val="false"/>
                <w:color w:val="000000"/>
                <w:sz w:val="20"/>
              </w:rPr>
              <w:t>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Мамлют қаласы,</w:t>
            </w:r>
            <w:r>
              <w:br/>
            </w:r>
            <w:r>
              <w:rPr>
                <w:rFonts w:ascii="Times New Roman"/>
                <w:b w:val="false"/>
                <w:i w:val="false"/>
                <w:color w:val="000000"/>
                <w:sz w:val="20"/>
              </w:rPr>
              <w:t>Абай Құнанбаев көшесі, 5</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Ғабит Мүсірепов атындағы аудан,</w:t>
            </w:r>
            <w:r>
              <w:br/>
            </w:r>
            <w:r>
              <w:rPr>
                <w:rFonts w:ascii="Times New Roman"/>
                <w:b w:val="false"/>
                <w:i w:val="false"/>
                <w:color w:val="000000"/>
                <w:sz w:val="20"/>
              </w:rPr>
              <w:t xml:space="preserve">Новоишим ауылы, </w:t>
            </w:r>
            <w:r>
              <w:br/>
            </w:r>
            <w:r>
              <w:rPr>
                <w:rFonts w:ascii="Times New Roman"/>
                <w:b w:val="false"/>
                <w:i w:val="false"/>
                <w:color w:val="000000"/>
                <w:sz w:val="20"/>
              </w:rPr>
              <w:t>
Абылай хан көшесі, 28</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Тайынша қаласы,</w:t>
            </w:r>
            <w:r>
              <w:br/>
            </w:r>
            <w:r>
              <w:rPr>
                <w:rFonts w:ascii="Times New Roman"/>
                <w:b w:val="false"/>
                <w:i w:val="false"/>
                <w:color w:val="000000"/>
                <w:sz w:val="20"/>
              </w:rPr>
              <w:t>Астана көшесі, 166</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 ауылы, Ш. Уәлиханов көшесі, 1</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Кішкенекөл ауылы, Жамбыл көшесі, 76 </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Шал ақын ауданы, Сергеевка қаласы, Крымская көшесі, 2А</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ветеринария бөлімі" мемлекеттік мекемесі</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2-қосымша</w:t>
            </w:r>
          </w:p>
        </w:tc>
      </w:tr>
    </w:tbl>
    <w:bookmarkStart w:name="z222" w:id="22"/>
    <w:p>
      <w:pPr>
        <w:spacing w:after="0"/>
        <w:ind w:left="0"/>
        <w:jc w:val="both"/>
      </w:pPr>
      <w:r>
        <w:rPr>
          <w:rFonts w:ascii="Times New Roman"/>
          <w:b w:val="false"/>
          <w:i w:val="false"/>
          <w:color w:val="000000"/>
          <w:sz w:val="28"/>
        </w:rPr>
        <w:t>            </w:t>
      </w:r>
      <w:r>
        <w:rPr>
          <w:rFonts w:ascii="Times New Roman"/>
          <w:b/>
          <w:i w:val="false"/>
          <w:color w:val="000000"/>
          <w:sz w:val="28"/>
        </w:rPr>
        <w:t>____________________________________</w:t>
      </w:r>
      <w:r>
        <w:br/>
      </w:r>
      <w:r>
        <w:rPr>
          <w:rFonts w:ascii="Times New Roman"/>
          <w:b/>
          <w:i w:val="false"/>
          <w:color w:val="000000"/>
          <w:sz w:val="28"/>
        </w:rPr>
        <w:t>(ветеринария саласындағы қызметті</w:t>
      </w:r>
      <w:r>
        <w:br/>
      </w:r>
      <w:r>
        <w:rPr>
          <w:rFonts w:ascii="Times New Roman"/>
          <w:b/>
          <w:i w:val="false"/>
          <w:color w:val="000000"/>
          <w:sz w:val="28"/>
        </w:rPr>
        <w:t>____________________________________</w:t>
      </w:r>
      <w:r>
        <w:br/>
      </w:r>
      <w:r>
        <w:rPr>
          <w:rFonts w:ascii="Times New Roman"/>
          <w:b/>
          <w:i w:val="false"/>
          <w:color w:val="000000"/>
          <w:sz w:val="28"/>
        </w:rPr>
        <w:t>жүзеге асыратын жергілікті атқарушы</w:t>
      </w:r>
      <w:r>
        <w:br/>
      </w:r>
      <w:r>
        <w:rPr>
          <w:rFonts w:ascii="Times New Roman"/>
          <w:b/>
          <w:i w:val="false"/>
          <w:color w:val="000000"/>
          <w:sz w:val="28"/>
        </w:rPr>
        <w:t>____________________________________</w:t>
      </w:r>
      <w:r>
        <w:br/>
      </w:r>
      <w:r>
        <w:rPr>
          <w:rFonts w:ascii="Times New Roman"/>
          <w:b/>
          <w:i w:val="false"/>
          <w:color w:val="000000"/>
          <w:sz w:val="28"/>
        </w:rPr>
        <w:t>орган бөлімшесінің атауы)</w:t>
      </w:r>
      <w:r>
        <w:br/>
      </w:r>
      <w:r>
        <w:rPr>
          <w:rFonts w:ascii="Times New Roman"/>
          <w:b/>
          <w:i w:val="false"/>
          <w:color w:val="000000"/>
          <w:sz w:val="28"/>
        </w:rPr>
        <w:t>____________________________________</w:t>
      </w:r>
      <w:r>
        <w:br/>
      </w:r>
      <w:r>
        <w:rPr>
          <w:rFonts w:ascii="Times New Roman"/>
          <w:b/>
          <w:i w:val="false"/>
          <w:color w:val="000000"/>
          <w:sz w:val="28"/>
        </w:rPr>
        <w:t>(тегi, аты, әкесiнiң аты (бар болса),</w:t>
      </w:r>
      <w:r>
        <w:br/>
      </w:r>
      <w:r>
        <w:rPr>
          <w:rFonts w:ascii="Times New Roman"/>
          <w:b/>
          <w:i w:val="false"/>
          <w:color w:val="000000"/>
          <w:sz w:val="28"/>
        </w:rPr>
        <w:t>ЖСН/ заңды тұлғаның атауы, БСН)</w:t>
      </w:r>
      <w:r>
        <w:rPr>
          <w:rFonts w:ascii="Times New Roman"/>
          <w:b w:val="false"/>
          <w:i w:val="false"/>
          <w:color w:val="000000"/>
          <w:sz w:val="28"/>
        </w:rPr>
        <w:t xml:space="preserve"> </w:t>
      </w:r>
      <w:r>
        <w:br/>
      </w:r>
      <w:r>
        <w:rPr>
          <w:rFonts w:ascii="Times New Roman"/>
          <w:b/>
          <w:i w:val="false"/>
          <w:color w:val="000000"/>
          <w:sz w:val="28"/>
        </w:rPr>
        <w:t>Мемлекеттік тіркеу анықтамасының (куәлігінің*) нөмірі ___________________</w:t>
      </w:r>
      <w:r>
        <w:br/>
      </w:r>
      <w:r>
        <w:rPr>
          <w:rFonts w:ascii="Times New Roman"/>
          <w:b w:val="false"/>
          <w:i w:val="false"/>
          <w:color w:val="000000"/>
          <w:sz w:val="28"/>
        </w:rPr>
        <w:t>
</w:t>
      </w:r>
    </w:p>
    <w:bookmarkEnd w:id="22"/>
    <w:bookmarkStart w:name="z223" w:id="23"/>
    <w:p>
      <w:pPr>
        <w:spacing w:after="0"/>
        <w:ind w:left="0"/>
        <w:jc w:val="both"/>
      </w:pPr>
      <w:r>
        <w:rPr>
          <w:rFonts w:ascii="Times New Roman"/>
          <w:b w:val="false"/>
          <w:i w:val="false"/>
          <w:color w:val="000000"/>
          <w:sz w:val="28"/>
        </w:rPr>
        <w:t>            </w:t>
      </w:r>
      <w:r>
        <w:rPr>
          <w:rFonts w:ascii="Times New Roman"/>
          <w:b/>
          <w:i w:val="false"/>
          <w:color w:val="000000"/>
          <w:sz w:val="28"/>
        </w:rPr>
        <w:t>Мекенжайы__________________________</w:t>
      </w:r>
      <w:r>
        <w:br/>
      </w:r>
      <w:r>
        <w:rPr>
          <w:rFonts w:ascii="Times New Roman"/>
          <w:b w:val="false"/>
          <w:i w:val="false"/>
          <w:color w:val="000000"/>
          <w:sz w:val="28"/>
        </w:rPr>
        <w:t>
</w:t>
      </w:r>
    </w:p>
    <w:bookmarkEnd w:id="23"/>
    <w:p>
      <w:pPr>
        <w:spacing w:after="0"/>
        <w:ind w:left="0"/>
        <w:jc w:val="left"/>
      </w:pPr>
      <w:r>
        <w:rPr>
          <w:rFonts w:ascii="Times New Roman"/>
          <w:b w:val="false"/>
          <w:i w:val="false"/>
          <w:color w:val="000000"/>
          <w:sz w:val="28"/>
        </w:rPr>
        <w:t>
      </w:t>
      </w:r>
      <w:r>
        <w:rPr>
          <w:rFonts w:ascii="Times New Roman"/>
          <w:b/>
          <w:i w:val="false"/>
          <w:color w:val="000000"/>
          <w:sz w:val="28"/>
        </w:rPr>
        <w:t>Өтініш нөмірі:</w:t>
      </w:r>
      <w:r>
        <w:br/>
      </w:r>
      <w:r>
        <w:rPr>
          <w:rFonts w:ascii="Times New Roman"/>
          <w:b w:val="false"/>
          <w:i w:val="false"/>
          <w:color w:val="000000"/>
          <w:sz w:val="28"/>
        </w:rPr>
        <w:t>
</w:t>
      </w:r>
    </w:p>
    <w:bookmarkStart w:name="z225" w:id="24"/>
    <w:p>
      <w:pPr>
        <w:spacing w:after="0"/>
        <w:ind w:left="0"/>
        <w:jc w:val="left"/>
      </w:pPr>
      <w:r>
        <w:rPr>
          <w:rFonts w:ascii="Times New Roman"/>
          <w:b/>
          <w:i w:val="false"/>
          <w:color w:val="000000"/>
        </w:rPr>
        <w:t xml:space="preserve">             Өтініш</w:t>
      </w:r>
      <w:r>
        <w:br/>
      </w:r>
      <w:r>
        <w:rPr>
          <w:rFonts w:ascii="Times New Roman"/>
          <w:b/>
          <w:i w:val="false"/>
          <w:color w:val="000000"/>
        </w:rPr>
        <w:t>
</w:t>
      </w:r>
    </w:p>
    <w:bookmarkEnd w:id="24"/>
    <w:p>
      <w:pPr>
        <w:spacing w:after="0"/>
        <w:ind w:left="0"/>
        <w:jc w:val="left"/>
      </w:pPr>
      <w:r>
        <w:rPr>
          <w:rFonts w:ascii="Times New Roman"/>
          <w:b w:val="false"/>
          <w:i w:val="false"/>
          <w:color w:val="000000"/>
          <w:sz w:val="28"/>
        </w:rPr>
        <w:t>
      </w:t>
      </w:r>
      <w:r>
        <w:rPr>
          <w:rFonts w:ascii="Times New Roman"/>
          <w:b/>
          <w:i w:val="false"/>
          <w:color w:val="000000"/>
          <w:sz w:val="28"/>
        </w:rPr>
        <w:t>Ветеринариялық-санитариялық қорытынды беруді сұраймын _________________________</w:t>
      </w:r>
      <w:r>
        <w:br/>
      </w:r>
      <w:r>
        <w:rPr>
          <w:rFonts w:ascii="Times New Roman"/>
          <w:b w:val="false"/>
          <w:i w:val="false"/>
          <w:color w:val="000000"/>
          <w:sz w:val="28"/>
        </w:rPr>
        <w:t xml:space="preserve"> </w:t>
      </w:r>
      <w:r>
        <w:rPr>
          <w:rFonts w:ascii="Times New Roman"/>
          <w:b/>
          <w:i w:val="false"/>
          <w:color w:val="000000"/>
          <w:sz w:val="28"/>
        </w:rPr>
        <w:t>(объектінің түрі)</w:t>
      </w:r>
      <w:r>
        <w:br/>
      </w:r>
      <w:r>
        <w:rPr>
          <w:rFonts w:ascii="Times New Roman"/>
          <w:b/>
          <w:i w:val="false"/>
          <w:color w:val="000000"/>
          <w:sz w:val="28"/>
        </w:rPr>
        <w:t>Объектінің атауы ______________________________________________________________</w:t>
      </w:r>
      <w:r>
        <w:br/>
      </w:r>
      <w:r>
        <w:rPr>
          <w:rFonts w:ascii="Times New Roman"/>
          <w:b/>
          <w:i w:val="false"/>
          <w:color w:val="000000"/>
          <w:sz w:val="28"/>
        </w:rPr>
        <w:t>Объектінің мақсаты ____________________________________________________________</w:t>
      </w:r>
      <w:r>
        <w:br/>
      </w:r>
      <w:r>
        <w:rPr>
          <w:rFonts w:ascii="Times New Roman"/>
          <w:b/>
          <w:i w:val="false"/>
          <w:color w:val="000000"/>
          <w:sz w:val="28"/>
        </w:rPr>
        <w:t>Объектінің сипаты _____________________________________________________________</w:t>
      </w:r>
      <w:r>
        <w:br/>
      </w:r>
      <w:r>
        <w:rPr>
          <w:rFonts w:ascii="Times New Roman"/>
          <w:b/>
          <w:i w:val="false"/>
          <w:color w:val="000000"/>
          <w:sz w:val="28"/>
        </w:rPr>
        <w:t>Объектінің пайда болуы ________________________________________________________</w:t>
      </w:r>
      <w:r>
        <w:br/>
      </w:r>
      <w:r>
        <w:rPr>
          <w:rFonts w:ascii="Times New Roman"/>
          <w:b w:val="false"/>
          <w:i w:val="false"/>
          <w:color w:val="000000"/>
          <w:sz w:val="28"/>
        </w:rPr>
        <w:t>
      </w:t>
      </w:r>
      <w:r>
        <w:rPr>
          <w:rFonts w:ascii="Times New Roman"/>
          <w:b/>
          <w:i w:val="false"/>
          <w:color w:val="000000"/>
          <w:sz w:val="28"/>
        </w:rPr>
        <w:t>Объектінің құрамы _____________________________________________________________</w:t>
      </w:r>
      <w:r>
        <w:br/>
      </w:r>
      <w:r>
        <w:rPr>
          <w:rFonts w:ascii="Times New Roman"/>
          <w:b/>
          <w:i w:val="false"/>
          <w:color w:val="000000"/>
          <w:sz w:val="28"/>
        </w:rPr>
        <w:t>Үй-жайға меншік құқығы _______________________________________________________</w:t>
      </w:r>
      <w:r>
        <w:br/>
      </w:r>
      <w:r>
        <w:rPr>
          <w:rFonts w:ascii="Times New Roman"/>
          <w:b/>
          <w:i w:val="false"/>
          <w:color w:val="000000"/>
          <w:sz w:val="28"/>
        </w:rPr>
        <w:t>Мына мекенжайда орналасқан ___________________________________________________</w:t>
      </w:r>
      <w:r>
        <w:br/>
      </w:r>
      <w:r>
        <w:rPr>
          <w:rFonts w:ascii="Times New Roman"/>
          <w:b/>
          <w:i w:val="false"/>
          <w:color w:val="000000"/>
          <w:sz w:val="28"/>
        </w:rPr>
        <w:t>Үй-жай иесінің деректері _______________________________________________________</w:t>
      </w:r>
      <w:r>
        <w:br/>
      </w:r>
      <w:r>
        <w:rPr>
          <w:rFonts w:ascii="Times New Roman"/>
          <w:b/>
          <w:i w:val="false"/>
          <w:color w:val="000000"/>
          <w:sz w:val="28"/>
        </w:rPr>
        <w:t>Шарт жасау күні _______________________________________________________________</w:t>
      </w:r>
      <w:r>
        <w:br/>
      </w:r>
      <w:r>
        <w:rPr>
          <w:rFonts w:ascii="Times New Roman"/>
          <w:b/>
          <w:i w:val="false"/>
          <w:color w:val="000000"/>
          <w:sz w:val="28"/>
        </w:rPr>
        <w:t>Шарттың қолданылу мерзімі ____________________________________________________</w:t>
      </w:r>
      <w:r>
        <w:br/>
      </w:r>
      <w:r>
        <w:rPr>
          <w:rFonts w:ascii="Times New Roman"/>
          <w:b/>
          <w:i w:val="false"/>
          <w:color w:val="000000"/>
          <w:sz w:val="28"/>
        </w:rPr>
        <w:t>Шарттың ерекше талаптары_____________________________________________________</w:t>
      </w:r>
      <w:r>
        <w:br/>
      </w:r>
      <w:r>
        <w:rPr>
          <w:rFonts w:ascii="Times New Roman"/>
          <w:b/>
          <w:i w:val="false"/>
          <w:color w:val="000000"/>
          <w:sz w:val="28"/>
        </w:rPr>
        <w:t>Үй-жайды мемлекеттік тіркеу туралы куәліктің нөмірі, күні__________________________</w:t>
      </w:r>
      <w:r>
        <w:br/>
      </w:r>
      <w:r>
        <w:rPr>
          <w:rFonts w:ascii="Times New Roman"/>
          <w:b/>
          <w:i w:val="false"/>
          <w:color w:val="000000"/>
          <w:sz w:val="28"/>
        </w:rPr>
        <w:t>Мынадай құжаттарды қоса беріп отырмын:</w:t>
      </w:r>
      <w:r>
        <w:br/>
      </w:r>
      <w:r>
        <w:rPr>
          <w:rFonts w:ascii="Times New Roman"/>
          <w:b/>
          <w:i w:val="false"/>
          <w:color w:val="000000"/>
          <w:sz w:val="28"/>
        </w:rPr>
        <w:t>_____________________________________________________________________________</w:t>
      </w:r>
      <w:r>
        <w:br/>
      </w:r>
      <w:r>
        <w:rPr>
          <w:rFonts w:ascii="Times New Roman"/>
          <w:b/>
          <w:i w:val="false"/>
          <w:color w:val="000000"/>
          <w:sz w:val="28"/>
        </w:rPr>
        <w:t>Байланыс телефоны ____________________________ E-mail _________________________</w:t>
      </w:r>
      <w:r>
        <w:br/>
      </w:r>
      <w:r>
        <w:rPr>
          <w:rFonts w:ascii="Times New Roman"/>
          <w:b w:val="false"/>
          <w:i w:val="false"/>
          <w:color w:val="000000"/>
          <w:sz w:val="28"/>
        </w:rPr>
        <w:t>
      </w:t>
      </w:r>
      <w:r>
        <w:rPr>
          <w:rFonts w:ascii="Times New Roman"/>
          <w:b/>
          <w:i w:val="false"/>
          <w:color w:val="000000"/>
          <w:sz w:val="28"/>
        </w:rPr>
        <w:t xml:space="preserve">Ақпараттық жүйелердегі заңмен қорғалатын құпияны құрайтын мәліметтерді пайдалануға </w:t>
      </w:r>
      <w:r>
        <w:rPr>
          <w:rFonts w:ascii="Times New Roman"/>
          <w:b/>
          <w:i w:val="false"/>
          <w:color w:val="000000"/>
          <w:sz w:val="28"/>
        </w:rPr>
        <w:t>келісемін.</w:t>
      </w:r>
      <w:r>
        <w:br/>
      </w:r>
      <w:r>
        <w:rPr>
          <w:rFonts w:ascii="Times New Roman"/>
          <w:b w:val="false"/>
          <w:i w:val="false"/>
          <w:color w:val="000000"/>
          <w:sz w:val="28"/>
        </w:rPr>
        <w:t>
      </w:t>
      </w:r>
      <w:r>
        <w:rPr>
          <w:rFonts w:ascii="Times New Roman"/>
          <w:b/>
          <w:i w:val="false"/>
          <w:color w:val="000000"/>
          <w:sz w:val="28"/>
        </w:rPr>
        <w:t>Ұсынылып отырған мәліметтердің шынайылығын растаймын.</w:t>
      </w:r>
      <w:r>
        <w:br/>
      </w:r>
      <w:r>
        <w:rPr>
          <w:rFonts w:ascii="Times New Roman"/>
          <w:b/>
          <w:i w:val="false"/>
          <w:color w:val="000000"/>
          <w:sz w:val="28"/>
        </w:rPr>
        <w:t>____________________________________ ___________________ 20___ жылғы _______</w:t>
      </w:r>
      <w:r>
        <w:br/>
      </w:r>
      <w:r>
        <w:rPr>
          <w:rFonts w:ascii="Times New Roman"/>
          <w:b/>
          <w:i w:val="false"/>
          <w:color w:val="000000"/>
          <w:sz w:val="28"/>
        </w:rPr>
        <w:t>(өтініш берушінің тегі, аты, әкесінің аты (бар болса), қолы)</w:t>
      </w:r>
      <w:r>
        <w:br/>
      </w:r>
      <w:r>
        <w:rPr>
          <w:rFonts w:ascii="Times New Roman"/>
          <w:b/>
          <w:i w:val="false"/>
          <w:color w:val="000000"/>
          <w:sz w:val="28"/>
        </w:rPr>
        <w:t>Қосымша: _____ парақта 1 данада______________________________________</w:t>
      </w:r>
      <w:r>
        <w:br/>
      </w:r>
      <w:r>
        <w:rPr>
          <w:rFonts w:ascii="Times New Roman"/>
          <w:b w:val="false"/>
          <w:i w:val="false"/>
          <w:color w:val="000000"/>
          <w:sz w:val="28"/>
        </w:rPr>
        <w:t>
      </w:t>
      </w:r>
      <w:r>
        <w:rPr>
          <w:rFonts w:ascii="Times New Roman"/>
          <w:b/>
          <w:i w:val="false"/>
          <w:color w:val="000000"/>
          <w:sz w:val="28"/>
        </w:rPr>
        <w:t>ескертпе: *"Қазақстан Республикасының кейбір заңнамалық актілеріне</w:t>
      </w:r>
      <w:r>
        <w:br/>
      </w:r>
      <w:r>
        <w:rPr>
          <w:rFonts w:ascii="Times New Roman"/>
          <w:b/>
          <w:i w:val="false"/>
          <w:color w:val="000000"/>
          <w:sz w:val="28"/>
        </w:rPr>
        <w:t>заңды тұлғаларды мемлекеттік тіркеу және филиалдар мен өкілдіктерді</w:t>
      </w:r>
      <w:r>
        <w:br/>
      </w:r>
      <w:r>
        <w:rPr>
          <w:rFonts w:ascii="Times New Roman"/>
          <w:b/>
          <w:i w:val="false"/>
          <w:color w:val="000000"/>
          <w:sz w:val="28"/>
        </w:rPr>
        <w:t>есептік тіркеу мәселелері бойынша өзгерістер мен толықтырулар енгізу</w:t>
      </w:r>
      <w:r>
        <w:br/>
      </w:r>
      <w:r>
        <w:rPr>
          <w:rFonts w:ascii="Times New Roman"/>
          <w:b/>
          <w:i w:val="false"/>
          <w:color w:val="000000"/>
          <w:sz w:val="28"/>
        </w:rPr>
        <w:t>туралы" 2012 жылғы 24 желтоқсандағы Қазақстан Республикасының Заңы</w:t>
      </w:r>
      <w:r>
        <w:br/>
      </w:r>
      <w:r>
        <w:rPr>
          <w:rFonts w:ascii="Times New Roman"/>
          <w:b/>
          <w:i w:val="false"/>
          <w:color w:val="000000"/>
          <w:sz w:val="28"/>
        </w:rPr>
        <w:t>қолданысқа енгенге дейін берілген заңды тұлғаны (филиалды, өкілдікті)</w:t>
      </w:r>
      <w:r>
        <w:br/>
      </w:r>
      <w:r>
        <w:rPr>
          <w:rFonts w:ascii="Times New Roman"/>
          <w:b/>
          <w:i w:val="false"/>
          <w:color w:val="000000"/>
          <w:sz w:val="28"/>
        </w:rPr>
        <w:t>мемлекеттік (есепке алу) тіркеу (қайта тіркеу) туралы куәлік заңды тұлға</w:t>
      </w:r>
      <w:r>
        <w:br/>
      </w:r>
      <w:r>
        <w:rPr>
          <w:rFonts w:ascii="Times New Roman"/>
          <w:b/>
          <w:i w:val="false"/>
          <w:color w:val="000000"/>
          <w:sz w:val="28"/>
        </w:rPr>
        <w:t>қызметін тоқтатқанға дейін жарамды болып табылады.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ветеринариялык-санитариялық бақылау және қадағалау объектілеріне ветеринариялық-санитариялық қорытынды беру" мемлекеттік көрсетілетін қызмет регламентіне 3-қосымша</w:t>
            </w:r>
          </w:p>
        </w:tc>
      </w:tr>
    </w:tbl>
    <w:bookmarkStart w:name="z232" w:id="25"/>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бизнес-процестерінің анықтамалығы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226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240" w:id="26"/>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26"/>
    <w:bookmarkStart w:name="z241" w:id="27"/>
    <w:p>
      <w:pPr>
        <w:spacing w:after="0"/>
        <w:ind w:left="0"/>
        <w:jc w:val="left"/>
      </w:pPr>
      <w:r>
        <w:rPr>
          <w:rFonts w:ascii="Times New Roman"/>
          <w:b/>
          <w:i w:val="false"/>
          <w:color w:val="000000"/>
        </w:rPr>
        <w:t xml:space="preserve"> 1. Жалпы ережелер</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"электрондық үкімет" www.egov.kz, www. 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мемлекеттік көрсетілетін қызмет стандартының 10-тармағында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тегін көрсетіледі. </w:t>
      </w:r>
      <w:r>
        <w:br/>
      </w:r>
      <w:r>
        <w:rPr>
          <w:rFonts w:ascii="Times New Roman"/>
          <w:b w:val="false"/>
          <w:i w:val="false"/>
          <w:color w:val="000000"/>
          <w:sz w:val="28"/>
        </w:rPr>
        <w:t>
</w:t>
      </w:r>
    </w:p>
    <w:bookmarkStart w:name="z251"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5. Көрсетілетін қызметті алушы (не оның сенімхат бойынша өкілі) жүгінген кезде мемлекеттік қызметті көрсету бойынша рәсімді (іс-қимылды) бастау үшін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есептік нөмірін беру үшін:</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өндіріс объектісі қызметінің түрі, өндірілетін өнімнің көлемі мен түрі туралы еркін нысанда жасалған ақпарат.</w:t>
      </w:r>
      <w:r>
        <w:br/>
      </w:r>
      <w:r>
        <w:rPr>
          <w:rFonts w:ascii="Times New Roman"/>
          <w:b w:val="false"/>
          <w:i w:val="false"/>
          <w:color w:val="000000"/>
          <w:sz w:val="28"/>
        </w:rPr>
        <w:t>
      </w:t>
      </w:r>
      <w:r>
        <w:rPr>
          <w:rFonts w:ascii="Times New Roman"/>
          <w:b w:val="false"/>
          <w:i w:val="false"/>
          <w:color w:val="000000"/>
          <w:sz w:val="28"/>
        </w:rPr>
        <w:t>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кеңседе оның өтінішінің көшірмесінде құжаттар топтамасының қабылданған күнін, уақытын, құжаттарды қабылдаған жауапты адамның тегі, аты, әкесінің атын көрсете отырып, тіркеу туралы қойылған белгі қағаз жеткізгіштегі өтініштің қабылданғанын растайды.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жүгінген кезде мемлекеттік қызметті көрсету бойынша рәсімнің (іс-қимылдың) басталуы үшін негіз мыналар болып табылады:</w:t>
      </w:r>
      <w:r>
        <w:br/>
      </w:r>
      <w:r>
        <w:rPr>
          <w:rFonts w:ascii="Times New Roman"/>
          <w:b w:val="false"/>
          <w:i w:val="false"/>
          <w:color w:val="000000"/>
          <w:sz w:val="28"/>
        </w:rPr>
        <w:t>
      </w:t>
      </w:r>
      <w:r>
        <w:rPr>
          <w:rFonts w:ascii="Times New Roman"/>
          <w:b w:val="false"/>
          <w:i w:val="false"/>
          <w:color w:val="000000"/>
          <w:sz w:val="28"/>
        </w:rPr>
        <w:t>есептік нөмір беру үшін:</w:t>
      </w:r>
      <w:r>
        <w:br/>
      </w:r>
      <w:r>
        <w:rPr>
          <w:rFonts w:ascii="Times New Roman"/>
          <w:b w:val="false"/>
          <w:i w:val="false"/>
          <w:color w:val="000000"/>
          <w:sz w:val="28"/>
        </w:rPr>
        <w:t>
      </w:t>
      </w:r>
      <w:r>
        <w:rPr>
          <w:rFonts w:ascii="Times New Roman"/>
          <w:b w:val="false"/>
          <w:i w:val="false"/>
          <w:color w:val="000000"/>
          <w:sz w:val="28"/>
        </w:rPr>
        <w:t>осы мемлекеттік көрсетілетін қызмет регламентіне 2-қосымшаға сәйкес көрсетілетін қызметті алушының электрондық-цифрлық қолтаңбасымен (бұдан әрі – ЭЦҚ)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өндіріс объектісі қызметінің түрі, өндірілетін өнімнің көлемі мен түрі туралы еркін нысанда жасалған ақпараттың электрондық көшірмесі.</w:t>
      </w:r>
      <w:r>
        <w:br/>
      </w:r>
      <w:r>
        <w:rPr>
          <w:rFonts w:ascii="Times New Roman"/>
          <w:b w:val="false"/>
          <w:i w:val="false"/>
          <w:color w:val="000000"/>
          <w:sz w:val="28"/>
        </w:rPr>
        <w:t>
      </w:t>
      </w:r>
      <w:r>
        <w:rPr>
          <w:rFonts w:ascii="Times New Roman"/>
          <w:b w:val="false"/>
          <w:i w:val="false"/>
          <w:color w:val="000000"/>
          <w:sz w:val="28"/>
        </w:rPr>
        <w:t>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r>
        <w:br/>
      </w:r>
      <w:r>
        <w:rPr>
          <w:rFonts w:ascii="Times New Roman"/>
          <w:b w:val="false"/>
          <w:i w:val="false"/>
          <w:color w:val="000000"/>
          <w:sz w:val="28"/>
        </w:rPr>
        <w:t>
      </w:t>
      </w:r>
      <w:r>
        <w:rPr>
          <w:rFonts w:ascii="Times New Roman"/>
          <w:b w:val="false"/>
          <w:i w:val="false"/>
          <w:color w:val="000000"/>
          <w:sz w:val="28"/>
        </w:rPr>
        <w:t>осы регламентке 3-қосымшаға сәйкес көрсетілетін қызметті алушының ЭЦҚ-сымен куәландырылған электрондық құжат нысанындағы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туралы, заңды тұлғаны мемлекеттік тіркеу (қайта тіркеу) туралы, дара кәсіпкерді мемлекеттік тіркеу туралы, ветеринариялық-санитариялық қорытынды туралы, бұрын берілген есептік нөмір туралы мәліметтерді көрсетілетін қызметті беруші мемлекеттік ақпараттық жүйелерден "электрондық үкімет" шлюзі арқылы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барлық қажетті құжатты тапсырған кезде көрсетілетін қызметті алушының "жеке кабинетінде" мемлекеттік қызметті көрсету үшін сұрау салуды қабылдау туралы мәртебе көрсетіледі.</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қажетті құжаттарды қабылдауды және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 1 (бір) жұмыс күнінен аспайды;</w:t>
      </w:r>
      <w:r>
        <w:br/>
      </w:r>
      <w:r>
        <w:rPr>
          <w:rFonts w:ascii="Times New Roman"/>
          <w:b w:val="false"/>
          <w:i w:val="false"/>
          <w:color w:val="000000"/>
          <w:sz w:val="28"/>
        </w:rPr>
        <w:t>
      </w:t>
      </w:r>
      <w:r>
        <w:rPr>
          <w:rFonts w:ascii="Times New Roman"/>
          <w:b w:val="false"/>
          <w:i w:val="false"/>
          <w:color w:val="000000"/>
          <w:sz w:val="28"/>
        </w:rPr>
        <w:t>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–2 (екі) жұмыс күнінен аспайды;</w:t>
      </w:r>
      <w:r>
        <w:br/>
      </w:r>
      <w:r>
        <w:rPr>
          <w:rFonts w:ascii="Times New Roman"/>
          <w:b w:val="false"/>
          <w:i w:val="false"/>
          <w:color w:val="000000"/>
          <w:sz w:val="28"/>
        </w:rPr>
        <w:t>
      </w:t>
      </w:r>
      <w:r>
        <w:rPr>
          <w:rFonts w:ascii="Times New Roman"/>
          <w:b w:val="false"/>
          <w:i w:val="false"/>
          <w:color w:val="000000"/>
          <w:sz w:val="28"/>
        </w:rPr>
        <w:t>4) облыстың жергілікті атқарушы органы есептік нөмір беру немесе есептік нөмір беруден бас тарту туралы растама шығарады, мемлекеттік қызметті көрсету нәтижесін ауданның (облыстық маңызы бар қаланың) жергілікті атқарушы органдарының тиісті бөлімшелеріне жолдайды –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5) ауданның (облыстық маңызы бар қаланың) жергілікті атқарушы органдарының тиісті бөлімшелері мемлекеттік көрсетілетін қызмет нәтижесін көрсетілетін қызметті алушыға береді – 1 (бір) жұмыс күні ішінде; </w:t>
      </w:r>
      <w:r>
        <w:br/>
      </w:r>
      <w:r>
        <w:rPr>
          <w:rFonts w:ascii="Times New Roman"/>
          <w:b w:val="false"/>
          <w:i w:val="false"/>
          <w:color w:val="000000"/>
          <w:sz w:val="28"/>
        </w:rPr>
        <w:t>
      </w:t>
      </w:r>
      <w:r>
        <w:rPr>
          <w:rFonts w:ascii="Times New Roman"/>
          <w:b w:val="false"/>
          <w:i w:val="false"/>
          <w:color w:val="000000"/>
          <w:sz w:val="28"/>
        </w:rPr>
        <w:t>есептік нөмірдің екінші нұсқасын алу кезінде – 3 (үш) жұмыс күні ішінде;</w:t>
      </w:r>
      <w:r>
        <w:br/>
      </w:r>
      <w:r>
        <w:rPr>
          <w:rFonts w:ascii="Times New Roman"/>
          <w:b w:val="false"/>
          <w:i w:val="false"/>
          <w:color w:val="000000"/>
          <w:sz w:val="28"/>
        </w:rPr>
        <w:t>
      </w:t>
      </w:r>
      <w:r>
        <w:rPr>
          <w:rFonts w:ascii="Times New Roman"/>
          <w:b w:val="false"/>
          <w:i w:val="false"/>
          <w:color w:val="000000"/>
          <w:sz w:val="28"/>
        </w:rPr>
        <w:t>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ветеринария саласындағы қызметті жүзеге асыратын ауданның (облыстық маңызы бар қаланың) жергілікті атқарушы органының бөлімшесі есептік нөмірді қайта ресімдейді және растама береді - 5 (бес) жұмыс күні ішінде;</w:t>
      </w:r>
      <w:r>
        <w:br/>
      </w:r>
      <w:r>
        <w:rPr>
          <w:rFonts w:ascii="Times New Roman"/>
          <w:b w:val="false"/>
          <w:i w:val="false"/>
          <w:color w:val="000000"/>
          <w:sz w:val="28"/>
        </w:rPr>
        <w:t>
      </w:t>
      </w:r>
      <w:r>
        <w:rPr>
          <w:rFonts w:ascii="Times New Roman"/>
          <w:b w:val="false"/>
          <w:i w:val="false"/>
          <w:color w:val="000000"/>
          <w:sz w:val="28"/>
        </w:rPr>
        <w:t>қызмет түрі өзгерген жағдайда, өндіріс объектісі мемлекеттік көрсетілетін қызмет стандартында белгіленген мерзімде есептік нөмірді беру рәсімінен қайта өтеді.</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қажетті құжаттарды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басшылығының қарауы және бұрыштама қоюы;</w:t>
      </w:r>
      <w:r>
        <w:br/>
      </w:r>
      <w:r>
        <w:rPr>
          <w:rFonts w:ascii="Times New Roman"/>
          <w:b w:val="false"/>
          <w:i w:val="false"/>
          <w:color w:val="000000"/>
          <w:sz w:val="28"/>
        </w:rPr>
        <w:t>
      </w:t>
      </w:r>
      <w:r>
        <w:rPr>
          <w:rFonts w:ascii="Times New Roman"/>
          <w:b w:val="false"/>
          <w:i w:val="false"/>
          <w:color w:val="000000"/>
          <w:sz w:val="28"/>
        </w:rPr>
        <w:t>3) құжаттардың толықтығын тексеру және сұрау салу жолдау;</w:t>
      </w:r>
      <w:r>
        <w:br/>
      </w:r>
      <w:r>
        <w:rPr>
          <w:rFonts w:ascii="Times New Roman"/>
          <w:b w:val="false"/>
          <w:i w:val="false"/>
          <w:color w:val="000000"/>
          <w:sz w:val="28"/>
        </w:rPr>
        <w:t>
      </w:t>
      </w:r>
      <w:r>
        <w:rPr>
          <w:rFonts w:ascii="Times New Roman"/>
          <w:b w:val="false"/>
          <w:i w:val="false"/>
          <w:color w:val="000000"/>
          <w:sz w:val="28"/>
        </w:rPr>
        <w:t>4) есептік нөмір беру немесе есептік нөмір беруден бас тарту туралы растама шығару және мемлекеттік қызметті көрсету нәтижесін тиісті бөлімшелерге жолдау;</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нәтижесін көрсетілетін қызметті алушыға беру.</w:t>
      </w:r>
      <w:r>
        <w:br/>
      </w:r>
      <w:r>
        <w:rPr>
          <w:rFonts w:ascii="Times New Roman"/>
          <w:b w:val="false"/>
          <w:i w:val="false"/>
          <w:color w:val="000000"/>
          <w:sz w:val="28"/>
        </w:rPr>
        <w:t>
</w:t>
      </w:r>
    </w:p>
    <w:bookmarkStart w:name="z284" w:id="29"/>
    <w:p>
      <w:pPr>
        <w:spacing w:after="0"/>
        <w:ind w:left="0"/>
        <w:jc w:val="left"/>
      </w:pPr>
      <w:r>
        <w:rPr>
          <w:rFonts w:ascii="Times New Roman"/>
          <w:b/>
          <w:i w:val="false"/>
          <w:color w:val="000000"/>
        </w:rPr>
        <w:t xml:space="preserve"> 3. Мемлекеттік қызметті көрсету процесінде құрылымдық бөлімшелердің (қызметкерлердің) өзара іс-қимылы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9.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 қажетті құжаттарды қабылдауды және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бұрыштама қояды – 1 (бір) жұмыс күнінен аспайды;</w:t>
      </w:r>
      <w:r>
        <w:br/>
      </w:r>
      <w:r>
        <w:rPr>
          <w:rFonts w:ascii="Times New Roman"/>
          <w:b w:val="false"/>
          <w:i w:val="false"/>
          <w:color w:val="000000"/>
          <w:sz w:val="28"/>
        </w:rPr>
        <w:t>
      </w:t>
      </w:r>
      <w:r>
        <w:rPr>
          <w:rFonts w:ascii="Times New Roman"/>
          <w:b w:val="false"/>
          <w:i w:val="false"/>
          <w:color w:val="000000"/>
          <w:sz w:val="28"/>
        </w:rPr>
        <w:t>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 2 (екі) жұмыс күнінен аспайды;</w:t>
      </w:r>
      <w:r>
        <w:br/>
      </w:r>
      <w:r>
        <w:rPr>
          <w:rFonts w:ascii="Times New Roman"/>
          <w:b w:val="false"/>
          <w:i w:val="false"/>
          <w:color w:val="000000"/>
          <w:sz w:val="28"/>
        </w:rPr>
        <w:t>
      </w:t>
      </w:r>
      <w:r>
        <w:rPr>
          <w:rFonts w:ascii="Times New Roman"/>
          <w:b w:val="false"/>
          <w:i w:val="false"/>
          <w:color w:val="000000"/>
          <w:sz w:val="28"/>
        </w:rPr>
        <w:t>4) облыстың жергілікті атқарушы органы есептік нөмір беру немесе есептік нөмір беруден бас тарту туралы растама шығарады, мемлекеттік қызметті көрсету нәтижесін ауданның (облыстық маңызы бар қаланың) жергілікті атқарушы органының тиісті бөлімшесіне жолдайды – 3 (үш) жұмыс күні ішінде;</w:t>
      </w:r>
      <w:r>
        <w:br/>
      </w:r>
      <w:r>
        <w:rPr>
          <w:rFonts w:ascii="Times New Roman"/>
          <w:b w:val="false"/>
          <w:i w:val="false"/>
          <w:color w:val="000000"/>
          <w:sz w:val="28"/>
        </w:rPr>
        <w:t>
      </w:t>
      </w:r>
      <w:r>
        <w:rPr>
          <w:rFonts w:ascii="Times New Roman"/>
          <w:b w:val="false"/>
          <w:i w:val="false"/>
          <w:color w:val="000000"/>
          <w:sz w:val="28"/>
        </w:rPr>
        <w:t xml:space="preserve">5) ауданның (облыстық маңызы бар қаланың) жергілікті атқарушы органының тиісті бөлімшесі мемлекеттік қызметті көрсету нәтижесін көрсетілетін қызметті алушыға береді – 1 (бір) жұмыс күні ішінде; </w:t>
      </w:r>
      <w:r>
        <w:br/>
      </w:r>
      <w:r>
        <w:rPr>
          <w:rFonts w:ascii="Times New Roman"/>
          <w:b w:val="false"/>
          <w:i w:val="false"/>
          <w:color w:val="000000"/>
          <w:sz w:val="28"/>
        </w:rPr>
        <w:t>
      </w:t>
      </w:r>
      <w:r>
        <w:rPr>
          <w:rFonts w:ascii="Times New Roman"/>
          <w:b w:val="false"/>
          <w:i w:val="false"/>
          <w:color w:val="000000"/>
          <w:sz w:val="28"/>
        </w:rPr>
        <w:t>есептік нөмірдің телнұсқасын алу кезінде – 3 (үш) жұмыс күні ішінде;</w:t>
      </w:r>
      <w:r>
        <w:br/>
      </w:r>
      <w:r>
        <w:rPr>
          <w:rFonts w:ascii="Times New Roman"/>
          <w:b w:val="false"/>
          <w:i w:val="false"/>
          <w:color w:val="000000"/>
          <w:sz w:val="28"/>
        </w:rPr>
        <w:t>
      </w:t>
      </w:r>
      <w:r>
        <w:rPr>
          <w:rFonts w:ascii="Times New Roman"/>
          <w:b w:val="false"/>
          <w:i w:val="false"/>
          <w:color w:val="000000"/>
          <w:sz w:val="28"/>
        </w:rPr>
        <w:t>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ветеринария саласындағы қызметті жүзеге асыратын ауданның (облыстық маңызы бар қаланың) жергілікті атқарушы органының бөлімшесі тіркеу нөмірін қайта ресімдейді және растама береді - 5 (бес) жұмыс күні ішінде;</w:t>
      </w:r>
      <w:r>
        <w:br/>
      </w:r>
      <w:r>
        <w:rPr>
          <w:rFonts w:ascii="Times New Roman"/>
          <w:b w:val="false"/>
          <w:i w:val="false"/>
          <w:color w:val="000000"/>
          <w:sz w:val="28"/>
        </w:rPr>
        <w:t>
      </w:t>
      </w:r>
      <w:r>
        <w:rPr>
          <w:rFonts w:ascii="Times New Roman"/>
          <w:b w:val="false"/>
          <w:i w:val="false"/>
          <w:color w:val="000000"/>
          <w:sz w:val="28"/>
        </w:rPr>
        <w:t>қызмет түрі өзгерген жағдайда, өндіріс объектісі мемлекеттік көрсетілетін қызмет стандартында белгіленген мерзімде есептік нөмірді беру рәсімінен қайта өтеді.</w:t>
      </w:r>
      <w:r>
        <w:br/>
      </w:r>
      <w:r>
        <w:rPr>
          <w:rFonts w:ascii="Times New Roman"/>
          <w:b w:val="false"/>
          <w:i w:val="false"/>
          <w:color w:val="000000"/>
          <w:sz w:val="28"/>
        </w:rPr>
        <w:t>
</w:t>
      </w:r>
    </w:p>
    <w:bookmarkStart w:name="z298" w:id="30"/>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жүгіну тәртібін және ауданның (облыстық маңызы бар қаланың) жергілікті атқарушы органының бөлімшесі мен көрсетілетін қызметті алушы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ЭЦҚ арқылы порталда тiркелуді (авторландыруды) жүзеге асырады – 2 (екі)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 түпнұсқалығының расталмауына байланысты бас тарту туралы хабарлама қалыптастырылады – 1 (бір) минут;</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 – 5 (бес) минут;</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қызметті көрсету үшін көрсетілетін қызметті алушының ЭЦҚ арқылы электрондық сұрау салуды куәландыру – 2 (екі) минут;</w:t>
      </w:r>
      <w:r>
        <w:br/>
      </w:r>
      <w:r>
        <w:rPr>
          <w:rFonts w:ascii="Times New Roman"/>
          <w:b w:val="false"/>
          <w:i w:val="false"/>
          <w:color w:val="000000"/>
          <w:sz w:val="28"/>
        </w:rPr>
        <w:t>
      </w:t>
      </w:r>
      <w:r>
        <w:rPr>
          <w:rFonts w:ascii="Times New Roman"/>
          <w:b w:val="false"/>
          <w:i w:val="false"/>
          <w:color w:val="000000"/>
          <w:sz w:val="28"/>
        </w:rPr>
        <w:t>5) электрондық сұра салуды тіркеу – 2 (екі) минут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 алуы – 1 (бір) минут;</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қызметті көрсету нәтижесін порталға жолдайды;</w:t>
      </w:r>
      <w:r>
        <w:br/>
      </w:r>
      <w:r>
        <w:rPr>
          <w:rFonts w:ascii="Times New Roman"/>
          <w:b w:val="false"/>
          <w:i w:val="false"/>
          <w:color w:val="000000"/>
          <w:sz w:val="28"/>
        </w:rPr>
        <w:t>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 – 1 (бір) минут ішінде.</w:t>
      </w:r>
      <w:r>
        <w:br/>
      </w:r>
      <w:r>
        <w:rPr>
          <w:rFonts w:ascii="Times New Roman"/>
          <w:b w:val="false"/>
          <w:i w:val="false"/>
          <w:color w:val="000000"/>
          <w:sz w:val="28"/>
        </w:rPr>
        <w:t>
      </w:t>
      </w:r>
      <w:r>
        <w:rPr>
          <w:rFonts w:ascii="Times New Roman"/>
          <w:b w:val="false"/>
          <w:i w:val="false"/>
          <w:color w:val="000000"/>
          <w:sz w:val="28"/>
        </w:rPr>
        <w:t xml:space="preserve">11. Мемлекеттік қызмет Қазақстан Республикасы Инвестициялар және даму министрлігі Байланыс, ақпараттандыру және ақпарат комитеті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12. Мемлекеттiк қызметті көрсету процесiнде құрылымдық бөлiмшелер (қызметкерлер) рәсімдерінің (іс-қимылдарының), өзара іс-қимылдары реттілігін және ақпараттық жүйелерді пайдалану тәртібін толық сипаттау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1-қосымша</w:t>
            </w:r>
          </w:p>
        </w:tc>
      </w:tr>
    </w:tbl>
    <w:bookmarkStart w:name="z311" w:id="31"/>
    <w:p>
      <w:pPr>
        <w:spacing w:after="0"/>
        <w:ind w:left="0"/>
        <w:jc w:val="left"/>
      </w:pPr>
      <w:r>
        <w:rPr>
          <w:rFonts w:ascii="Times New Roman"/>
          <w:b/>
          <w:i w:val="false"/>
          <w:color w:val="000000"/>
        </w:rPr>
        <w:t xml:space="preserve"> Көрсетілетін қызметті берушілердің мекенжайы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2461"/>
        <w:gridCol w:w="7895"/>
      </w:tblGrid>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органдардың атауы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ветеринария басқармасы"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Жамбыл көшесі, 302</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Қазақстан Конституциясы көшесі, 23</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w:t>
            </w:r>
            <w:r>
              <w:br/>
            </w:r>
            <w:r>
              <w:rPr>
                <w:rFonts w:ascii="Times New Roman"/>
                <w:b w:val="false"/>
                <w:i w:val="false"/>
                <w:color w:val="000000"/>
                <w:sz w:val="20"/>
              </w:rPr>
              <w:t>Саумалкөл ауылы, Сыздықов көшесі, 4</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 </w:t>
            </w:r>
            <w:r>
              <w:br/>
            </w:r>
            <w:r>
              <w:rPr>
                <w:rFonts w:ascii="Times New Roman"/>
                <w:b w:val="false"/>
                <w:i w:val="false"/>
                <w:color w:val="000000"/>
                <w:sz w:val="20"/>
              </w:rPr>
              <w:t>Талшық ауылы,</w:t>
            </w:r>
            <w:r>
              <w:br/>
            </w:r>
            <w:r>
              <w:rPr>
                <w:rFonts w:ascii="Times New Roman"/>
                <w:b w:val="false"/>
                <w:i w:val="false"/>
                <w:color w:val="000000"/>
                <w:sz w:val="20"/>
              </w:rPr>
              <w:t>Целинная көшесі, 13</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аудандық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w:t>
            </w:r>
            <w:r>
              <w:br/>
            </w:r>
            <w:r>
              <w:rPr>
                <w:rFonts w:ascii="Times New Roman"/>
                <w:b w:val="false"/>
                <w:i w:val="false"/>
                <w:color w:val="000000"/>
                <w:sz w:val="20"/>
              </w:rPr>
              <w:t>Смирнов ауылы,</w:t>
            </w:r>
            <w:r>
              <w:br/>
            </w:r>
            <w:r>
              <w:rPr>
                <w:rFonts w:ascii="Times New Roman"/>
                <w:b w:val="false"/>
                <w:i w:val="false"/>
                <w:color w:val="000000"/>
                <w:sz w:val="20"/>
              </w:rPr>
              <w:t>Народная көшесі, 37</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w:t>
            </w:r>
            <w:r>
              <w:br/>
            </w:r>
            <w:r>
              <w:rPr>
                <w:rFonts w:ascii="Times New Roman"/>
                <w:b w:val="false"/>
                <w:i w:val="false"/>
                <w:color w:val="000000"/>
                <w:sz w:val="20"/>
              </w:rPr>
              <w:t>Явленка ауылы,</w:t>
            </w:r>
            <w:r>
              <w:br/>
            </w:r>
            <w:r>
              <w:rPr>
                <w:rFonts w:ascii="Times New Roman"/>
                <w:b w:val="false"/>
                <w:i w:val="false"/>
                <w:color w:val="000000"/>
                <w:sz w:val="20"/>
              </w:rPr>
              <w:t xml:space="preserve">Тимофеев көшесі, 32 </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Жамбыл ауданы, </w:t>
            </w:r>
            <w:r>
              <w:br/>
            </w:r>
            <w:r>
              <w:rPr>
                <w:rFonts w:ascii="Times New Roman"/>
                <w:b w:val="false"/>
                <w:i w:val="false"/>
                <w:color w:val="000000"/>
                <w:sz w:val="20"/>
              </w:rPr>
              <w:t>Преснов ауылы,</w:t>
            </w:r>
            <w:r>
              <w:br/>
            </w:r>
            <w:r>
              <w:rPr>
                <w:rFonts w:ascii="Times New Roman"/>
                <w:b w:val="false"/>
                <w:i w:val="false"/>
                <w:color w:val="000000"/>
                <w:sz w:val="20"/>
              </w:rPr>
              <w:t>Дружба көшесі, 6</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Күн сайын дүйсенбі – жұма аралығында сағат 13.00-ден </w:t>
            </w:r>
            <w:r>
              <w:rPr>
                <w:rFonts w:ascii="Times New Roman"/>
                <w:b/>
                <w:i w:val="false"/>
                <w:color w:val="000000"/>
                <w:sz w:val="20"/>
              </w:rPr>
              <w:t>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 </w:t>
            </w:r>
            <w:r>
              <w:br/>
            </w:r>
            <w:r>
              <w:rPr>
                <w:rFonts w:ascii="Times New Roman"/>
                <w:b w:val="false"/>
                <w:i w:val="false"/>
                <w:color w:val="000000"/>
                <w:sz w:val="20"/>
              </w:rPr>
              <w:t>Булаев қаласы,</w:t>
            </w:r>
            <w:r>
              <w:br/>
            </w:r>
            <w:r>
              <w:rPr>
                <w:rFonts w:ascii="Times New Roman"/>
                <w:b w:val="false"/>
                <w:i w:val="false"/>
                <w:color w:val="000000"/>
                <w:sz w:val="20"/>
              </w:rPr>
              <w:t>Водопроводная көшесі, 20</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аудандық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Бескөл ауылы,</w:t>
            </w:r>
            <w:r>
              <w:br/>
            </w:r>
            <w:r>
              <w:rPr>
                <w:rFonts w:ascii="Times New Roman"/>
                <w:b w:val="false"/>
                <w:i w:val="false"/>
                <w:color w:val="000000"/>
                <w:sz w:val="20"/>
              </w:rPr>
              <w:t>Институт көшесі, 1</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 </w:t>
            </w:r>
            <w:r>
              <w:br/>
            </w:r>
            <w:r>
              <w:rPr>
                <w:rFonts w:ascii="Times New Roman"/>
                <w:b w:val="false"/>
                <w:i w:val="false"/>
                <w:color w:val="000000"/>
                <w:sz w:val="20"/>
              </w:rPr>
              <w:t>Мамлют қаласы,</w:t>
            </w:r>
            <w:r>
              <w:br/>
            </w:r>
            <w:r>
              <w:rPr>
                <w:rFonts w:ascii="Times New Roman"/>
                <w:b w:val="false"/>
                <w:i w:val="false"/>
                <w:color w:val="000000"/>
                <w:sz w:val="20"/>
              </w:rPr>
              <w:t>Абай Құнанбаев көшесі, 5</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w:t>
            </w:r>
            <w:r>
              <w:br/>
            </w:r>
            <w:r>
              <w:rPr>
                <w:rFonts w:ascii="Times New Roman"/>
                <w:b w:val="false"/>
                <w:i w:val="false"/>
                <w:color w:val="000000"/>
                <w:sz w:val="20"/>
              </w:rPr>
              <w:t>Новоишим ауылы,</w:t>
            </w:r>
            <w:r>
              <w:br/>
            </w:r>
            <w:r>
              <w:rPr>
                <w:rFonts w:ascii="Times New Roman"/>
                <w:b w:val="false"/>
                <w:i w:val="false"/>
                <w:color w:val="000000"/>
                <w:sz w:val="20"/>
              </w:rPr>
              <w:t>Абылай хан көшесі, 28</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Тайынша ауданы, </w:t>
            </w:r>
            <w:r>
              <w:br/>
            </w:r>
            <w:r>
              <w:rPr>
                <w:rFonts w:ascii="Times New Roman"/>
                <w:b w:val="false"/>
                <w:i w:val="false"/>
                <w:color w:val="000000"/>
                <w:sz w:val="20"/>
              </w:rPr>
              <w:t>Тайынша қаласы,</w:t>
            </w:r>
            <w:r>
              <w:br/>
            </w:r>
            <w:r>
              <w:rPr>
                <w:rFonts w:ascii="Times New Roman"/>
                <w:b w:val="false"/>
                <w:i w:val="false"/>
                <w:color w:val="000000"/>
                <w:sz w:val="20"/>
              </w:rPr>
              <w:t>Астана көшесі, 166</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Тимирязев ауылы,</w:t>
            </w:r>
            <w:r>
              <w:br/>
            </w:r>
            <w:r>
              <w:rPr>
                <w:rFonts w:ascii="Times New Roman"/>
                <w:b w:val="false"/>
                <w:i w:val="false"/>
                <w:color w:val="000000"/>
                <w:sz w:val="20"/>
              </w:rPr>
              <w:t>Ш. Уәлиханов көшесі, 1</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Уәлиханов ауданы, Кішкенекөл ауылы, Жамбыл көшесі, 76 </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ветеринария бөлімі"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Шал ақын ауданы, Сергеевка қаласы, </w:t>
            </w:r>
            <w:r>
              <w:br/>
            </w:r>
            <w:r>
              <w:rPr>
                <w:rFonts w:ascii="Times New Roman"/>
                <w:b w:val="false"/>
                <w:i w:val="false"/>
                <w:color w:val="000000"/>
                <w:sz w:val="20"/>
              </w:rPr>
              <w:t>Крымская көшесі, 2А</w:t>
            </w:r>
            <w:r>
              <w:br/>
            </w:r>
            <w:r>
              <w:rPr>
                <w:rFonts w:ascii="Times New Roman"/>
                <w:b w:val="false"/>
                <w:i w:val="false"/>
                <w:color w:val="000000"/>
                <w:sz w:val="20"/>
              </w:rPr>
              <w:t>
</w:t>
            </w:r>
          </w:p>
        </w:tc>
        <w:tc>
          <w:tcPr>
            <w:tcW w:w="7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2-қосымша</w:t>
            </w:r>
          </w:p>
        </w:tc>
      </w:tr>
    </w:tbl>
    <w:bookmarkStart w:name="z329" w:id="32"/>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32"/>
    <w:bookmarkStart w:name="z330" w:id="33"/>
    <w:p>
      <w:pPr>
        <w:spacing w:after="0"/>
        <w:ind w:left="0"/>
        <w:jc w:val="both"/>
      </w:pPr>
      <w:r>
        <w:rPr>
          <w:rFonts w:ascii="Times New Roman"/>
          <w:b w:val="false"/>
          <w:i w:val="false"/>
          <w:color w:val="000000"/>
          <w:sz w:val="28"/>
        </w:rPr>
        <w:t xml:space="preserve">             (ветеринария саласындағы қызметті </w:t>
      </w:r>
      <w:r>
        <w:br/>
      </w:r>
      <w:r>
        <w:rPr>
          <w:rFonts w:ascii="Times New Roman"/>
          <w:b w:val="false"/>
          <w:i w:val="false"/>
          <w:color w:val="000000"/>
          <w:sz w:val="28"/>
        </w:rPr>
        <w:t xml:space="preserve"> ________________________________________</w:t>
      </w:r>
      <w:r>
        <w:br/>
      </w:r>
      <w:r>
        <w:rPr>
          <w:rFonts w:ascii="Times New Roman"/>
          <w:b w:val="false"/>
          <w:i w:val="false"/>
          <w:color w:val="000000"/>
          <w:sz w:val="28"/>
        </w:rPr>
        <w:t xml:space="preserve"> жүзеге асыратын жергілікті атқарушы </w:t>
      </w:r>
      <w:r>
        <w:br/>
      </w:r>
      <w:r>
        <w:rPr>
          <w:rFonts w:ascii="Times New Roman"/>
          <w:b w:val="false"/>
          <w:i w:val="false"/>
          <w:color w:val="000000"/>
          <w:sz w:val="28"/>
        </w:rPr>
        <w:t>
</w:t>
      </w:r>
    </w:p>
    <w:bookmarkEnd w:id="33"/>
    <w:bookmarkStart w:name="z331" w:id="34"/>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34"/>
    <w:bookmarkStart w:name="z332" w:id="35"/>
    <w:p>
      <w:pPr>
        <w:spacing w:after="0"/>
        <w:ind w:left="0"/>
        <w:jc w:val="both"/>
      </w:pPr>
      <w:r>
        <w:rPr>
          <w:rFonts w:ascii="Times New Roman"/>
          <w:b w:val="false"/>
          <w:i w:val="false"/>
          <w:color w:val="000000"/>
          <w:sz w:val="28"/>
        </w:rPr>
        <w:t xml:space="preserve">             орган бөлімшесінің атауы) </w:t>
      </w:r>
      <w:r>
        <w:br/>
      </w:r>
      <w:r>
        <w:rPr>
          <w:rFonts w:ascii="Times New Roman"/>
          <w:b w:val="false"/>
          <w:i w:val="false"/>
          <w:color w:val="000000"/>
          <w:sz w:val="28"/>
        </w:rPr>
        <w:t xml:space="preserve"> ________________________________________</w:t>
      </w:r>
      <w:r>
        <w:br/>
      </w:r>
      <w:r>
        <w:rPr>
          <w:rFonts w:ascii="Times New Roman"/>
          <w:b w:val="false"/>
          <w:i w:val="false"/>
          <w:color w:val="000000"/>
          <w:sz w:val="28"/>
        </w:rPr>
        <w:t xml:space="preserve"> (жеке тұлғаның тегі, аты, әкесінің аты </w:t>
      </w:r>
      <w:r>
        <w:br/>
      </w:r>
      <w:r>
        <w:rPr>
          <w:rFonts w:ascii="Times New Roman"/>
          <w:b w:val="false"/>
          <w:i w:val="false"/>
          <w:color w:val="000000"/>
          <w:sz w:val="28"/>
        </w:rPr>
        <w:t>
</w:t>
      </w:r>
    </w:p>
    <w:bookmarkEnd w:id="35"/>
    <w:bookmarkStart w:name="z333" w:id="36"/>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36"/>
    <w:bookmarkStart w:name="z334" w:id="37"/>
    <w:p>
      <w:pPr>
        <w:spacing w:after="0"/>
        <w:ind w:left="0"/>
        <w:jc w:val="both"/>
      </w:pPr>
      <w:r>
        <w:rPr>
          <w:rFonts w:ascii="Times New Roman"/>
          <w:b w:val="false"/>
          <w:i w:val="false"/>
          <w:color w:val="000000"/>
          <w:sz w:val="28"/>
        </w:rPr>
        <w:t>             (бар болса) ЖСН/заңды тұлғаның атауы, БСН)</w:t>
      </w:r>
      <w:r>
        <w:br/>
      </w:r>
      <w:r>
        <w:rPr>
          <w:rFonts w:ascii="Times New Roman"/>
          <w:b w:val="false"/>
          <w:i w:val="false"/>
          <w:color w:val="000000"/>
          <w:sz w:val="28"/>
        </w:rPr>
        <w:t xml:space="preserve"> Мемлекеттік тіркеу анықтамасының </w:t>
      </w:r>
      <w:r>
        <w:br/>
      </w:r>
      <w:r>
        <w:rPr>
          <w:rFonts w:ascii="Times New Roman"/>
          <w:b w:val="false"/>
          <w:i w:val="false"/>
          <w:color w:val="000000"/>
          <w:sz w:val="28"/>
        </w:rPr>
        <w:t>
</w:t>
      </w:r>
    </w:p>
    <w:bookmarkEnd w:id="37"/>
    <w:bookmarkStart w:name="z335" w:id="38"/>
    <w:p>
      <w:pPr>
        <w:spacing w:after="0"/>
        <w:ind w:left="0"/>
        <w:jc w:val="both"/>
      </w:pPr>
      <w:r>
        <w:rPr>
          <w:rFonts w:ascii="Times New Roman"/>
          <w:b w:val="false"/>
          <w:i w:val="false"/>
          <w:color w:val="000000"/>
          <w:sz w:val="28"/>
        </w:rPr>
        <w:t>             (куәлігінің*) нөмірі ____________________</w:t>
      </w:r>
      <w:r>
        <w:br/>
      </w:r>
      <w:r>
        <w:rPr>
          <w:rFonts w:ascii="Times New Roman"/>
          <w:b w:val="false"/>
          <w:i w:val="false"/>
          <w:color w:val="000000"/>
          <w:sz w:val="28"/>
        </w:rPr>
        <w:t xml:space="preserve"> Мекенжайы ___________________________</w:t>
      </w:r>
      <w:r>
        <w:br/>
      </w:r>
      <w:r>
        <w:rPr>
          <w:rFonts w:ascii="Times New Roman"/>
          <w:b w:val="false"/>
          <w:i w:val="false"/>
          <w:color w:val="000000"/>
          <w:sz w:val="28"/>
        </w:rPr>
        <w:t>
</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Өтініш нөмірі:</w:t>
      </w:r>
      <w:r>
        <w:br/>
      </w:r>
      <w:r>
        <w:rPr>
          <w:rFonts w:ascii="Times New Roman"/>
          <w:b w:val="false"/>
          <w:i w:val="false"/>
          <w:color w:val="000000"/>
          <w:sz w:val="28"/>
        </w:rPr>
        <w:t>
</w:t>
      </w:r>
    </w:p>
    <w:bookmarkStart w:name="z337" w:id="39"/>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(өндіріс объектісінің атауы, қызмет түрі)</w:t>
      </w:r>
      <w:r>
        <w:br/>
      </w:r>
      <w:r>
        <w:rPr>
          <w:rFonts w:ascii="Times New Roman"/>
          <w:b w:val="false"/>
          <w:i w:val="false"/>
          <w:color w:val="000000"/>
          <w:sz w:val="28"/>
        </w:rPr>
        <w:t>______________________________________________ есептік нөмір беруіңізді сұраймын.</w:t>
      </w:r>
      <w:r>
        <w:br/>
      </w:r>
      <w:r>
        <w:rPr>
          <w:rFonts w:ascii="Times New Roman"/>
          <w:b w:val="false"/>
          <w:i w:val="false"/>
          <w:color w:val="000000"/>
          <w:sz w:val="28"/>
        </w:rPr>
        <w:t>_______________________________________________ мекенжайы бойынша орналасқан.</w:t>
      </w:r>
      <w:r>
        <w:br/>
      </w:r>
      <w:r>
        <w:rPr>
          <w:rFonts w:ascii="Times New Roman"/>
          <w:b w:val="false"/>
          <w:i w:val="false"/>
          <w:color w:val="000000"/>
          <w:sz w:val="28"/>
        </w:rPr>
        <w:t>Ветеринариялық-санитариялық қорытындының берілген күні және нөмірі ______________</w:t>
      </w:r>
      <w:r>
        <w:br/>
      </w:r>
      <w:r>
        <w:rPr>
          <w:rFonts w:ascii="Times New Roman"/>
          <w:b w:val="false"/>
          <w:i w:val="false"/>
          <w:color w:val="000000"/>
          <w:sz w:val="28"/>
        </w:rPr>
        <w:t>Мынадай құжаттарды қоса беремін: ______________________________________________</w:t>
      </w:r>
      <w:r>
        <w:br/>
      </w:r>
      <w:r>
        <w:rPr>
          <w:rFonts w:ascii="Times New Roman"/>
          <w:b w:val="false"/>
          <w:i w:val="false"/>
          <w:color w:val="000000"/>
          <w:sz w:val="28"/>
        </w:rPr>
        <w:t>Байланыс телефоны ________________________ E-mail _____________________________</w:t>
      </w:r>
      <w:r>
        <w:br/>
      </w:r>
      <w:r>
        <w:rPr>
          <w:rFonts w:ascii="Times New Roman"/>
          <w:b w:val="false"/>
          <w:i w:val="false"/>
          <w:color w:val="000000"/>
          <w:sz w:val="28"/>
        </w:rPr>
        <w:t>____________________________________________________ 20__жылғы _______________</w:t>
      </w:r>
      <w:r>
        <w:br/>
      </w:r>
      <w:r>
        <w:rPr>
          <w:rFonts w:ascii="Times New Roman"/>
          <w:b w:val="false"/>
          <w:i w:val="false"/>
          <w:color w:val="000000"/>
          <w:sz w:val="28"/>
        </w:rPr>
        <w:t>
      </w:t>
      </w:r>
      <w:r>
        <w:rPr>
          <w:rFonts w:ascii="Times New Roman"/>
          <w:b w:val="false"/>
          <w:i w:val="false"/>
          <w:color w:val="000000"/>
          <w:sz w:val="28"/>
        </w:rPr>
        <w:t>(өтініш берушінің тегі, аты, әкесінің аты (бар болса), қолы)</w:t>
      </w:r>
      <w:r>
        <w:br/>
      </w:r>
      <w:r>
        <w:rPr>
          <w:rFonts w:ascii="Times New Roman"/>
          <w:b w:val="false"/>
          <w:i w:val="false"/>
          <w:color w:val="000000"/>
          <w:sz w:val="28"/>
        </w:rPr>
        <w:t>
      </w:t>
      </w:r>
      <w:r>
        <w:rPr>
          <w:rFonts w:ascii="Times New Roman"/>
          <w:b w:val="false"/>
          <w:i w:val="false"/>
          <w:color w:val="000000"/>
          <w:sz w:val="28"/>
        </w:rPr>
        <w:t>Қосымша: _____ парақ __________ 1 данада</w:t>
      </w:r>
      <w:r>
        <w:br/>
      </w:r>
      <w:r>
        <w:rPr>
          <w:rFonts w:ascii="Times New Roman"/>
          <w:b w:val="false"/>
          <w:i w:val="false"/>
          <w:color w:val="000000"/>
          <w:sz w:val="28"/>
        </w:rPr>
        <w:t>
      </w:t>
      </w:r>
      <w:r>
        <w:rPr>
          <w:rFonts w:ascii="Times New Roman"/>
          <w:b w:val="false"/>
          <w:i w:val="false"/>
          <w:color w:val="000000"/>
          <w:sz w:val="28"/>
        </w:rPr>
        <w:t>ескертпе: *"Қазақстан Республикасының кейбір заңнамалық актілеріне заңды тұлғаларды мемлекеттік тіркеу және филиалдар мен өкілдіктерді есептік тіркеу мәселелері бойынша өзгерістер мен толықтырулар енгізу туралы" 2012 жылғы 24 желтоқсандағы Қазақстан Республикасының Заңы күшіне енгенге дейін берілген заңды тұлғаны (филиалды, өкілдікті) мемлекеттік (есептік) тіркеу (қайта тіркеу) туралы куәлік заңды тұлға қызметін тоқтатқанға дейін жарамды болып табылады.</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 мәліметтерді пайдалануға келісемін.</w:t>
      </w:r>
      <w:r>
        <w:br/>
      </w:r>
      <w:r>
        <w:rPr>
          <w:rFonts w:ascii="Times New Roman"/>
          <w:b w:val="false"/>
          <w:i w:val="false"/>
          <w:color w:val="000000"/>
          <w:sz w:val="28"/>
        </w:rPr>
        <w:t>
      </w:t>
      </w:r>
      <w:r>
        <w:rPr>
          <w:rFonts w:ascii="Times New Roman"/>
          <w:b w:val="false"/>
          <w:i w:val="false"/>
          <w:color w:val="000000"/>
          <w:sz w:val="28"/>
        </w:rPr>
        <w:t>Ұсынылып отырған мәліметтердің шынайылығын растаймын.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3-қосымша</w:t>
            </w:r>
          </w:p>
        </w:tc>
      </w:tr>
    </w:tbl>
    <w:bookmarkStart w:name="z345" w:id="40"/>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40"/>
    <w:bookmarkStart w:name="z346" w:id="41"/>
    <w:p>
      <w:pPr>
        <w:spacing w:after="0"/>
        <w:ind w:left="0"/>
        <w:jc w:val="both"/>
      </w:pPr>
      <w:r>
        <w:rPr>
          <w:rFonts w:ascii="Times New Roman"/>
          <w:b w:val="false"/>
          <w:i w:val="false"/>
          <w:color w:val="000000"/>
          <w:sz w:val="28"/>
        </w:rPr>
        <w:t xml:space="preserve">             (ветеринария саласындағы қызметті </w:t>
      </w:r>
      <w:r>
        <w:br/>
      </w:r>
      <w:r>
        <w:rPr>
          <w:rFonts w:ascii="Times New Roman"/>
          <w:b w:val="false"/>
          <w:i w:val="false"/>
          <w:color w:val="000000"/>
          <w:sz w:val="28"/>
        </w:rPr>
        <w:t xml:space="preserve"> ________________________________________</w:t>
      </w:r>
      <w:r>
        <w:br/>
      </w:r>
      <w:r>
        <w:rPr>
          <w:rFonts w:ascii="Times New Roman"/>
          <w:b w:val="false"/>
          <w:i w:val="false"/>
          <w:color w:val="000000"/>
          <w:sz w:val="28"/>
        </w:rPr>
        <w:t xml:space="preserve"> жүзеге асыратын жергілікті атқарушы </w:t>
      </w:r>
      <w:r>
        <w:br/>
      </w:r>
      <w:r>
        <w:rPr>
          <w:rFonts w:ascii="Times New Roman"/>
          <w:b w:val="false"/>
          <w:i w:val="false"/>
          <w:color w:val="000000"/>
          <w:sz w:val="28"/>
        </w:rPr>
        <w:t>
</w:t>
      </w:r>
    </w:p>
    <w:bookmarkEnd w:id="41"/>
    <w:bookmarkStart w:name="z347" w:id="42"/>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42"/>
    <w:bookmarkStart w:name="z348" w:id="43"/>
    <w:p>
      <w:pPr>
        <w:spacing w:after="0"/>
        <w:ind w:left="0"/>
        <w:jc w:val="both"/>
      </w:pPr>
      <w:r>
        <w:rPr>
          <w:rFonts w:ascii="Times New Roman"/>
          <w:b w:val="false"/>
          <w:i w:val="false"/>
          <w:color w:val="000000"/>
          <w:sz w:val="28"/>
        </w:rPr>
        <w:t xml:space="preserve">             орган бөлімшесінің атауы) </w:t>
      </w:r>
      <w:r>
        <w:br/>
      </w:r>
      <w:r>
        <w:rPr>
          <w:rFonts w:ascii="Times New Roman"/>
          <w:b w:val="false"/>
          <w:i w:val="false"/>
          <w:color w:val="000000"/>
          <w:sz w:val="28"/>
        </w:rPr>
        <w:t xml:space="preserve"> ________________________________________</w:t>
      </w:r>
      <w:r>
        <w:br/>
      </w:r>
      <w:r>
        <w:rPr>
          <w:rFonts w:ascii="Times New Roman"/>
          <w:b w:val="false"/>
          <w:i w:val="false"/>
          <w:color w:val="000000"/>
          <w:sz w:val="28"/>
        </w:rPr>
        <w:t xml:space="preserve"> (жеке тұлғаның тегі, аты, әкесінің аты </w:t>
      </w:r>
      <w:r>
        <w:br/>
      </w:r>
      <w:r>
        <w:rPr>
          <w:rFonts w:ascii="Times New Roman"/>
          <w:b w:val="false"/>
          <w:i w:val="false"/>
          <w:color w:val="000000"/>
          <w:sz w:val="28"/>
        </w:rPr>
        <w:t>
</w:t>
      </w:r>
    </w:p>
    <w:bookmarkEnd w:id="43"/>
    <w:bookmarkStart w:name="z349" w:id="44"/>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w:t>
      </w:r>
    </w:p>
    <w:bookmarkEnd w:id="44"/>
    <w:bookmarkStart w:name="z350" w:id="45"/>
    <w:p>
      <w:pPr>
        <w:spacing w:after="0"/>
        <w:ind w:left="0"/>
        <w:jc w:val="both"/>
      </w:pPr>
      <w:r>
        <w:rPr>
          <w:rFonts w:ascii="Times New Roman"/>
          <w:b w:val="false"/>
          <w:i w:val="false"/>
          <w:color w:val="000000"/>
          <w:sz w:val="28"/>
        </w:rPr>
        <w:t>             (бар болса) ЖСН/заңды тұлғаның атауы, БСН)</w:t>
      </w:r>
      <w:r>
        <w:br/>
      </w:r>
      <w:r>
        <w:rPr>
          <w:rFonts w:ascii="Times New Roman"/>
          <w:b w:val="false"/>
          <w:i w:val="false"/>
          <w:color w:val="000000"/>
          <w:sz w:val="28"/>
        </w:rPr>
        <w:t xml:space="preserve"> Мемлекеттік тіркеу анықтамасының </w:t>
      </w:r>
      <w:r>
        <w:br/>
      </w:r>
      <w:r>
        <w:rPr>
          <w:rFonts w:ascii="Times New Roman"/>
          <w:b w:val="false"/>
          <w:i w:val="false"/>
          <w:color w:val="000000"/>
          <w:sz w:val="28"/>
        </w:rPr>
        <w:t>
</w:t>
      </w:r>
    </w:p>
    <w:bookmarkEnd w:id="45"/>
    <w:bookmarkStart w:name="z351" w:id="46"/>
    <w:p>
      <w:pPr>
        <w:spacing w:after="0"/>
        <w:ind w:left="0"/>
        <w:jc w:val="both"/>
      </w:pPr>
      <w:r>
        <w:rPr>
          <w:rFonts w:ascii="Times New Roman"/>
          <w:b w:val="false"/>
          <w:i w:val="false"/>
          <w:color w:val="000000"/>
          <w:sz w:val="28"/>
        </w:rPr>
        <w:t>             (куәлігінің*) нөмірі ____________________</w:t>
      </w:r>
      <w:r>
        <w:br/>
      </w:r>
      <w:r>
        <w:rPr>
          <w:rFonts w:ascii="Times New Roman"/>
          <w:b w:val="false"/>
          <w:i w:val="false"/>
          <w:color w:val="000000"/>
          <w:sz w:val="28"/>
        </w:rPr>
        <w:t xml:space="preserve"> Мекенжайы ___________________________</w:t>
      </w:r>
      <w:r>
        <w:br/>
      </w:r>
      <w:r>
        <w:rPr>
          <w:rFonts w:ascii="Times New Roman"/>
          <w:b w:val="false"/>
          <w:i w:val="false"/>
          <w:color w:val="000000"/>
          <w:sz w:val="28"/>
        </w:rPr>
        <w:t>
</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Өтініш нөмірі:</w:t>
      </w:r>
      <w:r>
        <w:br/>
      </w:r>
      <w:r>
        <w:rPr>
          <w:rFonts w:ascii="Times New Roman"/>
          <w:b w:val="false"/>
          <w:i w:val="false"/>
          <w:color w:val="000000"/>
          <w:sz w:val="28"/>
        </w:rPr>
        <w:t>
</w:t>
      </w:r>
    </w:p>
    <w:bookmarkStart w:name="z353" w:id="47"/>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(өндіріс объектісінің атауы, қызмет түрі) _________________________________________________________________________ сою</w:t>
      </w:r>
      <w:r>
        <w:br/>
      </w:r>
      <w:r>
        <w:rPr>
          <w:rFonts w:ascii="Times New Roman"/>
          <w:b w:val="false"/>
          <w:i w:val="false"/>
          <w:color w:val="000000"/>
          <w:sz w:val="28"/>
        </w:rPr>
        <w:t>
      </w:t>
      </w:r>
      <w:r>
        <w:rPr>
          <w:rFonts w:ascii="Times New Roman"/>
          <w:b w:val="false"/>
          <w:i w:val="false"/>
          <w:color w:val="000000"/>
          <w:sz w:val="28"/>
        </w:rPr>
        <w:t>алаңының есептік нөмірін қайта ресімдеуіңізді, растауыңызды (керектісінің астын сызу</w:t>
      </w:r>
      <w:r>
        <w:br/>
      </w:r>
      <w:r>
        <w:rPr>
          <w:rFonts w:ascii="Times New Roman"/>
          <w:b w:val="false"/>
          <w:i w:val="false"/>
          <w:color w:val="000000"/>
          <w:sz w:val="28"/>
        </w:rPr>
        <w:t>
      </w:t>
      </w:r>
      <w:r>
        <w:rPr>
          <w:rFonts w:ascii="Times New Roman"/>
          <w:b w:val="false"/>
          <w:i w:val="false"/>
          <w:color w:val="000000"/>
          <w:sz w:val="28"/>
        </w:rPr>
        <w:t>қажет) сұраймын.</w:t>
      </w:r>
      <w:r>
        <w:br/>
      </w:r>
      <w:r>
        <w:rPr>
          <w:rFonts w:ascii="Times New Roman"/>
          <w:b w:val="false"/>
          <w:i w:val="false"/>
          <w:color w:val="000000"/>
          <w:sz w:val="28"/>
        </w:rPr>
        <w:t>
      </w:t>
      </w:r>
      <w:r>
        <w:rPr>
          <w:rFonts w:ascii="Times New Roman"/>
          <w:b w:val="false"/>
          <w:i w:val="false"/>
          <w:color w:val="000000"/>
          <w:sz w:val="28"/>
        </w:rPr>
        <w:t>________________________________________________ мекенжайы бойынша орналасқан.</w:t>
      </w:r>
      <w:r>
        <w:br/>
      </w:r>
      <w:r>
        <w:rPr>
          <w:rFonts w:ascii="Times New Roman"/>
          <w:b w:val="false"/>
          <w:i w:val="false"/>
          <w:color w:val="000000"/>
          <w:sz w:val="28"/>
        </w:rPr>
        <w:t>Ветеринариялық-санитариялық қорытындының нөмірі және берілген күні ______________</w:t>
      </w:r>
      <w:r>
        <w:br/>
      </w:r>
      <w:r>
        <w:rPr>
          <w:rFonts w:ascii="Times New Roman"/>
          <w:b w:val="false"/>
          <w:i w:val="false"/>
          <w:color w:val="000000"/>
          <w:sz w:val="28"/>
        </w:rPr>
        <w:t>
      </w:t>
      </w:r>
      <w:r>
        <w:rPr>
          <w:rFonts w:ascii="Times New Roman"/>
          <w:b w:val="false"/>
          <w:i w:val="false"/>
          <w:color w:val="000000"/>
          <w:sz w:val="28"/>
        </w:rPr>
        <w:t>Бұрын берілген есептік нөмірдің нөмірі ___________________________________________</w:t>
      </w:r>
      <w:r>
        <w:br/>
      </w:r>
      <w:r>
        <w:rPr>
          <w:rFonts w:ascii="Times New Roman"/>
          <w:b w:val="false"/>
          <w:i w:val="false"/>
          <w:color w:val="000000"/>
          <w:sz w:val="28"/>
        </w:rPr>
        <w:t>Мынадай құжаттарды қоса беремін: ______________________________________________</w:t>
      </w:r>
      <w:r>
        <w:br/>
      </w:r>
      <w:r>
        <w:rPr>
          <w:rFonts w:ascii="Times New Roman"/>
          <w:b w:val="false"/>
          <w:i w:val="false"/>
          <w:color w:val="000000"/>
          <w:sz w:val="28"/>
        </w:rPr>
        <w:t>Байланыс телефоны ________________________ E-mail _____________________________</w:t>
      </w:r>
      <w:r>
        <w:br/>
      </w:r>
      <w:r>
        <w:rPr>
          <w:rFonts w:ascii="Times New Roman"/>
          <w:b w:val="false"/>
          <w:i w:val="false"/>
          <w:color w:val="000000"/>
          <w:sz w:val="28"/>
        </w:rPr>
        <w:t>__________________________________________________ 20__ жылғы ________________</w:t>
      </w:r>
      <w:r>
        <w:br/>
      </w:r>
      <w:r>
        <w:rPr>
          <w:rFonts w:ascii="Times New Roman"/>
          <w:b w:val="false"/>
          <w:i w:val="false"/>
          <w:color w:val="000000"/>
          <w:sz w:val="28"/>
        </w:rPr>
        <w:t>(өтініш берушінің тегі, аты, әкесінің аты (бар болса), қолы)</w:t>
      </w:r>
      <w:r>
        <w:br/>
      </w:r>
      <w:r>
        <w:rPr>
          <w:rFonts w:ascii="Times New Roman"/>
          <w:b w:val="false"/>
          <w:i w:val="false"/>
          <w:color w:val="000000"/>
          <w:sz w:val="28"/>
        </w:rPr>
        <w:t>
      </w:t>
      </w:r>
      <w:r>
        <w:rPr>
          <w:rFonts w:ascii="Times New Roman"/>
          <w:b w:val="false"/>
          <w:i w:val="false"/>
          <w:color w:val="000000"/>
          <w:sz w:val="28"/>
        </w:rPr>
        <w:t>Қосымша: _____ парақ __________ 1 данада</w:t>
      </w:r>
      <w:r>
        <w:br/>
      </w:r>
      <w:r>
        <w:rPr>
          <w:rFonts w:ascii="Times New Roman"/>
          <w:b w:val="false"/>
          <w:i w:val="false"/>
          <w:color w:val="000000"/>
          <w:sz w:val="28"/>
        </w:rPr>
        <w:t>
      </w:t>
      </w:r>
      <w:r>
        <w:rPr>
          <w:rFonts w:ascii="Times New Roman"/>
          <w:b w:val="false"/>
          <w:i w:val="false"/>
          <w:color w:val="000000"/>
          <w:sz w:val="28"/>
        </w:rPr>
        <w:t>ескертпе: *"Қазақстан Республикасының кейбір заңнамалық актілеріне заңды тұлғаларды мемлекеттік тіркеу және филиалдар мен өкілдіктерді есептік тіркеу мәселелері бойынша өзгерістер мен толықтырулар енгізу туралы" 2012 жылғы 24 желтоқсандағы Қазақстан Республикасының Заңы күшіне енгенге дейін берілген заңды тұлғаны (филиалды, өкілдікті) мемлекеттік (есептік) тіркеу (қайта тіркеу) туралы куәлік, заңды тұлға қызметін тоқтатқанға дейін жарамды болып табылады.</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 мәліметтерді пайдалануға келісемін. Ұсынылып отырған мәліметтердің шынайылығын растаймын.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4-қосымша</w:t>
            </w:r>
          </w:p>
        </w:tc>
      </w:tr>
    </w:tbl>
    <w:bookmarkStart w:name="z363" w:id="48"/>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қызметті көрсетудің бизнес-процестерінің анықтамалығы</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берушінің кеңсесі:</w:t>
      </w:r>
      <w:r>
        <w:br/>
      </w:r>
      <w:r>
        <w:rPr>
          <w:rFonts w:ascii="Times New Roman"/>
          <w:b w:val="false"/>
          <w:i w:val="false"/>
          <w:color w:val="000000"/>
          <w:sz w:val="28"/>
        </w:rPr>
        <w:t>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порталда:</w:t>
      </w:r>
      <w:r>
        <w:br/>
      </w:r>
      <w:r>
        <w:rPr>
          <w:rFonts w:ascii="Times New Roman"/>
          <w:b w:val="false"/>
          <w:i w:val="false"/>
          <w:color w:val="000000"/>
          <w:sz w:val="28"/>
        </w:rPr>
        <w:t>
      </w:t>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200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009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372" w:id="49"/>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49"/>
    <w:bookmarkStart w:name="z373" w:id="50"/>
    <w:p>
      <w:pPr>
        <w:spacing w:after="0"/>
        <w:ind w:left="0"/>
        <w:jc w:val="left"/>
      </w:pPr>
      <w:r>
        <w:rPr>
          <w:rFonts w:ascii="Times New Roman"/>
          <w:b/>
          <w:i w:val="false"/>
          <w:color w:val="000000"/>
        </w:rPr>
        <w:t xml:space="preserve"> 1. Жалпы ережелер</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"Ветеринария саласындағы қызметпен айналысуға лицензия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 саласындағы қызметпен айналысуға лицензия беру"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"Ветеринария саласындағы қызметпен айналысуға лицензия беру" мемлекеттік қызметін:</w:t>
      </w:r>
      <w:r>
        <w:br/>
      </w:r>
      <w:r>
        <w:rPr>
          <w:rFonts w:ascii="Times New Roman"/>
          <w:b w:val="false"/>
          <w:i w:val="false"/>
          <w:color w:val="000000"/>
          <w:sz w:val="28"/>
        </w:rPr>
        <w:t>
      </w:t>
      </w:r>
      <w:r>
        <w:rPr>
          <w:rFonts w:ascii="Times New Roman"/>
          <w:b w:val="false"/>
          <w:i w:val="false"/>
          <w:color w:val="000000"/>
          <w:sz w:val="28"/>
        </w:rPr>
        <w:t>1) ветеринариялық мақсаттағы ветеринариялық препараттарды өндіру жөніндегі қызметпен айналысуға лицензия беруді – Қазақстан Республикасы Ауыл шаруашылығы министрлігінің Ветеринариялық бақылау және қадағалау комитеті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2) жануарлардан алынатын өнімдер мен шикізатқа ветеринариялық-санитариялық сараптама жүргізу жөніндегі қызметпен айналысуға лицензия беруді –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"электрондық үкіметтің" www.egov.kz,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мемлекеттік көрсетілетін қызмет стандартының 10-тармағында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қызметті көрсету нәтижесі электрондық нысанда ресімделіп, басып шығарылады, көрсетілетін қызметті беруші басшысының қолы қойылып, мөрмен куәландырылады.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көрсетілетін қызметті алушы) ақылы негізде көрсетіледі. Мемлекеттік қызметті көрсету кезінде көрсетілетін қызметті алушы "Салық және бюджетке төленетін басқа да міндетті төлемдер туралы" Қазақстан Республикасының кодексіне (Салық кодексі) сәйкес ветеринария саласындағы қызметпен айналысу құқығы үшін лицензиялық алымды орналасқан жері бойынша бюджетке төлейді:</w:t>
      </w:r>
      <w:r>
        <w:br/>
      </w:r>
      <w:r>
        <w:rPr>
          <w:rFonts w:ascii="Times New Roman"/>
          <w:b w:val="false"/>
          <w:i w:val="false"/>
          <w:color w:val="000000"/>
          <w:sz w:val="28"/>
        </w:rPr>
        <w:t>
      </w:t>
      </w:r>
      <w:r>
        <w:rPr>
          <w:rFonts w:ascii="Times New Roman"/>
          <w:b w:val="false"/>
          <w:i w:val="false"/>
          <w:color w:val="000000"/>
          <w:sz w:val="28"/>
        </w:rPr>
        <w:t>1) осы қызмет түрімен айналысу құқығына лицензия берген кезде лицензиялық алым 6 (алты) айлық есептік көрсеткішті (бұдан әрі – АЕК) құрайды;</w:t>
      </w:r>
      <w:r>
        <w:br/>
      </w:r>
      <w:r>
        <w:rPr>
          <w:rFonts w:ascii="Times New Roman"/>
          <w:b w:val="false"/>
          <w:i w:val="false"/>
          <w:color w:val="000000"/>
          <w:sz w:val="28"/>
        </w:rPr>
        <w:t>
      </w:t>
      </w:r>
      <w:r>
        <w:rPr>
          <w:rFonts w:ascii="Times New Roman"/>
          <w:b w:val="false"/>
          <w:i w:val="false"/>
          <w:color w:val="000000"/>
          <w:sz w:val="28"/>
        </w:rPr>
        <w:t>2) лицензияны қайта ресімдеу үшін лицензиялық алым лицензия берген кездегі мөлшерлеменің 10 (он) %-ын құрайды, бірақ 4 (төрт) АЕК-тен аспайды;</w:t>
      </w:r>
      <w:r>
        <w:br/>
      </w:r>
      <w:r>
        <w:rPr>
          <w:rFonts w:ascii="Times New Roman"/>
          <w:b w:val="false"/>
          <w:i w:val="false"/>
          <w:color w:val="000000"/>
          <w:sz w:val="28"/>
        </w:rPr>
        <w:t>
      </w:t>
      </w:r>
      <w:r>
        <w:rPr>
          <w:rFonts w:ascii="Times New Roman"/>
          <w:b w:val="false"/>
          <w:i w:val="false"/>
          <w:color w:val="000000"/>
          <w:sz w:val="28"/>
        </w:rPr>
        <w:t>3) лицензияның телнұсқасын беру үшін лицензиялық алым лицензия берген кездегі мөлшерлеменің 100 (жүз) %-ын құрайды.</w:t>
      </w:r>
      <w:r>
        <w:br/>
      </w:r>
      <w:r>
        <w:rPr>
          <w:rFonts w:ascii="Times New Roman"/>
          <w:b w:val="false"/>
          <w:i w:val="false"/>
          <w:color w:val="000000"/>
          <w:sz w:val="28"/>
        </w:rPr>
        <w:t>
      </w:t>
      </w:r>
      <w:r>
        <w:rPr>
          <w:rFonts w:ascii="Times New Roman"/>
          <w:b w:val="false"/>
          <w:i w:val="false"/>
          <w:color w:val="000000"/>
          <w:sz w:val="28"/>
        </w:rPr>
        <w:t>Лицензиялық алымды төлеу екінші деңгейдегі банктер және банк операцияларының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r>
        <w:br/>
      </w:r>
      <w:r>
        <w:rPr>
          <w:rFonts w:ascii="Times New Roman"/>
          <w:b w:val="false"/>
          <w:i w:val="false"/>
          <w:color w:val="000000"/>
          <w:sz w:val="28"/>
        </w:rPr>
        <w:t>
</w:t>
      </w:r>
    </w:p>
    <w:bookmarkStart w:name="z392"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іс-қимылдары тәртібін сипаттау</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5. Көрсетілетін қызметті алушы (не оның сенімхат бойынша өкілі) жүгінген кезде мемлекеттік қызметті көрсету бойынша рәсімді (іс-қимылды) бастау үшін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лицензия алу үшін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 xml:space="preserve">жеке тұлғаның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 бойынша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 xml:space="preserve">заңды тұлғаның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заңды тұлға үшін – заңды тұлғаны мемлекеттік тіркеу (қайта тіркеу) туралы анықтама немесе куәлік (сәйкестендіру үшін);</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дара кәсіпкер ретінде көрсетілетін кызметті алушыны мемлекеттік тіркеу туралы куәлік (сәйкестендіру үшін);</w:t>
      </w:r>
      <w:r>
        <w:br/>
      </w:r>
      <w:r>
        <w:rPr>
          <w:rFonts w:ascii="Times New Roman"/>
          <w:b w:val="false"/>
          <w:i w:val="false"/>
          <w:color w:val="000000"/>
          <w:sz w:val="28"/>
        </w:rPr>
        <w:t>
      </w:t>
      </w:r>
      <w:r>
        <w:rPr>
          <w:rFonts w:ascii="Times New Roman"/>
          <w:b w:val="false"/>
          <w:i w:val="false"/>
          <w:color w:val="000000"/>
          <w:sz w:val="28"/>
        </w:rPr>
        <w:t>ветеринария саласындағы қызметпен айналысу құқығына лицензиялық алымның бюджетке төленгенін растайтын құжат;</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w:t>
      </w:r>
      <w:r>
        <w:rPr>
          <w:rFonts w:ascii="Times New Roman"/>
          <w:b w:val="false"/>
          <w:i w:val="false"/>
          <w:color w:val="000000"/>
          <w:sz w:val="28"/>
        </w:rPr>
        <w:t xml:space="preserve">осы регаментке </w:t>
      </w:r>
      <w:r>
        <w:rPr>
          <w:rFonts w:ascii="Times New Roman"/>
          <w:b w:val="false"/>
          <w:i w:val="false"/>
          <w:color w:val="000000"/>
          <w:sz w:val="28"/>
        </w:rPr>
        <w:t>4-қосымшаға</w:t>
      </w:r>
      <w:r>
        <w:rPr>
          <w:rFonts w:ascii="Times New Roman"/>
          <w:b w:val="false"/>
          <w:i w:val="false"/>
          <w:color w:val="000000"/>
          <w:sz w:val="28"/>
        </w:rPr>
        <w:t xml:space="preserve"> сәйкес ветеринария саласындағы ветеринариялық мақсаттағы препараттарды өндіру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ветеринария саласындағы жануарлардан алынатын өнімдер мен шикізатқа ветеринариялық-санитариялық сараптама жүргізу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2-қосымшаға сәйкес электрондық құжат нысанындағы жеке тұлғаның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3-қосымшаға сәйкес электрондық құжат нысанындағы заңды тұлғаның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ЭҮТШ арқылы төлеу жағдайларын қоспағанда, ветеринария саласындағы қызметпен айналысу құқығына лицензиялық алымның бюджетке төленгенін растайтын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w:t>
      </w:r>
      <w:r>
        <w:rPr>
          <w:rFonts w:ascii="Times New Roman"/>
          <w:b w:val="false"/>
          <w:i w:val="false"/>
          <w:color w:val="000000"/>
          <w:sz w:val="28"/>
        </w:rPr>
        <w:t>осы регламентке 4-қосымшаға сәйкес ветеринария саласындағы ветеринариялық мақсаттағы препараттарды өндіру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осы регламентке 5-қосымшаға сәйкес ветеринария саласындағы жануарлардан алынатын өнімдер мен шикізатқа ветеринариялық-санитариялық сараптама жүргізу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Лицензиясы бар қызмет түрінің шеңберінде лицензияға қосымша алу үшін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жеке тұлғаның осы регламентке 2-қосымшаға сәйкес белгіленген нысан бойынша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заңды тұлғаның осы регламентке 3-қосымшаға сәйкес белгіленген нысан бойынша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заңды тұлға үшін – заңды тұлғаны мемлекеттік тіркеу (қайта тіркеу) туралы анықтама немесе куәлік (сәйкестендіру үшін);</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дара кәсіпкер ретінде көрсетілетін кызметті алушыны мемлекеттік тіркеу туралы куәлік (сәйкестендіру үшін);</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w:t>
      </w:r>
      <w:r>
        <w:rPr>
          <w:rFonts w:ascii="Times New Roman"/>
          <w:b w:val="false"/>
          <w:i w:val="false"/>
          <w:color w:val="000000"/>
          <w:sz w:val="28"/>
        </w:rPr>
        <w:t>осы регламентке 4-қосымшаға сәйкес ветеринария саласындағы ветеринариялық мақсаттағы препараттарды өндіру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осы регламентке 5-қосымшаға сәйкес ветеринария саласындағы жануарлардан алынатын өнімдер мен шикізатқа ветеринариялық-санитариялық сараптама жүргізу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2-қосымшаға сәйкес электрондық құжат нысанындағы жеке тұлғаның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3-қосымшаға сәйкес электрондық құжат нысанындағы заңды тұлғаның лицензияны және (немесе) лицензияға қосымшаны алуға арналған өтiнiші;</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осы регламентке 4-қосымшаға сәйкес ветеринария саласындағы ветеринариялық мақсаттағы препараттарды өндіру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осы регламентке 5-қосымшаға сәйкес ветеринария саласындағы жануарлардан алынатын өнімдер мен шикізатқа ветеринариялық-санитариялық сараптама жүргізу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Лицензияны қайта ресімдеу үшін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жеке тұлғаның стандартқа 6-қосымшаға сәйкес белгіленген нысан бойынша лицензияны және (немесе) лицензияға қосымшаны қайта ресімдеуге арналған өтiнiші;</w:t>
      </w:r>
      <w:r>
        <w:br/>
      </w:r>
      <w:r>
        <w:rPr>
          <w:rFonts w:ascii="Times New Roman"/>
          <w:b w:val="false"/>
          <w:i w:val="false"/>
          <w:color w:val="000000"/>
          <w:sz w:val="28"/>
        </w:rPr>
        <w:t>
      </w:t>
      </w:r>
      <w:r>
        <w:rPr>
          <w:rFonts w:ascii="Times New Roman"/>
          <w:b w:val="false"/>
          <w:i w:val="false"/>
          <w:color w:val="000000"/>
          <w:sz w:val="28"/>
        </w:rPr>
        <w:t>заңды тұлғаның стандартқа 7-қосымшаға сәйкес белгіленген нысандағы лицензияны және (немесе) лицензияға қосымшаны қайта ресімдеуге арналған өтiнiші;</w:t>
      </w:r>
      <w:r>
        <w:br/>
      </w:r>
      <w:r>
        <w:rPr>
          <w:rFonts w:ascii="Times New Roman"/>
          <w:b w:val="false"/>
          <w:i w:val="false"/>
          <w:color w:val="000000"/>
          <w:sz w:val="28"/>
        </w:rPr>
        <w:t>
      </w:t>
      </w:r>
      <w:r>
        <w:rPr>
          <w:rFonts w:ascii="Times New Roman"/>
          <w:b w:val="false"/>
          <w:i w:val="false"/>
          <w:color w:val="000000"/>
          <w:sz w:val="28"/>
        </w:rPr>
        <w:t>заңды тұлға үшін – заңды тұлғаны мемлекеттік тіркеу (қайта тіркеу) туралы анықтама немесе куәлік (сәйкестендіру үшін);</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дара кәсіпкер ретінде көрсетілетін кызметті алушыны мемлекеттік тіркеу туралы куәлік (сәйкестендіру үшін);</w:t>
      </w:r>
      <w:r>
        <w:br/>
      </w:r>
      <w:r>
        <w:rPr>
          <w:rFonts w:ascii="Times New Roman"/>
          <w:b w:val="false"/>
          <w:i w:val="false"/>
          <w:color w:val="000000"/>
          <w:sz w:val="28"/>
        </w:rPr>
        <w:t>
      </w:t>
      </w:r>
      <w:r>
        <w:rPr>
          <w:rFonts w:ascii="Times New Roman"/>
          <w:b w:val="false"/>
          <w:i w:val="false"/>
          <w:color w:val="000000"/>
          <w:sz w:val="28"/>
        </w:rPr>
        <w:t>лицензияны қайта ресімдеу үшін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ақпараттық жүйеде мәліметтер болмаған жағдайда, лицензияны және (немесе) лицензияға қосымшаны қайта ресімдеу үшін негіз болған өзгерістер туралы ақпаратты қамтитын құжаттардың көшірмелері.</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2-қосымшаға сәйкес электрондық құжат нысанындағы жеке тұлғаның лицензияны және (немесе) лицензияға қосымшаны қайта ресімдеуге арналған өтiнiші;</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ЭЦҚ-сымен куәландырылған осы регламентке 3-қосымшаға сәйкес электрондық құжат нысанындағы заңды тұлғаның лицензияны және (немесе) лицензияға қосымшаны қайта ресімдеуге арналған өтiнiші;</w:t>
      </w:r>
      <w:r>
        <w:br/>
      </w:r>
      <w:r>
        <w:rPr>
          <w:rFonts w:ascii="Times New Roman"/>
          <w:b w:val="false"/>
          <w:i w:val="false"/>
          <w:color w:val="000000"/>
          <w:sz w:val="28"/>
        </w:rPr>
        <w:t>
      </w:t>
      </w:r>
      <w:r>
        <w:rPr>
          <w:rFonts w:ascii="Times New Roman"/>
          <w:b w:val="false"/>
          <w:i w:val="false"/>
          <w:color w:val="000000"/>
          <w:sz w:val="28"/>
        </w:rPr>
        <w:t>жалға алу шартының құқығында тиісті үй-жайларының бар екендігін растайтын құқық белгілеуші құжаттың электрондық көшірмесі;</w:t>
      </w:r>
      <w:r>
        <w:br/>
      </w:r>
      <w:r>
        <w:rPr>
          <w:rFonts w:ascii="Times New Roman"/>
          <w:b w:val="false"/>
          <w:i w:val="false"/>
          <w:color w:val="000000"/>
          <w:sz w:val="28"/>
        </w:rPr>
        <w:t>
      </w:t>
      </w:r>
      <w:r>
        <w:rPr>
          <w:rFonts w:ascii="Times New Roman"/>
          <w:b w:val="false"/>
          <w:i w:val="false"/>
          <w:color w:val="000000"/>
          <w:sz w:val="28"/>
        </w:rPr>
        <w:t>осы регламентке 4-қосымшаға сәйкес ветеринария саласындағы ветеринариялық мақсаттағы препараттарды өндіру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осы регламентке 5-қосымшаға сәйкес ветеринария саласындағы жануарлардан алынатын өнімдер мен шикізатқа ветеринариялық-санитариялық сараптама жүргізу жөніндегі қызметті жүзеге асыруға арналған мәліметтер нысаны.</w:t>
      </w:r>
      <w:r>
        <w:br/>
      </w:r>
      <w:r>
        <w:rPr>
          <w:rFonts w:ascii="Times New Roman"/>
          <w:b w:val="false"/>
          <w:i w:val="false"/>
          <w:color w:val="000000"/>
          <w:sz w:val="28"/>
        </w:rPr>
        <w:t>
      </w:t>
      </w:r>
      <w:r>
        <w:rPr>
          <w:rFonts w:ascii="Times New Roman"/>
          <w:b w:val="false"/>
          <w:i w:val="false"/>
          <w:color w:val="000000"/>
          <w:sz w:val="28"/>
        </w:rPr>
        <w:t>Лицензияны және (немесе) лицензияға қосымшаны жоғалтқан, бүлдірген кезде лицензия туралы мәліметтерді тиісті ақпараттық жүйелерден алу мүмкін болмаған кезде ғана лицензияның телнұсқасын алу үшін көрсетілетін қызметті берушіге:</w:t>
      </w:r>
      <w:r>
        <w:br/>
      </w:r>
      <w:r>
        <w:rPr>
          <w:rFonts w:ascii="Times New Roman"/>
          <w:b w:val="false"/>
          <w:i w:val="false"/>
          <w:color w:val="000000"/>
          <w:sz w:val="28"/>
        </w:rPr>
        <w:t>
      </w:t>
      </w:r>
      <w:r>
        <w:rPr>
          <w:rFonts w:ascii="Times New Roman"/>
          <w:b w:val="false"/>
          <w:i w:val="false"/>
          <w:color w:val="000000"/>
          <w:sz w:val="28"/>
        </w:rPr>
        <w:t>лицензияның және (немесе) лицензияға қосымшаның жоғалғаны, бүлінгені туралы еркін нысандағы өтініш;</w:t>
      </w:r>
      <w:r>
        <w:br/>
      </w:r>
      <w:r>
        <w:rPr>
          <w:rFonts w:ascii="Times New Roman"/>
          <w:b w:val="false"/>
          <w:i w:val="false"/>
          <w:color w:val="000000"/>
          <w:sz w:val="28"/>
        </w:rPr>
        <w:t>
      </w:t>
      </w:r>
      <w:r>
        <w:rPr>
          <w:rFonts w:ascii="Times New Roman"/>
          <w:b w:val="false"/>
          <w:i w:val="false"/>
          <w:color w:val="000000"/>
          <w:sz w:val="28"/>
        </w:rPr>
        <w:t>заңды тұлға үшін – заңды тұлғаны мемлекеттік тіркеу (қайта тіркеу) туралы анықтама немесе куәлік (сәйкестендіру үшін);</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дара кәсіпкер ретінде көрсетілетін кызметті алушыны мемлекеттік тіркеу туралы куәлік (сәйкестендіру үшін);</w:t>
      </w:r>
      <w:r>
        <w:br/>
      </w:r>
      <w:r>
        <w:rPr>
          <w:rFonts w:ascii="Times New Roman"/>
          <w:b w:val="false"/>
          <w:i w:val="false"/>
          <w:color w:val="000000"/>
          <w:sz w:val="28"/>
        </w:rPr>
        <w:t>
      </w:t>
      </w:r>
      <w:r>
        <w:rPr>
          <w:rFonts w:ascii="Times New Roman"/>
          <w:b w:val="false"/>
          <w:i w:val="false"/>
          <w:color w:val="000000"/>
          <w:sz w:val="28"/>
        </w:rPr>
        <w:t>лицензияның телнұсқасын беру үшін лицензиялық алымның бюджетке төленгенін растайтын құжат.</w:t>
      </w:r>
      <w:r>
        <w:br/>
      </w:r>
      <w:r>
        <w:rPr>
          <w:rFonts w:ascii="Times New Roman"/>
          <w:b w:val="false"/>
          <w:i w:val="false"/>
          <w:color w:val="000000"/>
          <w:sz w:val="28"/>
        </w:rPr>
        <w:t>
      </w:t>
      </w:r>
      <w:r>
        <w:rPr>
          <w:rFonts w:ascii="Times New Roman"/>
          <w:b w:val="false"/>
          <w:i w:val="false"/>
          <w:color w:val="000000"/>
          <w:sz w:val="28"/>
        </w:rPr>
        <w:t>Порталға:</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ЭЦҚ-сымен куәландырылған электрондық құжат нысандағы сұрау салу; </w:t>
      </w:r>
      <w:r>
        <w:br/>
      </w:r>
      <w:r>
        <w:rPr>
          <w:rFonts w:ascii="Times New Roman"/>
          <w:b w:val="false"/>
          <w:i w:val="false"/>
          <w:color w:val="000000"/>
          <w:sz w:val="28"/>
        </w:rPr>
        <w:t>
      </w:t>
      </w:r>
      <w:r>
        <w:rPr>
          <w:rFonts w:ascii="Times New Roman"/>
          <w:b w:val="false"/>
          <w:i w:val="false"/>
          <w:color w:val="000000"/>
          <w:sz w:val="28"/>
        </w:rPr>
        <w:t xml:space="preserve">ЭҮТШ арқылы төлеу жағдайларын қоспағанда, лицензияны қайта ресімдеу үшін лицензиялық алымның бюджетке төленгенін растайтын құжаттың электрондық көшірмесі. </w:t>
      </w:r>
      <w:r>
        <w:br/>
      </w:r>
      <w:r>
        <w:rPr>
          <w:rFonts w:ascii="Times New Roman"/>
          <w:b w:val="false"/>
          <w:i w:val="false"/>
          <w:color w:val="000000"/>
          <w:sz w:val="28"/>
        </w:rPr>
        <w:t>
      </w:t>
      </w:r>
      <w:r>
        <w:rPr>
          <w:rFonts w:ascii="Times New Roman"/>
          <w:b w:val="false"/>
          <w:i w:val="false"/>
          <w:color w:val="000000"/>
          <w:sz w:val="28"/>
        </w:rPr>
        <w:t>Көрсетілетін қызметті беруші жеке басын куәландыратын құжат, заңды тұлғаны мемлекеттік тіркеу (қайта тіркеу), дара кәсіпкерді мемлекеттік тіркеу, меншік құқығында тиісті үй-жайларының бар екендігі, ветеринариялық-санитариялық қорытынды, лицензия туралы мәліметтерді "электрондық үкімет" шлюзі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көрсетілетін қызметті берушінің кеңсесінде оның өтінішінің көшірмесінде құжаттар топтамасының қабылданған күнін, уақытын, құжаттарды қабылдаған жауапты адамның тегін, атын, әкесінің атын көрсете отырып, тіркеу туралы қойылған белгі қағаз жеткізгіштегі өтініштің қабылданғанын растайды.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r>
        <w:br/>
      </w:r>
      <w:r>
        <w:rPr>
          <w:rFonts w:ascii="Times New Roman"/>
          <w:b w:val="false"/>
          <w:i w:val="false"/>
          <w:color w:val="000000"/>
          <w:sz w:val="28"/>
        </w:rPr>
        <w:t>
      </w:t>
      </w:r>
      <w:r>
        <w:rPr>
          <w:rFonts w:ascii="Times New Roman"/>
          <w:b w:val="false"/>
          <w:i w:val="false"/>
          <w:color w:val="000000"/>
          <w:sz w:val="28"/>
        </w:rPr>
        <w:t>Мемлекеттiк қызметті көрсетуден бас тарту үшін мыналар негіз болып табылады:</w:t>
      </w:r>
      <w:r>
        <w:br/>
      </w:r>
      <w:r>
        <w:rPr>
          <w:rFonts w:ascii="Times New Roman"/>
          <w:b w:val="false"/>
          <w:i w:val="false"/>
          <w:color w:val="000000"/>
          <w:sz w:val="28"/>
        </w:rPr>
        <w:t>
      </w:t>
      </w:r>
      <w:r>
        <w:rPr>
          <w:rFonts w:ascii="Times New Roman"/>
          <w:b w:val="false"/>
          <w:i w:val="false"/>
          <w:color w:val="000000"/>
          <w:sz w:val="28"/>
        </w:rPr>
        <w:t>1) Қазақстан Республикасының заңдарында жеке немесе заңды тұлғалардың осы санаты үшін қызмет түрімен айналысуға тыйым салынуы;</w:t>
      </w:r>
      <w:r>
        <w:br/>
      </w:r>
      <w:r>
        <w:rPr>
          <w:rFonts w:ascii="Times New Roman"/>
          <w:b w:val="false"/>
          <w:i w:val="false"/>
          <w:color w:val="000000"/>
          <w:sz w:val="28"/>
        </w:rPr>
        <w:t>
      </w:t>
      </w:r>
      <w:r>
        <w:rPr>
          <w:rFonts w:ascii="Times New Roman"/>
          <w:b w:val="false"/>
          <w:i w:val="false"/>
          <w:color w:val="000000"/>
          <w:sz w:val="28"/>
        </w:rPr>
        <w:t>2) лицензиялық алымның енгізілмеуі;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біліктілік талаптарына сәйкес келмеуі;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тиісті келісуші мемлекеттік органнан көрсетілетін қызметті алушының лицензиялау кезінде қойылатын талаптарға сәйкес келмейтіндігі туралы жауап алуы;</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қатысты лицензиялауға жататын қызметті немесе қызметтің жекелеген түрлерін тоқтата тұру немесе тыйым салу туралы заңды күшіне енген сот шешімінің (үкімінің) болуы;</w:t>
      </w:r>
      <w:r>
        <w:br/>
      </w:r>
      <w:r>
        <w:rPr>
          <w:rFonts w:ascii="Times New Roman"/>
          <w:b w:val="false"/>
          <w:i w:val="false"/>
          <w:color w:val="000000"/>
          <w:sz w:val="28"/>
        </w:rPr>
        <w:t>
      </w:t>
      </w:r>
      <w:r>
        <w:rPr>
          <w:rFonts w:ascii="Times New Roman"/>
          <w:b w:val="false"/>
          <w:i w:val="false"/>
          <w:color w:val="000000"/>
          <w:sz w:val="28"/>
        </w:rPr>
        <w:t>6) сот орындаушысы ұсынымының негізінде соттың борышкер көрсетілетін қызметті алушыға лицензия беруге уақытша тыйым салуы.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лицензия және (немесе) лицензияға қосымша берген кезде – 15 (он бес) жұмыс күнінен кешіктірмей:</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бұрыштама қояды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 және (немесе) лицензияға қосымшаны ресімдеп, басшылыққа қол қоюға береді не мемлекеттік қызметті көрсетуден бас тарту туралы дәлелді жауап береді – 12 (он екі)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жауапты орындаушы мемлекеттік қызметті көрсету нәтижесін журналда тіркеп,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лицензияны және (немесе) лицензияға қосымшаны қайта ресімдеу кезінде – 3 (үш)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кіріс құжаттаманы қарайды, жауапты орындаушыны айқындап, бұрыштама қояды – 2 (екі) сағаттан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 және (немесе) лицензияға қосымшаны қайта ресімдеп, қол қою үшін басшылыққа береді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жауапты орындаушы мемлекеттік қызметті көрсету нәтижесін тіркеп,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3) лицензияның телнұсқасын және (немесе) лицензияға қосымшаны беру кезінде – 2 (екі)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бұрыштама қояды – 2 (екі) сағаттан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лицензияның телнұсқасын және (немесе) лицензияға қосымшаны ресімдеп, басшылыққа қол қоюға береді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лицензияның телнұсқасына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 көрсетуден бас тарту туралы дәлелді жауап береді – 1 (бір) сағаттан аспайды;</w:t>
      </w:r>
      <w:r>
        <w:br/>
      </w:r>
      <w:r>
        <w:rPr>
          <w:rFonts w:ascii="Times New Roman"/>
          <w:b w:val="false"/>
          <w:i w:val="false"/>
          <w:color w:val="000000"/>
          <w:sz w:val="28"/>
        </w:rPr>
        <w:t>
      </w:t>
      </w:r>
      <w:r>
        <w:rPr>
          <w:rFonts w:ascii="Times New Roman"/>
          <w:b w:val="false"/>
          <w:i w:val="false"/>
          <w:color w:val="000000"/>
          <w:sz w:val="28"/>
        </w:rPr>
        <w:t>жауапты орындаушы көрсетілетін қызметті алушыға лицензия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құжаттарды қабылдап, тіркеу, көрсетілетін қызметті алушыға құжаттардың қабылданған күні мен уақытын көрсете отырып, тіркеу туралы өтініштің көшірмесін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бұрыштама қоюы;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орындаушысының ұсынылған құжаттардың толықтығын тексеруі және мемлекеттік қызметті көрсету нәтижесінің жобасын басшылыққа қол қоюға беруі;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 басшылығының мемлекеттік қызметті көрсету нәтижесіне қол қойып, көрсетілетін қызметті алушыға беру үшін жауапты орындаушыға жолдауы;</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 мемлекеттік қызметті көрсету нәтижесін беру.</w:t>
      </w:r>
      <w:r>
        <w:br/>
      </w:r>
      <w:r>
        <w:rPr>
          <w:rFonts w:ascii="Times New Roman"/>
          <w:b w:val="false"/>
          <w:i w:val="false"/>
          <w:color w:val="000000"/>
          <w:sz w:val="28"/>
        </w:rPr>
        <w:t>
</w:t>
      </w:r>
    </w:p>
    <w:bookmarkStart w:name="z484" w:id="5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лицензия және (немесе) лицензияға қосымша берген кезде – 15 (он бес) жұмыс күнінен кешіктірмей:</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бұрыштама қояды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 және (немесе) лицензияға қосымшаны ресімдеп, басшылыққа қол қоюға береді не мемлекеттік қызметті көрсетуден бас тарту туралы дәлелді жауап береді – 12 (он екі)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жауапты орындаушы мемлекеттік қызметті көрсету нәтижесін журналда тіркеп,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2) лицензияны және (немесе) лицензияға қосымшаны қайта ресімдеу кезінде – 3 (үш)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кіріс құжаттаманы қарайды, жауапты орындаушыны айқындап, бұрыштама қояды – 2 (екі) сағаттан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 және (немесе) лицензияға қосымшаны қайта ресімдеп, қол қою үшін басшылыққа береді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жауапты орындаушы мемлекеттік қызметті көрсету нәтижесін тіркеп,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3) лицензияның телнұсқасын және (немесе) лицензияға қосымшаны беру кезінде – 2 (екі)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қажетті құжаттарды қабылдап, тіркеуді жүзеге асырады,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бұрыштама қояды – 2 (екі) сағаттан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лицензияның телнұсқасын және (немесе) лицензияға қосымшаны ресімдеп, басшылыққа қол қоюға береді не мемлекеттік қызметті көрсетуден бас тарту туралы дәлелді жауап береді – 1 (бір) жұмыс күнінен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басшылығы лицензияның телнұсқасына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 көрсетуден бас тарту туралы дәлелді жауап береді – 1 (бір) сағаттан аспайды;</w:t>
      </w:r>
      <w:r>
        <w:br/>
      </w:r>
      <w:r>
        <w:rPr>
          <w:rFonts w:ascii="Times New Roman"/>
          <w:b w:val="false"/>
          <w:i w:val="false"/>
          <w:color w:val="000000"/>
          <w:sz w:val="28"/>
        </w:rPr>
        <w:t>
      </w:t>
      </w:r>
      <w:r>
        <w:rPr>
          <w:rFonts w:ascii="Times New Roman"/>
          <w:b w:val="false"/>
          <w:i w:val="false"/>
          <w:color w:val="000000"/>
          <w:sz w:val="28"/>
        </w:rPr>
        <w:t>жауапты орындаушы көрсетілетін қызметті алушыға лицензия береді – 30 (отыз) минуттан аспайды.</w:t>
      </w:r>
      <w:r>
        <w:br/>
      </w:r>
      <w:r>
        <w:rPr>
          <w:rFonts w:ascii="Times New Roman"/>
          <w:b w:val="false"/>
          <w:i w:val="false"/>
          <w:color w:val="000000"/>
          <w:sz w:val="28"/>
        </w:rPr>
        <w:t>
</w:t>
      </w:r>
    </w:p>
    <w:bookmarkStart w:name="z508" w:id="53"/>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10. Портал арқылы мемлекеттік қызметті көрсету кезінде көрсетілетін қызметті алушының жүгіну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ЭЦҚ арқылы порталда тiркелуді (авторландыруды) жүзеге асырады – 2 (екі) минут;</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 ЭЦҚ-сы түпнұсқалығының расталмауына байланысты бас тарту туралы хабарлама қалыптастырылады – 1 (бір) минут;</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 – 5 (бес) минут;</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қызметті көрсету үшін көрсетілетін қызметті алушының ЭЦҚ-сы арқылы электрондық сұрау салуды куәландыру – 2 (екі) минут;</w:t>
      </w:r>
      <w:r>
        <w:br/>
      </w:r>
      <w:r>
        <w:rPr>
          <w:rFonts w:ascii="Times New Roman"/>
          <w:b w:val="false"/>
          <w:i w:val="false"/>
          <w:color w:val="000000"/>
          <w:sz w:val="28"/>
        </w:rPr>
        <w:t>
      </w:t>
      </w:r>
      <w:r>
        <w:rPr>
          <w:rFonts w:ascii="Times New Roman"/>
          <w:b w:val="false"/>
          <w:i w:val="false"/>
          <w:color w:val="000000"/>
          <w:sz w:val="28"/>
        </w:rPr>
        <w:t>5) электрондық сұрау салуды тіркеу – 2 (екі) минут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 алуы – 1 (бір) минут;</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қызметті көрсету нәтижесін порталға жолдайды;</w:t>
      </w:r>
      <w:r>
        <w:br/>
      </w:r>
      <w:r>
        <w:rPr>
          <w:rFonts w:ascii="Times New Roman"/>
          <w:b w:val="false"/>
          <w:i w:val="false"/>
          <w:color w:val="000000"/>
          <w:sz w:val="28"/>
        </w:rPr>
        <w:t>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 – 1 (бір) минут ішінде.</w:t>
      </w:r>
      <w:r>
        <w:br/>
      </w:r>
      <w:r>
        <w:rPr>
          <w:rFonts w:ascii="Times New Roman"/>
          <w:b w:val="false"/>
          <w:i w:val="false"/>
          <w:color w:val="000000"/>
          <w:sz w:val="28"/>
        </w:rPr>
        <w:t>
      </w:t>
      </w:r>
      <w:r>
        <w:rPr>
          <w:rFonts w:ascii="Times New Roman"/>
          <w:b w:val="false"/>
          <w:i w:val="false"/>
          <w:color w:val="000000"/>
          <w:sz w:val="28"/>
        </w:rPr>
        <w:t xml:space="preserve">11. Мемлекеттік қызмет Қазақстан Республикасы Инвестициялар және даму министрлігі Байланыс, ақпараттандыру және ақпарат комитеті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12.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7-қосымшаға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1-қосымша</w:t>
            </w:r>
          </w:p>
        </w:tc>
      </w:tr>
    </w:tbl>
    <w:bookmarkStart w:name="z521" w:id="54"/>
    <w:p>
      <w:pPr>
        <w:spacing w:after="0"/>
        <w:ind w:left="0"/>
        <w:jc w:val="left"/>
      </w:pPr>
      <w:r>
        <w:rPr>
          <w:rFonts w:ascii="Times New Roman"/>
          <w:b/>
          <w:i w:val="false"/>
          <w:color w:val="000000"/>
        </w:rPr>
        <w:t xml:space="preserve"> Көрсетілетін қызметті берушінің мекенжайы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2461"/>
        <w:gridCol w:w="8366"/>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8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ветеринария басқармасы" мемлекеттік мекемесі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Жамбыл көшесі, 302</w:t>
            </w:r>
            <w:r>
              <w:br/>
            </w:r>
            <w:r>
              <w:rPr>
                <w:rFonts w:ascii="Times New Roman"/>
                <w:b w:val="false"/>
                <w:i w:val="false"/>
                <w:color w:val="000000"/>
                <w:sz w:val="20"/>
              </w:rPr>
              <w:t>
</w:t>
            </w:r>
          </w:p>
        </w:tc>
        <w:tc>
          <w:tcPr>
            <w:tcW w:w="8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 мемлекеттік көрсетілетін қызмет регламентіне 2-қосымша</w:t>
            </w:r>
          </w:p>
        </w:tc>
      </w:tr>
    </w:tbl>
    <w:bookmarkStart w:name="z525" w:id="55"/>
    <w:p>
      <w:pPr>
        <w:spacing w:after="0"/>
        <w:ind w:left="0"/>
        <w:jc w:val="both"/>
      </w:pPr>
      <w:r>
        <w:rPr>
          <w:rFonts w:ascii="Times New Roman"/>
          <w:b w:val="false"/>
          <w:i w:val="false"/>
          <w:color w:val="000000"/>
          <w:sz w:val="28"/>
        </w:rPr>
        <w:t>            Жеке тұлғаның лицензияны және (немесе) лицензияға қосымшаны алуға арналған өтiнiші</w:t>
      </w:r>
      <w:r>
        <w:br/>
      </w:r>
      <w:r>
        <w:rPr>
          <w:rFonts w:ascii="Times New Roman"/>
          <w:b w:val="false"/>
          <w:i w:val="false"/>
          <w:color w:val="000000"/>
          <w:sz w:val="28"/>
        </w:rPr>
        <w:t>
</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(лицензиардың толық атауы)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(ДК атауы, ДК куәлігінің № және берілген күні (бар болған жағдайда) жеке тұлғаның тегi, аты, әкесiнiң аты (бар болған жағдайда), жеке сәйкестендіру нөмірі)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(қызмет түрiнің және (немесе) қызметтiң кіші түрінің(-лерінің) толық атауын көрсету)</w:t>
      </w:r>
      <w:r>
        <w:br/>
      </w:r>
      <w:r>
        <w:rPr>
          <w:rFonts w:ascii="Times New Roman"/>
          <w:b w:val="false"/>
          <w:i w:val="false"/>
          <w:color w:val="000000"/>
          <w:sz w:val="28"/>
        </w:rPr>
        <w:t>
      </w:t>
      </w:r>
      <w:r>
        <w:rPr>
          <w:rFonts w:ascii="Times New Roman"/>
          <w:b w:val="false"/>
          <w:i w:val="false"/>
          <w:color w:val="000000"/>
          <w:sz w:val="28"/>
        </w:rPr>
        <w:t>жүзеге асыруға лицензияны және (немесе) лицензияға қосымшаны қағаз жеткізгіште ______ (лицензияны қағаз жеткізгіште алу қажет болған жағдайда Х белгісін қою керек) беруiңiздi сұраймын.</w:t>
      </w:r>
      <w:r>
        <w:br/>
      </w:r>
      <w:r>
        <w:rPr>
          <w:rFonts w:ascii="Times New Roman"/>
          <w:b w:val="false"/>
          <w:i w:val="false"/>
          <w:color w:val="000000"/>
          <w:sz w:val="28"/>
        </w:rPr>
        <w:t>
      </w:t>
      </w:r>
      <w:r>
        <w:br/>
      </w:r>
      <w:r>
        <w:rPr>
          <w:rFonts w:ascii="Times New Roman"/>
          <w:b w:val="false"/>
          <w:i w:val="false"/>
          <w:color w:val="000000"/>
          <w:sz w:val="28"/>
        </w:rPr>
        <w:t>Жеке тұлғаның тұрғылықты жерінің мекенжайы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(пошталық индексі, облысы, қаласы, ауданы, елді мекені, көше атауы, үй/ғимарат </w:t>
      </w:r>
      <w:r>
        <w:br/>
      </w:r>
      <w:r>
        <w:rPr>
          <w:rFonts w:ascii="Times New Roman"/>
          <w:b w:val="false"/>
          <w:i w:val="false"/>
          <w:color w:val="000000"/>
          <w:sz w:val="28"/>
        </w:rPr>
        <w:t>
      </w:t>
      </w:r>
      <w:r>
        <w:rPr>
          <w:rFonts w:ascii="Times New Roman"/>
          <w:b w:val="false"/>
          <w:i w:val="false"/>
          <w:color w:val="000000"/>
          <w:sz w:val="28"/>
        </w:rPr>
        <w:t xml:space="preserve"> нөмірі)</w:t>
      </w:r>
      <w:r>
        <w:br/>
      </w:r>
      <w:r>
        <w:rPr>
          <w:rFonts w:ascii="Times New Roman"/>
          <w:b w:val="false"/>
          <w:i w:val="false"/>
          <w:color w:val="000000"/>
          <w:sz w:val="28"/>
        </w:rPr>
        <w:t>
      </w:t>
      </w:r>
      <w:r>
        <w:rPr>
          <w:rFonts w:ascii="Times New Roman"/>
          <w:b w:val="false"/>
          <w:i w:val="false"/>
          <w:color w:val="000000"/>
          <w:sz w:val="28"/>
        </w:rPr>
        <w:t>Электрондық поштасы 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Факсы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Банктік шоты_________________________________________________________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(шот нөмірі, банктiң атауы және орналасқан жерi)</w:t>
      </w:r>
      <w:r>
        <w:br/>
      </w:r>
      <w:r>
        <w:rPr>
          <w:rFonts w:ascii="Times New Roman"/>
          <w:b w:val="false"/>
          <w:i w:val="false"/>
          <w:color w:val="000000"/>
          <w:sz w:val="28"/>
        </w:rPr>
        <w:t>
      </w:t>
      </w:r>
      <w:r>
        <w:br/>
      </w:r>
      <w:r>
        <w:rPr>
          <w:rFonts w:ascii="Times New Roman"/>
          <w:b w:val="false"/>
          <w:i w:val="false"/>
          <w:color w:val="000000"/>
          <w:sz w:val="28"/>
        </w:rPr>
        <w:t>Қызметті немесе іс-қимылды (операцияларды) жүзеге асыру объектісінің</w:t>
      </w:r>
      <w:r>
        <w:br/>
      </w:r>
      <w:r>
        <w:rPr>
          <w:rFonts w:ascii="Times New Roman"/>
          <w:b w:val="false"/>
          <w:i w:val="false"/>
          <w:color w:val="000000"/>
          <w:sz w:val="28"/>
        </w:rPr>
        <w:t>мекенжайы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(пошталық индексі, облысы, қаласы, ауданы, елді мекені, көше атауы, </w:t>
      </w:r>
      <w:r>
        <w:br/>
      </w:r>
      <w:r>
        <w:rPr>
          <w:rFonts w:ascii="Times New Roman"/>
          <w:b w:val="false"/>
          <w:i w:val="false"/>
          <w:color w:val="000000"/>
          <w:sz w:val="28"/>
        </w:rPr>
        <w:t>
      </w:t>
      </w:r>
      <w:r>
        <w:rPr>
          <w:rFonts w:ascii="Times New Roman"/>
          <w:b w:val="false"/>
          <w:i w:val="false"/>
          <w:color w:val="000000"/>
          <w:sz w:val="28"/>
        </w:rPr>
        <w:t xml:space="preserve"> үй/ғимарат (стационарлық үй-жайлар) нөмірі)</w:t>
      </w:r>
      <w:r>
        <w:br/>
      </w:r>
      <w:r>
        <w:rPr>
          <w:rFonts w:ascii="Times New Roman"/>
          <w:b w:val="false"/>
          <w:i w:val="false"/>
          <w:color w:val="000000"/>
          <w:sz w:val="28"/>
        </w:rPr>
        <w:t>
      </w:t>
      </w:r>
      <w:r>
        <w:rPr>
          <w:rFonts w:ascii="Times New Roman"/>
          <w:b w:val="false"/>
          <w:i w:val="false"/>
          <w:color w:val="000000"/>
          <w:sz w:val="28"/>
        </w:rPr>
        <w:t>______ парақта қоса беріліп отыр.</w:t>
      </w:r>
      <w:r>
        <w:br/>
      </w:r>
      <w:r>
        <w:rPr>
          <w:rFonts w:ascii="Times New Roman"/>
          <w:b w:val="false"/>
          <w:i w:val="false"/>
          <w:color w:val="000000"/>
          <w:sz w:val="28"/>
        </w:rPr>
        <w:t>
      </w:t>
      </w:r>
      <w:r>
        <w:rPr>
          <w:rFonts w:ascii="Times New Roman"/>
          <w:b w:val="false"/>
          <w:i w:val="false"/>
          <w:color w:val="000000"/>
          <w:sz w:val="28"/>
        </w:rPr>
        <w:t>Осымен:</w:t>
      </w:r>
      <w:r>
        <w:br/>
      </w:r>
      <w:r>
        <w:rPr>
          <w:rFonts w:ascii="Times New Roman"/>
          <w:b w:val="false"/>
          <w:i w:val="false"/>
          <w:color w:val="000000"/>
          <w:sz w:val="28"/>
        </w:rPr>
        <w:t>
      </w:t>
      </w:r>
      <w:r>
        <w:rPr>
          <w:rFonts w:ascii="Times New Roman"/>
          <w:b w:val="false"/>
          <w:i w:val="false"/>
          <w:color w:val="000000"/>
          <w:sz w:val="28"/>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r>
        <w:br/>
      </w:r>
      <w:r>
        <w:rPr>
          <w:rFonts w:ascii="Times New Roman"/>
          <w:b w:val="false"/>
          <w:i w:val="false"/>
          <w:color w:val="000000"/>
          <w:sz w:val="28"/>
        </w:rPr>
        <w:t>
      </w:t>
      </w:r>
      <w:r>
        <w:rPr>
          <w:rFonts w:ascii="Times New Roman"/>
          <w:b w:val="false"/>
          <w:i w:val="false"/>
          <w:color w:val="000000"/>
          <w:sz w:val="28"/>
        </w:rPr>
        <w:t>өтініш берушіге қызметтің лицензияланатын түрімен және (немесе) кіші түрімен айналысуға сот тыйым салмағандығы;</w:t>
      </w:r>
      <w:r>
        <w:br/>
      </w:r>
      <w:r>
        <w:rPr>
          <w:rFonts w:ascii="Times New Roman"/>
          <w:b w:val="false"/>
          <w:i w:val="false"/>
          <w:color w:val="000000"/>
          <w:sz w:val="28"/>
        </w:rPr>
        <w:t>
      </w:t>
      </w:r>
      <w:r>
        <w:rPr>
          <w:rFonts w:ascii="Times New Roman"/>
          <w:b w:val="false"/>
          <w:i w:val="false"/>
          <w:color w:val="000000"/>
          <w:sz w:val="28"/>
        </w:rPr>
        <w:t>қоса берілген құжаттардың барлығы шындыққа сәйкес келетіні және жарамды болып табылатындығы расталады;</w:t>
      </w:r>
      <w:r>
        <w:br/>
      </w:r>
      <w:r>
        <w:rPr>
          <w:rFonts w:ascii="Times New Roman"/>
          <w:b w:val="false"/>
          <w:i w:val="false"/>
          <w:color w:val="000000"/>
          <w:sz w:val="28"/>
        </w:rPr>
        <w:t>
      </w:t>
      </w:r>
      <w:r>
        <w:rPr>
          <w:rFonts w:ascii="Times New Roman"/>
          <w:b w:val="false"/>
          <w:i w:val="false"/>
          <w:color w:val="000000"/>
          <w:sz w:val="28"/>
        </w:rPr>
        <w:t>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келісемін.</w:t>
      </w:r>
      <w:r>
        <w:br/>
      </w:r>
      <w:r>
        <w:rPr>
          <w:rFonts w:ascii="Times New Roman"/>
          <w:b w:val="false"/>
          <w:i w:val="false"/>
          <w:color w:val="000000"/>
          <w:sz w:val="28"/>
        </w:rPr>
        <w:t>
      </w:t>
      </w:r>
      <w:r>
        <w:rPr>
          <w:rFonts w:ascii="Times New Roman"/>
          <w:b w:val="false"/>
          <w:i w:val="false"/>
          <w:color w:val="000000"/>
          <w:sz w:val="28"/>
        </w:rPr>
        <w:t>Жеке тұлға __________ 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(қолы) (тегi, аты, әкесiнiң аты (бар болған жағдайда)</w:t>
      </w:r>
      <w:r>
        <w:br/>
      </w:r>
      <w:r>
        <w:rPr>
          <w:rFonts w:ascii="Times New Roman"/>
          <w:b w:val="false"/>
          <w:i w:val="false"/>
          <w:color w:val="000000"/>
          <w:sz w:val="28"/>
        </w:rPr>
        <w:t>
      </w:t>
      </w:r>
      <w:r>
        <w:rPr>
          <w:rFonts w:ascii="Times New Roman"/>
          <w:b w:val="false"/>
          <w:i w:val="false"/>
          <w:color w:val="000000"/>
          <w:sz w:val="28"/>
        </w:rPr>
        <w:t>Мөр орны (бар болған жағдайда) Толтыру күні: 20___ жылғы "__" 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 мемлекеттік көрсетілетін қызмет регламентіне 3-қосымша</w:t>
            </w:r>
          </w:p>
        </w:tc>
      </w:tr>
    </w:tbl>
    <w:bookmarkStart w:name="z550" w:id="56"/>
    <w:p>
      <w:pPr>
        <w:spacing w:after="0"/>
        <w:ind w:left="0"/>
        <w:jc w:val="both"/>
      </w:pPr>
      <w:r>
        <w:rPr>
          <w:rFonts w:ascii="Times New Roman"/>
          <w:b w:val="false"/>
          <w:i w:val="false"/>
          <w:color w:val="000000"/>
          <w:sz w:val="28"/>
        </w:rPr>
        <w:t>            Заңды тұлғаның лицензияны және (немесе) лицензияға қосымшаны алуға арналған өтiнiші</w:t>
      </w:r>
      <w:r>
        <w:br/>
      </w:r>
      <w:r>
        <w:rPr>
          <w:rFonts w:ascii="Times New Roman"/>
          <w:b w:val="false"/>
          <w:i w:val="false"/>
          <w:color w:val="000000"/>
          <w:sz w:val="28"/>
        </w:rPr>
        <w:t>
</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(лицензиардың толық атауы)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(заңды тұлғаның (оның ішінде шетелдік заңды тұлғаның) толық атауы, орналасқан жері,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(қызмет түрiнің және (немесе) қызметтің кіші түрінің(-лерінің) толық атауын көрсету) _____________________________________________________________________</w:t>
      </w:r>
      <w:r>
        <w:br/>
      </w:r>
      <w:r>
        <w:rPr>
          <w:rFonts w:ascii="Times New Roman"/>
          <w:b w:val="false"/>
          <w:i w:val="false"/>
          <w:color w:val="000000"/>
          <w:sz w:val="28"/>
        </w:rPr>
        <w:t>жүзеге асыруға лицензияны және (немесе) лицензияға қосымшаны қағаз</w:t>
      </w:r>
      <w:r>
        <w:br/>
      </w:r>
      <w:r>
        <w:rPr>
          <w:rFonts w:ascii="Times New Roman"/>
          <w:b w:val="false"/>
          <w:i w:val="false"/>
          <w:color w:val="000000"/>
          <w:sz w:val="28"/>
        </w:rPr>
        <w:t>жеткізгіште ______ (лицензияны қағаз жеткізгіште алу қажет болған</w:t>
      </w:r>
      <w:r>
        <w:br/>
      </w:r>
      <w:r>
        <w:rPr>
          <w:rFonts w:ascii="Times New Roman"/>
          <w:b w:val="false"/>
          <w:i w:val="false"/>
          <w:color w:val="000000"/>
          <w:sz w:val="28"/>
        </w:rPr>
        <w:t>жағдайда Х белгісін қою керек) беруiңiздi сұраймын.</w:t>
      </w:r>
      <w:r>
        <w:br/>
      </w:r>
      <w:r>
        <w:rPr>
          <w:rFonts w:ascii="Times New Roman"/>
          <w:b w:val="false"/>
          <w:i w:val="false"/>
          <w:color w:val="000000"/>
          <w:sz w:val="28"/>
        </w:rPr>
        <w:t>Заңды тұлғаның мекенжайы 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(пошталық индексі, елі (шетелдік заңды тұлға үшін), облысы, </w:t>
      </w:r>
      <w:r>
        <w:br/>
      </w:r>
      <w:r>
        <w:rPr>
          <w:rFonts w:ascii="Times New Roman"/>
          <w:b w:val="false"/>
          <w:i w:val="false"/>
          <w:color w:val="000000"/>
          <w:sz w:val="28"/>
        </w:rPr>
        <w:t>
      </w:t>
      </w:r>
      <w:r>
        <w:rPr>
          <w:rFonts w:ascii="Times New Roman"/>
          <w:b w:val="false"/>
          <w:i w:val="false"/>
          <w:color w:val="000000"/>
          <w:sz w:val="28"/>
        </w:rPr>
        <w:t xml:space="preserve"> қаласы, ауданы, елді мекені, көше атауы, </w:t>
      </w:r>
      <w:r>
        <w:br/>
      </w:r>
      <w:r>
        <w:rPr>
          <w:rFonts w:ascii="Times New Roman"/>
          <w:b w:val="false"/>
          <w:i w:val="false"/>
          <w:color w:val="000000"/>
          <w:sz w:val="28"/>
        </w:rPr>
        <w:t>
      </w:t>
      </w:r>
      <w:r>
        <w:rPr>
          <w:rFonts w:ascii="Times New Roman"/>
          <w:b w:val="false"/>
          <w:i w:val="false"/>
          <w:color w:val="000000"/>
          <w:sz w:val="28"/>
        </w:rPr>
        <w:t xml:space="preserve"> үй/ғимарат (стационарлық үй-жай) нөмірі)</w:t>
      </w:r>
      <w:r>
        <w:br/>
      </w:r>
      <w:r>
        <w:rPr>
          <w:rFonts w:ascii="Times New Roman"/>
          <w:b w:val="false"/>
          <w:i w:val="false"/>
          <w:color w:val="000000"/>
          <w:sz w:val="28"/>
        </w:rPr>
        <w:t>
      </w:t>
      </w:r>
      <w:r>
        <w:rPr>
          <w:rFonts w:ascii="Times New Roman"/>
          <w:b w:val="false"/>
          <w:i w:val="false"/>
          <w:color w:val="000000"/>
          <w:sz w:val="28"/>
        </w:rPr>
        <w:t>Электрондық поштасы _________________________________________________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Телефондары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Факсы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Банктік шоты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(шот нөмірі, банктiң атауы және орналасқан жерi)</w:t>
      </w:r>
      <w:r>
        <w:br/>
      </w:r>
      <w:r>
        <w:rPr>
          <w:rFonts w:ascii="Times New Roman"/>
          <w:b w:val="false"/>
          <w:i w:val="false"/>
          <w:color w:val="000000"/>
          <w:sz w:val="28"/>
        </w:rPr>
        <w:t>
      </w:t>
      </w:r>
      <w:r>
        <w:rPr>
          <w:rFonts w:ascii="Times New Roman"/>
          <w:b w:val="false"/>
          <w:i w:val="false"/>
          <w:color w:val="000000"/>
          <w:sz w:val="28"/>
        </w:rPr>
        <w:t xml:space="preserve">Қызметті немесе іс-қимылды (операцияларды) жүзеге асыру объектісінің мекенжайы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w:t>
      </w:r>
      <w:r>
        <w:br/>
      </w:r>
      <w:r>
        <w:rPr>
          <w:rFonts w:ascii="Times New Roman"/>
          <w:b w:val="false"/>
          <w:i w:val="false"/>
          <w:color w:val="000000"/>
          <w:sz w:val="28"/>
        </w:rPr>
        <w:t xml:space="preserve">(пошталық индексі, облысы, қаласы, ауданы, елді мекені, көше атауы, </w:t>
      </w:r>
      <w:r>
        <w:br/>
      </w:r>
      <w:r>
        <w:rPr>
          <w:rFonts w:ascii="Times New Roman"/>
          <w:b w:val="false"/>
          <w:i w:val="false"/>
          <w:color w:val="000000"/>
          <w:sz w:val="28"/>
        </w:rPr>
        <w:t>
      </w:t>
      </w:r>
      <w:r>
        <w:rPr>
          <w:rFonts w:ascii="Times New Roman"/>
          <w:b w:val="false"/>
          <w:i w:val="false"/>
          <w:color w:val="000000"/>
          <w:sz w:val="28"/>
        </w:rPr>
        <w:t xml:space="preserve"> үй/ғимарат (стационарлық үй-жай) нөмірі)</w:t>
      </w:r>
      <w:r>
        <w:br/>
      </w:r>
      <w:r>
        <w:rPr>
          <w:rFonts w:ascii="Times New Roman"/>
          <w:b w:val="false"/>
          <w:i w:val="false"/>
          <w:color w:val="000000"/>
          <w:sz w:val="28"/>
        </w:rPr>
        <w:t>
      </w:t>
      </w:r>
      <w:r>
        <w:rPr>
          <w:rFonts w:ascii="Times New Roman"/>
          <w:b w:val="false"/>
          <w:i w:val="false"/>
          <w:color w:val="000000"/>
          <w:sz w:val="28"/>
        </w:rPr>
        <w:t>______ парақта қоса беріліп отыр.</w:t>
      </w:r>
      <w:r>
        <w:br/>
      </w:r>
      <w:r>
        <w:rPr>
          <w:rFonts w:ascii="Times New Roman"/>
          <w:b w:val="false"/>
          <w:i w:val="false"/>
          <w:color w:val="000000"/>
          <w:sz w:val="28"/>
        </w:rPr>
        <w:t>
      </w:t>
      </w:r>
      <w:r>
        <w:rPr>
          <w:rFonts w:ascii="Times New Roman"/>
          <w:b w:val="false"/>
          <w:i w:val="false"/>
          <w:color w:val="000000"/>
          <w:sz w:val="28"/>
        </w:rPr>
        <w:t>Осымен:</w:t>
      </w:r>
      <w:r>
        <w:br/>
      </w:r>
      <w:r>
        <w:rPr>
          <w:rFonts w:ascii="Times New Roman"/>
          <w:b w:val="false"/>
          <w:i w:val="false"/>
          <w:color w:val="000000"/>
          <w:sz w:val="28"/>
        </w:rPr>
        <w:t>
      </w:t>
      </w:r>
      <w:r>
        <w:rPr>
          <w:rFonts w:ascii="Times New Roman"/>
          <w:b w:val="false"/>
          <w:i w:val="false"/>
          <w:color w:val="000000"/>
          <w:sz w:val="28"/>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r>
        <w:br/>
      </w:r>
      <w:r>
        <w:rPr>
          <w:rFonts w:ascii="Times New Roman"/>
          <w:b w:val="false"/>
          <w:i w:val="false"/>
          <w:color w:val="000000"/>
          <w:sz w:val="28"/>
        </w:rPr>
        <w:t>
      </w:t>
      </w:r>
      <w:r>
        <w:rPr>
          <w:rFonts w:ascii="Times New Roman"/>
          <w:b w:val="false"/>
          <w:i w:val="false"/>
          <w:color w:val="000000"/>
          <w:sz w:val="28"/>
        </w:rPr>
        <w:t>өтініш берушіге қызметтің лицензияланатын түрімен және (немесе) кіші түрімен айналысуға сот тыйым салмағандығы;</w:t>
      </w:r>
      <w:r>
        <w:br/>
      </w:r>
      <w:r>
        <w:rPr>
          <w:rFonts w:ascii="Times New Roman"/>
          <w:b w:val="false"/>
          <w:i w:val="false"/>
          <w:color w:val="000000"/>
          <w:sz w:val="28"/>
        </w:rPr>
        <w:t>
      </w:t>
      </w:r>
      <w:r>
        <w:rPr>
          <w:rFonts w:ascii="Times New Roman"/>
          <w:b w:val="false"/>
          <w:i w:val="false"/>
          <w:color w:val="000000"/>
          <w:sz w:val="28"/>
        </w:rPr>
        <w:t>қоса берілген құжаттардың барлығы шындыққа сәйкес келетіні және жарамды болып табылатындығы расталады;</w:t>
      </w:r>
      <w:r>
        <w:br/>
      </w:r>
      <w:r>
        <w:rPr>
          <w:rFonts w:ascii="Times New Roman"/>
          <w:b w:val="false"/>
          <w:i w:val="false"/>
          <w:color w:val="000000"/>
          <w:sz w:val="28"/>
        </w:rPr>
        <w:t>
      </w:t>
      </w:r>
      <w:r>
        <w:rPr>
          <w:rFonts w:ascii="Times New Roman"/>
          <w:b w:val="false"/>
          <w:i w:val="false"/>
          <w:color w:val="000000"/>
          <w:sz w:val="28"/>
        </w:rPr>
        <w:t>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келісемін.</w:t>
      </w:r>
      <w:r>
        <w:br/>
      </w:r>
      <w:r>
        <w:rPr>
          <w:rFonts w:ascii="Times New Roman"/>
          <w:b w:val="false"/>
          <w:i w:val="false"/>
          <w:color w:val="000000"/>
          <w:sz w:val="28"/>
        </w:rPr>
        <w:t>
      </w:t>
      </w:r>
      <w:r>
        <w:rPr>
          <w:rFonts w:ascii="Times New Roman"/>
          <w:b w:val="false"/>
          <w:i w:val="false"/>
          <w:color w:val="000000"/>
          <w:sz w:val="28"/>
        </w:rPr>
        <w:t>Басшы ______________ __________________________________________</w:t>
      </w:r>
      <w:r>
        <w:br/>
      </w:r>
      <w:r>
        <w:rPr>
          <w:rFonts w:ascii="Times New Roman"/>
          <w:b w:val="false"/>
          <w:i w:val="false"/>
          <w:color w:val="000000"/>
          <w:sz w:val="28"/>
        </w:rPr>
        <w:t xml:space="preserve"> (қолы) (тегi, аты, әкесiнiң аты (бар болған жағдайда)</w:t>
      </w:r>
      <w:r>
        <w:br/>
      </w:r>
      <w:r>
        <w:rPr>
          <w:rFonts w:ascii="Times New Roman"/>
          <w:b w:val="false"/>
          <w:i w:val="false"/>
          <w:color w:val="000000"/>
          <w:sz w:val="28"/>
        </w:rPr>
        <w:t>
      </w:t>
      </w:r>
      <w:r>
        <w:rPr>
          <w:rFonts w:ascii="Times New Roman"/>
          <w:b w:val="false"/>
          <w:i w:val="false"/>
          <w:color w:val="000000"/>
          <w:sz w:val="28"/>
        </w:rPr>
        <w:t>Мөр орны Толтыру күні: 20__ жылғы "__" 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4-қосымша</w:t>
            </w:r>
          </w:p>
        </w:tc>
      </w:tr>
    </w:tbl>
    <w:bookmarkStart w:name="z574" w:id="57"/>
    <w:p>
      <w:pPr>
        <w:spacing w:after="0"/>
        <w:ind w:left="0"/>
        <w:jc w:val="both"/>
      </w:pPr>
      <w:r>
        <w:rPr>
          <w:rFonts w:ascii="Times New Roman"/>
          <w:b w:val="false"/>
          <w:i w:val="false"/>
          <w:color w:val="000000"/>
          <w:sz w:val="28"/>
        </w:rPr>
        <w:t>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1. Тиісті әкімшілік-аумақтық бірліктің мемлекеттік мал дәрігері берген ветеринариялық талаптарға және технологиялық жабдықты жинақтау нормативтеріне сәйкестігі туралы ветеринариялық санитариялық қорытынды туралы мәлімет:</w:t>
      </w:r>
      <w:r>
        <w:br/>
      </w:r>
      <w:r>
        <w:rPr>
          <w:rFonts w:ascii="Times New Roman"/>
          <w:b w:val="false"/>
          <w:i w:val="false"/>
          <w:color w:val="000000"/>
          <w:sz w:val="28"/>
        </w:rPr>
        <w:t>
      </w:t>
      </w:r>
      <w:r>
        <w:rPr>
          <w:rFonts w:ascii="Times New Roman"/>
          <w:b w:val="false"/>
          <w:i w:val="false"/>
          <w:color w:val="000000"/>
          <w:sz w:val="28"/>
        </w:rPr>
        <w:t>Бірдейлендіру нөмірі __________________________________________</w:t>
      </w:r>
      <w:r>
        <w:br/>
      </w:r>
      <w:r>
        <w:rPr>
          <w:rFonts w:ascii="Times New Roman"/>
          <w:b w:val="false"/>
          <w:i w:val="false"/>
          <w:color w:val="000000"/>
          <w:sz w:val="28"/>
        </w:rPr>
        <w:t>
      </w:t>
      </w:r>
      <w:r>
        <w:rPr>
          <w:rFonts w:ascii="Times New Roman"/>
          <w:b w:val="false"/>
          <w:i w:val="false"/>
          <w:color w:val="000000"/>
          <w:sz w:val="28"/>
        </w:rPr>
        <w:t>2. Өндірілетін ветеринариялық препараттың техникалық шарттарына сәйкес ветеринариялық мақсаттағы препараттарды өндіруге арналған технологиялық, өлшеу және сынау жабдықтарының; өндiрiлетiн ветеринариялық препараттардың сапасын бақылауды жүзеге асыру үшiн аспаптармен және жабдықпен жабдықталған аккредиттелген зертханалардың не көрсетілген зертханалары бар ұйымдардың сынау жұмыстарын (көрсетілетін қызметтерді) орындауы туралы шарттардың болуы:</w:t>
      </w:r>
      <w:r>
        <w:br/>
      </w:r>
      <w:r>
        <w:rPr>
          <w:rFonts w:ascii="Times New Roman"/>
          <w:b w:val="false"/>
          <w:i w:val="false"/>
          <w:color w:val="000000"/>
          <w:sz w:val="28"/>
        </w:rPr>
        <w:t>
      </w:t>
      </w:r>
      <w:r>
        <w:rPr>
          <w:rFonts w:ascii="Times New Roman"/>
          <w:b w:val="false"/>
          <w:i w:val="false"/>
          <w:color w:val="000000"/>
          <w:sz w:val="28"/>
        </w:rPr>
        <w:t>1) дайындаушы зауыттардың құрал-жабдықтарды пайдалану паспорттарының деректері:</w:t>
      </w:r>
      <w:r>
        <w:br/>
      </w:r>
      <w:r>
        <w:rPr>
          <w:rFonts w:ascii="Times New Roman"/>
          <w:b w:val="false"/>
          <w:i w:val="false"/>
          <w:color w:val="000000"/>
          <w:sz w:val="28"/>
        </w:rPr>
        <w:t>
      </w:t>
      </w:r>
      <w:r>
        <w:rPr>
          <w:rFonts w:ascii="Times New Roman"/>
          <w:b w:val="false"/>
          <w:i w:val="false"/>
          <w:color w:val="000000"/>
          <w:sz w:val="28"/>
        </w:rPr>
        <w:t>паспорттың нөмірі ___________________________________________________</w:t>
      </w:r>
      <w:r>
        <w:br/>
      </w:r>
      <w:r>
        <w:rPr>
          <w:rFonts w:ascii="Times New Roman"/>
          <w:b w:val="false"/>
          <w:i w:val="false"/>
          <w:color w:val="000000"/>
          <w:sz w:val="28"/>
        </w:rPr>
        <w:t>
      </w:t>
      </w:r>
      <w:r>
        <w:rPr>
          <w:rFonts w:ascii="Times New Roman"/>
          <w:b w:val="false"/>
          <w:i w:val="false"/>
          <w:color w:val="000000"/>
          <w:sz w:val="28"/>
        </w:rPr>
        <w:t>берілген күні 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паспортты берген орган ______________________________________________</w:t>
      </w:r>
      <w:r>
        <w:br/>
      </w:r>
      <w:r>
        <w:rPr>
          <w:rFonts w:ascii="Times New Roman"/>
          <w:b w:val="false"/>
          <w:i w:val="false"/>
          <w:color w:val="000000"/>
          <w:sz w:val="28"/>
        </w:rPr>
        <w:t>
      </w:t>
      </w:r>
      <w:r>
        <w:rPr>
          <w:rFonts w:ascii="Times New Roman"/>
          <w:b w:val="false"/>
          <w:i w:val="false"/>
          <w:color w:val="000000"/>
          <w:sz w:val="28"/>
        </w:rPr>
        <w:t>жабдықтың қолданылуы ____________________________________________</w:t>
      </w:r>
      <w:r>
        <w:br/>
      </w:r>
      <w:r>
        <w:rPr>
          <w:rFonts w:ascii="Times New Roman"/>
          <w:b w:val="false"/>
          <w:i w:val="false"/>
          <w:color w:val="000000"/>
          <w:sz w:val="28"/>
        </w:rPr>
        <w:t>
      </w:t>
      </w:r>
      <w:r>
        <w:rPr>
          <w:rFonts w:ascii="Times New Roman"/>
          <w:b w:val="false"/>
          <w:i w:val="false"/>
          <w:color w:val="000000"/>
          <w:sz w:val="28"/>
        </w:rPr>
        <w:t>2) "Өлшем бірлігін қамтамасыз ету туралы" 2000 жылғы 7 маусымдағы Қазақстан Республикасының Заңымен белгіленген тексеруден және/немесе калибрлеуден өту туралы растауы:</w:t>
      </w:r>
      <w:r>
        <w:br/>
      </w:r>
      <w:r>
        <w:rPr>
          <w:rFonts w:ascii="Times New Roman"/>
          <w:b w:val="false"/>
          <w:i w:val="false"/>
          <w:color w:val="000000"/>
          <w:sz w:val="28"/>
        </w:rPr>
        <w:t>
      </w:t>
      </w:r>
      <w:r>
        <w:rPr>
          <w:rFonts w:ascii="Times New Roman"/>
          <w:b w:val="false"/>
          <w:i w:val="false"/>
          <w:color w:val="000000"/>
          <w:sz w:val="28"/>
        </w:rPr>
        <w:t>нөмірі 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берілген күні _______________________________________________________</w:t>
      </w:r>
      <w:r>
        <w:br/>
      </w:r>
      <w:r>
        <w:rPr>
          <w:rFonts w:ascii="Times New Roman"/>
          <w:b w:val="false"/>
          <w:i w:val="false"/>
          <w:color w:val="000000"/>
          <w:sz w:val="28"/>
        </w:rPr>
        <w:t>
      </w:t>
      </w:r>
      <w:r>
        <w:rPr>
          <w:rFonts w:ascii="Times New Roman"/>
          <w:b w:val="false"/>
          <w:i w:val="false"/>
          <w:color w:val="000000"/>
          <w:sz w:val="28"/>
        </w:rPr>
        <w:t>сертификатты берген орган ___________________________________________</w:t>
      </w:r>
      <w:r>
        <w:br/>
      </w:r>
      <w:r>
        <w:rPr>
          <w:rFonts w:ascii="Times New Roman"/>
          <w:b w:val="false"/>
          <w:i w:val="false"/>
          <w:color w:val="000000"/>
          <w:sz w:val="28"/>
        </w:rPr>
        <w:t>
      </w:t>
      </w:r>
      <w:r>
        <w:rPr>
          <w:rFonts w:ascii="Times New Roman"/>
          <w:b w:val="false"/>
          <w:i w:val="false"/>
          <w:color w:val="000000"/>
          <w:sz w:val="28"/>
        </w:rPr>
        <w:t>сертификаттың қолданылу мерзімі _________________ ___________ дейін</w:t>
      </w:r>
      <w:r>
        <w:br/>
      </w:r>
      <w:r>
        <w:rPr>
          <w:rFonts w:ascii="Times New Roman"/>
          <w:b w:val="false"/>
          <w:i w:val="false"/>
          <w:color w:val="000000"/>
          <w:sz w:val="28"/>
        </w:rPr>
        <w:t>
      </w:t>
      </w:r>
      <w:r>
        <w:rPr>
          <w:rFonts w:ascii="Times New Roman"/>
          <w:b w:val="false"/>
          <w:i w:val="false"/>
          <w:color w:val="000000"/>
          <w:sz w:val="28"/>
        </w:rPr>
        <w:t>3) зертхананың аккредитациядан өткені немесе акредиттелген зертханамен жасасқан шарт туралы мәлімет:</w:t>
      </w:r>
      <w:r>
        <w:br/>
      </w:r>
      <w:r>
        <w:rPr>
          <w:rFonts w:ascii="Times New Roman"/>
          <w:b w:val="false"/>
          <w:i w:val="false"/>
          <w:color w:val="000000"/>
          <w:sz w:val="28"/>
        </w:rPr>
        <w:t>
      </w:t>
      </w:r>
      <w:r>
        <w:rPr>
          <w:rFonts w:ascii="Times New Roman"/>
          <w:b w:val="false"/>
          <w:i w:val="false"/>
          <w:color w:val="000000"/>
          <w:sz w:val="28"/>
        </w:rPr>
        <w:t>нөмірі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берілген күні 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аккредитация туралы құжат берген орган _____________________________________</w:t>
      </w:r>
      <w:r>
        <w:br/>
      </w:r>
      <w:r>
        <w:rPr>
          <w:rFonts w:ascii="Times New Roman"/>
          <w:b w:val="false"/>
          <w:i w:val="false"/>
          <w:color w:val="000000"/>
          <w:sz w:val="28"/>
        </w:rPr>
        <w:t>
      </w:t>
      </w:r>
      <w:r>
        <w:rPr>
          <w:rFonts w:ascii="Times New Roman"/>
          <w:b w:val="false"/>
          <w:i w:val="false"/>
          <w:color w:val="000000"/>
          <w:sz w:val="28"/>
        </w:rPr>
        <w:t>құжаттың қолданылу мерзімі _____________________ ____________ дейін</w:t>
      </w:r>
      <w:r>
        <w:br/>
      </w:r>
      <w:r>
        <w:rPr>
          <w:rFonts w:ascii="Times New Roman"/>
          <w:b w:val="false"/>
          <w:i w:val="false"/>
          <w:color w:val="000000"/>
          <w:sz w:val="28"/>
        </w:rPr>
        <w:t>
      </w:t>
      </w:r>
      <w:r>
        <w:rPr>
          <w:rFonts w:ascii="Times New Roman"/>
          <w:b w:val="false"/>
          <w:i w:val="false"/>
          <w:color w:val="000000"/>
          <w:sz w:val="28"/>
        </w:rPr>
        <w:t>шарттың нөмірі ______________________________________________</w:t>
      </w:r>
      <w:r>
        <w:br/>
      </w:r>
      <w:r>
        <w:rPr>
          <w:rFonts w:ascii="Times New Roman"/>
          <w:b w:val="false"/>
          <w:i w:val="false"/>
          <w:color w:val="000000"/>
          <w:sz w:val="28"/>
        </w:rPr>
        <w:t>
      </w:t>
      </w:r>
      <w:r>
        <w:rPr>
          <w:rFonts w:ascii="Times New Roman"/>
          <w:b w:val="false"/>
          <w:i w:val="false"/>
          <w:color w:val="000000"/>
          <w:sz w:val="28"/>
        </w:rPr>
        <w:t>қорытындының күні ___________________________________________________</w:t>
      </w:r>
      <w:r>
        <w:br/>
      </w:r>
      <w:r>
        <w:rPr>
          <w:rFonts w:ascii="Times New Roman"/>
          <w:b w:val="false"/>
          <w:i w:val="false"/>
          <w:color w:val="000000"/>
          <w:sz w:val="28"/>
        </w:rPr>
        <w:t>
      </w:t>
      </w:r>
      <w:r>
        <w:rPr>
          <w:rFonts w:ascii="Times New Roman"/>
          <w:b w:val="false"/>
          <w:i w:val="false"/>
          <w:color w:val="000000"/>
          <w:sz w:val="28"/>
        </w:rPr>
        <w:t>шарттың қолданылу мерзімі __________________________________</w:t>
      </w:r>
      <w:r>
        <w:br/>
      </w:r>
      <w:r>
        <w:rPr>
          <w:rFonts w:ascii="Times New Roman"/>
          <w:b w:val="false"/>
          <w:i w:val="false"/>
          <w:color w:val="000000"/>
          <w:sz w:val="28"/>
        </w:rPr>
        <w:t>
      </w:t>
      </w:r>
      <w:r>
        <w:rPr>
          <w:rFonts w:ascii="Times New Roman"/>
          <w:b w:val="false"/>
          <w:i w:val="false"/>
          <w:color w:val="000000"/>
          <w:sz w:val="28"/>
        </w:rPr>
        <w:t>3. Ветеринариялық препараттарды өндіруді реттейтін нормативтік-техникалық құжаттаманың болуы:</w:t>
      </w:r>
      <w:r>
        <w:br/>
      </w:r>
      <w:r>
        <w:rPr>
          <w:rFonts w:ascii="Times New Roman"/>
          <w:b w:val="false"/>
          <w:i w:val="false"/>
          <w:color w:val="000000"/>
          <w:sz w:val="28"/>
        </w:rPr>
        <w:t>
      </w:t>
      </w:r>
      <w:r>
        <w:rPr>
          <w:rFonts w:ascii="Times New Roman"/>
          <w:b w:val="false"/>
          <w:i w:val="false"/>
          <w:color w:val="000000"/>
          <w:sz w:val="28"/>
        </w:rPr>
        <w:t>1) ветеринариялық препарат өндіру жөніндегі ұйымның стандарты, өндірушінің басшысы бекітілген өндірілетін ветеринариялық препаратқа техникалық шарттар (иә/жоқ) 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2) ұйым басшысы бекіткен ветеринариялық препараттарды қолдану (пайдалану) жөніндегі нұсқаулық (иә/жоқ) ______________________________________________</w:t>
      </w:r>
      <w:r>
        <w:br/>
      </w:r>
      <w:r>
        <w:rPr>
          <w:rFonts w:ascii="Times New Roman"/>
          <w:b w:val="false"/>
          <w:i w:val="false"/>
          <w:color w:val="000000"/>
          <w:sz w:val="28"/>
        </w:rPr>
        <w:t>
      </w:t>
      </w:r>
      <w:r>
        <w:rPr>
          <w:rFonts w:ascii="Times New Roman"/>
          <w:b w:val="false"/>
          <w:i w:val="false"/>
          <w:color w:val="000000"/>
          <w:sz w:val="28"/>
        </w:rPr>
        <w:t>3) микроағзалардың өндірістік және бақылау штамдарына арналған паспорт:</w:t>
      </w:r>
      <w:r>
        <w:br/>
      </w:r>
      <w:r>
        <w:rPr>
          <w:rFonts w:ascii="Times New Roman"/>
          <w:b w:val="false"/>
          <w:i w:val="false"/>
          <w:color w:val="000000"/>
          <w:sz w:val="28"/>
        </w:rPr>
        <w:t>
      </w:t>
      </w:r>
      <w:r>
        <w:rPr>
          <w:rFonts w:ascii="Times New Roman"/>
          <w:b w:val="false"/>
          <w:i w:val="false"/>
          <w:color w:val="000000"/>
          <w:sz w:val="28"/>
        </w:rPr>
        <w:t>штамның қолданылуы __________________________________________________</w:t>
      </w:r>
      <w:r>
        <w:br/>
      </w:r>
      <w:r>
        <w:rPr>
          <w:rFonts w:ascii="Times New Roman"/>
          <w:b w:val="false"/>
          <w:i w:val="false"/>
          <w:color w:val="000000"/>
          <w:sz w:val="28"/>
        </w:rPr>
        <w:t>штамның нөмірі _____________________________________________________</w:t>
      </w:r>
      <w:r>
        <w:br/>
      </w:r>
      <w:r>
        <w:rPr>
          <w:rFonts w:ascii="Times New Roman"/>
          <w:b w:val="false"/>
          <w:i w:val="false"/>
          <w:color w:val="000000"/>
          <w:sz w:val="28"/>
        </w:rPr>
        <w:t>шартты белгісі ______________________________________________________</w:t>
      </w:r>
      <w:r>
        <w:br/>
      </w:r>
      <w:r>
        <w:rPr>
          <w:rFonts w:ascii="Times New Roman"/>
          <w:b w:val="false"/>
          <w:i w:val="false"/>
          <w:color w:val="000000"/>
          <w:sz w:val="28"/>
        </w:rPr>
        <w:t>штамды кім алды _________________________________________________</w:t>
      </w:r>
      <w:r>
        <w:br/>
      </w:r>
      <w:r>
        <w:rPr>
          <w:rFonts w:ascii="Times New Roman"/>
          <w:b w:val="false"/>
          <w:i w:val="false"/>
          <w:color w:val="000000"/>
          <w:sz w:val="28"/>
        </w:rPr>
        <w:t>алынған күні ________________________________________________________</w:t>
      </w:r>
      <w:r>
        <w:br/>
      </w:r>
      <w:r>
        <w:rPr>
          <w:rFonts w:ascii="Times New Roman"/>
          <w:b w:val="false"/>
          <w:i w:val="false"/>
          <w:color w:val="000000"/>
          <w:sz w:val="28"/>
        </w:rPr>
        <w:t>штамм қандай жануардан алынды ________________________________________</w:t>
      </w:r>
      <w:r>
        <w:br/>
      </w:r>
      <w:r>
        <w:rPr>
          <w:rFonts w:ascii="Times New Roman"/>
          <w:b w:val="false"/>
          <w:i w:val="false"/>
          <w:color w:val="000000"/>
          <w:sz w:val="28"/>
        </w:rPr>
        <w:t>штамм қандай мекемеден алынды ________________________________________</w:t>
      </w:r>
      <w:r>
        <w:br/>
      </w:r>
      <w:r>
        <w:rPr>
          <w:rFonts w:ascii="Times New Roman"/>
          <w:b w:val="false"/>
          <w:i w:val="false"/>
          <w:color w:val="000000"/>
          <w:sz w:val="28"/>
        </w:rPr>
        <w:t>материалдың сипаттамасы 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(тұрақтандыру түрі, бөлшектеп өлшенуі, тәсілі)</w:t>
      </w:r>
      <w:r>
        <w:br/>
      </w:r>
      <w:r>
        <w:rPr>
          <w:rFonts w:ascii="Times New Roman"/>
          <w:b w:val="false"/>
          <w:i w:val="false"/>
          <w:color w:val="000000"/>
          <w:sz w:val="28"/>
        </w:rPr>
        <w:t>
      </w:t>
      </w:r>
      <w:r>
        <w:rPr>
          <w:rFonts w:ascii="Times New Roman"/>
          <w:b w:val="false"/>
          <w:i w:val="false"/>
          <w:color w:val="000000"/>
          <w:sz w:val="28"/>
        </w:rPr>
        <w:t>серологиялық қасиеті ________________________________________________</w:t>
      </w:r>
      <w:r>
        <w:br/>
      </w:r>
      <w:r>
        <w:rPr>
          <w:rFonts w:ascii="Times New Roman"/>
          <w:b w:val="false"/>
          <w:i w:val="false"/>
          <w:color w:val="000000"/>
          <w:sz w:val="28"/>
        </w:rPr>
        <w:t>титрлеу нәтижесі 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4. Заңды тұлғалар үшін: басшылар мен мамандардың білікті құрамының: тікелей ветеринариялық препаратты өндірумен айналысатын және өндірістік бақылау бөлімшелерінде "ветеринариялық медицина", "ветеринариялық санитария" мамандықтары бойынша жоғары және (немесе) жоғары оқу орнынан кейiнгi білімі және (немесе) "ветеринария" мамандығы бойынша техникалық және кәсiптік (колледж) білімі бар мамандардың (кемінде бір ветеринариялық дәрігер немесе фельдшер); тікелей ветеринариялық препаратты өндірумен айналысатын және өндірістік бақылау бөлімшелерінде биотехнологиялық, химиялық немесе биологиялық жоғары немесе орташа білімі бар мамандардың; тікелей ветеринариялық препаратты өндірумен айналысатын бөлімшелер басшыларының және/немесе өндірістік бақылау бөлімшесі қызметкерінің мамандығы бойынша кемінде екі жыл жұмыс өтілінің, соңғы 5 жылда мамандануы немесе біліктілігін жетілдіруі және біліктілігін арттырудың басқа түрлерінің болуы. Жеке тұлғалар үшін: "ветеринариялық медицина", "ветеринариялық санитария" мамандығы бойынша жоғары және (немесе) жоғары оқу орнынан кейiнгi білім және (немесе) "ветеринария" мамандығы бойынша техникалық және кәсiптік (колледж) білімінің; мамандығы бойынша кемінде екі жыл жұмыс өтілінің, соңғы 5 жылда мамандануы немесе біліктілігін жетілдіруі және біліктілігін арттырудың басқа түрлерінің болуы:</w:t>
      </w:r>
      <w:r>
        <w:br/>
      </w:r>
      <w:r>
        <w:rPr>
          <w:rFonts w:ascii="Times New Roman"/>
          <w:b w:val="false"/>
          <w:i w:val="false"/>
          <w:color w:val="000000"/>
          <w:sz w:val="28"/>
        </w:rPr>
        <w:t>
      </w:t>
      </w:r>
      <w:r>
        <w:rPr>
          <w:rFonts w:ascii="Times New Roman"/>
          <w:b w:val="false"/>
          <w:i w:val="false"/>
          <w:color w:val="000000"/>
          <w:sz w:val="28"/>
        </w:rPr>
        <w:t>1) техникалық басшылар және мамандардың білікті құрамы туралы мәлімет:</w:t>
      </w:r>
      <w:r>
        <w:br/>
      </w:r>
      <w:r>
        <w:rPr>
          <w:rFonts w:ascii="Times New Roman"/>
          <w:b w:val="false"/>
          <w:i w:val="false"/>
          <w:color w:val="000000"/>
          <w:sz w:val="28"/>
        </w:rPr>
        <w:t>жоғарғы оқу орнының атауы____________________________________________</w:t>
      </w:r>
      <w:r>
        <w:br/>
      </w:r>
      <w:r>
        <w:rPr>
          <w:rFonts w:ascii="Times New Roman"/>
          <w:b w:val="false"/>
          <w:i w:val="false"/>
          <w:color w:val="000000"/>
          <w:sz w:val="28"/>
        </w:rPr>
        <w:t>мамандығы және біліктілігі ____________________________________________</w:t>
      </w:r>
      <w:r>
        <w:br/>
      </w:r>
      <w:r>
        <w:rPr>
          <w:rFonts w:ascii="Times New Roman"/>
          <w:b w:val="false"/>
          <w:i w:val="false"/>
          <w:color w:val="000000"/>
          <w:sz w:val="28"/>
        </w:rPr>
        <w:t>жоғары/орта білімі туралы және лицензияланатын қызмет түрінің бейіні бойынша дипломның нөмірі ____________________________________________</w:t>
      </w:r>
      <w:r>
        <w:br/>
      </w:r>
      <w:r>
        <w:rPr>
          <w:rFonts w:ascii="Times New Roman"/>
          <w:b w:val="false"/>
          <w:i w:val="false"/>
          <w:color w:val="000000"/>
          <w:sz w:val="28"/>
        </w:rPr>
        <w:t>дипломның берілген күні _____________________________________________</w:t>
      </w:r>
      <w:r>
        <w:br/>
      </w:r>
      <w:r>
        <w:rPr>
          <w:rFonts w:ascii="Times New Roman"/>
          <w:b w:val="false"/>
          <w:i w:val="false"/>
          <w:color w:val="000000"/>
          <w:sz w:val="28"/>
        </w:rPr>
        <w:t xml:space="preserve">2) маманданудан/біліктілігін арттырудан өткені туралы мәлімет: </w:t>
      </w:r>
      <w:r>
        <w:br/>
      </w:r>
      <w:r>
        <w:rPr>
          <w:rFonts w:ascii="Times New Roman"/>
          <w:b w:val="false"/>
          <w:i w:val="false"/>
          <w:color w:val="000000"/>
          <w:sz w:val="28"/>
        </w:rPr>
        <w:t>
      </w:t>
      </w:r>
      <w:r>
        <w:rPr>
          <w:rFonts w:ascii="Times New Roman"/>
          <w:b w:val="false"/>
          <w:i w:val="false"/>
          <w:color w:val="000000"/>
          <w:sz w:val="28"/>
        </w:rPr>
        <w:t>мамандану/біліктілігін арттыру өткен мекеменің атауы</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тәртіп ______________________________________________________________</w:t>
      </w:r>
      <w:r>
        <w:br/>
      </w:r>
      <w:r>
        <w:rPr>
          <w:rFonts w:ascii="Times New Roman"/>
          <w:b w:val="false"/>
          <w:i w:val="false"/>
          <w:color w:val="000000"/>
          <w:sz w:val="28"/>
        </w:rPr>
        <w:t>сертификаттың нөмірі ________________________________________________</w:t>
      </w:r>
      <w:r>
        <w:br/>
      </w:r>
      <w:r>
        <w:rPr>
          <w:rFonts w:ascii="Times New Roman"/>
          <w:b w:val="false"/>
          <w:i w:val="false"/>
          <w:color w:val="000000"/>
          <w:sz w:val="28"/>
        </w:rPr>
        <w:t>сертификаттың берілген күні 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5-қосымша</w:t>
            </w:r>
          </w:p>
        </w:tc>
      </w:tr>
    </w:tbl>
    <w:bookmarkStart w:name="z606" w:id="58"/>
    <w:p>
      <w:pPr>
        <w:spacing w:after="0"/>
        <w:ind w:left="0"/>
        <w:jc w:val="both"/>
      </w:pPr>
      <w:r>
        <w:rPr>
          <w:rFonts w:ascii="Times New Roman"/>
          <w:b w:val="false"/>
          <w:i w:val="false"/>
          <w:color w:val="000000"/>
          <w:sz w:val="28"/>
        </w:rPr>
        <w:t>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1. Тиісті әкімшілік-аумақтық бірліктің мемлекеттік мал дәрігері берген ветеринариялық талаптарға және технологиялық жабдықты жинақтау нормативтеріне сәйкестігі туралы ветеринариялық-санитариялық қорытынды туралы мәлімет:</w:t>
      </w:r>
      <w:r>
        <w:br/>
      </w:r>
      <w:r>
        <w:rPr>
          <w:rFonts w:ascii="Times New Roman"/>
          <w:b w:val="false"/>
          <w:i w:val="false"/>
          <w:color w:val="000000"/>
          <w:sz w:val="28"/>
        </w:rPr>
        <w:t>
      </w:t>
      </w:r>
      <w:r>
        <w:rPr>
          <w:rFonts w:ascii="Times New Roman"/>
          <w:b w:val="false"/>
          <w:i w:val="false"/>
          <w:color w:val="000000"/>
          <w:sz w:val="28"/>
        </w:rPr>
        <w:t>Сәйкестендіру нөмірі __________________________________________</w:t>
      </w:r>
      <w:r>
        <w:br/>
      </w:r>
      <w:r>
        <w:rPr>
          <w:rFonts w:ascii="Times New Roman"/>
          <w:b w:val="false"/>
          <w:i w:val="false"/>
          <w:color w:val="000000"/>
          <w:sz w:val="28"/>
        </w:rPr>
        <w:t>
      </w:t>
      </w:r>
      <w:r>
        <w:rPr>
          <w:rFonts w:ascii="Times New Roman"/>
          <w:b w:val="false"/>
          <w:i w:val="false"/>
          <w:color w:val="000000"/>
          <w:sz w:val="28"/>
        </w:rPr>
        <w:t>2. Сынау әдістерін реттейтін нормативтік құжаттар, сондай-ақ "Өлшем бірлігін қамтамасыз ету туралы" 2000 жылғы 7 маусымдағы Қазақстан Республикасының Заңында белгіленген тәртіппен тексеруден және (немесе) калибрлеуден өткен, жануарлардан алынатын өнiмдер мен шикiзатқа ветеринариялық-санитариялық сараптау жүргізуге арналған өлшеу, сынау жабдықтары:</w:t>
      </w:r>
      <w:r>
        <w:br/>
      </w:r>
      <w:r>
        <w:rPr>
          <w:rFonts w:ascii="Times New Roman"/>
          <w:b w:val="false"/>
          <w:i w:val="false"/>
          <w:color w:val="000000"/>
          <w:sz w:val="28"/>
        </w:rPr>
        <w:t>
      </w:t>
      </w:r>
      <w:r>
        <w:rPr>
          <w:rFonts w:ascii="Times New Roman"/>
          <w:b w:val="false"/>
          <w:i w:val="false"/>
          <w:color w:val="000000"/>
          <w:sz w:val="28"/>
        </w:rPr>
        <w:t>1) стандарттар, әдістемелік нұсқамалар (иә/жоқ) ____________________________</w:t>
      </w:r>
      <w:r>
        <w:br/>
      </w:r>
      <w:r>
        <w:rPr>
          <w:rFonts w:ascii="Times New Roman"/>
          <w:b w:val="false"/>
          <w:i w:val="false"/>
          <w:color w:val="000000"/>
          <w:sz w:val="28"/>
        </w:rPr>
        <w:t>
      </w:t>
      </w:r>
      <w:r>
        <w:rPr>
          <w:rFonts w:ascii="Times New Roman"/>
          <w:b w:val="false"/>
          <w:i w:val="false"/>
          <w:color w:val="000000"/>
          <w:sz w:val="28"/>
        </w:rPr>
        <w:t>2) өтініш берушінің қолымен расталған дайындаушы зауыттардың құрал-жабдықтарға пайдалану паспорттарынан мәлімет:</w:t>
      </w:r>
      <w:r>
        <w:br/>
      </w:r>
      <w:r>
        <w:rPr>
          <w:rFonts w:ascii="Times New Roman"/>
          <w:b w:val="false"/>
          <w:i w:val="false"/>
          <w:color w:val="000000"/>
          <w:sz w:val="28"/>
        </w:rPr>
        <w:t>
      </w:t>
      </w:r>
      <w:r>
        <w:rPr>
          <w:rFonts w:ascii="Times New Roman"/>
          <w:b w:val="false"/>
          <w:i w:val="false"/>
          <w:color w:val="000000"/>
          <w:sz w:val="28"/>
        </w:rPr>
        <w:t>паспортың нөмірі_____________________________________________________</w:t>
      </w:r>
      <w:r>
        <w:br/>
      </w:r>
      <w:r>
        <w:rPr>
          <w:rFonts w:ascii="Times New Roman"/>
          <w:b w:val="false"/>
          <w:i w:val="false"/>
          <w:color w:val="000000"/>
          <w:sz w:val="28"/>
        </w:rPr>
        <w:t>берілген күні _______________________________________________________</w:t>
      </w:r>
      <w:r>
        <w:br/>
      </w:r>
      <w:r>
        <w:rPr>
          <w:rFonts w:ascii="Times New Roman"/>
          <w:b w:val="false"/>
          <w:i w:val="false"/>
          <w:color w:val="000000"/>
          <w:sz w:val="28"/>
        </w:rPr>
        <w:t>паспорты берген орган ______________________________________________</w:t>
      </w:r>
      <w:r>
        <w:br/>
      </w:r>
      <w:r>
        <w:rPr>
          <w:rFonts w:ascii="Times New Roman"/>
          <w:b w:val="false"/>
          <w:i w:val="false"/>
          <w:color w:val="000000"/>
          <w:sz w:val="28"/>
        </w:rPr>
        <w:t>жабдықтың қолданылуы __________________________________________</w:t>
      </w:r>
      <w:r>
        <w:br/>
      </w:r>
      <w:r>
        <w:rPr>
          <w:rFonts w:ascii="Times New Roman"/>
          <w:b w:val="false"/>
          <w:i w:val="false"/>
          <w:color w:val="000000"/>
          <w:sz w:val="28"/>
        </w:rPr>
        <w:t>
      </w:t>
      </w:r>
      <w:r>
        <w:rPr>
          <w:rFonts w:ascii="Times New Roman"/>
          <w:b w:val="false"/>
          <w:i w:val="false"/>
          <w:color w:val="000000"/>
          <w:sz w:val="28"/>
        </w:rPr>
        <w:t>3) "Өлшем бірлігін қамтамасыз ету туралы" 2000 жылғы 7</w:t>
      </w:r>
      <w:r>
        <w:br/>
      </w:r>
      <w:r>
        <w:rPr>
          <w:rFonts w:ascii="Times New Roman"/>
          <w:b w:val="false"/>
          <w:i w:val="false"/>
          <w:color w:val="000000"/>
          <w:sz w:val="28"/>
        </w:rPr>
        <w:t>маусымдағы Қазақстан Республикасының Заңында белгіленген тәртіппен тексеруден және/немесе калибрлеуден өтуі туралы растау:</w:t>
      </w:r>
      <w:r>
        <w:br/>
      </w:r>
      <w:r>
        <w:rPr>
          <w:rFonts w:ascii="Times New Roman"/>
          <w:b w:val="false"/>
          <w:i w:val="false"/>
          <w:color w:val="000000"/>
          <w:sz w:val="28"/>
        </w:rPr>
        <w:t>
      </w:t>
      </w:r>
      <w:r>
        <w:rPr>
          <w:rFonts w:ascii="Times New Roman"/>
          <w:b w:val="false"/>
          <w:i w:val="false"/>
          <w:color w:val="000000"/>
          <w:sz w:val="28"/>
        </w:rPr>
        <w:t>нөмірі _______________________________________________________________</w:t>
      </w:r>
      <w:r>
        <w:br/>
      </w:r>
      <w:r>
        <w:rPr>
          <w:rFonts w:ascii="Times New Roman"/>
          <w:b w:val="false"/>
          <w:i w:val="false"/>
          <w:color w:val="000000"/>
          <w:sz w:val="28"/>
        </w:rPr>
        <w:t>берілген күні _______________________________________________________</w:t>
      </w:r>
      <w:r>
        <w:br/>
      </w:r>
      <w:r>
        <w:rPr>
          <w:rFonts w:ascii="Times New Roman"/>
          <w:b w:val="false"/>
          <w:i w:val="false"/>
          <w:color w:val="000000"/>
          <w:sz w:val="28"/>
        </w:rPr>
        <w:t>сертификатты берген орган ___________________________________________</w:t>
      </w:r>
      <w:r>
        <w:br/>
      </w:r>
      <w:r>
        <w:rPr>
          <w:rFonts w:ascii="Times New Roman"/>
          <w:b w:val="false"/>
          <w:i w:val="false"/>
          <w:color w:val="000000"/>
          <w:sz w:val="28"/>
        </w:rPr>
        <w:t>сертификаттың қолданылу мерзімі _________________ ___________ дейін</w:t>
      </w:r>
      <w:r>
        <w:br/>
      </w:r>
      <w:r>
        <w:rPr>
          <w:rFonts w:ascii="Times New Roman"/>
          <w:b w:val="false"/>
          <w:i w:val="false"/>
          <w:color w:val="000000"/>
          <w:sz w:val="28"/>
        </w:rPr>
        <w:t>
      </w:t>
      </w:r>
      <w:r>
        <w:rPr>
          <w:rFonts w:ascii="Times New Roman"/>
          <w:b w:val="false"/>
          <w:i w:val="false"/>
          <w:color w:val="000000"/>
          <w:sz w:val="28"/>
        </w:rPr>
        <w:t>4) базарларда ветеринариялық-санитариялық сараптама жүргізуге арналған</w:t>
      </w:r>
      <w:r>
        <w:br/>
      </w:r>
      <w:r>
        <w:rPr>
          <w:rFonts w:ascii="Times New Roman"/>
          <w:b w:val="false"/>
          <w:i w:val="false"/>
          <w:color w:val="000000"/>
          <w:sz w:val="28"/>
        </w:rPr>
        <w:t>
      </w:t>
      </w:r>
      <w:r>
        <w:rPr>
          <w:rFonts w:ascii="Times New Roman"/>
          <w:b w:val="false"/>
          <w:i w:val="false"/>
          <w:color w:val="000000"/>
          <w:sz w:val="28"/>
        </w:rPr>
        <w:t>стандарт тестілер 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3. Заңды тұлға басшысының "ветеринариялық медицина",</w:t>
      </w:r>
      <w:r>
        <w:br/>
      </w:r>
      <w:r>
        <w:rPr>
          <w:rFonts w:ascii="Times New Roman"/>
          <w:b w:val="false"/>
          <w:i w:val="false"/>
          <w:color w:val="000000"/>
          <w:sz w:val="28"/>
        </w:rPr>
        <w:t>"ветеринариялық санитария" мамандығы бойынша жоғары және (немесе)</w:t>
      </w:r>
      <w:r>
        <w:br/>
      </w:r>
      <w:r>
        <w:rPr>
          <w:rFonts w:ascii="Times New Roman"/>
          <w:b w:val="false"/>
          <w:i w:val="false"/>
          <w:color w:val="000000"/>
          <w:sz w:val="28"/>
        </w:rPr>
        <w:t>жоғары оқу орнынан кейiнгi білімі, мамандығы бойынша кемінде үш жыл</w:t>
      </w:r>
      <w:r>
        <w:br/>
      </w:r>
      <w:r>
        <w:rPr>
          <w:rFonts w:ascii="Times New Roman"/>
          <w:b w:val="false"/>
          <w:i w:val="false"/>
          <w:color w:val="000000"/>
          <w:sz w:val="28"/>
        </w:rPr>
        <w:t>жұмыс өтілінің болуы.</w:t>
      </w:r>
      <w:r>
        <w:br/>
      </w:r>
      <w:r>
        <w:rPr>
          <w:rFonts w:ascii="Times New Roman"/>
          <w:b w:val="false"/>
          <w:i w:val="false"/>
          <w:color w:val="000000"/>
          <w:sz w:val="28"/>
        </w:rPr>
        <w:t>
      </w:t>
      </w:r>
      <w:r>
        <w:rPr>
          <w:rFonts w:ascii="Times New Roman"/>
          <w:b w:val="false"/>
          <w:i w:val="false"/>
          <w:color w:val="000000"/>
          <w:sz w:val="28"/>
        </w:rPr>
        <w:t>Заңды тұлғаның немесе заңды тұлғаның мамандандырылған бөлімшесінің штатында: ветеринариялық-санитариялық сараптама зертханасында "ветеринариялық медицина", "ветеринариялық санитария" мамандықтары бойынша жоғары және (немесе) жоғары оқу орнынан кейiнгi білімі және (немесе) "ветеринария" мамандығы бойынша техникалық және кәсiптік (колледж) білімі бар мамандардың, мал дәрігерінің немесе фельдшерінің, соңғы 5 жылда мамандануының немесе біліктілігін жетілдіруінің және біліктілігін арттырудың басқа да түрлерінің болуы:</w:t>
      </w:r>
      <w:r>
        <w:br/>
      </w:r>
      <w:r>
        <w:rPr>
          <w:rFonts w:ascii="Times New Roman"/>
          <w:b w:val="false"/>
          <w:i w:val="false"/>
          <w:color w:val="000000"/>
          <w:sz w:val="28"/>
        </w:rPr>
        <w:t>
      </w:t>
      </w:r>
      <w:r>
        <w:rPr>
          <w:rFonts w:ascii="Times New Roman"/>
          <w:b w:val="false"/>
          <w:i w:val="false"/>
          <w:color w:val="000000"/>
          <w:sz w:val="28"/>
        </w:rPr>
        <w:t>1) техникалық басшылар және мамандардың білікті құрамы туралы мәлімет:</w:t>
      </w:r>
      <w:r>
        <w:br/>
      </w:r>
      <w:r>
        <w:rPr>
          <w:rFonts w:ascii="Times New Roman"/>
          <w:b w:val="false"/>
          <w:i w:val="false"/>
          <w:color w:val="000000"/>
          <w:sz w:val="28"/>
        </w:rPr>
        <w:t>мамандығы және біліктілігі ______________________________________</w:t>
      </w:r>
      <w:r>
        <w:br/>
      </w:r>
      <w:r>
        <w:rPr>
          <w:rFonts w:ascii="Times New Roman"/>
          <w:b w:val="false"/>
          <w:i w:val="false"/>
          <w:color w:val="000000"/>
          <w:sz w:val="28"/>
        </w:rPr>
        <w:t>жоғары/орта білімі туралы және лицензияланатын қызмет түрінің бейіні бойынша дипломның нөмірі ____________________________________________</w:t>
      </w:r>
      <w:r>
        <w:br/>
      </w:r>
      <w:r>
        <w:rPr>
          <w:rFonts w:ascii="Times New Roman"/>
          <w:b w:val="false"/>
          <w:i w:val="false"/>
          <w:color w:val="000000"/>
          <w:sz w:val="28"/>
        </w:rPr>
        <w:t>дипломның берілген күні ________________________________________________</w:t>
      </w:r>
      <w:r>
        <w:br/>
      </w:r>
      <w:r>
        <w:rPr>
          <w:rFonts w:ascii="Times New Roman"/>
          <w:b w:val="false"/>
          <w:i w:val="false"/>
          <w:color w:val="000000"/>
          <w:sz w:val="28"/>
        </w:rPr>
        <w:t>
      </w:t>
      </w:r>
      <w:r>
        <w:rPr>
          <w:rFonts w:ascii="Times New Roman"/>
          <w:b w:val="false"/>
          <w:i w:val="false"/>
          <w:color w:val="000000"/>
          <w:sz w:val="28"/>
        </w:rPr>
        <w:t>оқу орнының атауы _____________________________________________________</w:t>
      </w:r>
      <w:r>
        <w:br/>
      </w:r>
      <w:r>
        <w:rPr>
          <w:rFonts w:ascii="Times New Roman"/>
          <w:b w:val="false"/>
          <w:i w:val="false"/>
          <w:color w:val="000000"/>
          <w:sz w:val="28"/>
        </w:rPr>
        <w:t>2) маманданудан/біліктілігін арттырудан өткені туралы мәлімет:</w:t>
      </w:r>
      <w:r>
        <w:br/>
      </w:r>
      <w:r>
        <w:rPr>
          <w:rFonts w:ascii="Times New Roman"/>
          <w:b w:val="false"/>
          <w:i w:val="false"/>
          <w:color w:val="000000"/>
          <w:sz w:val="28"/>
        </w:rPr>
        <w:t>
      </w:t>
      </w:r>
      <w:r>
        <w:rPr>
          <w:rFonts w:ascii="Times New Roman"/>
          <w:b w:val="false"/>
          <w:i w:val="false"/>
          <w:color w:val="000000"/>
          <w:sz w:val="28"/>
        </w:rPr>
        <w:t>мамандану/біліктілігін арттыру өткен мекеменің атауы 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тәртіп ______________________________________________________________</w:t>
      </w:r>
      <w:r>
        <w:br/>
      </w:r>
      <w:r>
        <w:rPr>
          <w:rFonts w:ascii="Times New Roman"/>
          <w:b w:val="false"/>
          <w:i w:val="false"/>
          <w:color w:val="000000"/>
          <w:sz w:val="28"/>
        </w:rPr>
        <w:t>сертификаттың нөмірі ________________________________________________</w:t>
      </w:r>
      <w:r>
        <w:br/>
      </w:r>
      <w:r>
        <w:rPr>
          <w:rFonts w:ascii="Times New Roman"/>
          <w:b w:val="false"/>
          <w:i w:val="false"/>
          <w:color w:val="000000"/>
          <w:sz w:val="28"/>
        </w:rPr>
        <w:t>сертификаттың берілген күні _________________________________________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6-қосымша</w:t>
            </w:r>
          </w:p>
        </w:tc>
      </w:tr>
    </w:tbl>
    <w:bookmarkStart w:name="z623" w:id="59"/>
    <w:p>
      <w:pPr>
        <w:spacing w:after="0"/>
        <w:ind w:left="0"/>
        <w:jc w:val="both"/>
      </w:pPr>
      <w:r>
        <w:rPr>
          <w:rFonts w:ascii="Times New Roman"/>
          <w:b w:val="false"/>
          <w:i w:val="false"/>
          <w:color w:val="000000"/>
          <w:sz w:val="28"/>
        </w:rPr>
        <w:t>            Жеке тұлғаның лицензияны және (немесе) лицензияға қосымшаны қайта ресімдеуге арналған өтiнiші</w:t>
      </w:r>
      <w:r>
        <w:br/>
      </w:r>
      <w:r>
        <w:rPr>
          <w:rFonts w:ascii="Times New Roman"/>
          <w:b w:val="false"/>
          <w:i w:val="false"/>
          <w:color w:val="000000"/>
          <w:sz w:val="28"/>
        </w:rPr>
        <w:t>
</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(лицензиардың толық атауы)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(жеке тұлғаның тегi, аты, әкесiнiң аты (бар болған жағдайда), жеке сәйкестендіру нөмірі)</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(қызмет түрiнің және (немесе) кіші түрінің(-лерінің) толық атауы)</w:t>
      </w:r>
      <w:r>
        <w:br/>
      </w:r>
      <w:r>
        <w:rPr>
          <w:rFonts w:ascii="Times New Roman"/>
          <w:b w:val="false"/>
          <w:i w:val="false"/>
          <w:color w:val="000000"/>
          <w:sz w:val="28"/>
        </w:rPr>
        <w:t>
      </w:t>
      </w:r>
      <w:r>
        <w:rPr>
          <w:rFonts w:ascii="Times New Roman"/>
          <w:b w:val="false"/>
          <w:i w:val="false"/>
          <w:color w:val="000000"/>
          <w:sz w:val="28"/>
        </w:rPr>
        <w:t xml:space="preserve">______________________________________________________ жүзеге асыруға </w:t>
      </w:r>
      <w:r>
        <w:br/>
      </w:r>
      <w:r>
        <w:rPr>
          <w:rFonts w:ascii="Times New Roman"/>
          <w:b w:val="false"/>
          <w:i w:val="false"/>
          <w:color w:val="000000"/>
          <w:sz w:val="28"/>
        </w:rPr>
        <w:t>
      </w:t>
      </w:r>
      <w:r>
        <w:rPr>
          <w:rFonts w:ascii="Times New Roman"/>
          <w:b w:val="false"/>
          <w:i w:val="false"/>
          <w:color w:val="000000"/>
          <w:sz w:val="28"/>
        </w:rPr>
        <w:t xml:space="preserve">20___ жылғы " " ___________ № ____________, _______________ берілген </w:t>
      </w:r>
      <w:r>
        <w:br/>
      </w:r>
      <w:r>
        <w:rPr>
          <w:rFonts w:ascii="Times New Roman"/>
          <w:b w:val="false"/>
          <w:i w:val="false"/>
          <w:color w:val="000000"/>
          <w:sz w:val="28"/>
        </w:rPr>
        <w:t>
      </w:t>
      </w:r>
      <w:r>
        <w:rPr>
          <w:rFonts w:ascii="Times New Roman"/>
          <w:b w:val="false"/>
          <w:i w:val="false"/>
          <w:color w:val="000000"/>
          <w:sz w:val="28"/>
        </w:rPr>
        <w:t xml:space="preserve">(лицензияны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w:t>
      </w:r>
      <w:r>
        <w:br/>
      </w:r>
      <w:r>
        <w:rPr>
          <w:rFonts w:ascii="Times New Roman"/>
          <w:b w:val="false"/>
          <w:i w:val="false"/>
          <w:color w:val="000000"/>
          <w:sz w:val="28"/>
        </w:rPr>
        <w:t>
      </w:t>
      </w:r>
      <w:r>
        <w:rPr>
          <w:rFonts w:ascii="Times New Roman"/>
          <w:b w:val="false"/>
          <w:i w:val="false"/>
          <w:color w:val="000000"/>
          <w:sz w:val="28"/>
        </w:rPr>
        <w:t xml:space="preserve">мынадай негіз(дер) бойынша (тиісті жолға Х қою қажет) қайта ресімдеуіңізді сұраймын: </w:t>
      </w:r>
      <w:r>
        <w:br/>
      </w:r>
      <w:r>
        <w:rPr>
          <w:rFonts w:ascii="Times New Roman"/>
          <w:b w:val="false"/>
          <w:i w:val="false"/>
          <w:color w:val="000000"/>
          <w:sz w:val="28"/>
        </w:rPr>
        <w:t>
      </w:t>
      </w:r>
      <w:r>
        <w:rPr>
          <w:rFonts w:ascii="Times New Roman"/>
          <w:b w:val="false"/>
          <w:i w:val="false"/>
          <w:color w:val="000000"/>
          <w:sz w:val="28"/>
        </w:rPr>
        <w:t>1) жеке тұлға-лицензиаттың тегі, аты, әкесінің аты (болған жағдайда) өзгеруі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2) жеке кәсіпкер-лицензиаттың қайта тіркелуі, оның атауының өзгеруі ______</w:t>
      </w:r>
      <w:r>
        <w:br/>
      </w:r>
      <w:r>
        <w:rPr>
          <w:rFonts w:ascii="Times New Roman"/>
          <w:b w:val="false"/>
          <w:i w:val="false"/>
          <w:color w:val="000000"/>
          <w:sz w:val="28"/>
        </w:rPr>
        <w:t>
      </w:t>
      </w:r>
      <w:r>
        <w:rPr>
          <w:rFonts w:ascii="Times New Roman"/>
          <w:b w:val="false"/>
          <w:i w:val="false"/>
          <w:color w:val="000000"/>
          <w:sz w:val="28"/>
        </w:rPr>
        <w:t>3) жеке кәсіпкер-лицензиаттың қайта тіркелуі, оның заңды мекенжайының өзгеруі 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________________</w:t>
      </w:r>
      <w:r>
        <w:br/>
      </w:r>
      <w:r>
        <w:rPr>
          <w:rFonts w:ascii="Times New Roman"/>
          <w:b w:val="false"/>
          <w:i w:val="false"/>
          <w:color w:val="000000"/>
          <w:sz w:val="28"/>
        </w:rPr>
        <w:t>
      </w:t>
      </w:r>
      <w:r>
        <w:rPr>
          <w:rFonts w:ascii="Times New Roman"/>
          <w:b w:val="false"/>
          <w:i w:val="false"/>
          <w:color w:val="000000"/>
          <w:sz w:val="28"/>
        </w:rPr>
        <w:t>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___________________________</w:t>
      </w:r>
      <w:r>
        <w:br/>
      </w:r>
      <w:r>
        <w:rPr>
          <w:rFonts w:ascii="Times New Roman"/>
          <w:b w:val="false"/>
          <w:i w:val="false"/>
          <w:color w:val="000000"/>
          <w:sz w:val="28"/>
        </w:rPr>
        <w:t>
      </w:t>
      </w:r>
      <w:r>
        <w:rPr>
          <w:rFonts w:ascii="Times New Roman"/>
          <w:b w:val="false"/>
          <w:i w:val="false"/>
          <w:color w:val="000000"/>
          <w:sz w:val="28"/>
        </w:rPr>
        <w:t>6) Қазақстан Республикасының заңдарында қайта ресімдеу туралы талап болған жағдайларда ___________________________________________________</w:t>
      </w:r>
      <w:r>
        <w:br/>
      </w:r>
      <w:r>
        <w:rPr>
          <w:rFonts w:ascii="Times New Roman"/>
          <w:b w:val="false"/>
          <w:i w:val="false"/>
          <w:color w:val="000000"/>
          <w:sz w:val="28"/>
        </w:rPr>
        <w:t>
      </w:t>
      </w:r>
      <w:r>
        <w:rPr>
          <w:rFonts w:ascii="Times New Roman"/>
          <w:b w:val="false"/>
          <w:i w:val="false"/>
          <w:color w:val="000000"/>
          <w:sz w:val="28"/>
        </w:rPr>
        <w:t>7) қызмет түрі атауының өзгеруі _____________________________</w:t>
      </w:r>
      <w:r>
        <w:br/>
      </w:r>
      <w:r>
        <w:rPr>
          <w:rFonts w:ascii="Times New Roman"/>
          <w:b w:val="false"/>
          <w:i w:val="false"/>
          <w:color w:val="000000"/>
          <w:sz w:val="28"/>
        </w:rPr>
        <w:t>
      </w:t>
      </w:r>
      <w:r>
        <w:rPr>
          <w:rFonts w:ascii="Times New Roman"/>
          <w:b w:val="false"/>
          <w:i w:val="false"/>
          <w:color w:val="000000"/>
          <w:sz w:val="28"/>
        </w:rPr>
        <w:t>8) қызметтің кіші түрі атауының өзгеруі ________.</w:t>
      </w:r>
      <w:r>
        <w:br/>
      </w:r>
      <w:r>
        <w:rPr>
          <w:rFonts w:ascii="Times New Roman"/>
          <w:b w:val="false"/>
          <w:i w:val="false"/>
          <w:color w:val="000000"/>
          <w:sz w:val="28"/>
        </w:rPr>
        <w:t>
      </w:t>
      </w:r>
      <w:r>
        <w:rPr>
          <w:rFonts w:ascii="Times New Roman"/>
          <w:b w:val="false"/>
          <w:i w:val="false"/>
          <w:color w:val="000000"/>
          <w:sz w:val="28"/>
        </w:rPr>
        <w:t>Жеке тұлғаның тұрғылықты жерінің мекенжайы __________________________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(пошталық индексі, облысы, қаласы, ауданы, елді мекені, көше атауы, үй/ғимарат </w:t>
      </w:r>
      <w:r>
        <w:br/>
      </w:r>
      <w:r>
        <w:rPr>
          <w:rFonts w:ascii="Times New Roman"/>
          <w:b w:val="false"/>
          <w:i w:val="false"/>
          <w:color w:val="000000"/>
          <w:sz w:val="28"/>
        </w:rPr>
        <w:t>
      </w:t>
      </w:r>
      <w:r>
        <w:rPr>
          <w:rFonts w:ascii="Times New Roman"/>
          <w:b w:val="false"/>
          <w:i w:val="false"/>
          <w:color w:val="000000"/>
          <w:sz w:val="28"/>
        </w:rPr>
        <w:t xml:space="preserve"> нөмірі)</w:t>
      </w:r>
      <w:r>
        <w:br/>
      </w:r>
      <w:r>
        <w:rPr>
          <w:rFonts w:ascii="Times New Roman"/>
          <w:b w:val="false"/>
          <w:i w:val="false"/>
          <w:color w:val="000000"/>
          <w:sz w:val="28"/>
        </w:rPr>
        <w:t>
      </w:t>
      </w:r>
      <w:r>
        <w:rPr>
          <w:rFonts w:ascii="Times New Roman"/>
          <w:b w:val="false"/>
          <w:i w:val="false"/>
          <w:color w:val="000000"/>
          <w:sz w:val="28"/>
        </w:rPr>
        <w:t>Электрондық поштасы _________________________________________________</w:t>
      </w:r>
      <w:r>
        <w:br/>
      </w:r>
      <w:r>
        <w:rPr>
          <w:rFonts w:ascii="Times New Roman"/>
          <w:b w:val="false"/>
          <w:i w:val="false"/>
          <w:color w:val="000000"/>
          <w:sz w:val="28"/>
        </w:rPr>
        <w:t>Телефондары _________________________________________________________</w:t>
      </w:r>
      <w:r>
        <w:br/>
      </w:r>
      <w:r>
        <w:rPr>
          <w:rFonts w:ascii="Times New Roman"/>
          <w:b w:val="false"/>
          <w:i w:val="false"/>
          <w:color w:val="000000"/>
          <w:sz w:val="28"/>
        </w:rPr>
        <w:t>Факсы _______________________________________________________________</w:t>
      </w:r>
      <w:r>
        <w:br/>
      </w:r>
      <w:r>
        <w:rPr>
          <w:rFonts w:ascii="Times New Roman"/>
          <w:b w:val="false"/>
          <w:i w:val="false"/>
          <w:color w:val="000000"/>
          <w:sz w:val="28"/>
        </w:rPr>
        <w:t>Банктік шоты ________________________________________________________</w:t>
      </w:r>
      <w:r>
        <w:br/>
      </w:r>
      <w:r>
        <w:rPr>
          <w:rFonts w:ascii="Times New Roman"/>
          <w:b w:val="false"/>
          <w:i w:val="false"/>
          <w:color w:val="000000"/>
          <w:sz w:val="28"/>
        </w:rPr>
        <w:t xml:space="preserve"> (шот нөмірі, банктiң атауы және орналасқан жерi) </w:t>
      </w:r>
      <w:r>
        <w:br/>
      </w:r>
      <w:r>
        <w:rPr>
          <w:rFonts w:ascii="Times New Roman"/>
          <w:b w:val="false"/>
          <w:i w:val="false"/>
          <w:color w:val="000000"/>
          <w:sz w:val="28"/>
        </w:rPr>
        <w:t>
      </w:t>
      </w:r>
      <w:r>
        <w:rPr>
          <w:rFonts w:ascii="Times New Roman"/>
          <w:b w:val="false"/>
          <w:i w:val="false"/>
          <w:color w:val="000000"/>
          <w:sz w:val="28"/>
        </w:rPr>
        <w:t>Қызметті немесе іс-қимылды (операцияларды) жүзеге асыру объектісінің</w:t>
      </w:r>
      <w:r>
        <w:br/>
      </w:r>
      <w:r>
        <w:rPr>
          <w:rFonts w:ascii="Times New Roman"/>
          <w:b w:val="false"/>
          <w:i w:val="false"/>
          <w:color w:val="000000"/>
          <w:sz w:val="28"/>
        </w:rPr>
        <w:t>мекенжайы ___________________________________________________________</w:t>
      </w:r>
      <w:r>
        <w:br/>
      </w:r>
      <w:r>
        <w:rPr>
          <w:rFonts w:ascii="Times New Roman"/>
          <w:b w:val="false"/>
          <w:i w:val="false"/>
          <w:color w:val="000000"/>
          <w:sz w:val="28"/>
        </w:rPr>
        <w:t xml:space="preserve"> (пошталық индексі, облысы, қаласы, ауданы, елді мекені, көше атауы, үй/ғимарат </w:t>
      </w:r>
      <w:r>
        <w:br/>
      </w:r>
      <w:r>
        <w:rPr>
          <w:rFonts w:ascii="Times New Roman"/>
          <w:b w:val="false"/>
          <w:i w:val="false"/>
          <w:color w:val="000000"/>
          <w:sz w:val="28"/>
        </w:rPr>
        <w:t>
      </w:t>
      </w:r>
      <w:r>
        <w:rPr>
          <w:rFonts w:ascii="Times New Roman"/>
          <w:b w:val="false"/>
          <w:i w:val="false"/>
          <w:color w:val="000000"/>
          <w:sz w:val="28"/>
        </w:rPr>
        <w:t xml:space="preserve"> (стационарлық үй-жай нөмірі) </w:t>
      </w:r>
      <w:r>
        <w:br/>
      </w:r>
      <w:r>
        <w:rPr>
          <w:rFonts w:ascii="Times New Roman"/>
          <w:b w:val="false"/>
          <w:i w:val="false"/>
          <w:color w:val="000000"/>
          <w:sz w:val="28"/>
        </w:rPr>
        <w:t>
      </w:t>
      </w:r>
      <w:r>
        <w:rPr>
          <w:rFonts w:ascii="Times New Roman"/>
          <w:b w:val="false"/>
          <w:i w:val="false"/>
          <w:color w:val="000000"/>
          <w:sz w:val="28"/>
        </w:rPr>
        <w:t>______ парақта қоса беріліп отыр.</w:t>
      </w:r>
      <w:r>
        <w:br/>
      </w:r>
      <w:r>
        <w:rPr>
          <w:rFonts w:ascii="Times New Roman"/>
          <w:b w:val="false"/>
          <w:i w:val="false"/>
          <w:color w:val="000000"/>
          <w:sz w:val="28"/>
        </w:rPr>
        <w:t>
      </w:t>
      </w:r>
      <w:r>
        <w:rPr>
          <w:rFonts w:ascii="Times New Roman"/>
          <w:b w:val="false"/>
          <w:i w:val="false"/>
          <w:color w:val="000000"/>
          <w:sz w:val="28"/>
        </w:rPr>
        <w:t>Осымен:</w:t>
      </w:r>
      <w:r>
        <w:br/>
      </w:r>
      <w:r>
        <w:rPr>
          <w:rFonts w:ascii="Times New Roman"/>
          <w:b w:val="false"/>
          <w:i w:val="false"/>
          <w:color w:val="000000"/>
          <w:sz w:val="28"/>
        </w:rPr>
        <w:t>
      </w:t>
      </w:r>
      <w:r>
        <w:rPr>
          <w:rFonts w:ascii="Times New Roman"/>
          <w:b w:val="false"/>
          <w:i w:val="false"/>
          <w:color w:val="000000"/>
          <w:sz w:val="28"/>
        </w:rPr>
        <w:t>көрсетілген барлық деректердің ресми байланыстар болып</w:t>
      </w:r>
      <w:r>
        <w:br/>
      </w:r>
      <w:r>
        <w:rPr>
          <w:rFonts w:ascii="Times New Roman"/>
          <w:b w:val="false"/>
          <w:i w:val="false"/>
          <w:color w:val="000000"/>
          <w:sz w:val="28"/>
        </w:rPr>
        <w:t>табылатындығы және оларға лицензияны және (немесе) лицензияға</w:t>
      </w:r>
      <w:r>
        <w:br/>
      </w:r>
      <w:r>
        <w:rPr>
          <w:rFonts w:ascii="Times New Roman"/>
          <w:b w:val="false"/>
          <w:i w:val="false"/>
          <w:color w:val="000000"/>
          <w:sz w:val="28"/>
        </w:rPr>
        <w:t>қосымшаны беру немесе беруден бас тарту мәселелері бойынша кез келген</w:t>
      </w:r>
      <w:r>
        <w:br/>
      </w:r>
      <w:r>
        <w:rPr>
          <w:rFonts w:ascii="Times New Roman"/>
          <w:b w:val="false"/>
          <w:i w:val="false"/>
          <w:color w:val="000000"/>
          <w:sz w:val="28"/>
        </w:rPr>
        <w:t>ақпаратты жіберуге болатындығы;</w:t>
      </w:r>
      <w:r>
        <w:br/>
      </w:r>
      <w:r>
        <w:rPr>
          <w:rFonts w:ascii="Times New Roman"/>
          <w:b w:val="false"/>
          <w:i w:val="false"/>
          <w:color w:val="000000"/>
          <w:sz w:val="28"/>
        </w:rPr>
        <w:t>
      </w:t>
      </w:r>
      <w:r>
        <w:rPr>
          <w:rFonts w:ascii="Times New Roman"/>
          <w:b w:val="false"/>
          <w:i w:val="false"/>
          <w:color w:val="000000"/>
          <w:sz w:val="28"/>
        </w:rPr>
        <w:t>өтініш берушіге қызметтің лицензияланатын түрімен және (немесе)</w:t>
      </w:r>
      <w:r>
        <w:br/>
      </w:r>
      <w:r>
        <w:rPr>
          <w:rFonts w:ascii="Times New Roman"/>
          <w:b w:val="false"/>
          <w:i w:val="false"/>
          <w:color w:val="000000"/>
          <w:sz w:val="28"/>
        </w:rPr>
        <w:t>кіші түрімен айналысуға сот тыйым салмағандығы;</w:t>
      </w:r>
      <w:r>
        <w:br/>
      </w:r>
      <w:r>
        <w:rPr>
          <w:rFonts w:ascii="Times New Roman"/>
          <w:b w:val="false"/>
          <w:i w:val="false"/>
          <w:color w:val="000000"/>
          <w:sz w:val="28"/>
        </w:rPr>
        <w:t>
      </w:t>
      </w:r>
      <w:r>
        <w:rPr>
          <w:rFonts w:ascii="Times New Roman"/>
          <w:b w:val="false"/>
          <w:i w:val="false"/>
          <w:color w:val="000000"/>
          <w:sz w:val="28"/>
        </w:rPr>
        <w:t>қоса берілген құжаттардың барлығы шындыққа сәйкес келетіні және</w:t>
      </w:r>
      <w:r>
        <w:br/>
      </w:r>
      <w:r>
        <w:rPr>
          <w:rFonts w:ascii="Times New Roman"/>
          <w:b w:val="false"/>
          <w:i w:val="false"/>
          <w:color w:val="000000"/>
          <w:sz w:val="28"/>
        </w:rPr>
        <w:t>жарамды болып табылатындығы расталады;</w:t>
      </w:r>
      <w:r>
        <w:br/>
      </w:r>
      <w:r>
        <w:rPr>
          <w:rFonts w:ascii="Times New Roman"/>
          <w:b w:val="false"/>
          <w:i w:val="false"/>
          <w:color w:val="000000"/>
          <w:sz w:val="28"/>
        </w:rPr>
        <w:t>
      </w:t>
      </w:r>
      <w:r>
        <w:rPr>
          <w:rFonts w:ascii="Times New Roman"/>
          <w:b w:val="false"/>
          <w:i w:val="false"/>
          <w:color w:val="000000"/>
          <w:sz w:val="28"/>
        </w:rPr>
        <w:t>лицензияны және (немесе) лицензияға қосымшаны беру кезінде</w:t>
      </w:r>
      <w:r>
        <w:br/>
      </w:r>
      <w:r>
        <w:rPr>
          <w:rFonts w:ascii="Times New Roman"/>
          <w:b w:val="false"/>
          <w:i w:val="false"/>
          <w:color w:val="000000"/>
          <w:sz w:val="28"/>
        </w:rPr>
        <w:t>ақпараттық жүйелерде қамтылған, заңмен қорғалатын құпияны құрайтын</w:t>
      </w:r>
      <w:r>
        <w:br/>
      </w:r>
      <w:r>
        <w:rPr>
          <w:rFonts w:ascii="Times New Roman"/>
          <w:b w:val="false"/>
          <w:i w:val="false"/>
          <w:color w:val="000000"/>
          <w:sz w:val="28"/>
        </w:rPr>
        <w:t>қолжетімділігі шектеулі дербес деректерді пайдалануға келісемін.</w:t>
      </w:r>
      <w:r>
        <w:br/>
      </w:r>
      <w:r>
        <w:rPr>
          <w:rFonts w:ascii="Times New Roman"/>
          <w:b w:val="false"/>
          <w:i w:val="false"/>
          <w:color w:val="000000"/>
          <w:sz w:val="28"/>
        </w:rPr>
        <w:t>
      </w:t>
      </w:r>
      <w:r>
        <w:rPr>
          <w:rFonts w:ascii="Times New Roman"/>
          <w:b w:val="false"/>
          <w:i w:val="false"/>
          <w:color w:val="000000"/>
          <w:sz w:val="28"/>
        </w:rPr>
        <w:t>Жеке тұлға ____________ _______________________________________</w:t>
      </w:r>
      <w:r>
        <w:br/>
      </w:r>
      <w:r>
        <w:rPr>
          <w:rFonts w:ascii="Times New Roman"/>
          <w:b w:val="false"/>
          <w:i w:val="false"/>
          <w:color w:val="000000"/>
          <w:sz w:val="28"/>
        </w:rPr>
        <w:t xml:space="preserve"> (қолы) (тегi, аты, әкесiнiң аты (бар болған жағдайда)</w:t>
      </w:r>
      <w:r>
        <w:br/>
      </w:r>
      <w:r>
        <w:rPr>
          <w:rFonts w:ascii="Times New Roman"/>
          <w:b w:val="false"/>
          <w:i w:val="false"/>
          <w:color w:val="000000"/>
          <w:sz w:val="28"/>
        </w:rPr>
        <w:t>
      </w:t>
      </w:r>
      <w:r>
        <w:rPr>
          <w:rFonts w:ascii="Times New Roman"/>
          <w:b w:val="false"/>
          <w:i w:val="false"/>
          <w:color w:val="000000"/>
          <w:sz w:val="28"/>
        </w:rPr>
        <w:t>Мөр орны (бар болған жағдайда) Толтыру күні: 20__ жылғы "__" 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 лицензия беру" мемлекеттік көрсетілетін қызмет регламентіне 7-қосымша</w:t>
            </w:r>
          </w:p>
        </w:tc>
      </w:tr>
    </w:tbl>
    <w:bookmarkStart w:name="z652" w:id="60"/>
    <w:p>
      <w:pPr>
        <w:spacing w:after="0"/>
        <w:ind w:left="0"/>
        <w:jc w:val="both"/>
      </w:pPr>
      <w:r>
        <w:rPr>
          <w:rFonts w:ascii="Times New Roman"/>
          <w:b w:val="false"/>
          <w:i w:val="false"/>
          <w:color w:val="000000"/>
          <w:sz w:val="28"/>
        </w:rPr>
        <w:t>            Заңды тұлғаның лицензияны және (немесе) лицензияға қосымшаны қайта ресімдеуге арналған өтiнiші</w:t>
      </w:r>
      <w:r>
        <w:br/>
      </w:r>
      <w:r>
        <w:rPr>
          <w:rFonts w:ascii="Times New Roman"/>
          <w:b w:val="false"/>
          <w:i w:val="false"/>
          <w:color w:val="000000"/>
          <w:sz w:val="28"/>
        </w:rPr>
        <w:t>
</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(лицензиардың толық атауы)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(заңды тұлғаның (оның ішінде шетелдік заңды тұлғаның) толық атауы, орналасқан жері,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w:t>
      </w:r>
      <w:r>
        <w:br/>
      </w:r>
      <w:r>
        <w:rPr>
          <w:rFonts w:ascii="Times New Roman"/>
          <w:b w:val="false"/>
          <w:i w:val="false"/>
          <w:color w:val="000000"/>
          <w:sz w:val="28"/>
        </w:rPr>
        <w:t>
      </w:t>
      </w:r>
      <w:r>
        <w:rPr>
          <w:rFonts w:ascii="Times New Roman"/>
          <w:b w:val="false"/>
          <w:i w:val="false"/>
          <w:color w:val="000000"/>
          <w:sz w:val="28"/>
        </w:rPr>
        <w:t xml:space="preserve"> нөмірі)</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жүзеге асыруға (қызмет түрiнің және (немесе) қызметтің кіші түрінің(-лерінің) толық </w:t>
      </w:r>
      <w:r>
        <w:br/>
      </w:r>
      <w:r>
        <w:rPr>
          <w:rFonts w:ascii="Times New Roman"/>
          <w:b w:val="false"/>
          <w:i w:val="false"/>
          <w:color w:val="000000"/>
          <w:sz w:val="28"/>
        </w:rPr>
        <w:t>
      </w:t>
      </w:r>
      <w:r>
        <w:rPr>
          <w:rFonts w:ascii="Times New Roman"/>
          <w:b w:val="false"/>
          <w:i w:val="false"/>
          <w:color w:val="000000"/>
          <w:sz w:val="28"/>
        </w:rPr>
        <w:t xml:space="preserve"> атауы)</w:t>
      </w:r>
      <w:r>
        <w:br/>
      </w:r>
      <w:r>
        <w:rPr>
          <w:rFonts w:ascii="Times New Roman"/>
          <w:b w:val="false"/>
          <w:i w:val="false"/>
          <w:color w:val="000000"/>
          <w:sz w:val="28"/>
        </w:rPr>
        <w:t>20___ жылғы " " ___________ № ____________, ______________ берілген</w:t>
      </w:r>
      <w:r>
        <w:br/>
      </w:r>
      <w:r>
        <w:rPr>
          <w:rFonts w:ascii="Times New Roman"/>
          <w:b w:val="false"/>
          <w:i w:val="false"/>
          <w:color w:val="000000"/>
          <w:sz w:val="28"/>
        </w:rPr>
        <w:t>
      </w:t>
      </w:r>
      <w:r>
        <w:rPr>
          <w:rFonts w:ascii="Times New Roman"/>
          <w:b w:val="false"/>
          <w:i w:val="false"/>
          <w:color w:val="000000"/>
          <w:sz w:val="28"/>
        </w:rPr>
        <w:t xml:space="preserve">(лицензияны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w:t>
      </w:r>
      <w:r>
        <w:br/>
      </w:r>
      <w:r>
        <w:rPr>
          <w:rFonts w:ascii="Times New Roman"/>
          <w:b w:val="false"/>
          <w:i w:val="false"/>
          <w:color w:val="000000"/>
          <w:sz w:val="28"/>
        </w:rPr>
        <w:t>
      </w:t>
      </w:r>
      <w:r>
        <w:rPr>
          <w:rFonts w:ascii="Times New Roman"/>
          <w:b w:val="false"/>
          <w:i w:val="false"/>
          <w:color w:val="000000"/>
          <w:sz w:val="28"/>
        </w:rPr>
        <w:t>мынадай негіз(дер) бойынша (тиісті жолға Х қою қажет) қайта ресімдеуіңізді сұраймын:</w:t>
      </w:r>
      <w:r>
        <w:br/>
      </w:r>
      <w:r>
        <w:rPr>
          <w:rFonts w:ascii="Times New Roman"/>
          <w:b w:val="false"/>
          <w:i w:val="false"/>
          <w:color w:val="000000"/>
          <w:sz w:val="28"/>
        </w:rPr>
        <w:t>
      </w:t>
      </w:r>
      <w:r>
        <w:rPr>
          <w:rFonts w:ascii="Times New Roman"/>
          <w:b w:val="false"/>
          <w:i w:val="false"/>
          <w:color w:val="000000"/>
          <w:sz w:val="28"/>
        </w:rPr>
        <w:t xml:space="preserve">1) заңды тұлға-лицензиаттың "Рұқсаттар және хабарламалар туралы" 2014 жылғы 16 мамырдағы Қазақстан Республикасы Заңының 34-бабында айқындалған тәртіпке сәйкес (тиісті жолға Х қою қажет): </w:t>
      </w:r>
      <w:r>
        <w:br/>
      </w:r>
      <w:r>
        <w:rPr>
          <w:rFonts w:ascii="Times New Roman"/>
          <w:b w:val="false"/>
          <w:i w:val="false"/>
          <w:color w:val="000000"/>
          <w:sz w:val="28"/>
        </w:rPr>
        <w:t>
      </w:t>
      </w:r>
      <w:r>
        <w:rPr>
          <w:rFonts w:ascii="Times New Roman"/>
          <w:b w:val="false"/>
          <w:i w:val="false"/>
          <w:color w:val="000000"/>
          <w:sz w:val="28"/>
        </w:rPr>
        <w:t xml:space="preserve">бірігу ____ </w:t>
      </w:r>
      <w:r>
        <w:br/>
      </w:r>
      <w:r>
        <w:rPr>
          <w:rFonts w:ascii="Times New Roman"/>
          <w:b w:val="false"/>
          <w:i w:val="false"/>
          <w:color w:val="000000"/>
          <w:sz w:val="28"/>
        </w:rPr>
        <w:t>
      </w:t>
      </w:r>
      <w:r>
        <w:rPr>
          <w:rFonts w:ascii="Times New Roman"/>
          <w:b w:val="false"/>
          <w:i w:val="false"/>
          <w:color w:val="000000"/>
          <w:sz w:val="28"/>
        </w:rPr>
        <w:t xml:space="preserve">қайта құру ____ </w:t>
      </w:r>
      <w:r>
        <w:br/>
      </w:r>
      <w:r>
        <w:rPr>
          <w:rFonts w:ascii="Times New Roman"/>
          <w:b w:val="false"/>
          <w:i w:val="false"/>
          <w:color w:val="000000"/>
          <w:sz w:val="28"/>
        </w:rPr>
        <w:t>
      </w:t>
      </w:r>
      <w:r>
        <w:rPr>
          <w:rFonts w:ascii="Times New Roman"/>
          <w:b w:val="false"/>
          <w:i w:val="false"/>
          <w:color w:val="000000"/>
          <w:sz w:val="28"/>
        </w:rPr>
        <w:t xml:space="preserve">қосылу ____ </w:t>
      </w:r>
      <w:r>
        <w:br/>
      </w:r>
      <w:r>
        <w:rPr>
          <w:rFonts w:ascii="Times New Roman"/>
          <w:b w:val="false"/>
          <w:i w:val="false"/>
          <w:color w:val="000000"/>
          <w:sz w:val="28"/>
        </w:rPr>
        <w:t>
      </w:t>
      </w:r>
      <w:r>
        <w:rPr>
          <w:rFonts w:ascii="Times New Roman"/>
          <w:b w:val="false"/>
          <w:i w:val="false"/>
          <w:color w:val="000000"/>
          <w:sz w:val="28"/>
        </w:rPr>
        <w:t xml:space="preserve">бөліп шығару ____ </w:t>
      </w:r>
      <w:r>
        <w:br/>
      </w:r>
      <w:r>
        <w:rPr>
          <w:rFonts w:ascii="Times New Roman"/>
          <w:b w:val="false"/>
          <w:i w:val="false"/>
          <w:color w:val="000000"/>
          <w:sz w:val="28"/>
        </w:rPr>
        <w:t>
      </w:t>
      </w:r>
      <w:r>
        <w:rPr>
          <w:rFonts w:ascii="Times New Roman"/>
          <w:b w:val="false"/>
          <w:i w:val="false"/>
          <w:color w:val="000000"/>
          <w:sz w:val="28"/>
        </w:rPr>
        <w:t>бөліну ____ жолымен қайта ұйымдастырылуы</w:t>
      </w:r>
      <w:r>
        <w:br/>
      </w:r>
      <w:r>
        <w:rPr>
          <w:rFonts w:ascii="Times New Roman"/>
          <w:b w:val="false"/>
          <w:i w:val="false"/>
          <w:color w:val="000000"/>
          <w:sz w:val="28"/>
        </w:rPr>
        <w:t>
      </w:t>
      </w:r>
      <w:r>
        <w:rPr>
          <w:rFonts w:ascii="Times New Roman"/>
          <w:b w:val="false"/>
          <w:i w:val="false"/>
          <w:color w:val="000000"/>
          <w:sz w:val="28"/>
        </w:rPr>
        <w:t xml:space="preserve">2) заңды тұлға-лицензиат атауының өзгеруі ____ </w:t>
      </w:r>
      <w:r>
        <w:br/>
      </w:r>
      <w:r>
        <w:rPr>
          <w:rFonts w:ascii="Times New Roman"/>
          <w:b w:val="false"/>
          <w:i w:val="false"/>
          <w:color w:val="000000"/>
          <w:sz w:val="28"/>
        </w:rPr>
        <w:t>
      </w:t>
      </w:r>
      <w:r>
        <w:rPr>
          <w:rFonts w:ascii="Times New Roman"/>
          <w:b w:val="false"/>
          <w:i w:val="false"/>
          <w:color w:val="000000"/>
          <w:sz w:val="28"/>
        </w:rPr>
        <w:t>3) заңды тұлға-лицензиаттың орналасқан жерінің өзгеруі ____</w:t>
      </w:r>
      <w:r>
        <w:br/>
      </w:r>
      <w:r>
        <w:rPr>
          <w:rFonts w:ascii="Times New Roman"/>
          <w:b w:val="false"/>
          <w:i w:val="false"/>
          <w:color w:val="000000"/>
          <w:sz w:val="28"/>
        </w:rPr>
        <w:t>
      </w:t>
      </w:r>
      <w:r>
        <w:rPr>
          <w:rFonts w:ascii="Times New Roman"/>
          <w:b w:val="false"/>
          <w:i w:val="false"/>
          <w:color w:val="000000"/>
          <w:sz w:val="28"/>
        </w:rPr>
        <w:t>4) егер лицензияның иеліктен шығарылатындығы "Рұқсаттар және</w:t>
      </w:r>
      <w:r>
        <w:br/>
      </w:r>
      <w:r>
        <w:rPr>
          <w:rFonts w:ascii="Times New Roman"/>
          <w:b w:val="false"/>
          <w:i w:val="false"/>
          <w:color w:val="000000"/>
          <w:sz w:val="28"/>
        </w:rPr>
        <w:t>хабарламалар туралы" 2014 жылғы 16 мамырдағы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r>
        <w:br/>
      </w:r>
      <w:r>
        <w:rPr>
          <w:rFonts w:ascii="Times New Roman"/>
          <w:b w:val="false"/>
          <w:i w:val="false"/>
          <w:color w:val="000000"/>
          <w:sz w:val="28"/>
        </w:rPr>
        <w:t>
      </w:t>
      </w:r>
      <w:r>
        <w:rPr>
          <w:rFonts w:ascii="Times New Roman"/>
          <w:b w:val="false"/>
          <w:i w:val="false"/>
          <w:color w:val="000000"/>
          <w:sz w:val="28"/>
        </w:rPr>
        <w:t>5) "объектілерге берілетін рұқсаттар" класы бойынша берілген</w:t>
      </w:r>
      <w:r>
        <w:br/>
      </w:r>
      <w:r>
        <w:rPr>
          <w:rFonts w:ascii="Times New Roman"/>
          <w:b w:val="false"/>
          <w:i w:val="false"/>
          <w:color w:val="000000"/>
          <w:sz w:val="28"/>
        </w:rPr>
        <w:t>лицензия үшін немесе лицензияға қосымшалар үшін объектілерді көрсете</w:t>
      </w:r>
      <w:r>
        <w:br/>
      </w:r>
      <w:r>
        <w:rPr>
          <w:rFonts w:ascii="Times New Roman"/>
          <w:b w:val="false"/>
          <w:i w:val="false"/>
          <w:color w:val="000000"/>
          <w:sz w:val="28"/>
        </w:rPr>
        <w:t>отырып, объект нақты көшірілмей оның орналасқан жерінің мекенжайы</w:t>
      </w:r>
      <w:r>
        <w:br/>
      </w:r>
      <w:r>
        <w:rPr>
          <w:rFonts w:ascii="Times New Roman"/>
          <w:b w:val="false"/>
          <w:i w:val="false"/>
          <w:color w:val="000000"/>
          <w:sz w:val="28"/>
        </w:rPr>
        <w:t xml:space="preserve">өзгеруі ____ </w:t>
      </w:r>
      <w:r>
        <w:br/>
      </w:r>
      <w:r>
        <w:rPr>
          <w:rFonts w:ascii="Times New Roman"/>
          <w:b w:val="false"/>
          <w:i w:val="false"/>
          <w:color w:val="000000"/>
          <w:sz w:val="28"/>
        </w:rPr>
        <w:t>
      </w:t>
      </w:r>
      <w:r>
        <w:rPr>
          <w:rFonts w:ascii="Times New Roman"/>
          <w:b w:val="false"/>
          <w:i w:val="false"/>
          <w:color w:val="000000"/>
          <w:sz w:val="28"/>
        </w:rPr>
        <w:t>6) Қазақстан Республикасының заңдарында қайта ресімдеу туралы</w:t>
      </w:r>
      <w:r>
        <w:br/>
      </w:r>
      <w:r>
        <w:rPr>
          <w:rFonts w:ascii="Times New Roman"/>
          <w:b w:val="false"/>
          <w:i w:val="false"/>
          <w:color w:val="000000"/>
          <w:sz w:val="28"/>
        </w:rPr>
        <w:t xml:space="preserve">талап болған жағдайларда ____ </w:t>
      </w:r>
      <w:r>
        <w:br/>
      </w:r>
      <w:r>
        <w:rPr>
          <w:rFonts w:ascii="Times New Roman"/>
          <w:b w:val="false"/>
          <w:i w:val="false"/>
          <w:color w:val="000000"/>
          <w:sz w:val="28"/>
        </w:rPr>
        <w:t>
      </w:t>
      </w:r>
      <w:r>
        <w:rPr>
          <w:rFonts w:ascii="Times New Roman"/>
          <w:b w:val="false"/>
          <w:i w:val="false"/>
          <w:color w:val="000000"/>
          <w:sz w:val="28"/>
        </w:rPr>
        <w:t xml:space="preserve">7) қызмет түрі атауының өзгеруі ____ </w:t>
      </w:r>
      <w:r>
        <w:br/>
      </w:r>
      <w:r>
        <w:rPr>
          <w:rFonts w:ascii="Times New Roman"/>
          <w:b w:val="false"/>
          <w:i w:val="false"/>
          <w:color w:val="000000"/>
          <w:sz w:val="28"/>
        </w:rPr>
        <w:t>
      </w:t>
      </w:r>
      <w:r>
        <w:rPr>
          <w:rFonts w:ascii="Times New Roman"/>
          <w:b w:val="false"/>
          <w:i w:val="false"/>
          <w:color w:val="000000"/>
          <w:sz w:val="28"/>
        </w:rPr>
        <w:t>8) қызметтің кіші түрі атауының өзгеруі _____</w:t>
      </w:r>
      <w:r>
        <w:br/>
      </w:r>
      <w:r>
        <w:rPr>
          <w:rFonts w:ascii="Times New Roman"/>
          <w:b w:val="false"/>
          <w:i w:val="false"/>
          <w:color w:val="000000"/>
          <w:sz w:val="28"/>
        </w:rPr>
        <w:t>
      </w:t>
      </w:r>
      <w:r>
        <w:rPr>
          <w:rFonts w:ascii="Times New Roman"/>
          <w:b w:val="false"/>
          <w:i w:val="false"/>
          <w:color w:val="000000"/>
          <w:sz w:val="28"/>
        </w:rPr>
        <w:t xml:space="preserve">Заңды тұлғаның мекенжайы ______________________________________ </w:t>
      </w:r>
      <w:r>
        <w:br/>
      </w:r>
      <w:r>
        <w:rPr>
          <w:rFonts w:ascii="Times New Roman"/>
          <w:b w:val="false"/>
          <w:i w:val="false"/>
          <w:color w:val="000000"/>
          <w:sz w:val="28"/>
        </w:rPr>
        <w:t>
      </w:t>
      </w:r>
      <w:r>
        <w:rPr>
          <w:rFonts w:ascii="Times New Roman"/>
          <w:b w:val="false"/>
          <w:i w:val="false"/>
          <w:color w:val="000000"/>
          <w:sz w:val="28"/>
        </w:rPr>
        <w:t xml:space="preserve"> (заңды тұлғаның (соның ішінде шетелдік заңды тұлғаның) </w:t>
      </w:r>
      <w:r>
        <w:br/>
      </w:r>
      <w:r>
        <w:rPr>
          <w:rFonts w:ascii="Times New Roman"/>
          <w:b w:val="false"/>
          <w:i w:val="false"/>
          <w:color w:val="000000"/>
          <w:sz w:val="28"/>
        </w:rPr>
        <w:t>
      </w:t>
      </w:r>
      <w:r>
        <w:rPr>
          <w:rFonts w:ascii="Times New Roman"/>
          <w:b w:val="false"/>
          <w:i w:val="false"/>
          <w:color w:val="000000"/>
          <w:sz w:val="28"/>
        </w:rPr>
        <w:t>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w:t>
      </w:r>
      <w:r>
        <w:br/>
      </w:r>
      <w:r>
        <w:rPr>
          <w:rFonts w:ascii="Times New Roman"/>
          <w:b w:val="false"/>
          <w:i w:val="false"/>
          <w:color w:val="000000"/>
          <w:sz w:val="28"/>
        </w:rPr>
        <w:t>
      </w:t>
      </w:r>
      <w:r>
        <w:rPr>
          <w:rFonts w:ascii="Times New Roman"/>
          <w:b w:val="false"/>
          <w:i w:val="false"/>
          <w:color w:val="000000"/>
          <w:sz w:val="28"/>
        </w:rPr>
        <w:t xml:space="preserve"> сәйкестендіру нөмірі)</w:t>
      </w:r>
      <w:r>
        <w:br/>
      </w:r>
      <w:r>
        <w:rPr>
          <w:rFonts w:ascii="Times New Roman"/>
          <w:b w:val="false"/>
          <w:i w:val="false"/>
          <w:color w:val="000000"/>
          <w:sz w:val="28"/>
        </w:rPr>
        <w:t>
      </w:t>
      </w:r>
      <w:r>
        <w:rPr>
          <w:rFonts w:ascii="Times New Roman"/>
          <w:b w:val="false"/>
          <w:i w:val="false"/>
          <w:color w:val="000000"/>
          <w:sz w:val="28"/>
        </w:rPr>
        <w:t>Электрондық поштасы ___________________________________________</w:t>
      </w:r>
      <w:r>
        <w:br/>
      </w:r>
      <w:r>
        <w:rPr>
          <w:rFonts w:ascii="Times New Roman"/>
          <w:b w:val="false"/>
          <w:i w:val="false"/>
          <w:color w:val="000000"/>
          <w:sz w:val="28"/>
        </w:rPr>
        <w:t>
      </w:t>
      </w:r>
      <w:r>
        <w:rPr>
          <w:rFonts w:ascii="Times New Roman"/>
          <w:b w:val="false"/>
          <w:i w:val="false"/>
          <w:color w:val="000000"/>
          <w:sz w:val="28"/>
        </w:rPr>
        <w:t>Телефондары ___________________________________________________</w:t>
      </w:r>
      <w:r>
        <w:br/>
      </w:r>
      <w:r>
        <w:rPr>
          <w:rFonts w:ascii="Times New Roman"/>
          <w:b w:val="false"/>
          <w:i w:val="false"/>
          <w:color w:val="000000"/>
          <w:sz w:val="28"/>
        </w:rPr>
        <w:t>
      </w:t>
      </w:r>
      <w:r>
        <w:rPr>
          <w:rFonts w:ascii="Times New Roman"/>
          <w:b w:val="false"/>
          <w:i w:val="false"/>
          <w:color w:val="000000"/>
          <w:sz w:val="28"/>
        </w:rPr>
        <w:t>Факсы 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Банктік шоты 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(шот нөмірі, банктiң атауы және орналасқан жерi)</w:t>
      </w:r>
      <w:r>
        <w:br/>
      </w:r>
      <w:r>
        <w:rPr>
          <w:rFonts w:ascii="Times New Roman"/>
          <w:b w:val="false"/>
          <w:i w:val="false"/>
          <w:color w:val="000000"/>
          <w:sz w:val="28"/>
        </w:rPr>
        <w:t>
      </w:t>
      </w:r>
      <w:r>
        <w:rPr>
          <w:rFonts w:ascii="Times New Roman"/>
          <w:b w:val="false"/>
          <w:i w:val="false"/>
          <w:color w:val="000000"/>
          <w:sz w:val="28"/>
        </w:rPr>
        <w:t>Қызметті немесе іс-қимылды (операцияларды) жүзеге асыру объектісінің мекенжайы ___________________________________________________________</w:t>
      </w:r>
      <w:r>
        <w:br/>
      </w:r>
      <w:r>
        <w:rPr>
          <w:rFonts w:ascii="Times New Roman"/>
          <w:b w:val="false"/>
          <w:i w:val="false"/>
          <w:color w:val="000000"/>
          <w:sz w:val="28"/>
        </w:rPr>
        <w:t xml:space="preserve">(шетелдік заңды тұлға үшін - елі, пошталық индексі, елі, облысы, қаласы, ауданы, елді </w:t>
      </w:r>
      <w:r>
        <w:br/>
      </w:r>
      <w:r>
        <w:rPr>
          <w:rFonts w:ascii="Times New Roman"/>
          <w:b w:val="false"/>
          <w:i w:val="false"/>
          <w:color w:val="000000"/>
          <w:sz w:val="28"/>
        </w:rPr>
        <w:t>
      </w:t>
      </w:r>
      <w:r>
        <w:rPr>
          <w:rFonts w:ascii="Times New Roman"/>
          <w:b w:val="false"/>
          <w:i w:val="false"/>
          <w:color w:val="000000"/>
          <w:sz w:val="28"/>
        </w:rPr>
        <w:t xml:space="preserve"> мекені, көше атауы, үй/ғимарат (стационарлық үй-жай) нөмірі) </w:t>
      </w:r>
      <w:r>
        <w:br/>
      </w:r>
      <w:r>
        <w:rPr>
          <w:rFonts w:ascii="Times New Roman"/>
          <w:b w:val="false"/>
          <w:i w:val="false"/>
          <w:color w:val="000000"/>
          <w:sz w:val="28"/>
        </w:rPr>
        <w:t>
      </w:t>
      </w:r>
      <w:r>
        <w:rPr>
          <w:rFonts w:ascii="Times New Roman"/>
          <w:b w:val="false"/>
          <w:i w:val="false"/>
          <w:color w:val="000000"/>
          <w:sz w:val="28"/>
        </w:rPr>
        <w:t>______ парақта қоса беріліп отыр.</w:t>
      </w:r>
      <w:r>
        <w:br/>
      </w:r>
      <w:r>
        <w:rPr>
          <w:rFonts w:ascii="Times New Roman"/>
          <w:b w:val="false"/>
          <w:i w:val="false"/>
          <w:color w:val="000000"/>
          <w:sz w:val="28"/>
        </w:rPr>
        <w:t>
      </w:t>
      </w:r>
      <w:r>
        <w:rPr>
          <w:rFonts w:ascii="Times New Roman"/>
          <w:b w:val="false"/>
          <w:i w:val="false"/>
          <w:color w:val="000000"/>
          <w:sz w:val="28"/>
        </w:rPr>
        <w:t>Осымен:</w:t>
      </w:r>
      <w:r>
        <w:br/>
      </w:r>
      <w:r>
        <w:rPr>
          <w:rFonts w:ascii="Times New Roman"/>
          <w:b w:val="false"/>
          <w:i w:val="false"/>
          <w:color w:val="000000"/>
          <w:sz w:val="28"/>
        </w:rPr>
        <w:t>
      </w:t>
      </w:r>
      <w:r>
        <w:rPr>
          <w:rFonts w:ascii="Times New Roman"/>
          <w:b w:val="false"/>
          <w:i w:val="false"/>
          <w:color w:val="000000"/>
          <w:sz w:val="28"/>
        </w:rP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r>
        <w:br/>
      </w:r>
      <w:r>
        <w:rPr>
          <w:rFonts w:ascii="Times New Roman"/>
          <w:b w:val="false"/>
          <w:i w:val="false"/>
          <w:color w:val="000000"/>
          <w:sz w:val="28"/>
        </w:rPr>
        <w:t>
      </w:t>
      </w:r>
      <w:r>
        <w:rPr>
          <w:rFonts w:ascii="Times New Roman"/>
          <w:b w:val="false"/>
          <w:i w:val="false"/>
          <w:color w:val="000000"/>
          <w:sz w:val="28"/>
        </w:rPr>
        <w:t>өтініш берушіге қызметтің лицензияланатын түрімен және (немесе) кіші түрімен айналысуға сот тыйым салмағандығы;</w:t>
      </w:r>
      <w:r>
        <w:br/>
      </w:r>
      <w:r>
        <w:rPr>
          <w:rFonts w:ascii="Times New Roman"/>
          <w:b w:val="false"/>
          <w:i w:val="false"/>
          <w:color w:val="000000"/>
          <w:sz w:val="28"/>
        </w:rPr>
        <w:t>
      </w:t>
      </w:r>
      <w:r>
        <w:rPr>
          <w:rFonts w:ascii="Times New Roman"/>
          <w:b w:val="false"/>
          <w:i w:val="false"/>
          <w:color w:val="000000"/>
          <w:sz w:val="28"/>
        </w:rPr>
        <w:t>қоса берілген құжаттардың барлығы шындыққа сәйкес келетіні және жарамды болып табылатындығы расталады;</w:t>
      </w:r>
      <w:r>
        <w:br/>
      </w:r>
      <w:r>
        <w:rPr>
          <w:rFonts w:ascii="Times New Roman"/>
          <w:b w:val="false"/>
          <w:i w:val="false"/>
          <w:color w:val="000000"/>
          <w:sz w:val="28"/>
        </w:rPr>
        <w:t>
      </w:t>
      </w:r>
      <w:r>
        <w:rPr>
          <w:rFonts w:ascii="Times New Roman"/>
          <w:b w:val="false"/>
          <w:i w:val="false"/>
          <w:color w:val="000000"/>
          <w:sz w:val="28"/>
        </w:rPr>
        <w:t>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келісемін.</w:t>
      </w:r>
      <w:r>
        <w:br/>
      </w:r>
      <w:r>
        <w:rPr>
          <w:rFonts w:ascii="Times New Roman"/>
          <w:b w:val="false"/>
          <w:i w:val="false"/>
          <w:color w:val="000000"/>
          <w:sz w:val="28"/>
        </w:rPr>
        <w:t>
      </w:t>
      </w:r>
      <w:r>
        <w:rPr>
          <w:rFonts w:ascii="Times New Roman"/>
          <w:b w:val="false"/>
          <w:i w:val="false"/>
          <w:color w:val="000000"/>
          <w:sz w:val="28"/>
        </w:rPr>
        <w:t>Басшы __________________ ___________________________________________________</w:t>
      </w:r>
      <w:r>
        <w:br/>
      </w:r>
      <w:r>
        <w:rPr>
          <w:rFonts w:ascii="Times New Roman"/>
          <w:b w:val="false"/>
          <w:i w:val="false"/>
          <w:color w:val="000000"/>
          <w:sz w:val="28"/>
        </w:rPr>
        <w:t xml:space="preserve"> (қолы) (тегi, аты, әкесiнiң аты (бар болған жағдайда)</w:t>
      </w:r>
      <w:r>
        <w:br/>
      </w:r>
      <w:r>
        <w:rPr>
          <w:rFonts w:ascii="Times New Roman"/>
          <w:b w:val="false"/>
          <w:i w:val="false"/>
          <w:color w:val="000000"/>
          <w:sz w:val="28"/>
        </w:rPr>
        <w:t>
      </w:t>
      </w:r>
      <w:r>
        <w:rPr>
          <w:rFonts w:ascii="Times New Roman"/>
          <w:b w:val="false"/>
          <w:i w:val="false"/>
          <w:color w:val="000000"/>
          <w:sz w:val="28"/>
        </w:rPr>
        <w:t>Мөр орны Толтыру күні: 20__ жылғы "__" 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8-қосымша</w:t>
            </w:r>
          </w:p>
        </w:tc>
      </w:tr>
    </w:tbl>
    <w:bookmarkStart w:name="z692" w:id="61"/>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көрсетудің бизнес-процестерінің анықтамалығы</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а) көрсетілетін қызметті берушінің кеңсесі арқылы лицензия және (немесе) лицензияға қосымша беру кезінде</w:t>
      </w:r>
      <w:r>
        <w:br/>
      </w:r>
      <w:r>
        <w:rPr>
          <w:rFonts w:ascii="Times New Roman"/>
          <w:b w:val="false"/>
          <w:i w:val="false"/>
          <w:color w:val="000000"/>
          <w:sz w:val="28"/>
        </w:rPr>
        <w:t>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көрсетілетін қызметті берушінің кеңсесі арқылы лицензияны және (немесе) лицензияға</w:t>
      </w:r>
      <w:r>
        <w:br/>
      </w:r>
      <w:r>
        <w:rPr>
          <w:rFonts w:ascii="Times New Roman"/>
          <w:b w:val="false"/>
          <w:i w:val="false"/>
          <w:color w:val="000000"/>
          <w:sz w:val="28"/>
        </w:rPr>
        <w:t>
      </w:t>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в) көрсетілетін қызметті берушінің кеңсесі арқылы лицензия телнұсқасын және (немесе) лицензияға қосымша беру кезінде</w:t>
      </w:r>
      <w:r>
        <w:br/>
      </w:r>
      <w:r>
        <w:rPr>
          <w:rFonts w:ascii="Times New Roman"/>
          <w:b w:val="false"/>
          <w:i w:val="false"/>
          <w:color w:val="000000"/>
          <w:sz w:val="28"/>
        </w:rPr>
        <w:t>
      </w:t>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порталда:</w:t>
      </w:r>
      <w:r>
        <w:br/>
      </w:r>
      <w:r>
        <w:rPr>
          <w:rFonts w:ascii="Times New Roman"/>
          <w:b w:val="false"/>
          <w:i w:val="false"/>
          <w:color w:val="000000"/>
          <w:sz w:val="28"/>
        </w:rPr>
        <w:t>
      </w:t>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2771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771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710" w:id="62"/>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62"/>
    <w:bookmarkStart w:name="z711" w:id="63"/>
    <w:p>
      <w:pPr>
        <w:spacing w:after="0"/>
        <w:ind w:left="0"/>
        <w:jc w:val="left"/>
      </w:pPr>
      <w:r>
        <w:rPr>
          <w:rFonts w:ascii="Times New Roman"/>
          <w:b/>
          <w:i w:val="false"/>
          <w:color w:val="000000"/>
        </w:rPr>
        <w:t xml:space="preserve"> 1. Жалпы ережелер</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 шаруашылығы жануарларын ветеринариялық паспорт бере отырып бірдейлендіруді жүргізу"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"Ауыл шаруашылығы жануарларын ветеринариялық паспорт бере отырып бірдейлендіруді жүргізу"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ауданның және облыстық маңызы бар қаланың жергілікті атқарушы органы құрған мемлекеттік ветеринариялық ұйымдар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қызметті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Ветеринариялық паспорттан үзінді-көшірме алу қажет болған жағдайда, өтінішті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"электрондық үкіметтің" www.egov.kz,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ауыл шаруашылығы жануарын бірдейлендіру тәсілдерінің бірімен ветеринариялық паспорт, телнұсқа, ветеринариялық паспорттан үзінді-көшірме бере отырып, жануарларға жеке нөмір беру. </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тегін көрсетіледі. "Ветеринария туралы" Қазақстан Республикасының 2002 жылғы 10 шілдедегі Заңының 35-бабы 2-тармағы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 Көрсетілетін қызметті алушы мемлекеттік сатып алу туралы конкурс нәтижесі бойынша айқындалған чиптердің құнын екінші деңгейдегі банктер немесе банк операцияларының жекелеген түрлерін жүзеге асыратын ұйымдар арқылы төлейді.</w:t>
      </w:r>
      <w:r>
        <w:br/>
      </w:r>
      <w:r>
        <w:rPr>
          <w:rFonts w:ascii="Times New Roman"/>
          <w:b w:val="false"/>
          <w:i w:val="false"/>
          <w:color w:val="000000"/>
          <w:sz w:val="28"/>
        </w:rPr>
        <w:t>
</w:t>
      </w:r>
    </w:p>
    <w:bookmarkStart w:name="z722" w:id="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ветеринариялық паспорт бере отырып ауыл шаруашылығы жануарларын бастапқы бірдейлендіру үшін:</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чиптер үшін ақы төленгенін (чиптендіру кезінде) растайтын кұжат.</w:t>
      </w:r>
      <w:r>
        <w:br/>
      </w:r>
      <w:r>
        <w:rPr>
          <w:rFonts w:ascii="Times New Roman"/>
          <w:b w:val="false"/>
          <w:i w:val="false"/>
          <w:color w:val="000000"/>
          <w:sz w:val="28"/>
        </w:rPr>
        <w:t>
      </w:t>
      </w:r>
      <w:r>
        <w:rPr>
          <w:rFonts w:ascii="Times New Roman"/>
          <w:b w:val="false"/>
          <w:i w:val="false"/>
          <w:color w:val="000000"/>
          <w:sz w:val="28"/>
        </w:rPr>
        <w:t xml:space="preserve">ауыл шаруашылығы жануарларын бірдейлендіруді жүргізуге арналған сырға (сырғалар) бүлінген немесе жоғалған кезде телнұсқасын алу үшін: </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нысан бойынша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Жоғалған немесе ескірген кезде ветеринариялық паспорттың телнұсқасын алу үшін:</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ветеринариялық паспорттың телнұсқасын алуға арналған өтініш (ветеринариялық паспорттың жоғалғанын, бүлінгенін растайтын құжаттарды қоса бере отырып);</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ветеринариялық паспорттан үзінді-көшірме алу үшін:</w:t>
      </w:r>
      <w:r>
        <w:br/>
      </w:r>
      <w:r>
        <w:rPr>
          <w:rFonts w:ascii="Times New Roman"/>
          <w:b w:val="false"/>
          <w:i w:val="false"/>
          <w:color w:val="000000"/>
          <w:sz w:val="28"/>
        </w:rPr>
        <w:t>
      </w:t>
      </w:r>
      <w:r>
        <w:rPr>
          <w:rFonts w:ascii="Times New Roman"/>
          <w:b w:val="false"/>
          <w:i w:val="false"/>
          <w:color w:val="000000"/>
          <w:sz w:val="28"/>
        </w:rPr>
        <w:t xml:space="preserve">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ветеринариялық паспорттан үзінді-көшірме алу үшін өтініш;</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көрсетілетін қызметті берушінің кеңсесінде көрсетілетін қызметті алушы өтінішінің көшірмесінде құжаттар топтамасының қабылданған күнін, уақытын көрсете отырып, тіркеу туралы қойылған белгі қағаз жеткізгіштегі өтініштің қабылданғанын растайды.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(не оның сенімхат бойынша өкілі) порталға ветеринариялық паспорттан үзінді-көшірме алу үшін жүгінген кезде мемлекеттік қызметті көрсету бойынша рәсімді (іс-қимылды) бастау үшін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электрондық-цифрлық қолтаңбасымен (бұдан әрі – ЭЦҚ) куәландырылған электрондық құжат нысанында ветеринариялық паспорттан үзінді-көшірме алу үшін осы регламентке 4-қосымшаға сәйкес электрондық құжат нысанындағы өтініш. </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 заңды тұлғаны мемлекеттік тіркеу (қайта тіркеу), дара кәсіпкерді мемлекеттік тіркеу, ветеринариялық паспорт туралы мәліметтерді көрсетілетін қызметті беруші "электрондық үкімет" шлюзі арқылы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құжаттар топтамасын қабылдайды және тіркейді,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жануарларға бірдейлендіру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паспортты журналда тіркеп,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құжаттар топтамасын қабылдау және тіркеу, көрсетілетін қызметті алушыға құжаттардың қабылданған күні мен уақытын көрсете отырып, тіркеу туралы өтініштің көшірмесін беру;</w:t>
      </w:r>
      <w:r>
        <w:br/>
      </w:r>
      <w:r>
        <w:rPr>
          <w:rFonts w:ascii="Times New Roman"/>
          <w:b w:val="false"/>
          <w:i w:val="false"/>
          <w:color w:val="000000"/>
          <w:sz w:val="28"/>
        </w:rPr>
        <w:t>
      </w:t>
      </w:r>
      <w:r>
        <w:rPr>
          <w:rFonts w:ascii="Times New Roman"/>
          <w:b w:val="false"/>
          <w:i w:val="false"/>
          <w:color w:val="000000"/>
          <w:sz w:val="28"/>
        </w:rPr>
        <w:t>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ресімдеп,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ресімдеу; </w:t>
      </w:r>
      <w:r>
        <w:br/>
      </w:r>
      <w:r>
        <w:rPr>
          <w:rFonts w:ascii="Times New Roman"/>
          <w:b w:val="false"/>
          <w:i w:val="false"/>
          <w:color w:val="000000"/>
          <w:sz w:val="28"/>
        </w:rPr>
        <w:t>
      </w:t>
      </w:r>
      <w:r>
        <w:rPr>
          <w:rFonts w:ascii="Times New Roman"/>
          <w:b w:val="false"/>
          <w:i w:val="false"/>
          <w:color w:val="000000"/>
          <w:sz w:val="28"/>
        </w:rPr>
        <w:t>паспортты журналда тіркеп, көрсетілетін қызметті алушыға беру.</w:t>
      </w:r>
      <w:r>
        <w:br/>
      </w:r>
      <w:r>
        <w:rPr>
          <w:rFonts w:ascii="Times New Roman"/>
          <w:b w:val="false"/>
          <w:i w:val="false"/>
          <w:color w:val="000000"/>
          <w:sz w:val="28"/>
        </w:rPr>
        <w:t>
</w:t>
      </w:r>
    </w:p>
    <w:bookmarkStart w:name="z754" w:id="6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9. Құрылымдық бөлімшелердің (қызметкерлердің)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құжаттар топтамасын қабылдайды және тіркейді, көрсетілетін қызметті алушыға құжаттардың қабылданған күні мен уақытын көрсете отырып, тіркеу туралы өтініштің көшірмесін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жануарларға бірдейлендіру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паспортты журналда тіркеп, көрсетілетін қызметті алушыға береді – 30 (отыз) минуттан аспайды.</w:t>
      </w:r>
      <w:r>
        <w:br/>
      </w:r>
      <w:r>
        <w:rPr>
          <w:rFonts w:ascii="Times New Roman"/>
          <w:b w:val="false"/>
          <w:i w:val="false"/>
          <w:color w:val="000000"/>
          <w:sz w:val="28"/>
        </w:rPr>
        <w:t>
</w:t>
      </w:r>
    </w:p>
    <w:bookmarkStart w:name="z764" w:id="66"/>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Мемлекеттік қызмет Қазақстан Республикасы Инвестициялар және даму министрлігі Байланыс, ақпараттандыру және ақпарат комитеті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 </w:t>
      </w:r>
      <w:r>
        <w:br/>
      </w:r>
      <w:r>
        <w:rPr>
          <w:rFonts w:ascii="Times New Roman"/>
          <w:b w:val="false"/>
          <w:i w:val="false"/>
          <w:color w:val="000000"/>
          <w:sz w:val="28"/>
        </w:rPr>
        <w:t>
      </w:t>
      </w:r>
      <w:r>
        <w:rPr>
          <w:rFonts w:ascii="Times New Roman"/>
          <w:b w:val="false"/>
          <w:i w:val="false"/>
          <w:color w:val="000000"/>
          <w:sz w:val="28"/>
        </w:rPr>
        <w:t xml:space="preserve">11. Мемлекеттiк қызметті көрсету процесiнде құрылымдық бөлiмшелер (қызметкерлер)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жануарларын ветеринариялық паспорт бере отырып бірдейлендіруді жүргізу" мемлекеттік көрсетілетін қызмет регламентіне 1-қосымша</w:t>
            </w:r>
          </w:p>
        </w:tc>
      </w:tr>
    </w:tbl>
    <w:bookmarkStart w:name="z768" w:id="67"/>
    <w:p>
      <w:pPr>
        <w:spacing w:after="0"/>
        <w:ind w:left="0"/>
        <w:jc w:val="left"/>
      </w:pPr>
      <w:r>
        <w:rPr>
          <w:rFonts w:ascii="Times New Roman"/>
          <w:b/>
          <w:i w:val="false"/>
          <w:color w:val="000000"/>
        </w:rPr>
        <w:t xml:space="preserve"> Көрсетілетін қызметті берушілердің мекенжайы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2"/>
        <w:gridCol w:w="1396"/>
        <w:gridCol w:w="6762"/>
      </w:tblGrid>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органдардың атауы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 әкімдігінің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Петропавл қаласы, </w:t>
            </w:r>
            <w:r>
              <w:br/>
            </w:r>
            <w:r>
              <w:rPr>
                <w:rFonts w:ascii="Times New Roman"/>
                <w:b w:val="false"/>
                <w:i w:val="false"/>
                <w:color w:val="000000"/>
                <w:sz w:val="20"/>
              </w:rPr>
              <w:t>Жамбыл көшесі, 302</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 әкімдігінің "Солтүстік Қазақстан облысы Айыртау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Айыртау ауданы, </w:t>
            </w:r>
            <w:r>
              <w:br/>
            </w:r>
            <w:r>
              <w:rPr>
                <w:rFonts w:ascii="Times New Roman"/>
                <w:b w:val="false"/>
                <w:i w:val="false"/>
                <w:color w:val="000000"/>
                <w:sz w:val="20"/>
              </w:rPr>
              <w:t xml:space="preserve">Саумалкөл ауылы, </w:t>
            </w:r>
            <w:r>
              <w:br/>
            </w:r>
            <w:r>
              <w:rPr>
                <w:rFonts w:ascii="Times New Roman"/>
                <w:b w:val="false"/>
                <w:i w:val="false"/>
                <w:color w:val="000000"/>
                <w:sz w:val="20"/>
              </w:rPr>
              <w:t>Ақан сері көшесі, 119</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әкімдігінің "Солтүстік Қазақстан облысы Ақжар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Ақжар ауданы, </w:t>
            </w:r>
            <w:r>
              <w:br/>
            </w:r>
            <w:r>
              <w:rPr>
                <w:rFonts w:ascii="Times New Roman"/>
                <w:b w:val="false"/>
                <w:i w:val="false"/>
                <w:color w:val="000000"/>
                <w:sz w:val="20"/>
              </w:rPr>
              <w:t>Талшық ауылы,</w:t>
            </w:r>
            <w:r>
              <w:br/>
            </w:r>
            <w:r>
              <w:rPr>
                <w:rFonts w:ascii="Times New Roman"/>
                <w:b w:val="false"/>
                <w:i w:val="false"/>
                <w:color w:val="000000"/>
                <w:sz w:val="20"/>
              </w:rPr>
              <w:t>Құсайынов көшесі, 18</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әкімдігінің "Аққайың аудандық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Аққайың ауданы,</w:t>
            </w:r>
            <w:r>
              <w:br/>
            </w:r>
            <w:r>
              <w:rPr>
                <w:rFonts w:ascii="Times New Roman"/>
                <w:b w:val="false"/>
                <w:i w:val="false"/>
                <w:color w:val="000000"/>
                <w:sz w:val="20"/>
              </w:rPr>
              <w:t xml:space="preserve">Смирнов ауылы, </w:t>
            </w:r>
            <w:r>
              <w:br/>
            </w:r>
            <w:r>
              <w:rPr>
                <w:rFonts w:ascii="Times New Roman"/>
                <w:b w:val="false"/>
                <w:i w:val="false"/>
                <w:color w:val="000000"/>
                <w:sz w:val="20"/>
              </w:rPr>
              <w:t>Южная көшесі, 11</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әкімдігінің "Солтүстік Қазақстан облысы Есіл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Есіл ауданы, </w:t>
            </w:r>
            <w:r>
              <w:br/>
            </w:r>
            <w:r>
              <w:rPr>
                <w:rFonts w:ascii="Times New Roman"/>
                <w:b w:val="false"/>
                <w:i w:val="false"/>
                <w:color w:val="000000"/>
                <w:sz w:val="20"/>
              </w:rPr>
              <w:t>Явленка ауылы,</w:t>
            </w:r>
            <w:r>
              <w:br/>
            </w:r>
            <w:r>
              <w:rPr>
                <w:rFonts w:ascii="Times New Roman"/>
                <w:b w:val="false"/>
                <w:i w:val="false"/>
                <w:color w:val="000000"/>
                <w:sz w:val="20"/>
              </w:rPr>
              <w:t xml:space="preserve">Тимофеев көшесі, 32 </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Жамбыл ауданы, </w:t>
            </w:r>
            <w:r>
              <w:br/>
            </w:r>
            <w:r>
              <w:rPr>
                <w:rFonts w:ascii="Times New Roman"/>
                <w:b w:val="false"/>
                <w:i w:val="false"/>
                <w:color w:val="000000"/>
                <w:sz w:val="20"/>
              </w:rPr>
              <w:t xml:space="preserve">Преснов ауылы, </w:t>
            </w:r>
            <w:r>
              <w:br/>
            </w:r>
            <w:r>
              <w:rPr>
                <w:rFonts w:ascii="Times New Roman"/>
                <w:b w:val="false"/>
                <w:i w:val="false"/>
                <w:color w:val="000000"/>
                <w:sz w:val="20"/>
              </w:rPr>
              <w:t>Водопроводный көшесі, 26</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Мағжан Жұмабаев ауданы,</w:t>
            </w:r>
            <w:r>
              <w:br/>
            </w:r>
            <w:r>
              <w:rPr>
                <w:rFonts w:ascii="Times New Roman"/>
                <w:b w:val="false"/>
                <w:i w:val="false"/>
                <w:color w:val="000000"/>
                <w:sz w:val="20"/>
              </w:rPr>
              <w:t xml:space="preserve">Булаев қаласы, </w:t>
            </w:r>
            <w:r>
              <w:br/>
            </w:r>
            <w:r>
              <w:rPr>
                <w:rFonts w:ascii="Times New Roman"/>
                <w:b w:val="false"/>
                <w:i w:val="false"/>
                <w:color w:val="000000"/>
                <w:sz w:val="20"/>
              </w:rPr>
              <w:t>Юбилейная көшесі, 56</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әкімдігінің "Қызылжар аудандық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Қызылжар ауданы, </w:t>
            </w:r>
            <w:r>
              <w:br/>
            </w:r>
            <w:r>
              <w:rPr>
                <w:rFonts w:ascii="Times New Roman"/>
                <w:b w:val="false"/>
                <w:i w:val="false"/>
                <w:color w:val="000000"/>
                <w:sz w:val="20"/>
              </w:rPr>
              <w:t xml:space="preserve">Бескөл ауылы, </w:t>
            </w:r>
            <w:r>
              <w:br/>
            </w:r>
            <w:r>
              <w:rPr>
                <w:rFonts w:ascii="Times New Roman"/>
                <w:b w:val="false"/>
                <w:i w:val="false"/>
                <w:color w:val="000000"/>
                <w:sz w:val="20"/>
              </w:rPr>
              <w:t>Комаров көшесі, 2</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әкімдігінің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Мамлют ауданы,</w:t>
            </w:r>
            <w:r>
              <w:br/>
            </w:r>
            <w:r>
              <w:rPr>
                <w:rFonts w:ascii="Times New Roman"/>
                <w:b w:val="false"/>
                <w:i w:val="false"/>
                <w:color w:val="000000"/>
                <w:sz w:val="20"/>
              </w:rPr>
              <w:t xml:space="preserve">
Мамлют қаласы, </w:t>
            </w:r>
            <w:r>
              <w:br/>
            </w:r>
            <w:r>
              <w:rPr>
                <w:rFonts w:ascii="Times New Roman"/>
                <w:b w:val="false"/>
                <w:i w:val="false"/>
                <w:color w:val="000000"/>
                <w:sz w:val="20"/>
              </w:rPr>
              <w:t>Гагарин көшесі, 62</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Ғабит Мүсірепов атындағы аудан,</w:t>
            </w:r>
            <w:r>
              <w:br/>
            </w:r>
            <w:r>
              <w:rPr>
                <w:rFonts w:ascii="Times New Roman"/>
                <w:b w:val="false"/>
                <w:i w:val="false"/>
                <w:color w:val="000000"/>
                <w:sz w:val="20"/>
              </w:rPr>
              <w:t xml:space="preserve">Новоишим ауылы, </w:t>
            </w:r>
            <w:r>
              <w:br/>
            </w:r>
            <w:r>
              <w:rPr>
                <w:rFonts w:ascii="Times New Roman"/>
                <w:b w:val="false"/>
                <w:i w:val="false"/>
                <w:color w:val="000000"/>
                <w:sz w:val="20"/>
              </w:rPr>
              <w:t>Степная көшесі, 5А</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әкімдігінің "Солтүстік Қазақстан облысы Тайынша ауданының ауыл шаруашылығы және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Тайынша ауданы, </w:t>
            </w:r>
            <w:r>
              <w:br/>
            </w:r>
            <w:r>
              <w:rPr>
                <w:rFonts w:ascii="Times New Roman"/>
                <w:b w:val="false"/>
                <w:i w:val="false"/>
                <w:color w:val="000000"/>
                <w:sz w:val="20"/>
              </w:rPr>
              <w:t xml:space="preserve">Тайынша қаласы, </w:t>
            </w:r>
            <w:r>
              <w:br/>
            </w:r>
            <w:r>
              <w:rPr>
                <w:rFonts w:ascii="Times New Roman"/>
                <w:b w:val="false"/>
                <w:i w:val="false"/>
                <w:color w:val="000000"/>
                <w:sz w:val="20"/>
              </w:rPr>
              <w:t xml:space="preserve">Күншығыс көшесі, 100 </w:t>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әкімдігінің "Солтүстік Қазақстан облысы Тимирязев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Солтүстік Қазақстан облысы,</w:t>
            </w:r>
            <w:r>
              <w:br/>
            </w:r>
            <w:r>
              <w:rPr>
                <w:rFonts w:ascii="Times New Roman"/>
                <w:b w:val="false"/>
                <w:i w:val="false"/>
                <w:color w:val="000000"/>
                <w:sz w:val="20"/>
              </w:rPr>
              <w:t xml:space="preserve">Тимирязев ауданы, </w:t>
            </w:r>
            <w:r>
              <w:br/>
            </w:r>
            <w:r>
              <w:rPr>
                <w:rFonts w:ascii="Times New Roman"/>
                <w:b w:val="false"/>
                <w:i w:val="false"/>
                <w:color w:val="000000"/>
                <w:sz w:val="20"/>
              </w:rPr>
              <w:t>Тимирязев ауылы,</w:t>
            </w:r>
            <w:r>
              <w:br/>
            </w:r>
            <w:r>
              <w:rPr>
                <w:rFonts w:ascii="Times New Roman"/>
                <w:b w:val="false"/>
                <w:i w:val="false"/>
                <w:color w:val="000000"/>
                <w:sz w:val="20"/>
              </w:rPr>
              <w:t>Целинная көшесі, 13</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әкімдігінің "Солтүстік Қазақстан облысы Уәлиханов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Уәлиханов ауданы, </w:t>
            </w:r>
            <w:r>
              <w:br/>
            </w:r>
            <w:r>
              <w:rPr>
                <w:rFonts w:ascii="Times New Roman"/>
                <w:b w:val="false"/>
                <w:i w:val="false"/>
                <w:color w:val="000000"/>
                <w:sz w:val="20"/>
              </w:rPr>
              <w:t xml:space="preserve">Кішкенекөл ауылы, </w:t>
            </w:r>
            <w:r>
              <w:br/>
            </w:r>
            <w:r>
              <w:rPr>
                <w:rFonts w:ascii="Times New Roman"/>
                <w:b w:val="false"/>
                <w:i w:val="false"/>
                <w:color w:val="000000"/>
                <w:sz w:val="20"/>
              </w:rPr>
              <w:t>С. Мәліков көшесі, 124</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әкімдігінің "Солтүстік Қазақстан облысы Шал ақын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Шал ақын ауданы, </w:t>
            </w:r>
            <w:r>
              <w:br/>
            </w:r>
            <w:r>
              <w:rPr>
                <w:rFonts w:ascii="Times New Roman"/>
                <w:b w:val="false"/>
                <w:i w:val="false"/>
                <w:color w:val="000000"/>
                <w:sz w:val="20"/>
              </w:rPr>
              <w:t xml:space="preserve">Сергеевка қаласы, </w:t>
            </w:r>
            <w:r>
              <w:br/>
            </w:r>
            <w:r>
              <w:rPr>
                <w:rFonts w:ascii="Times New Roman"/>
                <w:b w:val="false"/>
                <w:i w:val="false"/>
                <w:color w:val="000000"/>
                <w:sz w:val="20"/>
              </w:rPr>
              <w:t>Крымская көшесі, 2А</w:t>
            </w:r>
            <w:r>
              <w:br/>
            </w:r>
            <w:r>
              <w:br/>
            </w:r>
            <w:r>
              <w:rPr>
                <w:rFonts w:ascii="Times New Roman"/>
                <w:b w:val="false"/>
                <w:i w:val="false"/>
                <w:color w:val="000000"/>
                <w:sz w:val="20"/>
              </w:rPr>
              <w:t>
</w:t>
            </w:r>
          </w:p>
        </w:tc>
        <w:tc>
          <w:tcPr>
            <w:tcW w:w="6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 бірдейлендіруді жүргізу" мемлекеттік көрсетілетін қызмет регламентіне 2-қосымша</w:t>
            </w:r>
          </w:p>
        </w:tc>
      </w:tr>
    </w:tbl>
    <w:bookmarkStart w:name="z785" w:id="68"/>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xml:space="preserve">(ветеринариялық ұйымның атауы) </w:t>
      </w:r>
      <w:r>
        <w:br/>
      </w:r>
      <w:r>
        <w:rPr>
          <w:rFonts w:ascii="Times New Roman"/>
          <w:b w:val="false"/>
          <w:i w:val="false"/>
          <w:color w:val="000000"/>
          <w:sz w:val="28"/>
        </w:rPr>
        <w:t>_______________________________________</w:t>
      </w:r>
      <w:r>
        <w:br/>
      </w:r>
      <w:r>
        <w:rPr>
          <w:rFonts w:ascii="Times New Roman"/>
          <w:b w:val="false"/>
          <w:i w:val="false"/>
          <w:color w:val="000000"/>
          <w:sz w:val="28"/>
        </w:rPr>
        <w:t>(тегі, аты, әкесінің аты (бар болса),</w:t>
      </w:r>
      <w:r>
        <w:br/>
      </w:r>
      <w:r>
        <w:rPr>
          <w:rFonts w:ascii="Times New Roman"/>
          <w:b w:val="false"/>
          <w:i w:val="false"/>
          <w:color w:val="000000"/>
          <w:sz w:val="28"/>
        </w:rPr>
        <w:t>ЖСН/заңды тұлғаның атауы, БСН)</w:t>
      </w:r>
      <w:r>
        <w:br/>
      </w:r>
      <w:r>
        <w:rPr>
          <w:rFonts w:ascii="Times New Roman"/>
          <w:b w:val="false"/>
          <w:i w:val="false"/>
          <w:color w:val="000000"/>
          <w:sz w:val="28"/>
        </w:rPr>
        <w:t>Мекенжайы _____________________________</w:t>
      </w:r>
      <w:r>
        <w:br/>
      </w:r>
      <w:r>
        <w:rPr>
          <w:rFonts w:ascii="Times New Roman"/>
          <w:b w:val="false"/>
          <w:i w:val="false"/>
          <w:color w:val="000000"/>
          <w:sz w:val="28"/>
        </w:rPr>
        <w:t>
</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Өтініш нөмірі:</w:t>
      </w:r>
      <w:r>
        <w:br/>
      </w:r>
      <w:r>
        <w:rPr>
          <w:rFonts w:ascii="Times New Roman"/>
          <w:b w:val="false"/>
          <w:i w:val="false"/>
          <w:color w:val="000000"/>
          <w:sz w:val="28"/>
        </w:rPr>
        <w:t>
</w:t>
      </w:r>
    </w:p>
    <w:bookmarkStart w:name="z787" w:id="69"/>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69"/>
    <w:p>
      <w:pPr>
        <w:spacing w:after="0"/>
        <w:ind w:left="0"/>
        <w:jc w:val="left"/>
      </w:pPr>
      <w:r>
        <w:rPr>
          <w:rFonts w:ascii="Times New Roman"/>
          <w:b w:val="false"/>
          <w:i w:val="false"/>
          <w:color w:val="000000"/>
          <w:sz w:val="28"/>
        </w:rPr>
        <w:t>
      </w:t>
      </w:r>
      <w:r>
        <w:rPr>
          <w:rFonts w:ascii="Times New Roman"/>
          <w:b w:val="false"/>
          <w:i w:val="false"/>
          <w:color w:val="000000"/>
          <w:sz w:val="28"/>
        </w:rPr>
        <w:t>Ауыл шаруашылығы жануарларын бірдейлендіруді жүргізуге арналған бұйымдардың (құралдардың) жоғалуына, бүлінуіне, төлдің алынуына және тағы басқасына байланысты* (қажеттінің астын сызу) ауыл шаруашылығы жануарларын бірдейлендіруіңізді және аспалы сырғаның телнұсқасын (телнұсқа алу үшін көрсетіледі) беруіңізді сұраймын.</w:t>
      </w:r>
      <w:r>
        <w:br/>
      </w:r>
      <w:r>
        <w:rPr>
          <w:rFonts w:ascii="Times New Roman"/>
          <w:b w:val="false"/>
          <w:i w:val="false"/>
          <w:color w:val="000000"/>
          <w:sz w:val="28"/>
        </w:rPr>
        <w:t>
      </w:t>
      </w:r>
      <w:r>
        <w:rPr>
          <w:rFonts w:ascii="Times New Roman"/>
          <w:b w:val="false"/>
          <w:i w:val="false"/>
          <w:color w:val="000000"/>
          <w:sz w:val="28"/>
        </w:rPr>
        <w:t>жануар түрі __________________________________________________________________;</w:t>
      </w:r>
      <w:r>
        <w:br/>
      </w:r>
      <w:r>
        <w:rPr>
          <w:rFonts w:ascii="Times New Roman"/>
          <w:b w:val="false"/>
          <w:i w:val="false"/>
          <w:color w:val="000000"/>
          <w:sz w:val="28"/>
        </w:rPr>
        <w:t>жануарлар саны 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Ауыл шаруашылығы жануарының жеке нөмірі (аспалы сырғаның телнұсқасын алу үшін): 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Бірдейлендіру тәсілі (сырғалау, таңбалау, чиптеу, татуировка) (қажеттінің астын сызу);</w:t>
      </w:r>
      <w:r>
        <w:br/>
      </w:r>
      <w:r>
        <w:rPr>
          <w:rFonts w:ascii="Times New Roman"/>
          <w:b w:val="false"/>
          <w:i w:val="false"/>
          <w:color w:val="000000"/>
          <w:sz w:val="28"/>
        </w:rPr>
        <w:t>
      </w:t>
      </w:r>
      <w:r>
        <w:rPr>
          <w:rFonts w:ascii="Times New Roman"/>
          <w:b w:val="false"/>
          <w:i w:val="false"/>
          <w:color w:val="000000"/>
          <w:sz w:val="28"/>
        </w:rPr>
        <w:t>Мынадай құжаттарды қоса беремін:</w:t>
      </w:r>
      <w:r>
        <w:br/>
      </w:r>
      <w:r>
        <w:rPr>
          <w:rFonts w:ascii="Times New Roman"/>
          <w:b w:val="false"/>
          <w:i w:val="false"/>
          <w:color w:val="000000"/>
          <w:sz w:val="28"/>
        </w:rPr>
        <w:t>
      </w:t>
      </w:r>
      <w:r>
        <w:rPr>
          <w:rFonts w:ascii="Times New Roman"/>
          <w:b w:val="false"/>
          <w:i w:val="false"/>
          <w:color w:val="000000"/>
          <w:sz w:val="28"/>
        </w:rPr>
        <w:t xml:space="preserve"> чиптің ақысын төлеу туралы түбіртек;</w:t>
      </w:r>
      <w:r>
        <w:br/>
      </w:r>
      <w:r>
        <w:rPr>
          <w:rFonts w:ascii="Times New Roman"/>
          <w:b w:val="false"/>
          <w:i w:val="false"/>
          <w:color w:val="000000"/>
          <w:sz w:val="28"/>
        </w:rPr>
        <w:t>
      </w:t>
      </w:r>
      <w:r>
        <w:rPr>
          <w:rFonts w:ascii="Times New Roman"/>
          <w:b w:val="false"/>
          <w:i w:val="false"/>
          <w:color w:val="000000"/>
          <w:sz w:val="28"/>
        </w:rPr>
        <w:t xml:space="preserve"> ауыл шаруашылығы жануары паспортының көшірмесі;</w:t>
      </w:r>
      <w:r>
        <w:br/>
      </w:r>
      <w:r>
        <w:rPr>
          <w:rFonts w:ascii="Times New Roman"/>
          <w:b w:val="false"/>
          <w:i w:val="false"/>
          <w:color w:val="000000"/>
          <w:sz w:val="28"/>
        </w:rPr>
        <w:t>
      </w:t>
      </w:r>
      <w:r>
        <w:rPr>
          <w:rFonts w:ascii="Times New Roman"/>
          <w:b w:val="false"/>
          <w:i w:val="false"/>
          <w:color w:val="000000"/>
          <w:sz w:val="28"/>
        </w:rPr>
        <w:t xml:space="preserve"> басқа да құжаттар (көрсету керек).</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w:t>
      </w:r>
      <w:r>
        <w:br/>
      </w:r>
      <w:r>
        <w:rPr>
          <w:rFonts w:ascii="Times New Roman"/>
          <w:b w:val="false"/>
          <w:i w:val="false"/>
          <w:color w:val="000000"/>
          <w:sz w:val="28"/>
        </w:rPr>
        <w:t>мәліметтерді пайдалануға келісемін.</w:t>
      </w:r>
      <w:r>
        <w:br/>
      </w:r>
      <w:r>
        <w:rPr>
          <w:rFonts w:ascii="Times New Roman"/>
          <w:b w:val="false"/>
          <w:i w:val="false"/>
          <w:color w:val="000000"/>
          <w:sz w:val="28"/>
        </w:rPr>
        <w:t>
      </w:t>
      </w:r>
      <w:r>
        <w:rPr>
          <w:rFonts w:ascii="Times New Roman"/>
          <w:b w:val="false"/>
          <w:i w:val="false"/>
          <w:color w:val="000000"/>
          <w:sz w:val="28"/>
        </w:rPr>
        <w:t>Ұсынылып отырған мәліметтердің шынайылығын растаймын.</w:t>
      </w:r>
      <w:r>
        <w:br/>
      </w:r>
      <w:r>
        <w:rPr>
          <w:rFonts w:ascii="Times New Roman"/>
          <w:b w:val="false"/>
          <w:i w:val="false"/>
          <w:color w:val="000000"/>
          <w:sz w:val="28"/>
        </w:rPr>
        <w:t>
      </w:t>
      </w:r>
      <w:r>
        <w:rPr>
          <w:rFonts w:ascii="Times New Roman"/>
          <w:b w:val="false"/>
          <w:i w:val="false"/>
          <w:color w:val="000000"/>
          <w:sz w:val="28"/>
        </w:rPr>
        <w:t>Байланыс телефондары ___________________________ E-mail _______________________</w:t>
      </w:r>
      <w:r>
        <w:br/>
      </w:r>
      <w:r>
        <w:rPr>
          <w:rFonts w:ascii="Times New Roman"/>
          <w:b w:val="false"/>
          <w:i w:val="false"/>
          <w:color w:val="000000"/>
          <w:sz w:val="28"/>
        </w:rPr>
        <w:t>20 __ жылғы ____________ _________________________</w:t>
      </w:r>
      <w:r>
        <w:br/>
      </w:r>
      <w:r>
        <w:rPr>
          <w:rFonts w:ascii="Times New Roman"/>
          <w:b w:val="false"/>
          <w:i w:val="false"/>
          <w:color w:val="000000"/>
          <w:sz w:val="28"/>
        </w:rPr>
        <w:t xml:space="preserve"> (өтініш берушінің қолы)</w:t>
      </w:r>
      <w:r>
        <w:br/>
      </w:r>
      <w:r>
        <w:rPr>
          <w:rFonts w:ascii="Times New Roman"/>
          <w:b w:val="false"/>
          <w:i w:val="false"/>
          <w:color w:val="000000"/>
          <w:sz w:val="28"/>
        </w:rPr>
        <w:t>Қосымша: _____ парақ 1 данада _______________________________________</w:t>
      </w:r>
      <w:r>
        <w:br/>
      </w:r>
      <w:r>
        <w:rPr>
          <w:rFonts w:ascii="Times New Roman"/>
          <w:b w:val="false"/>
          <w:i w:val="false"/>
          <w:color w:val="000000"/>
          <w:sz w:val="28"/>
        </w:rPr>
        <w:t>Құжаттар 20 __ жылғы _____________________ қабылданды</w:t>
      </w:r>
      <w:r>
        <w:br/>
      </w:r>
      <w:r>
        <w:rPr>
          <w:rFonts w:ascii="Times New Roman"/>
          <w:b w:val="false"/>
          <w:i w:val="false"/>
          <w:color w:val="000000"/>
          <w:sz w:val="28"/>
        </w:rPr>
        <w:t>________________________________ (құжаттарды қабылдаған адамның қолы)</w:t>
      </w:r>
      <w:r>
        <w:br/>
      </w:r>
      <w:r>
        <w:rPr>
          <w:rFonts w:ascii="Times New Roman"/>
          <w:b w:val="false"/>
          <w:i w:val="false"/>
          <w:color w:val="000000"/>
          <w:sz w:val="28"/>
        </w:rPr>
        <w:t>
      </w:t>
      </w:r>
      <w:r>
        <w:rPr>
          <w:rFonts w:ascii="Times New Roman"/>
          <w:b w:val="false"/>
          <w:i w:val="false"/>
          <w:color w:val="000000"/>
          <w:sz w:val="28"/>
        </w:rPr>
        <w:t>Ескертпе: *ауыл шаруашылығы жануарларын бірдейлендіруді жүргізу қажеттілігінің себебін көрсету.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 бірдейлендіруді жүргізу" мемлекеттік көрсетілетін қызмет регламентіне 3-қосымша</w:t>
            </w:r>
          </w:p>
        </w:tc>
      </w:tr>
    </w:tbl>
    <w:bookmarkStart w:name="z801" w:id="70"/>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 xml:space="preserve">(ветеринариялық ұйымның атауы) </w:t>
      </w:r>
      <w:r>
        <w:br/>
      </w:r>
      <w:r>
        <w:rPr>
          <w:rFonts w:ascii="Times New Roman"/>
          <w:b w:val="false"/>
          <w:i w:val="false"/>
          <w:color w:val="000000"/>
          <w:sz w:val="28"/>
        </w:rPr>
        <w:t>_______________________________________</w:t>
      </w:r>
      <w:r>
        <w:br/>
      </w:r>
      <w:r>
        <w:rPr>
          <w:rFonts w:ascii="Times New Roman"/>
          <w:b w:val="false"/>
          <w:i w:val="false"/>
          <w:color w:val="000000"/>
          <w:sz w:val="28"/>
        </w:rPr>
        <w:t>(тегі, аты, әкесінің аты (бар болса),</w:t>
      </w:r>
      <w:r>
        <w:br/>
      </w:r>
      <w:r>
        <w:rPr>
          <w:rFonts w:ascii="Times New Roman"/>
          <w:b w:val="false"/>
          <w:i w:val="false"/>
          <w:color w:val="000000"/>
          <w:sz w:val="28"/>
        </w:rPr>
        <w:t xml:space="preserve">ЖСН/заңды тұлғаның атауы, БСН) </w:t>
      </w:r>
      <w:r>
        <w:br/>
      </w:r>
      <w:r>
        <w:rPr>
          <w:rFonts w:ascii="Times New Roman"/>
          <w:b w:val="false"/>
          <w:i w:val="false"/>
          <w:color w:val="000000"/>
          <w:sz w:val="28"/>
        </w:rPr>
        <w:t>Мекенжайы _____________________________</w:t>
      </w:r>
      <w:r>
        <w:br/>
      </w:r>
      <w:r>
        <w:rPr>
          <w:rFonts w:ascii="Times New Roman"/>
          <w:b w:val="false"/>
          <w:i w:val="false"/>
          <w:color w:val="000000"/>
          <w:sz w:val="28"/>
        </w:rPr>
        <w:t>
</w:t>
      </w:r>
    </w:p>
    <w:bookmarkEnd w:id="70"/>
    <w:bookmarkStart w:name="z802" w:id="71"/>
    <w:p>
      <w:pPr>
        <w:spacing w:after="0"/>
        <w:ind w:left="0"/>
        <w:jc w:val="both"/>
      </w:pPr>
      <w:r>
        <w:rPr>
          <w:rFonts w:ascii="Times New Roman"/>
          <w:b w:val="false"/>
          <w:i w:val="false"/>
          <w:color w:val="000000"/>
          <w:sz w:val="28"/>
        </w:rPr>
        <w:t>            Өтініш нөмірі:</w:t>
      </w:r>
      <w:r>
        <w:br/>
      </w:r>
      <w:r>
        <w:rPr>
          <w:rFonts w:ascii="Times New Roman"/>
          <w:b w:val="false"/>
          <w:i w:val="false"/>
          <w:color w:val="000000"/>
          <w:sz w:val="28"/>
        </w:rPr>
        <w:t>
</w:t>
      </w:r>
    </w:p>
    <w:bookmarkEnd w:id="71"/>
    <w:p>
      <w:pPr>
        <w:spacing w:after="0"/>
        <w:ind w:left="0"/>
        <w:jc w:val="left"/>
      </w:pPr>
      <w:r>
        <w:rPr>
          <w:rFonts w:ascii="Times New Roman"/>
          <w:b w:val="false"/>
          <w:i w:val="false"/>
          <w:color w:val="000000"/>
          <w:sz w:val="28"/>
        </w:rPr>
        <w:t>
      </w:t>
      </w:r>
      <w:r>
        <w:rPr>
          <w:rFonts w:ascii="Times New Roman"/>
          <w:b w:val="false"/>
          <w:i w:val="false"/>
          <w:color w:val="000000"/>
          <w:sz w:val="28"/>
        </w:rPr>
        <w:t>Өтініш</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_______________________________________________________________ себебі бойынша ветеринариялық паспорттың телнұсқасын беруді сұраймын.</w:t>
      </w:r>
      <w:r>
        <w:br/>
      </w:r>
      <w:r>
        <w:rPr>
          <w:rFonts w:ascii="Times New Roman"/>
          <w:b w:val="false"/>
          <w:i w:val="false"/>
          <w:color w:val="000000"/>
          <w:sz w:val="28"/>
        </w:rPr>
        <w:t>
      </w:t>
      </w:r>
      <w:r>
        <w:rPr>
          <w:rFonts w:ascii="Times New Roman"/>
          <w:b w:val="false"/>
          <w:i w:val="false"/>
          <w:color w:val="000000"/>
          <w:sz w:val="28"/>
        </w:rPr>
        <w:t>Жануар түрі __________________________________________________________________</w:t>
      </w:r>
      <w:r>
        <w:br/>
      </w:r>
      <w:r>
        <w:rPr>
          <w:rFonts w:ascii="Times New Roman"/>
          <w:b w:val="false"/>
          <w:i w:val="false"/>
          <w:color w:val="000000"/>
          <w:sz w:val="28"/>
        </w:rPr>
        <w:t>Жануарлар саны _______________________________________________________________</w:t>
      </w:r>
      <w:r>
        <w:br/>
      </w:r>
      <w:r>
        <w:rPr>
          <w:rFonts w:ascii="Times New Roman"/>
          <w:b w:val="false"/>
          <w:i w:val="false"/>
          <w:color w:val="000000"/>
          <w:sz w:val="28"/>
        </w:rPr>
        <w:t>Ауыл шаруашылығы жануарының жеке нөмірі:_____________________________________</w:t>
      </w:r>
      <w:r>
        <w:br/>
      </w:r>
      <w:r>
        <w:rPr>
          <w:rFonts w:ascii="Times New Roman"/>
          <w:b w:val="false"/>
          <w:i w:val="false"/>
          <w:color w:val="000000"/>
          <w:sz w:val="28"/>
        </w:rPr>
        <w:t xml:space="preserve">Ветеринариялық паспорттың жоғалуы, бүлінуі фактісін растайтын мынадай құжаттарды қоса беремін: </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Байланыс телефондары ________________________ E-mail __________________________</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 мәліметтерді пайдалануға келісемін.</w:t>
      </w:r>
      <w:r>
        <w:br/>
      </w:r>
      <w:r>
        <w:rPr>
          <w:rFonts w:ascii="Times New Roman"/>
          <w:b w:val="false"/>
          <w:i w:val="false"/>
          <w:color w:val="000000"/>
          <w:sz w:val="28"/>
        </w:rPr>
        <w:t>
      </w:t>
      </w:r>
      <w:r>
        <w:rPr>
          <w:rFonts w:ascii="Times New Roman"/>
          <w:b w:val="false"/>
          <w:i w:val="false"/>
          <w:color w:val="000000"/>
          <w:sz w:val="28"/>
        </w:rPr>
        <w:t>Ұсынылып отырған мәліметтердің шынайылығын растаймын.</w:t>
      </w:r>
      <w:r>
        <w:br/>
      </w:r>
      <w:r>
        <w:rPr>
          <w:rFonts w:ascii="Times New Roman"/>
          <w:b w:val="false"/>
          <w:i w:val="false"/>
          <w:color w:val="000000"/>
          <w:sz w:val="28"/>
        </w:rPr>
        <w:t>
      </w:t>
      </w:r>
      <w:r>
        <w:rPr>
          <w:rFonts w:ascii="Times New Roman"/>
          <w:b w:val="false"/>
          <w:i w:val="false"/>
          <w:color w:val="000000"/>
          <w:sz w:val="28"/>
        </w:rPr>
        <w:t>20 __ жылғы ____________ _________________________</w:t>
      </w:r>
      <w:r>
        <w:br/>
      </w:r>
      <w:r>
        <w:rPr>
          <w:rFonts w:ascii="Times New Roman"/>
          <w:b w:val="false"/>
          <w:i w:val="false"/>
          <w:color w:val="000000"/>
          <w:sz w:val="28"/>
        </w:rPr>
        <w:t xml:space="preserve"> (өтініш берушінің қолы)</w:t>
      </w:r>
      <w:r>
        <w:br/>
      </w:r>
      <w:r>
        <w:rPr>
          <w:rFonts w:ascii="Times New Roman"/>
          <w:b w:val="false"/>
          <w:i w:val="false"/>
          <w:color w:val="000000"/>
          <w:sz w:val="28"/>
        </w:rPr>
        <w:t>Қосымша: _____ парақ 1 данада __________________________</w:t>
      </w:r>
      <w:r>
        <w:br/>
      </w:r>
      <w:r>
        <w:rPr>
          <w:rFonts w:ascii="Times New Roman"/>
          <w:b w:val="false"/>
          <w:i w:val="false"/>
          <w:color w:val="000000"/>
          <w:sz w:val="28"/>
        </w:rPr>
        <w:t>Құжаттар 20 __ жылғы _____________ қабылданды</w:t>
      </w:r>
      <w:r>
        <w:br/>
      </w:r>
      <w:r>
        <w:rPr>
          <w:rFonts w:ascii="Times New Roman"/>
          <w:b w:val="false"/>
          <w:i w:val="false"/>
          <w:color w:val="000000"/>
          <w:sz w:val="28"/>
        </w:rPr>
        <w:t>__________________________ (құжаттарды қабылдаған адамның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 бірдейлендіруді жүргізу" мемлекеттік көрсетілетін қызмет регламентіне 4-қосымша</w:t>
            </w:r>
          </w:p>
        </w:tc>
      </w:tr>
    </w:tbl>
    <w:bookmarkStart w:name="z811" w:id="72"/>
    <w:p>
      <w:pPr>
        <w:spacing w:after="0"/>
        <w:ind w:left="0"/>
        <w:jc w:val="both"/>
      </w:pPr>
      <w:r>
        <w:rPr>
          <w:rFonts w:ascii="Times New Roman"/>
          <w:b w:val="false"/>
          <w:i w:val="false"/>
          <w:color w:val="000000"/>
          <w:sz w:val="28"/>
        </w:rPr>
        <w:t>            _______________________________________</w:t>
      </w:r>
      <w:r>
        <w:br/>
      </w:r>
      <w:r>
        <w:rPr>
          <w:rFonts w:ascii="Times New Roman"/>
          <w:b w:val="false"/>
          <w:i w:val="false"/>
          <w:color w:val="000000"/>
          <w:sz w:val="28"/>
        </w:rPr>
        <w:t>(ветеринариялық ұйымның атауы)</w:t>
      </w:r>
      <w:r>
        <w:br/>
      </w:r>
      <w:r>
        <w:rPr>
          <w:rFonts w:ascii="Times New Roman"/>
          <w:b w:val="false"/>
          <w:i w:val="false"/>
          <w:color w:val="000000"/>
          <w:sz w:val="28"/>
        </w:rPr>
        <w:t>_______________________________________</w:t>
      </w:r>
      <w:r>
        <w:br/>
      </w:r>
      <w:r>
        <w:rPr>
          <w:rFonts w:ascii="Times New Roman"/>
          <w:b w:val="false"/>
          <w:i w:val="false"/>
          <w:color w:val="000000"/>
          <w:sz w:val="28"/>
        </w:rPr>
        <w:t>(тегі, аты, әкесінің аты (бар болса),</w:t>
      </w:r>
      <w:r>
        <w:br/>
      </w:r>
      <w:r>
        <w:rPr>
          <w:rFonts w:ascii="Times New Roman"/>
          <w:b w:val="false"/>
          <w:i w:val="false"/>
          <w:color w:val="000000"/>
          <w:sz w:val="28"/>
        </w:rPr>
        <w:t xml:space="preserve">ЖСН/заңды тұлғаның атауы БСН) </w:t>
      </w:r>
      <w:r>
        <w:br/>
      </w:r>
      <w:r>
        <w:rPr>
          <w:rFonts w:ascii="Times New Roman"/>
          <w:b w:val="false"/>
          <w:i w:val="false"/>
          <w:color w:val="000000"/>
          <w:sz w:val="28"/>
        </w:rPr>
        <w:t>Мекенжайы _____________________________</w:t>
      </w:r>
      <w:r>
        <w:br/>
      </w:r>
      <w:r>
        <w:rPr>
          <w:rFonts w:ascii="Times New Roman"/>
          <w:b w:val="false"/>
          <w:i w:val="false"/>
          <w:color w:val="000000"/>
          <w:sz w:val="28"/>
        </w:rPr>
        <w:t>
</w:t>
      </w:r>
    </w:p>
    <w:bookmarkEnd w:id="72"/>
    <w:bookmarkStart w:name="z812" w:id="73"/>
    <w:p>
      <w:pPr>
        <w:spacing w:after="0"/>
        <w:ind w:left="0"/>
        <w:jc w:val="both"/>
      </w:pPr>
      <w:r>
        <w:rPr>
          <w:rFonts w:ascii="Times New Roman"/>
          <w:b w:val="false"/>
          <w:i w:val="false"/>
          <w:color w:val="000000"/>
          <w:sz w:val="28"/>
        </w:rPr>
        <w:t>            Өтініш нөмірі:</w:t>
      </w:r>
      <w:r>
        <w:br/>
      </w:r>
      <w:r>
        <w:rPr>
          <w:rFonts w:ascii="Times New Roman"/>
          <w:b w:val="false"/>
          <w:i w:val="false"/>
          <w:color w:val="000000"/>
          <w:sz w:val="28"/>
        </w:rPr>
        <w:t>
</w:t>
      </w:r>
    </w:p>
    <w:bookmarkEnd w:id="73"/>
    <w:p>
      <w:pPr>
        <w:spacing w:after="0"/>
        <w:ind w:left="0"/>
        <w:jc w:val="left"/>
      </w:pPr>
      <w:r>
        <w:rPr>
          <w:rFonts w:ascii="Times New Roman"/>
          <w:b w:val="false"/>
          <w:i w:val="false"/>
          <w:color w:val="000000"/>
          <w:sz w:val="28"/>
        </w:rPr>
        <w:t>
      </w:t>
      </w:r>
      <w:r>
        <w:rPr>
          <w:rFonts w:ascii="Times New Roman"/>
          <w:b w:val="false"/>
          <w:i w:val="false"/>
          <w:color w:val="000000"/>
          <w:sz w:val="28"/>
        </w:rPr>
        <w:t>Өтініш</w:t>
      </w:r>
      <w:r>
        <w:br/>
      </w:r>
      <w:r>
        <w:rPr>
          <w:rFonts w:ascii="Times New Roman"/>
          <w:b w:val="false"/>
          <w:i w:val="false"/>
          <w:color w:val="000000"/>
          <w:sz w:val="28"/>
        </w:rPr>
        <w:t>
      </w:t>
      </w:r>
      <w:r>
        <w:rPr>
          <w:rFonts w:ascii="Times New Roman"/>
          <w:b w:val="false"/>
          <w:i w:val="false"/>
          <w:color w:val="000000"/>
          <w:sz w:val="28"/>
        </w:rPr>
        <w:t>Ветеринариялық паспорттан үзінді-көшірме беруді сұраймын.</w:t>
      </w:r>
      <w:r>
        <w:br/>
      </w:r>
      <w:r>
        <w:rPr>
          <w:rFonts w:ascii="Times New Roman"/>
          <w:b w:val="false"/>
          <w:i w:val="false"/>
          <w:color w:val="000000"/>
          <w:sz w:val="28"/>
        </w:rPr>
        <w:t>
      </w:t>
      </w:r>
      <w:r>
        <w:rPr>
          <w:rFonts w:ascii="Times New Roman"/>
          <w:b w:val="false"/>
          <w:i w:val="false"/>
          <w:color w:val="000000"/>
          <w:sz w:val="28"/>
        </w:rPr>
        <w:t>Ауыл шаруашылығы жануарының жеке нөмірі: ______________________________</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 мәліметтерді пайдалануға келісемін.</w:t>
      </w:r>
      <w:r>
        <w:br/>
      </w:r>
      <w:r>
        <w:rPr>
          <w:rFonts w:ascii="Times New Roman"/>
          <w:b w:val="false"/>
          <w:i w:val="false"/>
          <w:color w:val="000000"/>
          <w:sz w:val="28"/>
        </w:rPr>
        <w:t>
      </w:t>
      </w:r>
      <w:r>
        <w:rPr>
          <w:rFonts w:ascii="Times New Roman"/>
          <w:b w:val="false"/>
          <w:i w:val="false"/>
          <w:color w:val="000000"/>
          <w:sz w:val="28"/>
        </w:rPr>
        <w:t>Ұсынылып отырған мәліметтердің шынайылығын растаймын.</w:t>
      </w:r>
      <w:r>
        <w:br/>
      </w:r>
      <w:r>
        <w:rPr>
          <w:rFonts w:ascii="Times New Roman"/>
          <w:b w:val="false"/>
          <w:i w:val="false"/>
          <w:color w:val="000000"/>
          <w:sz w:val="28"/>
        </w:rPr>
        <w:t>
      </w:t>
      </w:r>
      <w:r>
        <w:rPr>
          <w:rFonts w:ascii="Times New Roman"/>
          <w:b w:val="false"/>
          <w:i w:val="false"/>
          <w:color w:val="000000"/>
          <w:sz w:val="28"/>
        </w:rPr>
        <w:t>______________________________________________ 20__жылғы______________</w:t>
      </w:r>
      <w:r>
        <w:br/>
      </w:r>
      <w:r>
        <w:rPr>
          <w:rFonts w:ascii="Times New Roman"/>
          <w:b w:val="false"/>
          <w:i w:val="false"/>
          <w:color w:val="000000"/>
          <w:sz w:val="28"/>
        </w:rPr>
        <w:t>(өтініш берушінің тегі, аты, әкесінің аты (бар болса), қолы)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 бірдейлендіруді жүргізу" мемлекеттік көрсетілетін қызмет регламентіне 5-қосымша</w:t>
            </w:r>
          </w:p>
        </w:tc>
      </w:tr>
    </w:tbl>
    <w:bookmarkStart w:name="z820" w:id="74"/>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 </w:t>
      </w:r>
    </w:p>
    <w:bookmarkEnd w:id="7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89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65151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151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23 қазандағы № 423 қаулысымен бекітілген</w:t>
            </w:r>
          </w:p>
        </w:tc>
      </w:tr>
    </w:tbl>
    <w:bookmarkStart w:name="z825" w:id="75"/>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w:t>
      </w:r>
    </w:p>
    <w:bookmarkEnd w:id="75"/>
    <w:bookmarkStart w:name="z826" w:id="76"/>
    <w:p>
      <w:pPr>
        <w:spacing w:after="0"/>
        <w:ind w:left="0"/>
        <w:jc w:val="left"/>
      </w:pPr>
      <w:r>
        <w:rPr>
          <w:rFonts w:ascii="Times New Roman"/>
          <w:b/>
          <w:i w:val="false"/>
          <w:color w:val="000000"/>
        </w:rPr>
        <w:t xml:space="preserve"> Жалпы ережелер</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"Ветеринариялық анықтама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"Ветеринариялық анықтамалар беру" мемлекеттік көрсетілетін қызмет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xml:space="preserve">"Ветеринариялық анықтама беру"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жергілікті атқарушы органдар құрған мемлекеттік ветеринариялық ұйымдар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қызметті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ветеринариялық анықтама не мемлекеттік көрсетілетін қызмет стандартының 10-тармағында көзделген жағдайларда және негіздер бойынша мемлекеттік қызметті көрсетуден бас тарту туралы дәлелді жауап. </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834" w:id="7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5. Көрсетілетін қызметті алушы (не оның сенімхат бойынша өкілі) жүгінген кезде мемлекеттік қызметті көрсету бойынша рәсімді (іс-қимылды) бастауға негіздеме мыналар болып табылады:</w:t>
      </w:r>
      <w:r>
        <w:br/>
      </w:r>
      <w:r>
        <w:rPr>
          <w:rFonts w:ascii="Times New Roman"/>
          <w:b w:val="false"/>
          <w:i w:val="false"/>
          <w:color w:val="000000"/>
          <w:sz w:val="28"/>
        </w:rPr>
        <w:t>
      </w:t>
      </w:r>
      <w:r>
        <w:rPr>
          <w:rFonts w:ascii="Times New Roman"/>
          <w:b w:val="false"/>
          <w:i w:val="false"/>
          <w:color w:val="000000"/>
          <w:sz w:val="28"/>
        </w:rPr>
        <w:t xml:space="preserve">1)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алынған құжаттарды қабылдап, тіркейді – 30 (отыз)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құжаттармен танысып, жауапты орындаушыны айқындайды, бұрыштама қойып, құжаттарды жауапты орындаушыға жолдайды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жауапты орындаушысы ұсынылған құжаттардың осы регламенттің 5-тармағына сәйкестігін қарап, мемлекеттік қызметті көрсету нәтижесінің жобасын дайындайды – 1 (бір) сағат ішінде; </w:t>
      </w:r>
      <w:r>
        <w:br/>
      </w:r>
      <w:r>
        <w:rPr>
          <w:rFonts w:ascii="Times New Roman"/>
          <w:b w:val="false"/>
          <w:i w:val="false"/>
          <w:color w:val="000000"/>
          <w:sz w:val="28"/>
        </w:rPr>
        <w:t>
      </w:t>
      </w:r>
      <w:r>
        <w:rPr>
          <w:rFonts w:ascii="Times New Roman"/>
          <w:b w:val="false"/>
          <w:i w:val="false"/>
          <w:color w:val="000000"/>
          <w:sz w:val="28"/>
        </w:rPr>
        <w:t>4) жауапты орындаушы мемлекеттік қызметті көрсету нәтижесінің жобасын көрсетілетін қызметті берушінің басшысына қол қоюға жолдайды – 1 (бір) сағат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мемлекеттік қызметті көрсету нәтижесінің жобасына қол қойып, көрсетілетін қызметті берушінің кеңсесіне жолдайды – 1 (бір) сағат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кеңсесі көрсетілетін қызметті алушыға (не оның сенімхат бойынша өкіліне) ветеринариялық анықтама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өтінішті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қарауы және бұрыштама қоюы;</w:t>
      </w:r>
      <w:r>
        <w:br/>
      </w:r>
      <w:r>
        <w:rPr>
          <w:rFonts w:ascii="Times New Roman"/>
          <w:b w:val="false"/>
          <w:i w:val="false"/>
          <w:color w:val="000000"/>
          <w:sz w:val="28"/>
        </w:rPr>
        <w:t>
      </w:t>
      </w:r>
      <w:r>
        <w:rPr>
          <w:rFonts w:ascii="Times New Roman"/>
          <w:b w:val="false"/>
          <w:i w:val="false"/>
          <w:color w:val="000000"/>
          <w:sz w:val="28"/>
        </w:rPr>
        <w:t>3) ұсынылған құжаттарды қарап, мемлекеттік қызметті көрсету нәтижесінің жобасын дайындау;</w:t>
      </w:r>
      <w:r>
        <w:br/>
      </w:r>
      <w:r>
        <w:rPr>
          <w:rFonts w:ascii="Times New Roman"/>
          <w:b w:val="false"/>
          <w:i w:val="false"/>
          <w:color w:val="000000"/>
          <w:sz w:val="28"/>
        </w:rPr>
        <w:t>
      </w:t>
      </w:r>
      <w:r>
        <w:rPr>
          <w:rFonts w:ascii="Times New Roman"/>
          <w:b w:val="false"/>
          <w:i w:val="false"/>
          <w:color w:val="000000"/>
          <w:sz w:val="28"/>
        </w:rPr>
        <w:t>4) мемлекеттік қызметті көрсету нәтижесінің жобасын көрсетілетін қызметті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басшысының мемлекеттік қызметті көрсету нәтижесінің жобасына қол қойып, көрсетілетін қызметті берушінің кеңсесіне жолдауы;</w:t>
      </w:r>
      <w:r>
        <w:br/>
      </w:r>
      <w:r>
        <w:rPr>
          <w:rFonts w:ascii="Times New Roman"/>
          <w:b w:val="false"/>
          <w:i w:val="false"/>
          <w:color w:val="000000"/>
          <w:sz w:val="28"/>
        </w:rPr>
        <w:t>
      </w:t>
      </w:r>
      <w:r>
        <w:rPr>
          <w:rFonts w:ascii="Times New Roman"/>
          <w:b w:val="false"/>
          <w:i w:val="false"/>
          <w:color w:val="000000"/>
          <w:sz w:val="28"/>
        </w:rPr>
        <w:t>6) кеңсе қызметкері мемлекеттік қызметті көрсету нәтижесін береді.</w:t>
      </w:r>
      <w:r>
        <w:br/>
      </w:r>
      <w:r>
        <w:rPr>
          <w:rFonts w:ascii="Times New Roman"/>
          <w:b w:val="false"/>
          <w:i w:val="false"/>
          <w:color w:val="000000"/>
          <w:sz w:val="28"/>
        </w:rPr>
        <w:t>
</w:t>
      </w:r>
    </w:p>
    <w:bookmarkStart w:name="z852" w:id="7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78"/>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көрсетілетін қызметті беруші кеңсесінің қызметкері алынған құжаттарды қабылдап, тіркейді – 30 (отыз) минуттан аспайды;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құжаттармен танысып, жауапты орындаушыны айқындайды, бұрыштама қойып, құжаттарды жауапты орындаушыға жолдайды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берушінің жауапты орындаушысы ұсынылған құжаттардың осы регламенттің 5-тармағына сәйкестігін қарап, мемлекеттік қызметті көрсету нәтижесінің жобасын дайындайды – 1 (бір) сағат ішінде; </w:t>
      </w:r>
      <w:r>
        <w:br/>
      </w:r>
      <w:r>
        <w:rPr>
          <w:rFonts w:ascii="Times New Roman"/>
          <w:b w:val="false"/>
          <w:i w:val="false"/>
          <w:color w:val="000000"/>
          <w:sz w:val="28"/>
        </w:rPr>
        <w:t>
      </w:t>
      </w:r>
      <w:r>
        <w:rPr>
          <w:rFonts w:ascii="Times New Roman"/>
          <w:b w:val="false"/>
          <w:i w:val="false"/>
          <w:color w:val="000000"/>
          <w:sz w:val="28"/>
        </w:rPr>
        <w:t>жауапты орындаушы мемлекеттік қызметті көрсету нәтижесінің жобасын көрсетілетін қызметті берушінің басшысына қол қоюға жолдайды – 1 (бір) сағат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қызметті көрсету нәтижесінің жобасына қол қойып, көрсетілетін қызметті берушінің кеңсесіне жолдайды – 1 (бір) сағат ішінде;</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 көрсетілетін қызметті алушыға (не оның сенімхат бойынша өкіліне) ветеринариялық анықтама береді – 30 (отыз) минуттан аспайды.</w:t>
      </w:r>
      <w:r>
        <w:br/>
      </w:r>
      <w:r>
        <w:rPr>
          <w:rFonts w:ascii="Times New Roman"/>
          <w:b w:val="false"/>
          <w:i w:val="false"/>
          <w:color w:val="000000"/>
          <w:sz w:val="28"/>
        </w:rPr>
        <w:t>
      </w:t>
      </w:r>
      <w:r>
        <w:rPr>
          <w:rFonts w:ascii="Times New Roman"/>
          <w:b w:val="false"/>
          <w:i w:val="false"/>
          <w:color w:val="000000"/>
          <w:sz w:val="28"/>
        </w:rPr>
        <w:t>Мемлекеттiк қызметті көрсетуден бас тарту үшін мыналар негіз болып табылады:</w:t>
      </w:r>
      <w:r>
        <w:br/>
      </w:r>
      <w:r>
        <w:rPr>
          <w:rFonts w:ascii="Times New Roman"/>
          <w:b w:val="false"/>
          <w:i w:val="false"/>
          <w:color w:val="000000"/>
          <w:sz w:val="28"/>
        </w:rPr>
        <w:t>
      </w:t>
      </w:r>
      <w:r>
        <w:rPr>
          <w:rFonts w:ascii="Times New Roman"/>
          <w:b w:val="false"/>
          <w:i w:val="false"/>
          <w:color w:val="000000"/>
          <w:sz w:val="28"/>
        </w:rPr>
        <w:t>жануардың, жануарлардан алынатын өнім мен шикізаттың шығу (орналасқан) орнындағы жануарлардың инфекциялық аурулары бойынша эпизоотиялық жағдайдың өзгеруі (нашарлауы);</w:t>
      </w:r>
      <w:r>
        <w:br/>
      </w:r>
      <w:r>
        <w:rPr>
          <w:rFonts w:ascii="Times New Roman"/>
          <w:b w:val="false"/>
          <w:i w:val="false"/>
          <w:color w:val="000000"/>
          <w:sz w:val="28"/>
        </w:rPr>
        <w:t>
      </w:t>
      </w:r>
      <w:r>
        <w:rPr>
          <w:rFonts w:ascii="Times New Roman"/>
          <w:b w:val="false"/>
          <w:i w:val="false"/>
          <w:color w:val="000000"/>
          <w:sz w:val="28"/>
        </w:rPr>
        <w:t>жануардың, жануарлардан алынатын өнім мен шикізаттың шығу (орналасқан) орнының қолайсыз аймағын белгілеу;</w:t>
      </w:r>
      <w:r>
        <w:br/>
      </w:r>
      <w:r>
        <w:rPr>
          <w:rFonts w:ascii="Times New Roman"/>
          <w:b w:val="false"/>
          <w:i w:val="false"/>
          <w:color w:val="000000"/>
          <w:sz w:val="28"/>
        </w:rPr>
        <w:t>
      </w:t>
      </w:r>
      <w:r>
        <w:rPr>
          <w:rFonts w:ascii="Times New Roman"/>
          <w:b w:val="false"/>
          <w:i w:val="false"/>
          <w:color w:val="000000"/>
          <w:sz w:val="28"/>
        </w:rPr>
        <w:t>жануардың жеке нөмірінің болмауы;</w:t>
      </w:r>
      <w:r>
        <w:br/>
      </w:r>
      <w:r>
        <w:rPr>
          <w:rFonts w:ascii="Times New Roman"/>
          <w:b w:val="false"/>
          <w:i w:val="false"/>
          <w:color w:val="000000"/>
          <w:sz w:val="28"/>
        </w:rPr>
        <w:t>
      </w:t>
      </w:r>
      <w:r>
        <w:rPr>
          <w:rFonts w:ascii="Times New Roman"/>
          <w:b w:val="false"/>
          <w:i w:val="false"/>
          <w:color w:val="000000"/>
          <w:sz w:val="28"/>
        </w:rPr>
        <w:t>жануардың, жануарлардан алынатын өнім мен шикізаттың, көлік құралының ветеринариялық (ветеринариялық-санитариялық) қағидалар мен талаптарға сәйкес келмеуі.</w:t>
      </w:r>
      <w:r>
        <w:br/>
      </w:r>
      <w:r>
        <w:rPr>
          <w:rFonts w:ascii="Times New Roman"/>
          <w:b w:val="false"/>
          <w:i w:val="false"/>
          <w:color w:val="000000"/>
          <w:sz w:val="28"/>
        </w:rPr>
        <w:t>
</w:t>
      </w:r>
    </w:p>
    <w:bookmarkStart w:name="z869" w:id="79"/>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Мемлекеттік қызметті көрсету процесінде көрсетілетін қызметті берушінің құрылымдық бөлімшелері (қызметкерлері) рәсімдерінің (іс-қимылдарының), өзара іс-қимылдарының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11. Мемлекеттік қызмет Қазақстан Республикасы Инвестициялар және даму министрлігі Байланыс, ақпараттандыру және ақпарат комитетінің "Солтүстік Қазақстан облысы бойынша халыққа қызмет көрсету орталығы" шаруашылық жүргізу құқығындағы республикалық мемлекеттік кәсіпорнының филиалы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 беру" мемлекеттік көрсетілетін қызмет регламентіне 1-қосымша</w:t>
            </w:r>
          </w:p>
        </w:tc>
      </w:tr>
    </w:tbl>
    <w:bookmarkStart w:name="z873" w:id="80"/>
    <w:p>
      <w:pPr>
        <w:spacing w:after="0"/>
        <w:ind w:left="0"/>
        <w:jc w:val="left"/>
      </w:pPr>
      <w:r>
        <w:rPr>
          <w:rFonts w:ascii="Times New Roman"/>
          <w:b/>
          <w:i w:val="false"/>
          <w:color w:val="000000"/>
        </w:rPr>
        <w:t xml:space="preserve"> Көрсетілетін қызметті берушілердің мекенжайы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8"/>
        <w:gridCol w:w="1513"/>
        <w:gridCol w:w="6299"/>
      </w:tblGrid>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органдардың атауы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Орналасқан жері</w:t>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 кестесі</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Петропавл қаласы әкімдігінің ветеринариялық станциясы" шаруашылық жүргізу құқығындағы мемлекеттік коммуналдық кәсіпорны </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Петропавл қаласы,</w:t>
            </w:r>
            <w:r>
              <w:br/>
            </w:r>
            <w:r>
              <w:rPr>
                <w:rFonts w:ascii="Times New Roman"/>
                <w:b w:val="false"/>
                <w:i w:val="false"/>
                <w:color w:val="000000"/>
                <w:sz w:val="20"/>
              </w:rPr>
              <w:t>Жамбыл көшесі, 302</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Айыртау ауданы әкімдігінің "Солтүстік Қазақстан облысы Айыртау ауданының ветеринария бөлімі" мемлекеттік мекемесінің "Ветеринариялық станциясы" шаруашылық жүргізу құқығындағы мемлекеттік коммуналдық кәсіпорны </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Айыртау ауданы, </w:t>
            </w:r>
            <w:r>
              <w:br/>
            </w:r>
            <w:r>
              <w:rPr>
                <w:rFonts w:ascii="Times New Roman"/>
                <w:b w:val="false"/>
                <w:i w:val="false"/>
                <w:color w:val="000000"/>
                <w:sz w:val="20"/>
              </w:rPr>
              <w:t>Саумалкөл ауылы,</w:t>
            </w:r>
            <w:r>
              <w:br/>
            </w:r>
            <w:r>
              <w:rPr>
                <w:rFonts w:ascii="Times New Roman"/>
                <w:b w:val="false"/>
                <w:i w:val="false"/>
                <w:color w:val="000000"/>
                <w:sz w:val="20"/>
              </w:rPr>
              <w:t>Ақан сері көшесі, 119</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 әкімдігінің "Солтүстік Қазақстан облысы Ақжар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Ақжар ауданы,</w:t>
            </w:r>
            <w:r>
              <w:br/>
            </w:r>
            <w:r>
              <w:rPr>
                <w:rFonts w:ascii="Times New Roman"/>
                <w:b w:val="false"/>
                <w:i w:val="false"/>
                <w:color w:val="000000"/>
                <w:sz w:val="20"/>
              </w:rPr>
              <w:t>Талшық ауылы,</w:t>
            </w:r>
            <w:r>
              <w:br/>
            </w:r>
            <w:r>
              <w:rPr>
                <w:rFonts w:ascii="Times New Roman"/>
                <w:b w:val="false"/>
                <w:i w:val="false"/>
                <w:color w:val="000000"/>
                <w:sz w:val="20"/>
              </w:rPr>
              <w:t>Құсайынов көшесі, 18</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 әкімдігінің "Аққайың аудандық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Аққайың ауданы,</w:t>
            </w:r>
            <w:r>
              <w:br/>
            </w:r>
            <w:r>
              <w:rPr>
                <w:rFonts w:ascii="Times New Roman"/>
                <w:b w:val="false"/>
                <w:i w:val="false"/>
                <w:color w:val="000000"/>
                <w:sz w:val="20"/>
              </w:rPr>
              <w:t xml:space="preserve">Смирнов ауылы, </w:t>
            </w:r>
            <w:r>
              <w:br/>
            </w:r>
            <w:r>
              <w:rPr>
                <w:rFonts w:ascii="Times New Roman"/>
                <w:b w:val="false"/>
                <w:i w:val="false"/>
                <w:color w:val="000000"/>
                <w:sz w:val="20"/>
              </w:rPr>
              <w:t>Южная көшесі, 11</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 әкімдігінің "Солтүстік Қазақстан облысы Есіл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Есіл ауданы,</w:t>
            </w:r>
            <w:r>
              <w:br/>
            </w:r>
            <w:r>
              <w:rPr>
                <w:rFonts w:ascii="Times New Roman"/>
                <w:b w:val="false"/>
                <w:i w:val="false"/>
                <w:color w:val="000000"/>
                <w:sz w:val="20"/>
              </w:rPr>
              <w:t>Явленка ауылы,</w:t>
            </w:r>
            <w:r>
              <w:br/>
            </w:r>
            <w:r>
              <w:rPr>
                <w:rFonts w:ascii="Times New Roman"/>
                <w:b w:val="false"/>
                <w:i w:val="false"/>
                <w:color w:val="000000"/>
                <w:sz w:val="20"/>
              </w:rPr>
              <w:t xml:space="preserve">Тимофеев көшесі, 32 </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Жамбыл ауданы,</w:t>
            </w:r>
            <w:r>
              <w:br/>
            </w:r>
            <w:r>
              <w:rPr>
                <w:rFonts w:ascii="Times New Roman"/>
                <w:b w:val="false"/>
                <w:i w:val="false"/>
                <w:color w:val="000000"/>
                <w:sz w:val="20"/>
              </w:rPr>
              <w:t xml:space="preserve">Преснов ауылы, </w:t>
            </w:r>
            <w:r>
              <w:br/>
            </w:r>
            <w:r>
              <w:rPr>
                <w:rFonts w:ascii="Times New Roman"/>
                <w:b w:val="false"/>
                <w:i w:val="false"/>
                <w:color w:val="000000"/>
                <w:sz w:val="20"/>
              </w:rPr>
              <w:t>Водопроводный көшесі, 26</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Мағжан Жұмабаев ауданының ветеринариялық станциясы" шаруашылық жүргізу құқығындағы мемлекеттік коммуналдық кәсіпорны </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Мағжан Жұмабаев ауданы, </w:t>
            </w:r>
            <w:r>
              <w:br/>
            </w:r>
            <w:r>
              <w:rPr>
                <w:rFonts w:ascii="Times New Roman"/>
                <w:b w:val="false"/>
                <w:i w:val="false"/>
                <w:color w:val="000000"/>
                <w:sz w:val="20"/>
              </w:rPr>
              <w:t xml:space="preserve">Булаев қаласы, </w:t>
            </w:r>
            <w:r>
              <w:br/>
            </w:r>
            <w:r>
              <w:rPr>
                <w:rFonts w:ascii="Times New Roman"/>
                <w:b w:val="false"/>
                <w:i w:val="false"/>
                <w:color w:val="000000"/>
                <w:sz w:val="20"/>
              </w:rPr>
              <w:t>Юбилейная көшесі, 56</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Қызылжар ауданы әкімдігінің "Қызылжар аудандық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Қызылжар ауданы, </w:t>
            </w:r>
            <w:r>
              <w:br/>
            </w:r>
            <w:r>
              <w:rPr>
                <w:rFonts w:ascii="Times New Roman"/>
                <w:b w:val="false"/>
                <w:i w:val="false"/>
                <w:color w:val="000000"/>
                <w:sz w:val="20"/>
              </w:rPr>
              <w:t>Бескөл ауылы,</w:t>
            </w:r>
            <w:r>
              <w:br/>
            </w:r>
            <w:r>
              <w:rPr>
                <w:rFonts w:ascii="Times New Roman"/>
                <w:b w:val="false"/>
                <w:i w:val="false"/>
                <w:color w:val="000000"/>
                <w:sz w:val="20"/>
              </w:rPr>
              <w:t>Комаров көшесі, 2</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 әкімдігінің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Мамлют ауданы,</w:t>
            </w:r>
            <w:r>
              <w:br/>
            </w:r>
            <w:r>
              <w:rPr>
                <w:rFonts w:ascii="Times New Roman"/>
                <w:b w:val="false"/>
                <w:i w:val="false"/>
                <w:color w:val="000000"/>
                <w:sz w:val="20"/>
              </w:rPr>
              <w:t xml:space="preserve">
Мамлют қаласы </w:t>
            </w:r>
            <w:r>
              <w:br/>
            </w:r>
            <w:r>
              <w:rPr>
                <w:rFonts w:ascii="Times New Roman"/>
                <w:b w:val="false"/>
                <w:i w:val="false"/>
                <w:color w:val="000000"/>
                <w:sz w:val="20"/>
              </w:rPr>
              <w:t>Гагарин көшесі, 62</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Ғабит Мүсірепов атындағы аудан,</w:t>
            </w:r>
            <w:r>
              <w:br/>
            </w:r>
            <w:r>
              <w:rPr>
                <w:rFonts w:ascii="Times New Roman"/>
                <w:b w:val="false"/>
                <w:i w:val="false"/>
                <w:color w:val="000000"/>
                <w:sz w:val="20"/>
              </w:rPr>
              <w:t xml:space="preserve">Новоишим ауылы </w:t>
            </w:r>
            <w:r>
              <w:br/>
            </w:r>
            <w:r>
              <w:rPr>
                <w:rFonts w:ascii="Times New Roman"/>
                <w:b w:val="false"/>
                <w:i w:val="false"/>
                <w:color w:val="000000"/>
                <w:sz w:val="20"/>
              </w:rPr>
              <w:t>Степная көшесі, 5А</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 әкімдігінің "Солтүстік Қазақстан облысы Тайынша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Тайынша ауданы, </w:t>
            </w:r>
            <w:r>
              <w:br/>
            </w:r>
            <w:r>
              <w:rPr>
                <w:rFonts w:ascii="Times New Roman"/>
                <w:b w:val="false"/>
                <w:i w:val="false"/>
                <w:color w:val="000000"/>
                <w:sz w:val="20"/>
              </w:rPr>
              <w:t xml:space="preserve">Тайынша қаласы, </w:t>
            </w:r>
            <w:r>
              <w:br/>
            </w:r>
            <w:r>
              <w:rPr>
                <w:rFonts w:ascii="Times New Roman"/>
                <w:b w:val="false"/>
                <w:i w:val="false"/>
                <w:color w:val="000000"/>
                <w:sz w:val="20"/>
              </w:rPr>
              <w:t>Күншығыс көшесі, 100 </w:t>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 әкімдігінің "Солтүстік Қазақстан облысы Тимирязев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Тимирязев ауданы, </w:t>
            </w:r>
            <w:r>
              <w:br/>
            </w:r>
            <w:r>
              <w:rPr>
                <w:rFonts w:ascii="Times New Roman"/>
                <w:b w:val="false"/>
                <w:i w:val="false"/>
                <w:color w:val="000000"/>
                <w:sz w:val="20"/>
              </w:rPr>
              <w:t>Тимирязев ауылы,</w:t>
            </w:r>
            <w:r>
              <w:br/>
            </w:r>
            <w:r>
              <w:rPr>
                <w:rFonts w:ascii="Times New Roman"/>
                <w:b w:val="false"/>
                <w:i w:val="false"/>
                <w:color w:val="000000"/>
                <w:sz w:val="20"/>
              </w:rPr>
              <w:t>Целинная көшесі, 13</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 әкімдігінің "Солтүстік Қазақстан облысы Уәлиханов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Уәлиханов ауданы, </w:t>
            </w:r>
            <w:r>
              <w:br/>
            </w:r>
            <w:r>
              <w:rPr>
                <w:rFonts w:ascii="Times New Roman"/>
                <w:b w:val="false"/>
                <w:i w:val="false"/>
                <w:color w:val="000000"/>
                <w:sz w:val="20"/>
              </w:rPr>
              <w:t xml:space="preserve">Кішкенекөл ауылы, </w:t>
            </w:r>
            <w:r>
              <w:br/>
            </w:r>
            <w:r>
              <w:rPr>
                <w:rFonts w:ascii="Times New Roman"/>
                <w:b w:val="false"/>
                <w:i w:val="false"/>
                <w:color w:val="000000"/>
                <w:sz w:val="20"/>
              </w:rPr>
              <w:t>С. Мәліков көшесі, 124</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r>
        <w:trPr>
          <w:trHeight w:val="30" w:hRule="atLeast"/>
        </w:trPr>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 әкімдігінің "Солтүстік Қазақстан облысы Шал ақын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xml:space="preserve">Шал ақын ауданы, </w:t>
            </w:r>
            <w:r>
              <w:br/>
            </w:r>
            <w:r>
              <w:rPr>
                <w:rFonts w:ascii="Times New Roman"/>
                <w:b w:val="false"/>
                <w:i w:val="false"/>
                <w:color w:val="000000"/>
                <w:sz w:val="20"/>
              </w:rPr>
              <w:t xml:space="preserve">Сергеевка қаласы, </w:t>
            </w:r>
            <w:r>
              <w:br/>
            </w:r>
            <w:r>
              <w:rPr>
                <w:rFonts w:ascii="Times New Roman"/>
                <w:b w:val="false"/>
                <w:i w:val="false"/>
                <w:color w:val="000000"/>
                <w:sz w:val="20"/>
              </w:rPr>
              <w:t>Крымская көшесі, 2А</w:t>
            </w:r>
            <w:r>
              <w:br/>
            </w:r>
            <w:r>
              <w:br/>
            </w:r>
            <w:r>
              <w:rPr>
                <w:rFonts w:ascii="Times New Roman"/>
                <w:b w:val="false"/>
                <w:i w:val="false"/>
                <w:color w:val="000000"/>
                <w:sz w:val="20"/>
              </w:rPr>
              <w:t>
</w:t>
            </w:r>
          </w:p>
        </w:tc>
        <w:tc>
          <w:tcPr>
            <w:tcW w:w="6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 сайын дүйсенбі – жұма аралығында</w:t>
            </w:r>
            <w:r>
              <w:br/>
            </w:r>
            <w:r>
              <w:rPr>
                <w:rFonts w:ascii="Times New Roman"/>
                <w:b w:val="false"/>
                <w:i w:val="false"/>
                <w:color w:val="000000"/>
                <w:sz w:val="20"/>
              </w:rPr>
              <w:t>
сағат 13.00-ден 14.30-ға дейінгі түскі үзіліспен сағат 9.00-ден 18.30-ға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 беру" мемлекеттік көрсетілетін қызмет регламентіне 2-қосымша</w:t>
            </w:r>
          </w:p>
        </w:tc>
      </w:tr>
    </w:tbl>
    <w:bookmarkStart w:name="z890" w:id="81"/>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w:t>
      </w:r>
    </w:p>
    <w:bookmarkEnd w:id="81"/>
    <w:bookmarkStart w:name="z891" w:id="82"/>
    <w:p>
      <w:pPr>
        <w:spacing w:after="0"/>
        <w:ind w:left="0"/>
        <w:jc w:val="both"/>
      </w:pPr>
      <w:r>
        <w:rPr>
          <w:rFonts w:ascii="Times New Roman"/>
          <w:b w:val="false"/>
          <w:i w:val="false"/>
          <w:color w:val="000000"/>
          <w:sz w:val="28"/>
        </w:rPr>
        <w:t xml:space="preserve">             (мемлекеттік ветеринариялық </w:t>
      </w:r>
      <w:r>
        <w:br/>
      </w:r>
      <w:r>
        <w:rPr>
          <w:rFonts w:ascii="Times New Roman"/>
          <w:b w:val="false"/>
          <w:i w:val="false"/>
          <w:color w:val="000000"/>
          <w:sz w:val="28"/>
        </w:rPr>
        <w:t>________________________________________</w:t>
      </w:r>
      <w:r>
        <w:br/>
      </w:r>
      <w:r>
        <w:rPr>
          <w:rFonts w:ascii="Times New Roman"/>
          <w:b w:val="false"/>
          <w:i w:val="false"/>
          <w:color w:val="000000"/>
          <w:sz w:val="28"/>
        </w:rPr>
        <w:t>
</w:t>
      </w:r>
    </w:p>
    <w:bookmarkEnd w:id="82"/>
    <w:bookmarkStart w:name="z892" w:id="83"/>
    <w:p>
      <w:pPr>
        <w:spacing w:after="0"/>
        <w:ind w:left="0"/>
        <w:jc w:val="both"/>
      </w:pPr>
      <w:r>
        <w:rPr>
          <w:rFonts w:ascii="Times New Roman"/>
          <w:b w:val="false"/>
          <w:i w:val="false"/>
          <w:color w:val="000000"/>
          <w:sz w:val="28"/>
        </w:rPr>
        <w:t>             ұйымның атауы)</w:t>
      </w:r>
      <w:r>
        <w:br/>
      </w:r>
      <w:r>
        <w:rPr>
          <w:rFonts w:ascii="Times New Roman"/>
          <w:b w:val="false"/>
          <w:i w:val="false"/>
          <w:color w:val="000000"/>
          <w:sz w:val="28"/>
        </w:rPr>
        <w:t>
</w:t>
      </w:r>
    </w:p>
    <w:bookmarkEnd w:id="83"/>
    <w:bookmarkStart w:name="z893" w:id="84"/>
    <w:p>
      <w:pPr>
        <w:spacing w:after="0"/>
        <w:ind w:left="0"/>
        <w:jc w:val="both"/>
      </w:pPr>
      <w:r>
        <w:rPr>
          <w:rFonts w:ascii="Times New Roman"/>
          <w:b w:val="false"/>
          <w:i w:val="false"/>
          <w:color w:val="000000"/>
          <w:sz w:val="28"/>
        </w:rPr>
        <w:t>            ________________________________________</w:t>
      </w:r>
      <w:r>
        <w:br/>
      </w:r>
      <w:r>
        <w:rPr>
          <w:rFonts w:ascii="Times New Roman"/>
          <w:b w:val="false"/>
          <w:i w:val="false"/>
          <w:color w:val="000000"/>
          <w:sz w:val="28"/>
        </w:rPr>
        <w:t xml:space="preserve"> (тегi, аты, әкесiнiң аты (бар болса), ЖСН/</w:t>
      </w:r>
      <w:r>
        <w:br/>
      </w:r>
      <w:r>
        <w:rPr>
          <w:rFonts w:ascii="Times New Roman"/>
          <w:b w:val="false"/>
          <w:i w:val="false"/>
          <w:color w:val="000000"/>
          <w:sz w:val="28"/>
        </w:rPr>
        <w:t xml:space="preserve"> заңды тұлғаның атауы, БСН)</w:t>
      </w:r>
      <w:r>
        <w:br/>
      </w:r>
      <w:r>
        <w:rPr>
          <w:rFonts w:ascii="Times New Roman"/>
          <w:b w:val="false"/>
          <w:i w:val="false"/>
          <w:color w:val="000000"/>
          <w:sz w:val="28"/>
        </w:rPr>
        <w:t>Мекенжайы _____________________________</w:t>
      </w:r>
      <w:r>
        <w:br/>
      </w:r>
      <w:r>
        <w:rPr>
          <w:rFonts w:ascii="Times New Roman"/>
          <w:b w:val="false"/>
          <w:i w:val="false"/>
          <w:color w:val="000000"/>
          <w:sz w:val="28"/>
        </w:rPr>
        <w:t>
</w:t>
      </w:r>
    </w:p>
    <w:bookmarkEnd w:id="84"/>
    <w:p>
      <w:pPr>
        <w:spacing w:after="0"/>
        <w:ind w:left="0"/>
        <w:jc w:val="left"/>
      </w:pPr>
      <w:r>
        <w:rPr>
          <w:rFonts w:ascii="Times New Roman"/>
          <w:b w:val="false"/>
          <w:i w:val="false"/>
          <w:color w:val="000000"/>
          <w:sz w:val="28"/>
        </w:rPr>
        <w:t>
      </w:t>
      </w:r>
      <w:r>
        <w:rPr>
          <w:rFonts w:ascii="Times New Roman"/>
          <w:b w:val="false"/>
          <w:i w:val="false"/>
          <w:color w:val="000000"/>
          <w:sz w:val="28"/>
        </w:rPr>
        <w:t>Өтініш нөмірі:</w:t>
      </w:r>
      <w:r>
        <w:br/>
      </w:r>
      <w:r>
        <w:rPr>
          <w:rFonts w:ascii="Times New Roman"/>
          <w:b w:val="false"/>
          <w:i w:val="false"/>
          <w:color w:val="000000"/>
          <w:sz w:val="28"/>
        </w:rPr>
        <w:t>
</w:t>
      </w:r>
    </w:p>
    <w:bookmarkStart w:name="z895" w:id="85"/>
    <w:p>
      <w:pPr>
        <w:spacing w:after="0"/>
        <w:ind w:left="0"/>
        <w:jc w:val="both"/>
      </w:pPr>
      <w:r>
        <w:rPr>
          <w:rFonts w:ascii="Times New Roman"/>
          <w:b w:val="false"/>
          <w:i w:val="false"/>
          <w:color w:val="000000"/>
          <w:sz w:val="28"/>
        </w:rPr>
        <w:t>            Өтініш</w:t>
      </w:r>
      <w:r>
        <w:br/>
      </w:r>
      <w:r>
        <w:rPr>
          <w:rFonts w:ascii="Times New Roman"/>
          <w:b w:val="false"/>
          <w:i w:val="false"/>
          <w:color w:val="000000"/>
          <w:sz w:val="28"/>
        </w:rPr>
        <w:t>
</w:t>
      </w:r>
    </w:p>
    <w:bookmarkEnd w:id="85"/>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(жануарға, жануардан алынатын өнімге, шикізатқа, жемшөпке)*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______________________________________________________________________________________________ ветеринариялық анықтама беруіңізді сұраймын.</w:t>
      </w:r>
      <w:r>
        <w:br/>
      </w:r>
      <w:r>
        <w:rPr>
          <w:rFonts w:ascii="Times New Roman"/>
          <w:b w:val="false"/>
          <w:i w:val="false"/>
          <w:color w:val="000000"/>
          <w:sz w:val="28"/>
        </w:rPr>
        <w:t>
      </w:t>
      </w:r>
      <w:r>
        <w:br/>
      </w:r>
      <w:r>
        <w:rPr>
          <w:rFonts w:ascii="Times New Roman"/>
          <w:b w:val="false"/>
          <w:i w:val="false"/>
          <w:color w:val="000000"/>
          <w:sz w:val="28"/>
        </w:rPr>
        <w:t>Байланыс телефоны _______________________ E-mail _____________________________</w:t>
      </w:r>
      <w:r>
        <w:br/>
      </w:r>
      <w:r>
        <w:rPr>
          <w:rFonts w:ascii="Times New Roman"/>
          <w:b w:val="false"/>
          <w:i w:val="false"/>
          <w:color w:val="000000"/>
          <w:sz w:val="28"/>
        </w:rPr>
        <w:t>________________________________________________ 20___ жылғы ________________</w:t>
      </w:r>
      <w:r>
        <w:br/>
      </w:r>
      <w:r>
        <w:rPr>
          <w:rFonts w:ascii="Times New Roman"/>
          <w:b w:val="false"/>
          <w:i w:val="false"/>
          <w:color w:val="000000"/>
          <w:sz w:val="28"/>
        </w:rPr>
        <w:t>(өтініш берушінің тегi, аты, әкесiнiң аты (бар болса) қолы)</w:t>
      </w:r>
      <w:r>
        <w:br/>
      </w:r>
      <w:r>
        <w:rPr>
          <w:rFonts w:ascii="Times New Roman"/>
          <w:b w:val="false"/>
          <w:i w:val="false"/>
          <w:color w:val="000000"/>
          <w:sz w:val="28"/>
        </w:rPr>
        <w:t>
      </w:t>
      </w:r>
      <w:r>
        <w:rPr>
          <w:rFonts w:ascii="Times New Roman"/>
          <w:b w:val="false"/>
          <w:i w:val="false"/>
          <w:color w:val="000000"/>
          <w:sz w:val="28"/>
        </w:rPr>
        <w:t>Ақпараттық жүйелердегі заңмен қорғалатын құпияны құрайтын мәліметтерді пайдалануға келісемін.</w:t>
      </w:r>
      <w:r>
        <w:br/>
      </w:r>
      <w:r>
        <w:rPr>
          <w:rFonts w:ascii="Times New Roman"/>
          <w:b w:val="false"/>
          <w:i w:val="false"/>
          <w:color w:val="000000"/>
          <w:sz w:val="28"/>
        </w:rPr>
        <w:t>
      </w:t>
      </w:r>
      <w:r>
        <w:rPr>
          <w:rFonts w:ascii="Times New Roman"/>
          <w:b w:val="false"/>
          <w:i w:val="false"/>
          <w:color w:val="000000"/>
          <w:sz w:val="28"/>
        </w:rPr>
        <w:t>Ұсынылып отырған мәліметтердің шынайылығын растаймын.</w:t>
      </w:r>
      <w:r>
        <w:br/>
      </w:r>
      <w:r>
        <w:rPr>
          <w:rFonts w:ascii="Times New Roman"/>
          <w:b w:val="false"/>
          <w:i w:val="false"/>
          <w:color w:val="000000"/>
          <w:sz w:val="28"/>
        </w:rPr>
        <w:t>
      </w:t>
      </w:r>
      <w:r>
        <w:rPr>
          <w:rFonts w:ascii="Times New Roman"/>
          <w:b w:val="false"/>
          <w:i w:val="false"/>
          <w:color w:val="000000"/>
          <w:sz w:val="28"/>
        </w:rPr>
        <w:t xml:space="preserve">ескертпе:* жануарларды тасымалдау кезінде жануардың түрі, паспортының бірдейлендіру нөмірі; </w:t>
      </w:r>
      <w:r>
        <w:br/>
      </w:r>
      <w:r>
        <w:rPr>
          <w:rFonts w:ascii="Times New Roman"/>
          <w:b w:val="false"/>
          <w:i w:val="false"/>
          <w:color w:val="000000"/>
          <w:sz w:val="28"/>
        </w:rPr>
        <w:t>
      </w:t>
      </w:r>
      <w:r>
        <w:rPr>
          <w:rFonts w:ascii="Times New Roman"/>
          <w:b w:val="false"/>
          <w:i w:val="false"/>
          <w:color w:val="000000"/>
          <w:sz w:val="28"/>
        </w:rPr>
        <w:t>жануарлардан алынатын өнім мен шикізатты тасымалдау кезінде өнімнің атауы, салмағы, орамасы, маркалануы, бірдейлендіру нөмірі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 беру" мемлекеттік көрсетілетін қызмет регламентіне 3-қосымша</w:t>
            </w:r>
          </w:p>
        </w:tc>
      </w:tr>
    </w:tbl>
    <w:bookmarkStart w:name="z905" w:id="86"/>
    <w:p>
      <w:pPr>
        <w:spacing w:after="0"/>
        <w:ind w:left="0"/>
        <w:jc w:val="left"/>
      </w:pPr>
      <w:r>
        <w:rPr>
          <w:rFonts w:ascii="Times New Roman"/>
          <w:b/>
          <w:i w:val="false"/>
          <w:color w:val="000000"/>
        </w:rPr>
        <w:t xml:space="preserve"> Көрсетілетін қызметті берушінің кеңсесі арқылы "Ветеринариялық анықтама беру" мемлекеттік қызметін көрсету бизнес-процестерінің анықтамалығы</w:t>
      </w:r>
    </w:p>
    <w:bookmarkEnd w:id="8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327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279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