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9fb90" w14:textId="909fb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әкімдігінің 2015 жылғы 3 қыркүйектегі № 338 қаулысы. Солтүстік Қазақстан облысының Әділет департаментінде 2015 жылғы 13 қазанда N 3408 болып тіркелді. Күші жойылды - Солтүстік Қазақстан облысы әкімдігінің 2020 жылғы 17 маусымдағы № 163 қаулысымен</w:t>
      </w:r>
    </w:p>
    <w:p>
      <w:pPr>
        <w:spacing w:after="0"/>
        <w:ind w:left="0"/>
        <w:jc w:val="both"/>
      </w:pPr>
      <w:r>
        <w:rPr>
          <w:rFonts w:ascii="Times New Roman"/>
          <w:b w:val="false"/>
          <w:i w:val="false"/>
          <w:color w:val="ff0000"/>
          <w:sz w:val="28"/>
        </w:rPr>
        <w:t xml:space="preserve">
      Ескерту. Күші жойылды - Солтүстік Қазақстан облысы əкімдігінің 17.06.2020 </w:t>
      </w:r>
      <w:r>
        <w:rPr>
          <w:rFonts w:ascii="Times New Roman"/>
          <w:b w:val="false"/>
          <w:i w:val="false"/>
          <w:color w:val="ff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2013 жылғы 15 сәуірдегі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Солтүстік Қазақстан облысының әкімдігі </w:t>
      </w:r>
      <w:r>
        <w:rPr>
          <w:rFonts w:ascii="Times New Roman"/>
          <w:b/>
          <w:i w:val="false"/>
          <w:color w:val="000000"/>
          <w:sz w:val="28"/>
        </w:rPr>
        <w:t>ҚАУЛЫ ЕТЕДІ</w:t>
      </w:r>
      <w:r>
        <w:rPr>
          <w:rFonts w:ascii="Times New Roman"/>
          <w:b w:val="false"/>
          <w:i w:val="false"/>
          <w:color w:val="000000"/>
          <w:sz w:val="28"/>
        </w:rPr>
        <w:t xml:space="preserve">: </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"Дәрігерді үйге шақыру"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"Дәрігердің қабылдауына жазылу"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"Алғашқы медициналық-санитариялық көмек көрсететін медициналық ұйымға тіркелу"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4) "АИТВ-инфекциясының болуына ерікті анонимді және міндетті құпия медициналық тексерілу"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5) "Туберкулезге қарсы ұйымнан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6) "Психоневрологиялық ұйымнан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7) "Наркологиялық ұйымнан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8) "Стационарлық науқастың медициналық картасынан үзінді көшірме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9) "Медициналық-санитариялық алғашқы көмек көрсететін медициналық ұйымнан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xml:space="preserve">
      10) "Медициналық-санитариялық алғашқы көмек көрсететін медициналық ұйымнан еңбекке уақытша жарамсыздық парағын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11"/>
    <w:bookmarkStart w:name="z16" w:id="12"/>
    <w:p>
      <w:pPr>
        <w:spacing w:after="0"/>
        <w:ind w:left="0"/>
        <w:jc w:val="both"/>
      </w:pPr>
      <w:r>
        <w:rPr>
          <w:rFonts w:ascii="Times New Roman"/>
          <w:b w:val="false"/>
          <w:i w:val="false"/>
          <w:color w:val="000000"/>
          <w:sz w:val="28"/>
        </w:rPr>
        <w:t xml:space="preserve">
      11) "Медициналық-санитариялық алғашқы көмек көрсететін медициналық ұйымнан еңбекке уақытша жарамсыздық туралы анықтама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2"/>
    <w:bookmarkStart w:name="z17" w:id="13"/>
    <w:p>
      <w:pPr>
        <w:spacing w:after="0"/>
        <w:ind w:left="0"/>
        <w:jc w:val="both"/>
      </w:pPr>
      <w:r>
        <w:rPr>
          <w:rFonts w:ascii="Times New Roman"/>
          <w:b w:val="false"/>
          <w:i w:val="false"/>
          <w:color w:val="000000"/>
          <w:sz w:val="28"/>
        </w:rPr>
        <w:t>
      2. Осы қаулының орындалуын бақылау облыс әкімінің жетекшілік ететін орынбасарына жүктелсін.</w:t>
      </w:r>
    </w:p>
    <w:bookmarkEnd w:id="13"/>
    <w:bookmarkStart w:name="z18" w:id="14"/>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w:t>
            </w:r>
            <w:r>
              <w:br/>
            </w:r>
            <w:r>
              <w:rPr>
                <w:rFonts w:ascii="Times New Roman"/>
                <w:b w:val="false"/>
                <w:i/>
                <w:color w:val="000000"/>
                <w:sz w:val="20"/>
              </w:rPr>
              <w:t>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21" w:id="15"/>
    <w:p>
      <w:pPr>
        <w:spacing w:after="0"/>
        <w:ind w:left="0"/>
        <w:jc w:val="left"/>
      </w:pPr>
      <w:r>
        <w:rPr>
          <w:rFonts w:ascii="Times New Roman"/>
          <w:b/>
          <w:i w:val="false"/>
          <w:color w:val="000000"/>
        </w:rPr>
        <w:t xml:space="preserve"> "Дәрігерді үйге шақыру" мемлекеттік көрсетілетін қызмет регламенті</w:t>
      </w:r>
    </w:p>
    <w:bookmarkEnd w:id="15"/>
    <w:bookmarkStart w:name="z22" w:id="16"/>
    <w:p>
      <w:pPr>
        <w:spacing w:after="0"/>
        <w:ind w:left="0"/>
        <w:jc w:val="left"/>
      </w:pPr>
      <w:r>
        <w:rPr>
          <w:rFonts w:ascii="Times New Roman"/>
          <w:b/>
          <w:i w:val="false"/>
          <w:color w:val="000000"/>
        </w:rPr>
        <w:t xml:space="preserve"> 1. Жалпы ережелер</w:t>
      </w:r>
    </w:p>
    <w:bookmarkEnd w:id="16"/>
    <w:bookmarkStart w:name="z23" w:id="17"/>
    <w:p>
      <w:pPr>
        <w:spacing w:after="0"/>
        <w:ind w:left="0"/>
        <w:jc w:val="both"/>
      </w:pPr>
      <w:r>
        <w:rPr>
          <w:rFonts w:ascii="Times New Roman"/>
          <w:b w:val="false"/>
          <w:i w:val="false"/>
          <w:color w:val="000000"/>
          <w:sz w:val="28"/>
        </w:rPr>
        <w:t xml:space="preserve">
      1. "Дәрігерді үйге шақыру"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"Дәрігерді үйге шақыру"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17"/>
    <w:bookmarkStart w:name="z24" w:id="18"/>
    <w:p>
      <w:pPr>
        <w:spacing w:after="0"/>
        <w:ind w:left="0"/>
        <w:jc w:val="both"/>
      </w:pPr>
      <w:r>
        <w:rPr>
          <w:rFonts w:ascii="Times New Roman"/>
          <w:b w:val="false"/>
          <w:i w:val="false"/>
          <w:color w:val="000000"/>
          <w:sz w:val="28"/>
        </w:rPr>
        <w:t>
      Мемлекеттік көрсетілетін қызметтерді көрсетуге өтініштерді қабылдау және олардың нәтижелерін беру:</w:t>
      </w:r>
    </w:p>
    <w:bookmarkEnd w:id="18"/>
    <w:bookmarkStart w:name="z25" w:id="19"/>
    <w:p>
      <w:pPr>
        <w:spacing w:after="0"/>
        <w:ind w:left="0"/>
        <w:jc w:val="both"/>
      </w:pPr>
      <w:r>
        <w:rPr>
          <w:rFonts w:ascii="Times New Roman"/>
          <w:b w:val="false"/>
          <w:i w:val="false"/>
          <w:color w:val="000000"/>
          <w:sz w:val="28"/>
        </w:rPr>
        <w:t>
      1) көрсетілетін қызметті беруші (тікелей немесе көрсетілетін қызметті алушының телефон байланысы бойынша өтініш берген кезде);</w:t>
      </w:r>
    </w:p>
    <w:bookmarkEnd w:id="19"/>
    <w:bookmarkStart w:name="z26" w:id="20"/>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bookmarkEnd w:id="20"/>
    <w:bookmarkStart w:name="z27" w:id="21"/>
    <w:p>
      <w:pPr>
        <w:spacing w:after="0"/>
        <w:ind w:left="0"/>
        <w:jc w:val="both"/>
      </w:pPr>
      <w:r>
        <w:rPr>
          <w:rFonts w:ascii="Times New Roman"/>
          <w:b w:val="false"/>
          <w:i w:val="false"/>
          <w:color w:val="000000"/>
          <w:sz w:val="28"/>
        </w:rPr>
        <w:t>
      2. Көрсетілетін мемлекеттік қызметтің нысаны: электрондық (ішінара автоматтандырылған) және (немесе) қағаз түрінде.</w:t>
      </w:r>
    </w:p>
    <w:bookmarkEnd w:id="21"/>
    <w:bookmarkStart w:name="z28" w:id="22"/>
    <w:p>
      <w:pPr>
        <w:spacing w:after="0"/>
        <w:ind w:left="0"/>
        <w:jc w:val="both"/>
      </w:pPr>
      <w:r>
        <w:rPr>
          <w:rFonts w:ascii="Times New Roman"/>
          <w:b w:val="false"/>
          <w:i w:val="false"/>
          <w:color w:val="000000"/>
          <w:sz w:val="28"/>
        </w:rPr>
        <w:t>
      3. Мемлекеттік қызметті көрсету нәтижесі:</w:t>
      </w:r>
    </w:p>
    <w:bookmarkEnd w:id="22"/>
    <w:bookmarkStart w:name="z29" w:id="23"/>
    <w:p>
      <w:pPr>
        <w:spacing w:after="0"/>
        <w:ind w:left="0"/>
        <w:jc w:val="both"/>
      </w:pPr>
      <w:r>
        <w:rPr>
          <w:rFonts w:ascii="Times New Roman"/>
          <w:b w:val="false"/>
          <w:i w:val="false"/>
          <w:color w:val="000000"/>
          <w:sz w:val="28"/>
        </w:rPr>
        <w:t>
      1) тікелей немесе телефон байланысы арқылы жүгінген кезде – көрсетілетін қызметті берушінің шақыруларды тіркеу журналында жазылу және дәрігердің келетін күнін, уақытын көрсете отырып, ауызша жауап;</w:t>
      </w:r>
    </w:p>
    <w:bookmarkEnd w:id="23"/>
    <w:bookmarkStart w:name="z30" w:id="24"/>
    <w:p>
      <w:pPr>
        <w:spacing w:after="0"/>
        <w:ind w:left="0"/>
        <w:jc w:val="both"/>
      </w:pPr>
      <w:r>
        <w:rPr>
          <w:rFonts w:ascii="Times New Roman"/>
          <w:b w:val="false"/>
          <w:i w:val="false"/>
          <w:color w:val="000000"/>
          <w:sz w:val="28"/>
        </w:rPr>
        <w:t>
      2) порталға электронды форматта жүгінген кезде – "жеке кабинетте" электрондық өтінім статусы түрінде хабарлама.</w:t>
      </w:r>
    </w:p>
    <w:bookmarkEnd w:id="24"/>
    <w:bookmarkStart w:name="z31" w:id="25"/>
    <w:p>
      <w:pPr>
        <w:spacing w:after="0"/>
        <w:ind w:left="0"/>
        <w:jc w:val="both"/>
      </w:pPr>
      <w:r>
        <w:rPr>
          <w:rFonts w:ascii="Times New Roman"/>
          <w:b w:val="false"/>
          <w:i w:val="false"/>
          <w:color w:val="000000"/>
          <w:sz w:val="28"/>
        </w:rPr>
        <w:t>
      Бұл ретте мемлекеттік қызметті көрсетуге сұраныс қабылданғаннан кейін жеке тұлғаға (бұдан әрі - көрсетілетін қызметті алушыға) белгіленген уақытта үйде медициналық көмек көрсетіледі.</w:t>
      </w:r>
    </w:p>
    <w:bookmarkEnd w:id="25"/>
    <w:bookmarkStart w:name="z32" w:id="26"/>
    <w:p>
      <w:pPr>
        <w:spacing w:after="0"/>
        <w:ind w:left="0"/>
        <w:jc w:val="both"/>
      </w:pPr>
      <w:r>
        <w:rPr>
          <w:rFonts w:ascii="Times New Roman"/>
          <w:b w:val="false"/>
          <w:i w:val="false"/>
          <w:color w:val="000000"/>
          <w:sz w:val="28"/>
        </w:rPr>
        <w:t>
      Мемлекеттік қызмет тегін көрсетіледі.</w:t>
      </w:r>
    </w:p>
    <w:bookmarkEnd w:id="26"/>
    <w:bookmarkStart w:name="z33" w:id="27"/>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27"/>
    <w:bookmarkStart w:name="z34" w:id="28"/>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жеке басын куәландыратын құжатты ұсынуы болып табылады.</w:t>
      </w:r>
    </w:p>
    <w:bookmarkEnd w:id="28"/>
    <w:bookmarkStart w:name="z35" w:id="29"/>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29"/>
    <w:bookmarkStart w:name="z36" w:id="30"/>
    <w:p>
      <w:pPr>
        <w:spacing w:after="0"/>
        <w:ind w:left="0"/>
        <w:jc w:val="both"/>
      </w:pPr>
      <w:r>
        <w:rPr>
          <w:rFonts w:ascii="Times New Roman"/>
          <w:b w:val="false"/>
          <w:i w:val="false"/>
          <w:color w:val="000000"/>
          <w:sz w:val="28"/>
        </w:rPr>
        <w:t>
      көрсетілетін қызметті беруші арқылы:</w:t>
      </w:r>
    </w:p>
    <w:bookmarkEnd w:id="30"/>
    <w:bookmarkStart w:name="z37" w:id="31"/>
    <w:p>
      <w:pPr>
        <w:spacing w:after="0"/>
        <w:ind w:left="0"/>
        <w:jc w:val="both"/>
      </w:pPr>
      <w:r>
        <w:rPr>
          <w:rFonts w:ascii="Times New Roman"/>
          <w:b w:val="false"/>
          <w:i w:val="false"/>
          <w:color w:val="000000"/>
          <w:sz w:val="28"/>
        </w:rPr>
        <w:t>
      көрсетілетін қызметті алушы көрсетілетін қызметті берушінің тіркеу орнына жүгінеді, медициналық тіркеуші шақыруды қабылдайды, өтінішті тіркейді, көрсетілетін қызметті алушының өтінішін қарайды және Тіркелген тұрғындардың тіркеліміне сәйкес тіркелудің болуын тексереді, көрсетілетін қызметті алушыға дәрігердің келетін күнін, уақытын көрсете отырып, ауызша жауап береді - 10 (он) минуттан аспайды;</w:t>
      </w:r>
    </w:p>
    <w:bookmarkEnd w:id="31"/>
    <w:bookmarkStart w:name="z38" w:id="32"/>
    <w:p>
      <w:pPr>
        <w:spacing w:after="0"/>
        <w:ind w:left="0"/>
        <w:jc w:val="both"/>
      </w:pPr>
      <w:r>
        <w:rPr>
          <w:rFonts w:ascii="Times New Roman"/>
          <w:b w:val="false"/>
          <w:i w:val="false"/>
          <w:color w:val="000000"/>
          <w:sz w:val="28"/>
        </w:rPr>
        <w:t>
      портал арқылы:</w:t>
      </w:r>
    </w:p>
    <w:bookmarkEnd w:id="32"/>
    <w:bookmarkStart w:name="z39" w:id="33"/>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w:t>
      </w:r>
    </w:p>
    <w:bookmarkEnd w:id="33"/>
    <w:bookmarkStart w:name="z40" w:id="34"/>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толтырады және құжаттар топтамасын бекітеді, – 2 (екі) минут, электрондық мемлекеттік қызметті көрсету үшін электрондық сұранысты көрсетілетін қызметті берушімен қойылған электрондық-цифрлық қолтаңба (бұдан әрі – ЭЦҚ) арқылы куәландыруы және көрсетілетін қызметті алушыға жіберу – 2 (екі) минут;</w:t>
      </w:r>
    </w:p>
    <w:bookmarkEnd w:id="34"/>
    <w:bookmarkStart w:name="z41" w:id="35"/>
    <w:p>
      <w:pPr>
        <w:spacing w:after="0"/>
        <w:ind w:left="0"/>
        <w:jc w:val="both"/>
      </w:pPr>
      <w:r>
        <w:rPr>
          <w:rFonts w:ascii="Times New Roman"/>
          <w:b w:val="false"/>
          <w:i w:val="false"/>
          <w:color w:val="000000"/>
          <w:sz w:val="28"/>
        </w:rPr>
        <w:t>
      3) көрсетілетін қызметті беруші электрондық сұранысты тексереді, тіркейді, көрсетілетін қызметті алушының жеке кабинетіне ЭЦҚ-мен қол қойылған электрондық құжат нысанындағы мемлекеттік қызметті көрсету нәтижесін жібереді – 20 (жиырма) минуттан аспайды.</w:t>
      </w:r>
    </w:p>
    <w:bookmarkEnd w:id="35"/>
    <w:bookmarkStart w:name="z42" w:id="36"/>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рәсімдердің (іс-қимылдардың) нәтижесі:</w:t>
      </w:r>
    </w:p>
    <w:bookmarkEnd w:id="36"/>
    <w:bookmarkStart w:name="z43" w:id="37"/>
    <w:p>
      <w:pPr>
        <w:spacing w:after="0"/>
        <w:ind w:left="0"/>
        <w:jc w:val="both"/>
      </w:pPr>
      <w:r>
        <w:rPr>
          <w:rFonts w:ascii="Times New Roman"/>
          <w:b w:val="false"/>
          <w:i w:val="false"/>
          <w:color w:val="000000"/>
          <w:sz w:val="28"/>
        </w:rPr>
        <w:t>
      көрсетілетін қызметті беруші арқылы:</w:t>
      </w:r>
    </w:p>
    <w:bookmarkEnd w:id="37"/>
    <w:bookmarkStart w:name="z44" w:id="38"/>
    <w:p>
      <w:pPr>
        <w:spacing w:after="0"/>
        <w:ind w:left="0"/>
        <w:jc w:val="both"/>
      </w:pPr>
      <w:r>
        <w:rPr>
          <w:rFonts w:ascii="Times New Roman"/>
          <w:b w:val="false"/>
          <w:i w:val="false"/>
          <w:color w:val="000000"/>
          <w:sz w:val="28"/>
        </w:rPr>
        <w:t>
      дәрігердің қабылдау күнін, уақытын көрсете отырып, ауызша жауап;</w:t>
      </w:r>
    </w:p>
    <w:bookmarkEnd w:id="38"/>
    <w:bookmarkStart w:name="z45" w:id="39"/>
    <w:p>
      <w:pPr>
        <w:spacing w:after="0"/>
        <w:ind w:left="0"/>
        <w:jc w:val="both"/>
      </w:pPr>
      <w:r>
        <w:rPr>
          <w:rFonts w:ascii="Times New Roman"/>
          <w:b w:val="false"/>
          <w:i w:val="false"/>
          <w:color w:val="000000"/>
          <w:sz w:val="28"/>
        </w:rPr>
        <w:t>
      портал арқылы:</w:t>
      </w:r>
    </w:p>
    <w:bookmarkEnd w:id="39"/>
    <w:bookmarkStart w:name="z46" w:id="40"/>
    <w:p>
      <w:pPr>
        <w:spacing w:after="0"/>
        <w:ind w:left="0"/>
        <w:jc w:val="both"/>
      </w:pPr>
      <w:r>
        <w:rPr>
          <w:rFonts w:ascii="Times New Roman"/>
          <w:b w:val="false"/>
          <w:i w:val="false"/>
          <w:color w:val="000000"/>
          <w:sz w:val="28"/>
        </w:rPr>
        <w:t>
      "жеке кабинетте" электрондық өтінім статусы түрінде хабарлама.</w:t>
      </w:r>
    </w:p>
    <w:bookmarkEnd w:id="40"/>
    <w:bookmarkStart w:name="z47" w:id="41"/>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41"/>
    <w:bookmarkStart w:name="z48" w:id="42"/>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42"/>
    <w:bookmarkStart w:name="z49" w:id="43"/>
    <w:p>
      <w:pPr>
        <w:spacing w:after="0"/>
        <w:ind w:left="0"/>
        <w:jc w:val="both"/>
      </w:pPr>
      <w:r>
        <w:rPr>
          <w:rFonts w:ascii="Times New Roman"/>
          <w:b w:val="false"/>
          <w:i w:val="false"/>
          <w:color w:val="000000"/>
          <w:sz w:val="28"/>
        </w:rPr>
        <w:t>
       медициналық тіркеуші.</w:t>
      </w:r>
    </w:p>
    <w:bookmarkEnd w:id="43"/>
    <w:bookmarkStart w:name="z50" w:id="44"/>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әрбір рәсімнің (іс-қимылдың) ұзақтығымен сипаттау, көрсетілетін қызметті беруші арқылы:</w:t>
      </w:r>
    </w:p>
    <w:bookmarkEnd w:id="44"/>
    <w:bookmarkStart w:name="z51" w:id="45"/>
    <w:p>
      <w:pPr>
        <w:spacing w:after="0"/>
        <w:ind w:left="0"/>
        <w:jc w:val="both"/>
      </w:pPr>
      <w:r>
        <w:rPr>
          <w:rFonts w:ascii="Times New Roman"/>
          <w:b w:val="false"/>
          <w:i w:val="false"/>
          <w:color w:val="000000"/>
          <w:sz w:val="28"/>
        </w:rPr>
        <w:t>
      көрсетілетін қызметті алушы көрсетілетін қызметті берушінің тіркеу орнына жүгінеді, медициналық тіркеуші шақыруды қабылдайды, өтінішті тіркейді, көрсетілетін қызметті алушының өтінішін қарайды және Тіркелген тұрғындардың тіркеліміне сәйкес тіркелудің болуын тексереді, көрсетілетін қызметті алушыға дәрігердің келетін күнін, уақытын көрсете отырып, ауызша жауап береді - 10 (он) минуттан аспайды.</w:t>
      </w:r>
    </w:p>
    <w:bookmarkEnd w:id="45"/>
    <w:bookmarkStart w:name="z52" w:id="46"/>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46"/>
    <w:bookmarkStart w:name="z53" w:id="47"/>
    <w:p>
      <w:pPr>
        <w:spacing w:after="0"/>
        <w:ind w:left="0"/>
        <w:jc w:val="both"/>
      </w:pPr>
      <w:r>
        <w:rPr>
          <w:rFonts w:ascii="Times New Roman"/>
          <w:b w:val="false"/>
          <w:i w:val="false"/>
          <w:color w:val="000000"/>
          <w:sz w:val="28"/>
        </w:rPr>
        <w:t>
      9. Мемлекеттік көрсетілетін қызмет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арқылы көрсетілмейді.</w:t>
      </w:r>
    </w:p>
    <w:bookmarkEnd w:id="47"/>
    <w:bookmarkStart w:name="z54" w:id="48"/>
    <w:p>
      <w:pPr>
        <w:spacing w:after="0"/>
        <w:ind w:left="0"/>
        <w:jc w:val="both"/>
      </w:pPr>
      <w:r>
        <w:rPr>
          <w:rFonts w:ascii="Times New Roman"/>
          <w:b w:val="false"/>
          <w:i w:val="false"/>
          <w:color w:val="000000"/>
          <w:sz w:val="28"/>
        </w:rPr>
        <w:t>
      10. Портал арқылы мемлекеттік қызмет көрсету кезінде көрсетілетін қызметті беруші мен көрсетілетін қызметті алушының жүгіну және рәсімдерінің (іс-қимылдарының) реттілігі тәртібін сипаттау:</w:t>
      </w:r>
    </w:p>
    <w:bookmarkEnd w:id="48"/>
    <w:bookmarkStart w:name="z55" w:id="49"/>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w:t>
      </w:r>
    </w:p>
    <w:bookmarkEnd w:id="49"/>
    <w:bookmarkStart w:name="z56" w:id="50"/>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толтырады және құжаттар топтамасын бекітеді – 2 (екі) минут, электрондық мемлекеттік қызметті көрсету үшін электрондық сұранысты көрсетілетін қызметті берушімен қойылған электрондық-цифрлық қолтаңба (бұдан әрі – ЭЦҚ) арқылы куәландыруы және көрсетілетін қызметті алушыға жіберу – 2 (екі) минут;</w:t>
      </w:r>
    </w:p>
    <w:bookmarkEnd w:id="50"/>
    <w:bookmarkStart w:name="z57" w:id="51"/>
    <w:p>
      <w:pPr>
        <w:spacing w:after="0"/>
        <w:ind w:left="0"/>
        <w:jc w:val="both"/>
      </w:pPr>
      <w:r>
        <w:rPr>
          <w:rFonts w:ascii="Times New Roman"/>
          <w:b w:val="false"/>
          <w:i w:val="false"/>
          <w:color w:val="000000"/>
          <w:sz w:val="28"/>
        </w:rPr>
        <w:t>
      3) көрсетілетін қызметті беруші электрондық сұранысты тексереді, тіркейді, көрсетілетін қызметті алушының жеке кабинетіне ЭЦҚ-мен қол қойылған электрондық құжат нысанындағы мемлекеттік қызметті көрсету нәтижесін жібереді – 20 (жиырма) минуттан аспайды.</w:t>
      </w:r>
    </w:p>
    <w:bookmarkEnd w:id="51"/>
    <w:bookmarkStart w:name="z58" w:id="52"/>
    <w:p>
      <w:pPr>
        <w:spacing w:after="0"/>
        <w:ind w:left="0"/>
        <w:jc w:val="both"/>
      </w:pPr>
      <w:r>
        <w:rPr>
          <w:rFonts w:ascii="Times New Roman"/>
          <w:b w:val="false"/>
          <w:i w:val="false"/>
          <w:color w:val="000000"/>
          <w:sz w:val="28"/>
        </w:rPr>
        <w:t xml:space="preserve">
      11.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және мемлекеттік қызметті көрсету үдерісінде ақпараттық жүйелерді пайдалану тәртібін толық сипаттау осы регламентке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"Дәрігерді үйге шақыру"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1-қосымша</w:t>
            </w:r>
          </w:p>
        </w:tc>
      </w:tr>
    </w:tbl>
    <w:bookmarkStart w:name="z60" w:id="53"/>
    <w:p>
      <w:pPr>
        <w:spacing w:after="0"/>
        <w:ind w:left="0"/>
        <w:jc w:val="left"/>
      </w:pPr>
      <w:r>
        <w:rPr>
          <w:rFonts w:ascii="Times New Roman"/>
          <w:b/>
          <w:i w:val="false"/>
          <w:color w:val="000000"/>
        </w:rPr>
        <w:t xml:space="preserve"> Мемлекеттік қызметті көрсететін ұйымдардың тізбесі</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5"/>
        <w:gridCol w:w="3298"/>
        <w:gridCol w:w="5383"/>
        <w:gridCol w:w="2934"/>
      </w:tblGrid>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4"/>
          <w:p>
            <w:pPr>
              <w:spacing w:after="20"/>
              <w:ind w:left="20"/>
              <w:jc w:val="both"/>
            </w:pPr>
            <w:r>
              <w:rPr>
                <w:rFonts w:ascii="Times New Roman"/>
                <w:b w:val="false"/>
                <w:i w:val="false"/>
                <w:color w:val="000000"/>
                <w:sz w:val="20"/>
              </w:rPr>
              <w:t xml:space="preserve">
Р/с № </w:t>
            </w:r>
          </w:p>
          <w:bookmarkEnd w:id="54"/>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5"/>
          <w:p>
            <w:pPr>
              <w:spacing w:after="20"/>
              <w:ind w:left="20"/>
              <w:jc w:val="both"/>
            </w:pPr>
            <w:r>
              <w:rPr>
                <w:rFonts w:ascii="Times New Roman"/>
                <w:b w:val="false"/>
                <w:i w:val="false"/>
                <w:color w:val="000000"/>
                <w:sz w:val="20"/>
              </w:rPr>
              <w:t>
1</w:t>
            </w:r>
          </w:p>
          <w:bookmarkEnd w:id="55"/>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r>
              <w:br/>
            </w:r>
            <w:r>
              <w:rPr>
                <w:rFonts w:ascii="Times New Roman"/>
                <w:b w:val="false"/>
                <w:i w:val="false"/>
                <w:color w:val="000000"/>
                <w:sz w:val="20"/>
              </w:rPr>
              <w:t>
Сәтпаев көшесі, 3</w:t>
            </w:r>
            <w:r>
              <w:br/>
            </w:r>
            <w:r>
              <w:rPr>
                <w:rFonts w:ascii="Times New Roman"/>
                <w:b w:val="false"/>
                <w:i w:val="false"/>
                <w:color w:val="000000"/>
                <w:sz w:val="20"/>
              </w:rPr>
              <w:t>
38-07-26</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8.00.- 18.00.</w:t>
            </w:r>
            <w:r>
              <w:br/>
            </w:r>
            <w:r>
              <w:rPr>
                <w:rFonts w:ascii="Times New Roman"/>
                <w:b w:val="false"/>
                <w:i w:val="false"/>
                <w:color w:val="000000"/>
                <w:sz w:val="20"/>
              </w:rPr>
              <w:t>
сенбі сағат 9.00-12.00.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6"/>
          <w:p>
            <w:pPr>
              <w:spacing w:after="20"/>
              <w:ind w:left="20"/>
              <w:jc w:val="both"/>
            </w:pPr>
            <w:r>
              <w:rPr>
                <w:rFonts w:ascii="Times New Roman"/>
                <w:b w:val="false"/>
                <w:i w:val="false"/>
                <w:color w:val="000000"/>
                <w:sz w:val="20"/>
              </w:rPr>
              <w:t>
2</w:t>
            </w:r>
          </w:p>
          <w:bookmarkEnd w:id="56"/>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Әуезов көшесі, 130</w:t>
            </w:r>
            <w:r>
              <w:br/>
            </w:r>
            <w:r>
              <w:rPr>
                <w:rFonts w:ascii="Times New Roman"/>
                <w:b w:val="false"/>
                <w:i w:val="false"/>
                <w:color w:val="000000"/>
                <w:sz w:val="20"/>
              </w:rPr>
              <w:t>
52-70-13</w:t>
            </w:r>
            <w:r>
              <w:br/>
            </w:r>
            <w:r>
              <w:rPr>
                <w:rFonts w:ascii="Times New Roman"/>
                <w:b w:val="false"/>
                <w:i w:val="false"/>
                <w:color w:val="000000"/>
                <w:sz w:val="20"/>
              </w:rPr>
              <w:t>
46-92-67</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7"/>
          <w:p>
            <w:pPr>
              <w:spacing w:after="20"/>
              <w:ind w:left="20"/>
              <w:jc w:val="both"/>
            </w:pPr>
            <w:r>
              <w:rPr>
                <w:rFonts w:ascii="Times New Roman"/>
                <w:b w:val="false"/>
                <w:i w:val="false"/>
                <w:color w:val="000000"/>
                <w:sz w:val="20"/>
              </w:rPr>
              <w:t>
3</w:t>
            </w:r>
          </w:p>
          <w:bookmarkEnd w:id="57"/>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33-48-46</w:t>
            </w:r>
            <w:r>
              <w:br/>
            </w:r>
            <w:r>
              <w:rPr>
                <w:rFonts w:ascii="Times New Roman"/>
                <w:b w:val="false"/>
                <w:i w:val="false"/>
                <w:color w:val="000000"/>
                <w:sz w:val="20"/>
              </w:rPr>
              <w:t>
33-47-17</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8"/>
          <w:p>
            <w:pPr>
              <w:spacing w:after="20"/>
              <w:ind w:left="20"/>
              <w:jc w:val="both"/>
            </w:pPr>
            <w:r>
              <w:rPr>
                <w:rFonts w:ascii="Times New Roman"/>
                <w:b w:val="false"/>
                <w:i w:val="false"/>
                <w:color w:val="000000"/>
                <w:sz w:val="20"/>
              </w:rPr>
              <w:t>
4</w:t>
            </w:r>
          </w:p>
          <w:bookmarkEnd w:id="58"/>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көшесі,"7а"</w:t>
            </w:r>
            <w:r>
              <w:br/>
            </w:r>
            <w:r>
              <w:rPr>
                <w:rFonts w:ascii="Times New Roman"/>
                <w:b w:val="false"/>
                <w:i w:val="false"/>
                <w:color w:val="000000"/>
                <w:sz w:val="20"/>
              </w:rPr>
              <w:t>
53-76-93</w:t>
            </w:r>
            <w:r>
              <w:br/>
            </w:r>
            <w:r>
              <w:rPr>
                <w:rFonts w:ascii="Times New Roman"/>
                <w:b w:val="false"/>
                <w:i w:val="false"/>
                <w:color w:val="000000"/>
                <w:sz w:val="20"/>
              </w:rPr>
              <w:t>
53-82-96</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9"/>
          <w:p>
            <w:pPr>
              <w:spacing w:after="20"/>
              <w:ind w:left="20"/>
              <w:jc w:val="both"/>
            </w:pPr>
            <w:r>
              <w:rPr>
                <w:rFonts w:ascii="Times New Roman"/>
                <w:b w:val="false"/>
                <w:i w:val="false"/>
                <w:color w:val="000000"/>
                <w:sz w:val="20"/>
              </w:rPr>
              <w:t>
5</w:t>
            </w:r>
          </w:p>
          <w:bookmarkEnd w:id="59"/>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51-10-63</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60"/>
          <w:p>
            <w:pPr>
              <w:spacing w:after="20"/>
              <w:ind w:left="20"/>
              <w:jc w:val="both"/>
            </w:pPr>
            <w:r>
              <w:rPr>
                <w:rFonts w:ascii="Times New Roman"/>
                <w:b w:val="false"/>
                <w:i w:val="false"/>
                <w:color w:val="000000"/>
                <w:sz w:val="20"/>
              </w:rPr>
              <w:t>
6</w:t>
            </w:r>
          </w:p>
          <w:bookmarkEnd w:id="60"/>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61"/>
          <w:p>
            <w:pPr>
              <w:spacing w:after="20"/>
              <w:ind w:left="20"/>
              <w:jc w:val="both"/>
            </w:pPr>
            <w:r>
              <w:rPr>
                <w:rFonts w:ascii="Times New Roman"/>
                <w:b w:val="false"/>
                <w:i w:val="false"/>
                <w:color w:val="000000"/>
                <w:sz w:val="20"/>
              </w:rPr>
              <w:t>
7</w:t>
            </w:r>
          </w:p>
          <w:bookmarkEnd w:id="61"/>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2"/>
          <w:p>
            <w:pPr>
              <w:spacing w:after="20"/>
              <w:ind w:left="20"/>
              <w:jc w:val="both"/>
            </w:pPr>
            <w:r>
              <w:rPr>
                <w:rFonts w:ascii="Times New Roman"/>
                <w:b w:val="false"/>
                <w:i w:val="false"/>
                <w:color w:val="000000"/>
                <w:sz w:val="20"/>
              </w:rPr>
              <w:t>
8</w:t>
            </w:r>
          </w:p>
          <w:bookmarkEnd w:id="62"/>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63"/>
          <w:p>
            <w:pPr>
              <w:spacing w:after="20"/>
              <w:ind w:left="20"/>
              <w:jc w:val="both"/>
            </w:pPr>
            <w:r>
              <w:rPr>
                <w:rFonts w:ascii="Times New Roman"/>
                <w:b w:val="false"/>
                <w:i w:val="false"/>
                <w:color w:val="000000"/>
                <w:sz w:val="20"/>
              </w:rPr>
              <w:t>
9</w:t>
            </w:r>
          </w:p>
          <w:bookmarkEnd w:id="63"/>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4"/>
          <w:p>
            <w:pPr>
              <w:spacing w:after="20"/>
              <w:ind w:left="20"/>
              <w:jc w:val="both"/>
            </w:pPr>
            <w:r>
              <w:rPr>
                <w:rFonts w:ascii="Times New Roman"/>
                <w:b w:val="false"/>
                <w:i w:val="false"/>
                <w:color w:val="000000"/>
                <w:sz w:val="20"/>
              </w:rPr>
              <w:t>
10</w:t>
            </w:r>
          </w:p>
          <w:bookmarkEnd w:id="64"/>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Пресновка ауылы, Логовая көшесі, 46</w:t>
            </w:r>
            <w:r>
              <w:br/>
            </w:r>
            <w:r>
              <w:rPr>
                <w:rFonts w:ascii="Times New Roman"/>
                <w:b w:val="false"/>
                <w:i w:val="false"/>
                <w:color w:val="000000"/>
                <w:sz w:val="20"/>
              </w:rPr>
              <w:t>
8(71544) 2-11-03</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5"/>
          <w:p>
            <w:pPr>
              <w:spacing w:after="20"/>
              <w:ind w:left="20"/>
              <w:jc w:val="both"/>
            </w:pPr>
            <w:r>
              <w:rPr>
                <w:rFonts w:ascii="Times New Roman"/>
                <w:b w:val="false"/>
                <w:i w:val="false"/>
                <w:color w:val="000000"/>
                <w:sz w:val="20"/>
              </w:rPr>
              <w:t>
11</w:t>
            </w:r>
          </w:p>
          <w:bookmarkEnd w:id="65"/>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6"/>
          <w:p>
            <w:pPr>
              <w:spacing w:after="20"/>
              <w:ind w:left="20"/>
              <w:jc w:val="both"/>
            </w:pPr>
            <w:r>
              <w:rPr>
                <w:rFonts w:ascii="Times New Roman"/>
                <w:b w:val="false"/>
                <w:i w:val="false"/>
                <w:color w:val="000000"/>
                <w:sz w:val="20"/>
              </w:rPr>
              <w:t>
12</w:t>
            </w:r>
          </w:p>
          <w:bookmarkEnd w:id="66"/>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7"/>
          <w:p>
            <w:pPr>
              <w:spacing w:after="20"/>
              <w:ind w:left="20"/>
              <w:jc w:val="both"/>
            </w:pPr>
            <w:r>
              <w:rPr>
                <w:rFonts w:ascii="Times New Roman"/>
                <w:b w:val="false"/>
                <w:i w:val="false"/>
                <w:color w:val="000000"/>
                <w:sz w:val="20"/>
              </w:rPr>
              <w:t>
13</w:t>
            </w:r>
          </w:p>
          <w:bookmarkEnd w:id="67"/>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8"/>
          <w:p>
            <w:pPr>
              <w:spacing w:after="20"/>
              <w:ind w:left="20"/>
              <w:jc w:val="both"/>
            </w:pPr>
            <w:r>
              <w:rPr>
                <w:rFonts w:ascii="Times New Roman"/>
                <w:b w:val="false"/>
                <w:i w:val="false"/>
                <w:color w:val="000000"/>
                <w:sz w:val="20"/>
              </w:rPr>
              <w:t>
14</w:t>
            </w:r>
          </w:p>
          <w:bookmarkEnd w:id="68"/>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9"/>
          <w:p>
            <w:pPr>
              <w:spacing w:after="20"/>
              <w:ind w:left="20"/>
              <w:jc w:val="both"/>
            </w:pPr>
            <w:r>
              <w:rPr>
                <w:rFonts w:ascii="Times New Roman"/>
                <w:b w:val="false"/>
                <w:i w:val="false"/>
                <w:color w:val="000000"/>
                <w:sz w:val="20"/>
              </w:rPr>
              <w:t>
15</w:t>
            </w:r>
          </w:p>
          <w:bookmarkEnd w:id="69"/>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Тайыншаауданы, Тайынша қаласы, Крыжановский көшесі, 72, 8(71536) 2-12-57</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70"/>
          <w:p>
            <w:pPr>
              <w:spacing w:after="20"/>
              <w:ind w:left="20"/>
              <w:jc w:val="both"/>
            </w:pPr>
            <w:r>
              <w:rPr>
                <w:rFonts w:ascii="Times New Roman"/>
                <w:b w:val="false"/>
                <w:i w:val="false"/>
                <w:color w:val="000000"/>
                <w:sz w:val="20"/>
              </w:rPr>
              <w:t>
16</w:t>
            </w:r>
          </w:p>
          <w:bookmarkEnd w:id="70"/>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1"/>
          <w:p>
            <w:pPr>
              <w:spacing w:after="20"/>
              <w:ind w:left="20"/>
              <w:jc w:val="both"/>
            </w:pPr>
            <w:r>
              <w:rPr>
                <w:rFonts w:ascii="Times New Roman"/>
                <w:b w:val="false"/>
                <w:i w:val="false"/>
                <w:color w:val="000000"/>
                <w:sz w:val="20"/>
              </w:rPr>
              <w:t>
17</w:t>
            </w:r>
          </w:p>
          <w:bookmarkEnd w:id="71"/>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r>
        <w:trPr>
          <w:trHeight w:val="30" w:hRule="atLeast"/>
        </w:trPr>
        <w:tc>
          <w:tcPr>
            <w:tcW w:w="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72"/>
          <w:p>
            <w:pPr>
              <w:spacing w:after="20"/>
              <w:ind w:left="20"/>
              <w:jc w:val="both"/>
            </w:pPr>
            <w:r>
              <w:rPr>
                <w:rFonts w:ascii="Times New Roman"/>
                <w:b w:val="false"/>
                <w:i w:val="false"/>
                <w:color w:val="000000"/>
                <w:sz w:val="20"/>
              </w:rPr>
              <w:t>
18</w:t>
            </w:r>
          </w:p>
          <w:bookmarkEnd w:id="72"/>
        </w:tc>
        <w:tc>
          <w:tcPr>
            <w:tcW w:w="3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8.00 - 18.00.</w:t>
            </w:r>
            <w:r>
              <w:br/>
            </w:r>
            <w:r>
              <w:rPr>
                <w:rFonts w:ascii="Times New Roman"/>
                <w:b w:val="false"/>
                <w:i w:val="false"/>
                <w:color w:val="000000"/>
                <w:sz w:val="20"/>
              </w:rPr>
              <w:t>
сенбі сағат 9.00 - 12.00.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"Дәрігерді үйге шақыру"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2-қосымша</w:t>
            </w:r>
          </w:p>
        </w:tc>
      </w:tr>
    </w:tbl>
    <w:bookmarkStart w:name="z81" w:id="73"/>
    <w:p>
      <w:pPr>
        <w:spacing w:after="0"/>
        <w:ind w:left="0"/>
        <w:jc w:val="left"/>
      </w:pPr>
      <w:r>
        <w:rPr>
          <w:rFonts w:ascii="Times New Roman"/>
          <w:b/>
          <w:i w:val="false"/>
          <w:color w:val="000000"/>
        </w:rPr>
        <w:t xml:space="preserve"> Портал арқылы мемлекеттік қызмет көрсетудің бизнес-үдерістерінің анықтамалығы</w:t>
      </w:r>
    </w:p>
    <w:bookmarkEnd w:id="73"/>
    <w:bookmarkStart w:name="z82"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4295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29500" cy="762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"Дәрігерді үйге шақыру"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3-қосымша</w:t>
            </w:r>
          </w:p>
        </w:tc>
      </w:tr>
    </w:tbl>
    <w:bookmarkStart w:name="z84" w:id="75"/>
    <w:p>
      <w:pPr>
        <w:spacing w:after="0"/>
        <w:ind w:left="0"/>
        <w:jc w:val="left"/>
      </w:pPr>
      <w:r>
        <w:rPr>
          <w:rFonts w:ascii="Times New Roman"/>
          <w:b/>
          <w:i w:val="false"/>
          <w:color w:val="000000"/>
        </w:rPr>
        <w:t xml:space="preserve"> Көрсетілетін қызметті берушінің тіркеу орныарқылы мемлекеттік қызмет көрсетудің бизнес-үдерістерінің анықтамалығы</w:t>
      </w:r>
    </w:p>
    <w:bookmarkEnd w:id="75"/>
    <w:bookmarkStart w:name="z85"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689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89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87" w:id="77"/>
    <w:p>
      <w:pPr>
        <w:spacing w:after="0"/>
        <w:ind w:left="0"/>
        <w:jc w:val="left"/>
      </w:pPr>
      <w:r>
        <w:rPr>
          <w:rFonts w:ascii="Times New Roman"/>
          <w:b/>
          <w:i w:val="false"/>
          <w:color w:val="000000"/>
        </w:rPr>
        <w:t xml:space="preserve">  "Дәрігердің қабылдауына жазылу" мемлекеттік көрсетілетін қызмет регламенті</w:t>
      </w:r>
    </w:p>
    <w:bookmarkEnd w:id="77"/>
    <w:bookmarkStart w:name="z88" w:id="78"/>
    <w:p>
      <w:pPr>
        <w:spacing w:after="0"/>
        <w:ind w:left="0"/>
        <w:jc w:val="left"/>
      </w:pPr>
      <w:r>
        <w:rPr>
          <w:rFonts w:ascii="Times New Roman"/>
          <w:b/>
          <w:i w:val="false"/>
          <w:color w:val="000000"/>
        </w:rPr>
        <w:t xml:space="preserve"> 1. Жалпы ережелер</w:t>
      </w:r>
    </w:p>
    <w:bookmarkEnd w:id="78"/>
    <w:bookmarkStart w:name="z89" w:id="79"/>
    <w:p>
      <w:pPr>
        <w:spacing w:after="0"/>
        <w:ind w:left="0"/>
        <w:jc w:val="both"/>
      </w:pPr>
      <w:r>
        <w:rPr>
          <w:rFonts w:ascii="Times New Roman"/>
          <w:b w:val="false"/>
          <w:i w:val="false"/>
          <w:color w:val="000000"/>
          <w:sz w:val="28"/>
        </w:rPr>
        <w:t xml:space="preserve">
      1. "Дәрігердің қабылдауына жазылу"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"Дәрігердің қабылдауына жазылу"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79"/>
    <w:bookmarkStart w:name="z90" w:id="80"/>
    <w:p>
      <w:pPr>
        <w:spacing w:after="0"/>
        <w:ind w:left="0"/>
        <w:jc w:val="both"/>
      </w:pPr>
      <w:r>
        <w:rPr>
          <w:rFonts w:ascii="Times New Roman"/>
          <w:b w:val="false"/>
          <w:i w:val="false"/>
          <w:color w:val="000000"/>
          <w:sz w:val="28"/>
        </w:rPr>
        <w:t>
      Мемлекеттік көрсетілетін қызметтерді көрсетуге өтініштерді қабылдау және олардың нәтижелерін беру:</w:t>
      </w:r>
    </w:p>
    <w:bookmarkEnd w:id="80"/>
    <w:bookmarkStart w:name="z91" w:id="81"/>
    <w:p>
      <w:pPr>
        <w:spacing w:after="0"/>
        <w:ind w:left="0"/>
        <w:jc w:val="both"/>
      </w:pPr>
      <w:r>
        <w:rPr>
          <w:rFonts w:ascii="Times New Roman"/>
          <w:b w:val="false"/>
          <w:i w:val="false"/>
          <w:color w:val="000000"/>
          <w:sz w:val="28"/>
        </w:rPr>
        <w:t>
       1) көрсетілетін қызметті беруші (тікелей немесе көрсетілетін қызметті алушының телефон байланысы бойынша өтініш берген кезде);</w:t>
      </w:r>
    </w:p>
    <w:bookmarkEnd w:id="81"/>
    <w:bookmarkStart w:name="z92" w:id="82"/>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bookmarkEnd w:id="82"/>
    <w:bookmarkStart w:name="z93" w:id="83"/>
    <w:p>
      <w:pPr>
        <w:spacing w:after="0"/>
        <w:ind w:left="0"/>
        <w:jc w:val="both"/>
      </w:pPr>
      <w:r>
        <w:rPr>
          <w:rFonts w:ascii="Times New Roman"/>
          <w:b w:val="false"/>
          <w:i w:val="false"/>
          <w:color w:val="000000"/>
          <w:sz w:val="28"/>
        </w:rPr>
        <w:t>
      2. Көрсетілетін мемлекеттік қызметтің нысаны: электрондық (ішінара автоматтандырылған) және (немесе) қағаз түрінде.</w:t>
      </w:r>
    </w:p>
    <w:bookmarkEnd w:id="83"/>
    <w:bookmarkStart w:name="z94" w:id="84"/>
    <w:p>
      <w:pPr>
        <w:spacing w:after="0"/>
        <w:ind w:left="0"/>
        <w:jc w:val="both"/>
      </w:pPr>
      <w:r>
        <w:rPr>
          <w:rFonts w:ascii="Times New Roman"/>
          <w:b w:val="false"/>
          <w:i w:val="false"/>
          <w:color w:val="000000"/>
          <w:sz w:val="28"/>
        </w:rPr>
        <w:t>
      3. Мемлекеттік қызметті көрсету нәтижесі:</w:t>
      </w:r>
    </w:p>
    <w:bookmarkEnd w:id="84"/>
    <w:bookmarkStart w:name="z95" w:id="85"/>
    <w:p>
      <w:pPr>
        <w:spacing w:after="0"/>
        <w:ind w:left="0"/>
        <w:jc w:val="both"/>
      </w:pPr>
      <w:r>
        <w:rPr>
          <w:rFonts w:ascii="Times New Roman"/>
          <w:b w:val="false"/>
          <w:i w:val="false"/>
          <w:color w:val="000000"/>
          <w:sz w:val="28"/>
        </w:rPr>
        <w:t>
      1) көрсетілетін қызметті берушіге тікелей немесе телефон байланысы арқылы жүгінген кезде – көрсетілетін қызметті берушінің дәрігер қабылдауына алдын ала жазылу журналында жазылады және дәрігерлер қабылдауы кестесіне сәйкес дәрігердің қабылдау күнін, уақытын көрсете отырып, ауызша жауап;</w:t>
      </w:r>
    </w:p>
    <w:bookmarkEnd w:id="85"/>
    <w:bookmarkStart w:name="z96" w:id="86"/>
    <w:p>
      <w:pPr>
        <w:spacing w:after="0"/>
        <w:ind w:left="0"/>
        <w:jc w:val="both"/>
      </w:pPr>
      <w:r>
        <w:rPr>
          <w:rFonts w:ascii="Times New Roman"/>
          <w:b w:val="false"/>
          <w:i w:val="false"/>
          <w:color w:val="000000"/>
          <w:sz w:val="28"/>
        </w:rPr>
        <w:t>
      2) порталға электронды форматта жүгінген кезде – жеке кабинетте электрондық өтінім статусы түрінде хабарлама.</w:t>
      </w:r>
    </w:p>
    <w:bookmarkEnd w:id="86"/>
    <w:bookmarkStart w:name="z97" w:id="87"/>
    <w:p>
      <w:pPr>
        <w:spacing w:after="0"/>
        <w:ind w:left="0"/>
        <w:jc w:val="both"/>
      </w:pPr>
      <w:r>
        <w:rPr>
          <w:rFonts w:ascii="Times New Roman"/>
          <w:b w:val="false"/>
          <w:i w:val="false"/>
          <w:color w:val="000000"/>
          <w:sz w:val="28"/>
        </w:rPr>
        <w:t>
      Бұл ретте мемлекеттік қызметті көрсетуге сұраныс қабылданғаннан кейін көрсетілетін қызметті алушыға белгіленген уақытта медициналық көмек көрсетіледі.</w:t>
      </w:r>
    </w:p>
    <w:bookmarkEnd w:id="87"/>
    <w:bookmarkStart w:name="z98" w:id="88"/>
    <w:p>
      <w:pPr>
        <w:spacing w:after="0"/>
        <w:ind w:left="0"/>
        <w:jc w:val="both"/>
      </w:pPr>
      <w:r>
        <w:rPr>
          <w:rFonts w:ascii="Times New Roman"/>
          <w:b w:val="false"/>
          <w:i w:val="false"/>
          <w:color w:val="000000"/>
          <w:sz w:val="28"/>
        </w:rPr>
        <w:t>
      Көрсетілетін қызметті берушіге тікелей немесе телефон байланысы бойынша, сондай-ақ порталда электрондық форматта жүгінген кезде көрсетілетін қызметті алушыға мемлекеттік көрсетілетін қызметті таңдау кезінде кестеге сәйкес дәрігердің бос уақытын таңдау мүмкіндігі беріледі.</w:t>
      </w:r>
    </w:p>
    <w:bookmarkEnd w:id="88"/>
    <w:bookmarkStart w:name="z99" w:id="89"/>
    <w:p>
      <w:pPr>
        <w:spacing w:after="0"/>
        <w:ind w:left="0"/>
        <w:jc w:val="both"/>
      </w:pPr>
      <w:r>
        <w:rPr>
          <w:rFonts w:ascii="Times New Roman"/>
          <w:b w:val="false"/>
          <w:i w:val="false"/>
          <w:color w:val="000000"/>
          <w:sz w:val="28"/>
        </w:rPr>
        <w:t>
      Бұл ретте мемлекеттік қызмет тегін көрсетіледі.</w:t>
      </w:r>
    </w:p>
    <w:bookmarkEnd w:id="89"/>
    <w:bookmarkStart w:name="z100" w:id="90"/>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90"/>
    <w:bookmarkStart w:name="z101" w:id="91"/>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жеке басын куәландыратын құжатты ұсынуы болып табылады.</w:t>
      </w:r>
    </w:p>
    <w:bookmarkEnd w:id="91"/>
    <w:bookmarkStart w:name="z102" w:id="92"/>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 көрсетілетін қызметті беруші арқылы:</w:t>
      </w:r>
    </w:p>
    <w:bookmarkEnd w:id="92"/>
    <w:bookmarkStart w:name="z103" w:id="93"/>
    <w:p>
      <w:pPr>
        <w:spacing w:after="0"/>
        <w:ind w:left="0"/>
        <w:jc w:val="both"/>
      </w:pPr>
      <w:r>
        <w:rPr>
          <w:rFonts w:ascii="Times New Roman"/>
          <w:b w:val="false"/>
          <w:i w:val="false"/>
          <w:color w:val="000000"/>
          <w:sz w:val="28"/>
        </w:rPr>
        <w:t>
      көрсетілетін қызметті алушы көрсетілетін қызметті берушінің тіркеу орнына жүгінеді, медициналық тіркеуші көрсетілетін қызметті алушының мәліметтерін тексереді, Тіркелген тұрғындардың тіркеліміндегі мәліметтермен салыстырады, көрсетілетін қызметті берушінің дәрігерінің қабылдауына алдын ала жазылу журналына жазады және кестеге сәйкес дәрігер қабылдауының күнін, уақытын көрсете отырып, ауызша жауап береді - 10 (он) минуттан аспайды;</w:t>
      </w:r>
    </w:p>
    <w:bookmarkEnd w:id="93"/>
    <w:bookmarkStart w:name="z104" w:id="94"/>
    <w:p>
      <w:pPr>
        <w:spacing w:after="0"/>
        <w:ind w:left="0"/>
        <w:jc w:val="both"/>
      </w:pPr>
      <w:r>
        <w:rPr>
          <w:rFonts w:ascii="Times New Roman"/>
          <w:b w:val="false"/>
          <w:i w:val="false"/>
          <w:color w:val="000000"/>
          <w:sz w:val="28"/>
        </w:rPr>
        <w:t>
      портал арқылы:</w:t>
      </w:r>
    </w:p>
    <w:bookmarkEnd w:id="94"/>
    <w:bookmarkStart w:name="z105" w:id="95"/>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w:t>
      </w:r>
    </w:p>
    <w:bookmarkEnd w:id="95"/>
    <w:bookmarkStart w:name="z106" w:id="96"/>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толтырады және құжаттар топтамасын бекітеді – 2 (екі) минут, электрондық мемлекеттік қызметті көрсету үшін электрондық сұранысты көрсетілетін қызметті алушының электрондық цифрлық қолтаңбасымен (бұдан әрі – ЭЦҚ) куәландыру және көрсетілетін қызметті берушіге жіберу – 2 (екі) минут;</w:t>
      </w:r>
    </w:p>
    <w:bookmarkEnd w:id="96"/>
    <w:bookmarkStart w:name="z107" w:id="97"/>
    <w:p>
      <w:pPr>
        <w:spacing w:after="0"/>
        <w:ind w:left="0"/>
        <w:jc w:val="both"/>
      </w:pPr>
      <w:r>
        <w:rPr>
          <w:rFonts w:ascii="Times New Roman"/>
          <w:b w:val="false"/>
          <w:i w:val="false"/>
          <w:color w:val="000000"/>
          <w:sz w:val="28"/>
        </w:rPr>
        <w:t>
      3) көрсетілетін қызметті беруші электрондық сұранысты тексереді, тіркейді - 20 (жиырма) минут;</w:t>
      </w:r>
    </w:p>
    <w:bookmarkEnd w:id="97"/>
    <w:bookmarkStart w:name="z108" w:id="98"/>
    <w:p>
      <w:pPr>
        <w:spacing w:after="0"/>
        <w:ind w:left="0"/>
        <w:jc w:val="both"/>
      </w:pPr>
      <w:r>
        <w:rPr>
          <w:rFonts w:ascii="Times New Roman"/>
          <w:b w:val="false"/>
          <w:i w:val="false"/>
          <w:color w:val="000000"/>
          <w:sz w:val="28"/>
        </w:rPr>
        <w:t>
      4) көрсетілетін қызметті алушының жеке кабинетіне ЭЦҚ қойылған электрондық құжат нысанындағы мемлекеттік қызметті көрсету нәтижесін жолдайды.</w:t>
      </w:r>
    </w:p>
    <w:bookmarkEnd w:id="98"/>
    <w:bookmarkStart w:name="z109" w:id="99"/>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рәсімдердің (іс-қимылдардың) нәтижесі:</w:t>
      </w:r>
    </w:p>
    <w:bookmarkEnd w:id="99"/>
    <w:bookmarkStart w:name="z110" w:id="100"/>
    <w:p>
      <w:pPr>
        <w:spacing w:after="0"/>
        <w:ind w:left="0"/>
        <w:jc w:val="both"/>
      </w:pPr>
      <w:r>
        <w:rPr>
          <w:rFonts w:ascii="Times New Roman"/>
          <w:b w:val="false"/>
          <w:i w:val="false"/>
          <w:color w:val="000000"/>
          <w:sz w:val="28"/>
        </w:rPr>
        <w:t>
      көрсетілетін қызметті беруші арқылы – дәрігерлер қабылдауының кестесіне сәйкес дәрігердің қабылдау күнін, уақытын көрсете отырып, ауызша жауап;</w:t>
      </w:r>
    </w:p>
    <w:bookmarkEnd w:id="100"/>
    <w:bookmarkStart w:name="z111" w:id="101"/>
    <w:p>
      <w:pPr>
        <w:spacing w:after="0"/>
        <w:ind w:left="0"/>
        <w:jc w:val="both"/>
      </w:pPr>
      <w:r>
        <w:rPr>
          <w:rFonts w:ascii="Times New Roman"/>
          <w:b w:val="false"/>
          <w:i w:val="false"/>
          <w:color w:val="000000"/>
          <w:sz w:val="28"/>
        </w:rPr>
        <w:t>
      портал арқылы: "жеке кабинетте" электрондық өтінім мәртебесі түрінде хабарлама.</w:t>
      </w:r>
    </w:p>
    <w:bookmarkEnd w:id="101"/>
    <w:bookmarkStart w:name="z112" w:id="102"/>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102"/>
    <w:bookmarkStart w:name="z113" w:id="103"/>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03"/>
    <w:bookmarkStart w:name="z114" w:id="104"/>
    <w:p>
      <w:pPr>
        <w:spacing w:after="0"/>
        <w:ind w:left="0"/>
        <w:jc w:val="both"/>
      </w:pPr>
      <w:r>
        <w:rPr>
          <w:rFonts w:ascii="Times New Roman"/>
          <w:b w:val="false"/>
          <w:i w:val="false"/>
          <w:color w:val="000000"/>
          <w:sz w:val="28"/>
        </w:rPr>
        <w:t>
      медициналық тіркеуші.</w:t>
      </w:r>
    </w:p>
    <w:bookmarkEnd w:id="104"/>
    <w:bookmarkStart w:name="z115" w:id="105"/>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 көрсетілетін қызметті беруші арқылы:</w:t>
      </w:r>
    </w:p>
    <w:bookmarkEnd w:id="105"/>
    <w:bookmarkStart w:name="z116" w:id="106"/>
    <w:p>
      <w:pPr>
        <w:spacing w:after="0"/>
        <w:ind w:left="0"/>
        <w:jc w:val="both"/>
      </w:pPr>
      <w:r>
        <w:rPr>
          <w:rFonts w:ascii="Times New Roman"/>
          <w:b w:val="false"/>
          <w:i w:val="false"/>
          <w:color w:val="000000"/>
          <w:sz w:val="28"/>
        </w:rPr>
        <w:t>
      көрсетілетін қызметті алушы көрсетілетін қызметті берушінің тіркеу орнына жүгінеді, медициналық тіркеуші көрсетілетін қызметті алушының мәліметтерін тексереді, Тіркелген тұрғындардың тіркеліміндегі мәліметтермен салыстырады, көрсетілетін қызметті берушінің дәрігерінің қабылдауына алдын ала жазылу журналына жазады және кестеге сәйкес дәрігер қабылдауының күнін, уақытын көрсете отырып, ауызша жауап береді - 10 (он) минуттан аспайды.</w:t>
      </w:r>
    </w:p>
    <w:bookmarkEnd w:id="106"/>
    <w:bookmarkStart w:name="z117" w:id="107"/>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107"/>
    <w:bookmarkStart w:name="z118" w:id="108"/>
    <w:p>
      <w:pPr>
        <w:spacing w:after="0"/>
        <w:ind w:left="0"/>
        <w:jc w:val="both"/>
      </w:pPr>
      <w:r>
        <w:rPr>
          <w:rFonts w:ascii="Times New Roman"/>
          <w:b w:val="false"/>
          <w:i w:val="false"/>
          <w:color w:val="000000"/>
          <w:sz w:val="28"/>
        </w:rPr>
        <w:t>
      9. Мемлекеттік көрсетілетін қызмет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арқылы көрсетілмейді.</w:t>
      </w:r>
    </w:p>
    <w:bookmarkEnd w:id="108"/>
    <w:bookmarkStart w:name="z119" w:id="109"/>
    <w:p>
      <w:pPr>
        <w:spacing w:after="0"/>
        <w:ind w:left="0"/>
        <w:jc w:val="both"/>
      </w:pPr>
      <w:r>
        <w:rPr>
          <w:rFonts w:ascii="Times New Roman"/>
          <w:b w:val="false"/>
          <w:i w:val="false"/>
          <w:color w:val="000000"/>
          <w:sz w:val="28"/>
        </w:rPr>
        <w:t>
      10. Портал арқылы мемлекеттік қызметті көрсету кезінде көрсетілетін қызметті беруші мен көрсетілетін қызметті алушының жүгіну және рәсімдерінің (іс-қимылдарының) реттілігі тәртібін сипаттау:</w:t>
      </w:r>
    </w:p>
    <w:bookmarkEnd w:id="109"/>
    <w:bookmarkStart w:name="z120" w:id="110"/>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w:t>
      </w:r>
    </w:p>
    <w:bookmarkEnd w:id="110"/>
    <w:bookmarkStart w:name="z121" w:id="111"/>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толтырады және құжаттар топтамасын бекітеді – 2 (екі) минут, электрондық мемлекеттік қызметті көрсету үшін электрондық сұранысты көрсетілетін қызметті алушының электрондық цифрлық қолтаңбасымен (бұдан әрі – ЭЦҚ) куәландыру және көрсетілетін қызметті берушіге жіберу – 2 (екі) минут;</w:t>
      </w:r>
    </w:p>
    <w:bookmarkEnd w:id="111"/>
    <w:bookmarkStart w:name="z122" w:id="112"/>
    <w:p>
      <w:pPr>
        <w:spacing w:after="0"/>
        <w:ind w:left="0"/>
        <w:jc w:val="both"/>
      </w:pPr>
      <w:r>
        <w:rPr>
          <w:rFonts w:ascii="Times New Roman"/>
          <w:b w:val="false"/>
          <w:i w:val="false"/>
          <w:color w:val="000000"/>
          <w:sz w:val="28"/>
        </w:rPr>
        <w:t>
      3) көрсетілетін қызметті беруші электрондық сұранысты тексереді, тіркейді - 20 (жиырма) минут;</w:t>
      </w:r>
    </w:p>
    <w:bookmarkEnd w:id="112"/>
    <w:bookmarkStart w:name="z123" w:id="113"/>
    <w:p>
      <w:pPr>
        <w:spacing w:after="0"/>
        <w:ind w:left="0"/>
        <w:jc w:val="both"/>
      </w:pPr>
      <w:r>
        <w:rPr>
          <w:rFonts w:ascii="Times New Roman"/>
          <w:b w:val="false"/>
          <w:i w:val="false"/>
          <w:color w:val="000000"/>
          <w:sz w:val="28"/>
        </w:rPr>
        <w:t>
      4) көрсетілетін қызметті алушының жеке кабинетіне ЭЦҚ қойылған электрондық құжат нысанындағы мемлекеттік қызметті көрсету нәтижесін жолдайды.</w:t>
      </w:r>
    </w:p>
    <w:bookmarkEnd w:id="113"/>
    <w:bookmarkStart w:name="z124" w:id="114"/>
    <w:p>
      <w:pPr>
        <w:spacing w:after="0"/>
        <w:ind w:left="0"/>
        <w:jc w:val="both"/>
      </w:pPr>
      <w:r>
        <w:rPr>
          <w:rFonts w:ascii="Times New Roman"/>
          <w:b w:val="false"/>
          <w:i w:val="false"/>
          <w:color w:val="000000"/>
          <w:sz w:val="28"/>
        </w:rPr>
        <w:t xml:space="preserve">
      11.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және мемлекеттік қызметті көрсету үдерісінде ақпараттық жүйелерді пайдалану тәртібін толық сипаттау осы регламентке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"Дәрігердің қабылдауына </w:t>
            </w:r>
            <w:r>
              <w:br/>
            </w:r>
            <w:r>
              <w:rPr>
                <w:rFonts w:ascii="Times New Roman"/>
                <w:b w:val="false"/>
                <w:i w:val="false"/>
                <w:color w:val="000000"/>
                <w:sz w:val="20"/>
              </w:rPr>
              <w:t xml:space="preserve">жазылу"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126" w:id="115"/>
    <w:p>
      <w:pPr>
        <w:spacing w:after="0"/>
        <w:ind w:left="0"/>
        <w:jc w:val="left"/>
      </w:pPr>
      <w:r>
        <w:rPr>
          <w:rFonts w:ascii="Times New Roman"/>
          <w:b/>
          <w:i w:val="false"/>
          <w:color w:val="000000"/>
        </w:rPr>
        <w:t xml:space="preserve"> Мемлекеттік қызметті көрсететін ұйымдардың тізбесі</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3265"/>
        <w:gridCol w:w="5452"/>
        <w:gridCol w:w="2905"/>
      </w:tblGrid>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16"/>
          <w:p>
            <w:pPr>
              <w:spacing w:after="20"/>
              <w:ind w:left="20"/>
              <w:jc w:val="both"/>
            </w:pPr>
            <w:r>
              <w:rPr>
                <w:rFonts w:ascii="Times New Roman"/>
                <w:b w:val="false"/>
                <w:i w:val="false"/>
                <w:color w:val="000000"/>
                <w:sz w:val="20"/>
              </w:rPr>
              <w:t xml:space="preserve">
Р/с </w:t>
            </w:r>
            <w:r>
              <w:br/>
            </w:r>
            <w:r>
              <w:rPr>
                <w:rFonts w:ascii="Times New Roman"/>
                <w:b w:val="false"/>
                <w:i w:val="false"/>
                <w:color w:val="000000"/>
                <w:sz w:val="20"/>
              </w:rPr>
              <w:t xml:space="preserve">
№ </w:t>
            </w:r>
          </w:p>
          <w:bookmarkEnd w:id="116"/>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7"/>
          <w:p>
            <w:pPr>
              <w:spacing w:after="20"/>
              <w:ind w:left="20"/>
              <w:jc w:val="both"/>
            </w:pPr>
            <w:r>
              <w:rPr>
                <w:rFonts w:ascii="Times New Roman"/>
                <w:b w:val="false"/>
                <w:i w:val="false"/>
                <w:color w:val="000000"/>
                <w:sz w:val="20"/>
              </w:rPr>
              <w:t>
1</w:t>
            </w:r>
          </w:p>
          <w:bookmarkEnd w:id="117"/>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r>
              <w:br/>
            </w:r>
            <w:r>
              <w:rPr>
                <w:rFonts w:ascii="Times New Roman"/>
                <w:b w:val="false"/>
                <w:i w:val="false"/>
                <w:color w:val="000000"/>
                <w:sz w:val="20"/>
              </w:rPr>
              <w:t>
Сәтпаев көшесі, 3</w:t>
            </w:r>
            <w:r>
              <w:br/>
            </w:r>
            <w:r>
              <w:rPr>
                <w:rFonts w:ascii="Times New Roman"/>
                <w:b w:val="false"/>
                <w:i w:val="false"/>
                <w:color w:val="000000"/>
                <w:sz w:val="20"/>
              </w:rPr>
              <w:t>
38-07-26</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8.00.- 20.00.</w:t>
            </w:r>
            <w:r>
              <w:br/>
            </w:r>
            <w:r>
              <w:rPr>
                <w:rFonts w:ascii="Times New Roman"/>
                <w:b w:val="false"/>
                <w:i w:val="false"/>
                <w:color w:val="000000"/>
                <w:sz w:val="20"/>
              </w:rPr>
              <w:t>
сенбі сағат 9.00-14.00.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8"/>
          <w:p>
            <w:pPr>
              <w:spacing w:after="20"/>
              <w:ind w:left="20"/>
              <w:jc w:val="both"/>
            </w:pPr>
            <w:r>
              <w:rPr>
                <w:rFonts w:ascii="Times New Roman"/>
                <w:b w:val="false"/>
                <w:i w:val="false"/>
                <w:color w:val="000000"/>
                <w:sz w:val="20"/>
              </w:rPr>
              <w:t>
2</w:t>
            </w:r>
          </w:p>
          <w:bookmarkEnd w:id="118"/>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Әуезов көшесі, 130</w:t>
            </w:r>
            <w:r>
              <w:br/>
            </w:r>
            <w:r>
              <w:rPr>
                <w:rFonts w:ascii="Times New Roman"/>
                <w:b w:val="false"/>
                <w:i w:val="false"/>
                <w:color w:val="000000"/>
                <w:sz w:val="20"/>
              </w:rPr>
              <w:t>
52-70-13</w:t>
            </w:r>
            <w:r>
              <w:br/>
            </w:r>
            <w:r>
              <w:rPr>
                <w:rFonts w:ascii="Times New Roman"/>
                <w:b w:val="false"/>
                <w:i w:val="false"/>
                <w:color w:val="000000"/>
                <w:sz w:val="20"/>
              </w:rPr>
              <w:t>
46-92-67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19"/>
          <w:p>
            <w:pPr>
              <w:spacing w:after="20"/>
              <w:ind w:left="20"/>
              <w:jc w:val="both"/>
            </w:pPr>
            <w:r>
              <w:rPr>
                <w:rFonts w:ascii="Times New Roman"/>
                <w:b w:val="false"/>
                <w:i w:val="false"/>
                <w:color w:val="000000"/>
                <w:sz w:val="20"/>
              </w:rPr>
              <w:t>
3</w:t>
            </w:r>
          </w:p>
          <w:bookmarkEnd w:id="119"/>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33-48-46</w:t>
            </w:r>
            <w:r>
              <w:br/>
            </w:r>
            <w:r>
              <w:rPr>
                <w:rFonts w:ascii="Times New Roman"/>
                <w:b w:val="false"/>
                <w:i w:val="false"/>
                <w:color w:val="000000"/>
                <w:sz w:val="20"/>
              </w:rPr>
              <w:t>
33-47-17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20"/>
          <w:p>
            <w:pPr>
              <w:spacing w:after="20"/>
              <w:ind w:left="20"/>
              <w:jc w:val="both"/>
            </w:pPr>
            <w:r>
              <w:rPr>
                <w:rFonts w:ascii="Times New Roman"/>
                <w:b w:val="false"/>
                <w:i w:val="false"/>
                <w:color w:val="000000"/>
                <w:sz w:val="20"/>
              </w:rPr>
              <w:t>
4</w:t>
            </w:r>
          </w:p>
          <w:bookmarkEnd w:id="120"/>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 "7а"</w:t>
            </w:r>
            <w:r>
              <w:br/>
            </w:r>
            <w:r>
              <w:rPr>
                <w:rFonts w:ascii="Times New Roman"/>
                <w:b w:val="false"/>
                <w:i w:val="false"/>
                <w:color w:val="000000"/>
                <w:sz w:val="20"/>
              </w:rPr>
              <w:t>
53-76-93</w:t>
            </w:r>
            <w:r>
              <w:br/>
            </w:r>
            <w:r>
              <w:rPr>
                <w:rFonts w:ascii="Times New Roman"/>
                <w:b w:val="false"/>
                <w:i w:val="false"/>
                <w:color w:val="000000"/>
                <w:sz w:val="20"/>
              </w:rPr>
              <w:t>
53-82-96</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21"/>
          <w:p>
            <w:pPr>
              <w:spacing w:after="20"/>
              <w:ind w:left="20"/>
              <w:jc w:val="both"/>
            </w:pPr>
            <w:r>
              <w:rPr>
                <w:rFonts w:ascii="Times New Roman"/>
                <w:b w:val="false"/>
                <w:i w:val="false"/>
                <w:color w:val="000000"/>
                <w:sz w:val="20"/>
              </w:rPr>
              <w:t>
5</w:t>
            </w:r>
          </w:p>
          <w:bookmarkEnd w:id="121"/>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51-10-63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9.00 - 12.00.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22"/>
          <w:p>
            <w:pPr>
              <w:spacing w:after="20"/>
              <w:ind w:left="20"/>
              <w:jc w:val="both"/>
            </w:pPr>
            <w:r>
              <w:rPr>
                <w:rFonts w:ascii="Times New Roman"/>
                <w:b w:val="false"/>
                <w:i w:val="false"/>
                <w:color w:val="000000"/>
                <w:sz w:val="20"/>
              </w:rPr>
              <w:t>
6</w:t>
            </w:r>
          </w:p>
          <w:bookmarkEnd w:id="122"/>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3"/>
          <w:p>
            <w:pPr>
              <w:spacing w:after="20"/>
              <w:ind w:left="20"/>
              <w:jc w:val="both"/>
            </w:pPr>
            <w:r>
              <w:rPr>
                <w:rFonts w:ascii="Times New Roman"/>
                <w:b w:val="false"/>
                <w:i w:val="false"/>
                <w:color w:val="000000"/>
                <w:sz w:val="20"/>
              </w:rPr>
              <w:t>
7</w:t>
            </w:r>
          </w:p>
          <w:bookmarkEnd w:id="123"/>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4"/>
          <w:p>
            <w:pPr>
              <w:spacing w:after="20"/>
              <w:ind w:left="20"/>
              <w:jc w:val="both"/>
            </w:pPr>
            <w:r>
              <w:rPr>
                <w:rFonts w:ascii="Times New Roman"/>
                <w:b w:val="false"/>
                <w:i w:val="false"/>
                <w:color w:val="000000"/>
                <w:sz w:val="20"/>
              </w:rPr>
              <w:t>
8</w:t>
            </w:r>
          </w:p>
          <w:bookmarkEnd w:id="124"/>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5"/>
          <w:p>
            <w:pPr>
              <w:spacing w:after="20"/>
              <w:ind w:left="20"/>
              <w:jc w:val="both"/>
            </w:pPr>
            <w:r>
              <w:rPr>
                <w:rFonts w:ascii="Times New Roman"/>
                <w:b w:val="false"/>
                <w:i w:val="false"/>
                <w:color w:val="000000"/>
                <w:sz w:val="20"/>
              </w:rPr>
              <w:t>
9</w:t>
            </w:r>
          </w:p>
          <w:bookmarkEnd w:id="125"/>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көшеі, 78</w:t>
            </w:r>
            <w:r>
              <w:br/>
            </w:r>
            <w:r>
              <w:rPr>
                <w:rFonts w:ascii="Times New Roman"/>
                <w:b w:val="false"/>
                <w:i w:val="false"/>
                <w:color w:val="000000"/>
                <w:sz w:val="20"/>
              </w:rPr>
              <w:t>
8(71543) 2-16-95</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26"/>
          <w:p>
            <w:pPr>
              <w:spacing w:after="20"/>
              <w:ind w:left="20"/>
              <w:jc w:val="both"/>
            </w:pPr>
            <w:r>
              <w:rPr>
                <w:rFonts w:ascii="Times New Roman"/>
                <w:b w:val="false"/>
                <w:i w:val="false"/>
                <w:color w:val="000000"/>
                <w:sz w:val="20"/>
              </w:rPr>
              <w:t>
10</w:t>
            </w:r>
          </w:p>
          <w:bookmarkEnd w:id="126"/>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Пресновка ауылы, Логовая көшесі, 46</w:t>
            </w:r>
            <w:r>
              <w:br/>
            </w:r>
            <w:r>
              <w:rPr>
                <w:rFonts w:ascii="Times New Roman"/>
                <w:b w:val="false"/>
                <w:i w:val="false"/>
                <w:color w:val="000000"/>
                <w:sz w:val="20"/>
              </w:rPr>
              <w:t>
8(71544) 2-11-03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27"/>
          <w:p>
            <w:pPr>
              <w:spacing w:after="20"/>
              <w:ind w:left="20"/>
              <w:jc w:val="both"/>
            </w:pPr>
            <w:r>
              <w:rPr>
                <w:rFonts w:ascii="Times New Roman"/>
                <w:b w:val="false"/>
                <w:i w:val="false"/>
                <w:color w:val="000000"/>
                <w:sz w:val="20"/>
              </w:rPr>
              <w:t>
11</w:t>
            </w:r>
          </w:p>
          <w:bookmarkEnd w:id="127"/>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28"/>
          <w:p>
            <w:pPr>
              <w:spacing w:after="20"/>
              <w:ind w:left="20"/>
              <w:jc w:val="both"/>
            </w:pPr>
            <w:r>
              <w:rPr>
                <w:rFonts w:ascii="Times New Roman"/>
                <w:b w:val="false"/>
                <w:i w:val="false"/>
                <w:color w:val="000000"/>
                <w:sz w:val="20"/>
              </w:rPr>
              <w:t>
12</w:t>
            </w:r>
          </w:p>
          <w:bookmarkEnd w:id="128"/>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9.00 - 12.00.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29"/>
          <w:p>
            <w:pPr>
              <w:spacing w:after="20"/>
              <w:ind w:left="20"/>
              <w:jc w:val="both"/>
            </w:pPr>
            <w:r>
              <w:rPr>
                <w:rFonts w:ascii="Times New Roman"/>
                <w:b w:val="false"/>
                <w:i w:val="false"/>
                <w:color w:val="000000"/>
                <w:sz w:val="20"/>
              </w:rPr>
              <w:t>
13</w:t>
            </w:r>
          </w:p>
          <w:bookmarkEnd w:id="129"/>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30"/>
          <w:p>
            <w:pPr>
              <w:spacing w:after="20"/>
              <w:ind w:left="20"/>
              <w:jc w:val="both"/>
            </w:pPr>
            <w:r>
              <w:rPr>
                <w:rFonts w:ascii="Times New Roman"/>
                <w:b w:val="false"/>
                <w:i w:val="false"/>
                <w:color w:val="000000"/>
                <w:sz w:val="20"/>
              </w:rPr>
              <w:t>
14</w:t>
            </w:r>
          </w:p>
          <w:bookmarkEnd w:id="130"/>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31"/>
          <w:p>
            <w:pPr>
              <w:spacing w:after="20"/>
              <w:ind w:left="20"/>
              <w:jc w:val="both"/>
            </w:pPr>
            <w:r>
              <w:rPr>
                <w:rFonts w:ascii="Times New Roman"/>
                <w:b w:val="false"/>
                <w:i w:val="false"/>
                <w:color w:val="000000"/>
                <w:sz w:val="20"/>
              </w:rPr>
              <w:t>
15</w:t>
            </w:r>
          </w:p>
          <w:bookmarkEnd w:id="131"/>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32"/>
          <w:p>
            <w:pPr>
              <w:spacing w:after="20"/>
              <w:ind w:left="20"/>
              <w:jc w:val="both"/>
            </w:pPr>
            <w:r>
              <w:rPr>
                <w:rFonts w:ascii="Times New Roman"/>
                <w:b w:val="false"/>
                <w:i w:val="false"/>
                <w:color w:val="000000"/>
                <w:sz w:val="20"/>
              </w:rPr>
              <w:t>
16</w:t>
            </w:r>
          </w:p>
          <w:bookmarkEnd w:id="132"/>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33"/>
          <w:p>
            <w:pPr>
              <w:spacing w:after="20"/>
              <w:ind w:left="20"/>
              <w:jc w:val="both"/>
            </w:pPr>
            <w:r>
              <w:rPr>
                <w:rFonts w:ascii="Times New Roman"/>
                <w:b w:val="false"/>
                <w:i w:val="false"/>
                <w:color w:val="000000"/>
                <w:sz w:val="20"/>
              </w:rPr>
              <w:t>
17</w:t>
            </w:r>
          </w:p>
          <w:bookmarkEnd w:id="133"/>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34"/>
          <w:p>
            <w:pPr>
              <w:spacing w:after="20"/>
              <w:ind w:left="20"/>
              <w:jc w:val="both"/>
            </w:pPr>
            <w:r>
              <w:rPr>
                <w:rFonts w:ascii="Times New Roman"/>
                <w:b w:val="false"/>
                <w:i w:val="false"/>
                <w:color w:val="000000"/>
                <w:sz w:val="20"/>
              </w:rPr>
              <w:t>
18</w:t>
            </w:r>
          </w:p>
          <w:bookmarkEnd w:id="134"/>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"Дәрігердің қабылдауына </w:t>
            </w:r>
            <w:r>
              <w:br/>
            </w:r>
            <w:r>
              <w:rPr>
                <w:rFonts w:ascii="Times New Roman"/>
                <w:b w:val="false"/>
                <w:i w:val="false"/>
                <w:color w:val="000000"/>
                <w:sz w:val="20"/>
              </w:rPr>
              <w:t xml:space="preserve">жазылу"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146" w:id="135"/>
    <w:p>
      <w:pPr>
        <w:spacing w:after="0"/>
        <w:ind w:left="0"/>
        <w:jc w:val="left"/>
      </w:pPr>
      <w:r>
        <w:rPr>
          <w:rFonts w:ascii="Times New Roman"/>
          <w:b/>
          <w:i w:val="false"/>
          <w:color w:val="000000"/>
        </w:rPr>
        <w:t xml:space="preserve"> Портал арқылы мемлекеттік қызмет көрсетудің бизнес-үдерістерінің анықтамалығы </w:t>
      </w:r>
    </w:p>
    <w:bookmarkEnd w:id="135"/>
    <w:bookmarkStart w:name="z147"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518400" cy="718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18400" cy="718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"Дәрігердің қабылдауына </w:t>
            </w:r>
            <w:r>
              <w:br/>
            </w:r>
            <w:r>
              <w:rPr>
                <w:rFonts w:ascii="Times New Roman"/>
                <w:b w:val="false"/>
                <w:i w:val="false"/>
                <w:color w:val="000000"/>
                <w:sz w:val="20"/>
              </w:rPr>
              <w:t xml:space="preserve">жазылу"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3-қосымша</w:t>
            </w:r>
          </w:p>
        </w:tc>
      </w:tr>
    </w:tbl>
    <w:bookmarkStart w:name="z149" w:id="137"/>
    <w:p>
      <w:pPr>
        <w:spacing w:after="0"/>
        <w:ind w:left="0"/>
        <w:jc w:val="left"/>
      </w:pPr>
      <w:r>
        <w:rPr>
          <w:rFonts w:ascii="Times New Roman"/>
          <w:b/>
          <w:i w:val="false"/>
          <w:color w:val="000000"/>
        </w:rPr>
        <w:t xml:space="preserve"> Көрсетілетін қызметті берушінің тіркеу орны арқылы мемлекеттік қызмет көрсетудің бизнес-процестерінің анықтамалығы</w:t>
      </w:r>
    </w:p>
    <w:bookmarkEnd w:id="137"/>
    <w:bookmarkStart w:name="z150"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5692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5692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№338 </w:t>
            </w:r>
            <w:r>
              <w:br/>
            </w:r>
            <w:r>
              <w:rPr>
                <w:rFonts w:ascii="Times New Roman"/>
                <w:b w:val="false"/>
                <w:i w:val="false"/>
                <w:color w:val="000000"/>
                <w:sz w:val="20"/>
              </w:rPr>
              <w:t>қаулысымен бекітілген</w:t>
            </w:r>
          </w:p>
        </w:tc>
      </w:tr>
    </w:tbl>
    <w:bookmarkStart w:name="z153" w:id="140"/>
    <w:p>
      <w:pPr>
        <w:spacing w:after="0"/>
        <w:ind w:left="0"/>
        <w:jc w:val="left"/>
      </w:pPr>
      <w:r>
        <w:rPr>
          <w:rFonts w:ascii="Times New Roman"/>
          <w:b/>
          <w:i w:val="false"/>
          <w:color w:val="000000"/>
        </w:rPr>
        <w:t xml:space="preserve">  "Алғашқы медициналық-санитариялық көмек көрсететін медициналық ұйымға тіркелу" мемлекеттік көрсетілетін қызмет регламенті</w:t>
      </w:r>
    </w:p>
    <w:bookmarkEnd w:id="140"/>
    <w:bookmarkStart w:name="z154" w:id="141"/>
    <w:p>
      <w:pPr>
        <w:spacing w:after="0"/>
        <w:ind w:left="0"/>
        <w:jc w:val="left"/>
      </w:pPr>
      <w:r>
        <w:rPr>
          <w:rFonts w:ascii="Times New Roman"/>
          <w:b/>
          <w:i w:val="false"/>
          <w:color w:val="000000"/>
        </w:rPr>
        <w:t xml:space="preserve"> 1. Жалпы ережелер</w:t>
      </w:r>
    </w:p>
    <w:bookmarkEnd w:id="141"/>
    <w:bookmarkStart w:name="z155" w:id="142"/>
    <w:p>
      <w:pPr>
        <w:spacing w:after="0"/>
        <w:ind w:left="0"/>
        <w:jc w:val="both"/>
      </w:pPr>
      <w:r>
        <w:rPr>
          <w:rFonts w:ascii="Times New Roman"/>
          <w:b w:val="false"/>
          <w:i w:val="false"/>
          <w:color w:val="000000"/>
          <w:sz w:val="28"/>
        </w:rPr>
        <w:t xml:space="preserve">
      1. "Алғашқы медициналық-санитариялық көмек көрсететін медициналық ұйымға тіркелу"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"Алғашқы медициналық-санитариялық көмек көрсететін медициналық ұйымдарға тіркелу"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142"/>
    <w:bookmarkStart w:name="z156" w:id="143"/>
    <w:p>
      <w:pPr>
        <w:spacing w:after="0"/>
        <w:ind w:left="0"/>
        <w:jc w:val="both"/>
      </w:pPr>
      <w:r>
        <w:rPr>
          <w:rFonts w:ascii="Times New Roman"/>
          <w:b w:val="false"/>
          <w:i w:val="false"/>
          <w:color w:val="000000"/>
          <w:sz w:val="28"/>
        </w:rPr>
        <w:t>
      2. Көрсетілетін мемлекеттік қызметтің нысаны: электрондық (ішінара автоматтандырылған) және (немесе) қағаз түрінде.</w:t>
      </w:r>
    </w:p>
    <w:bookmarkEnd w:id="143"/>
    <w:bookmarkStart w:name="z157" w:id="144"/>
    <w:p>
      <w:pPr>
        <w:spacing w:after="0"/>
        <w:ind w:left="0"/>
        <w:jc w:val="both"/>
      </w:pPr>
      <w:r>
        <w:rPr>
          <w:rFonts w:ascii="Times New Roman"/>
          <w:b w:val="false"/>
          <w:i w:val="false"/>
          <w:color w:val="000000"/>
          <w:sz w:val="28"/>
        </w:rPr>
        <w:t>
      3. Мемлекеттік қызметті көрсету нәтижесі - қағаз түрдегі (еркін түрде) немесе стандарттың қосымшасына сәйкес көрсетілетін қызметті берушінің электрондық цифрлық қолтаңбасы (бұдан әрі – ЭЦҚ) қойылған электрондық құжат нысанындағы тіркеу туралы хабарлама (талон).</w:t>
      </w:r>
    </w:p>
    <w:bookmarkEnd w:id="144"/>
    <w:bookmarkStart w:name="z158" w:id="145"/>
    <w:p>
      <w:pPr>
        <w:spacing w:after="0"/>
        <w:ind w:left="0"/>
        <w:jc w:val="both"/>
      </w:pPr>
      <w:r>
        <w:rPr>
          <w:rFonts w:ascii="Times New Roman"/>
          <w:b w:val="false"/>
          <w:i w:val="false"/>
          <w:color w:val="000000"/>
          <w:sz w:val="28"/>
        </w:rPr>
        <w:t>
      Мемлекеттік көрсетілетін қызметтерді көрсетуге өтініштерді қабылдау және олардың нәтижелерін беру:</w:t>
      </w:r>
    </w:p>
    <w:bookmarkEnd w:id="145"/>
    <w:bookmarkStart w:name="z159" w:id="146"/>
    <w:p>
      <w:pPr>
        <w:spacing w:after="0"/>
        <w:ind w:left="0"/>
        <w:jc w:val="both"/>
      </w:pPr>
      <w:r>
        <w:rPr>
          <w:rFonts w:ascii="Times New Roman"/>
          <w:b w:val="false"/>
          <w:i w:val="false"/>
          <w:color w:val="000000"/>
          <w:sz w:val="28"/>
        </w:rPr>
        <w:t>
      1) көрсетілетін қызметті беруші (тікелей немесе көрсетілетін қызметті алушының телефоны бойынша өтініш берген кезде);</w:t>
      </w:r>
    </w:p>
    <w:bookmarkEnd w:id="146"/>
    <w:bookmarkStart w:name="z160" w:id="147"/>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bookmarkEnd w:id="147"/>
    <w:bookmarkStart w:name="z161" w:id="148"/>
    <w:p>
      <w:pPr>
        <w:spacing w:after="0"/>
        <w:ind w:left="0"/>
        <w:jc w:val="both"/>
      </w:pPr>
      <w:r>
        <w:rPr>
          <w:rFonts w:ascii="Times New Roman"/>
          <w:b w:val="false"/>
          <w:i w:val="false"/>
          <w:color w:val="000000"/>
          <w:sz w:val="28"/>
        </w:rPr>
        <w:t>
      Мемлекеттік көрсетілетін қызмет жеке тұлғаларға (бұдан әрі – көрсетілетін қызметті алушы) тегін көрсетіледі.</w:t>
      </w:r>
    </w:p>
    <w:bookmarkEnd w:id="148"/>
    <w:bookmarkStart w:name="z162" w:id="149"/>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149"/>
    <w:bookmarkStart w:name="z163" w:id="150"/>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көрсетілетін қызметті алушының тіркеу орны немесе портал арқылы жүгінуі және құжаттарды ұсынуы болып табылады:</w:t>
      </w:r>
    </w:p>
    <w:bookmarkEnd w:id="150"/>
    <w:bookmarkStart w:name="z164" w:id="151"/>
    <w:p>
      <w:pPr>
        <w:spacing w:after="0"/>
        <w:ind w:left="0"/>
        <w:jc w:val="both"/>
      </w:pPr>
      <w:r>
        <w:rPr>
          <w:rFonts w:ascii="Times New Roman"/>
          <w:b w:val="false"/>
          <w:i w:val="false"/>
          <w:color w:val="000000"/>
          <w:sz w:val="28"/>
        </w:rPr>
        <w:t>
      1) көрсетілетін қызмет берушіге:</w:t>
      </w:r>
    </w:p>
    <w:bookmarkEnd w:id="151"/>
    <w:bookmarkStart w:name="z165" w:id="152"/>
    <w:p>
      <w:pPr>
        <w:spacing w:after="0"/>
        <w:ind w:left="0"/>
        <w:jc w:val="both"/>
      </w:pPr>
      <w:r>
        <w:rPr>
          <w:rFonts w:ascii="Times New Roman"/>
          <w:b w:val="false"/>
          <w:i w:val="false"/>
          <w:color w:val="000000"/>
          <w:sz w:val="28"/>
        </w:rPr>
        <w:t>
      еркін негіздегі өтініш;</w:t>
      </w:r>
    </w:p>
    <w:bookmarkEnd w:id="152"/>
    <w:bookmarkStart w:name="z166" w:id="153"/>
    <w:p>
      <w:pPr>
        <w:spacing w:after="0"/>
        <w:ind w:left="0"/>
        <w:jc w:val="both"/>
      </w:pPr>
      <w:r>
        <w:rPr>
          <w:rFonts w:ascii="Times New Roman"/>
          <w:b w:val="false"/>
          <w:i w:val="false"/>
          <w:color w:val="000000"/>
          <w:sz w:val="28"/>
        </w:rPr>
        <w:t>
      сәйкестендіру үшін жеке басын куәландыратын құжат (он алты жасқа толмағандарға – туу туралы куәлік);</w:t>
      </w:r>
    </w:p>
    <w:bookmarkEnd w:id="153"/>
    <w:bookmarkStart w:name="z167" w:id="154"/>
    <w:p>
      <w:pPr>
        <w:spacing w:after="0"/>
        <w:ind w:left="0"/>
        <w:jc w:val="both"/>
      </w:pPr>
      <w:r>
        <w:rPr>
          <w:rFonts w:ascii="Times New Roman"/>
          <w:b w:val="false"/>
          <w:i w:val="false"/>
          <w:color w:val="000000"/>
          <w:sz w:val="28"/>
        </w:rPr>
        <w:t>
      2) портал арқылы:</w:t>
      </w:r>
    </w:p>
    <w:bookmarkEnd w:id="154"/>
    <w:bookmarkStart w:name="z168" w:id="155"/>
    <w:p>
      <w:pPr>
        <w:spacing w:after="0"/>
        <w:ind w:left="0"/>
        <w:jc w:val="both"/>
      </w:pPr>
      <w:r>
        <w:rPr>
          <w:rFonts w:ascii="Times New Roman"/>
          <w:b w:val="false"/>
          <w:i w:val="false"/>
          <w:color w:val="000000"/>
          <w:sz w:val="28"/>
        </w:rPr>
        <w:t>
      көрсетілетін қызметті алушының ЭЦҚ-мен куәландырылған электрондық құжат нысанындағы сұраныс.</w:t>
      </w:r>
    </w:p>
    <w:bookmarkEnd w:id="155"/>
    <w:bookmarkStart w:name="z169" w:id="156"/>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156"/>
    <w:bookmarkStart w:name="z170" w:id="157"/>
    <w:p>
      <w:pPr>
        <w:spacing w:after="0"/>
        <w:ind w:left="0"/>
        <w:jc w:val="both"/>
      </w:pPr>
      <w:r>
        <w:rPr>
          <w:rFonts w:ascii="Times New Roman"/>
          <w:b w:val="false"/>
          <w:i w:val="false"/>
          <w:color w:val="000000"/>
          <w:sz w:val="28"/>
        </w:rPr>
        <w:t>
      көрсетілетін қызметті беруші арқылы:</w:t>
      </w:r>
    </w:p>
    <w:bookmarkEnd w:id="157"/>
    <w:bookmarkStart w:name="z171" w:id="158"/>
    <w:p>
      <w:pPr>
        <w:spacing w:after="0"/>
        <w:ind w:left="0"/>
        <w:jc w:val="both"/>
      </w:pPr>
      <w:r>
        <w:rPr>
          <w:rFonts w:ascii="Times New Roman"/>
          <w:b w:val="false"/>
          <w:i w:val="false"/>
          <w:color w:val="000000"/>
          <w:sz w:val="28"/>
        </w:rPr>
        <w:t>
      1) көрсетілетін қызметті алушы көрсетілетін қызметті берушінің тіркеу орнына жүгінеді;</w:t>
      </w:r>
    </w:p>
    <w:bookmarkEnd w:id="158"/>
    <w:bookmarkStart w:name="z172" w:id="159"/>
    <w:p>
      <w:pPr>
        <w:spacing w:after="0"/>
        <w:ind w:left="0"/>
        <w:jc w:val="both"/>
      </w:pPr>
      <w:r>
        <w:rPr>
          <w:rFonts w:ascii="Times New Roman"/>
          <w:b w:val="false"/>
          <w:i w:val="false"/>
          <w:color w:val="000000"/>
          <w:sz w:val="28"/>
        </w:rPr>
        <w:t>
      2) медициналық тіркеуші көрсетілетін қызметті алушының мәліметтерін тексереді, Тіркелген тұрғындардың тіркеліміндегі мәліметтермен салыстырады, көрсетілетін қызметті алушының өтінішін қарастырады, көрсетілетін қызметті алушыға нәтижені береді - 30 (отыз) минут;</w:t>
      </w:r>
    </w:p>
    <w:bookmarkEnd w:id="159"/>
    <w:bookmarkStart w:name="z173" w:id="160"/>
    <w:p>
      <w:pPr>
        <w:spacing w:after="0"/>
        <w:ind w:left="0"/>
        <w:jc w:val="both"/>
      </w:pPr>
      <w:r>
        <w:rPr>
          <w:rFonts w:ascii="Times New Roman"/>
          <w:b w:val="false"/>
          <w:i w:val="false"/>
          <w:color w:val="000000"/>
          <w:sz w:val="28"/>
        </w:rPr>
        <w:t>
      портал арқылы:</w:t>
      </w:r>
    </w:p>
    <w:bookmarkEnd w:id="160"/>
    <w:bookmarkStart w:name="z174" w:id="161"/>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 – 20 (жиырма) секунд;</w:t>
      </w:r>
    </w:p>
    <w:bookmarkEnd w:id="161"/>
    <w:bookmarkStart w:name="z175" w:id="162"/>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толтыруы және құжаттар топтамасын бекітуі – 2 (екі) минут;</w:t>
      </w:r>
    </w:p>
    <w:bookmarkEnd w:id="162"/>
    <w:bookmarkStart w:name="z176" w:id="163"/>
    <w:p>
      <w:pPr>
        <w:spacing w:after="0"/>
        <w:ind w:left="0"/>
        <w:jc w:val="both"/>
      </w:pPr>
      <w:r>
        <w:rPr>
          <w:rFonts w:ascii="Times New Roman"/>
          <w:b w:val="false"/>
          <w:i w:val="false"/>
          <w:color w:val="000000"/>
          <w:sz w:val="28"/>
        </w:rPr>
        <w:t>
      3) электрондық мемлекеттік қызметті көрсету үшін электрондық сұранысты көрсетілетін қызметті алушының ЭЦҚ-сымен куәландыру – 2 (екі) минут;</w:t>
      </w:r>
    </w:p>
    <w:bookmarkEnd w:id="163"/>
    <w:bookmarkStart w:name="z177" w:id="164"/>
    <w:p>
      <w:pPr>
        <w:spacing w:after="0"/>
        <w:ind w:left="0"/>
        <w:jc w:val="both"/>
      </w:pPr>
      <w:r>
        <w:rPr>
          <w:rFonts w:ascii="Times New Roman"/>
          <w:b w:val="false"/>
          <w:i w:val="false"/>
          <w:color w:val="000000"/>
          <w:sz w:val="28"/>
        </w:rPr>
        <w:t>
      4) көрсетілетін қызметті берушінің электрондық сұранысты өңдеуі (тексеруі, тіркеуі) - 30 (отыз) минут;</w:t>
      </w:r>
    </w:p>
    <w:bookmarkEnd w:id="164"/>
    <w:bookmarkStart w:name="z178" w:id="165"/>
    <w:p>
      <w:pPr>
        <w:spacing w:after="0"/>
        <w:ind w:left="0"/>
        <w:jc w:val="both"/>
      </w:pPr>
      <w:r>
        <w:rPr>
          <w:rFonts w:ascii="Times New Roman"/>
          <w:b w:val="false"/>
          <w:i w:val="false"/>
          <w:color w:val="000000"/>
          <w:sz w:val="28"/>
        </w:rPr>
        <w:t>
      5) көрсетілетін қызметті алушының электрондық сұраныстың мәртебесі және мемлекеттік қызмет көрсетудің мерзімі туралы хабарламаны көрсетілетін қызметті алушының жеке кабинетіндегі мемлекеттік көрсетілетін қызметтерді алу тарихынан алуы;</w:t>
      </w:r>
    </w:p>
    <w:bookmarkEnd w:id="165"/>
    <w:bookmarkStart w:name="z179" w:id="166"/>
    <w:p>
      <w:pPr>
        <w:spacing w:after="0"/>
        <w:ind w:left="0"/>
        <w:jc w:val="both"/>
      </w:pPr>
      <w:r>
        <w:rPr>
          <w:rFonts w:ascii="Times New Roman"/>
          <w:b w:val="false"/>
          <w:i w:val="false"/>
          <w:color w:val="000000"/>
          <w:sz w:val="28"/>
        </w:rPr>
        <w:t>
      6) көрсетілетін қызметті берушінің көрсетілетін қызметті алушының "жеке кабинетіне" ЭЦҚ қойылған электрондық құжат нысанындағы мемлекеттік қызметті көрсету нәтижесін жолдауы – 2 (екі) минут;</w:t>
      </w:r>
    </w:p>
    <w:bookmarkEnd w:id="166"/>
    <w:bookmarkStart w:name="z180" w:id="167"/>
    <w:p>
      <w:pPr>
        <w:spacing w:after="0"/>
        <w:ind w:left="0"/>
        <w:jc w:val="both"/>
      </w:pPr>
      <w:r>
        <w:rPr>
          <w:rFonts w:ascii="Times New Roman"/>
          <w:b w:val="false"/>
          <w:i w:val="false"/>
          <w:color w:val="000000"/>
          <w:sz w:val="28"/>
        </w:rPr>
        <w:t>
      Электрондық форматта мемлекеттік көрсетілетін қызмет порталға жүгінген күні көрсетіледі. Бұл ретте мемлекеттік қызметті көрсетуге сұраныс көрсетілетін қызметті берушінің жұмысы аяқталғанға дейін 2 сағат бұрын қабылданады.</w:t>
      </w:r>
    </w:p>
    <w:bookmarkEnd w:id="167"/>
    <w:bookmarkStart w:name="z181" w:id="168"/>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168"/>
    <w:bookmarkStart w:name="z182" w:id="169"/>
    <w:p>
      <w:pPr>
        <w:spacing w:after="0"/>
        <w:ind w:left="0"/>
        <w:jc w:val="both"/>
      </w:pPr>
      <w:r>
        <w:rPr>
          <w:rFonts w:ascii="Times New Roman"/>
          <w:b w:val="false"/>
          <w:i w:val="false"/>
          <w:color w:val="000000"/>
          <w:sz w:val="28"/>
        </w:rPr>
        <w:t>
      1) қағаз түрдегі (еркін түрде) немесе көрсетілетін қызметті берушінің ЭЦҚ-сы қойылған электрондық құжат нысанындағы тіркеу туралы хабарлама (талон).</w:t>
      </w:r>
    </w:p>
    <w:bookmarkEnd w:id="169"/>
    <w:bookmarkStart w:name="z183" w:id="170"/>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170"/>
    <w:bookmarkStart w:name="z184" w:id="171"/>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71"/>
    <w:bookmarkStart w:name="z185" w:id="172"/>
    <w:p>
      <w:pPr>
        <w:spacing w:after="0"/>
        <w:ind w:left="0"/>
        <w:jc w:val="both"/>
      </w:pPr>
      <w:r>
        <w:rPr>
          <w:rFonts w:ascii="Times New Roman"/>
          <w:b w:val="false"/>
          <w:i w:val="false"/>
          <w:color w:val="000000"/>
          <w:sz w:val="28"/>
        </w:rPr>
        <w:t>
      медициналық тіркеуші.</w:t>
      </w:r>
    </w:p>
    <w:bookmarkEnd w:id="172"/>
    <w:bookmarkStart w:name="z186" w:id="173"/>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 көрсетілетін қызметті беруші арқылы:</w:t>
      </w:r>
    </w:p>
    <w:bookmarkEnd w:id="173"/>
    <w:bookmarkStart w:name="z187" w:id="174"/>
    <w:p>
      <w:pPr>
        <w:spacing w:after="0"/>
        <w:ind w:left="0"/>
        <w:jc w:val="both"/>
      </w:pPr>
      <w:r>
        <w:rPr>
          <w:rFonts w:ascii="Times New Roman"/>
          <w:b w:val="false"/>
          <w:i w:val="false"/>
          <w:color w:val="000000"/>
          <w:sz w:val="28"/>
        </w:rPr>
        <w:t>
      1) көрсетілетін қызметті алушы көрсетілетін қызметті берушінің тіркеу орнына жүгінеді;</w:t>
      </w:r>
    </w:p>
    <w:bookmarkEnd w:id="174"/>
    <w:bookmarkStart w:name="z188" w:id="175"/>
    <w:p>
      <w:pPr>
        <w:spacing w:after="0"/>
        <w:ind w:left="0"/>
        <w:jc w:val="both"/>
      </w:pPr>
      <w:r>
        <w:rPr>
          <w:rFonts w:ascii="Times New Roman"/>
          <w:b w:val="false"/>
          <w:i w:val="false"/>
          <w:color w:val="000000"/>
          <w:sz w:val="28"/>
        </w:rPr>
        <w:t>
      2) медициналық тіркеуші көрсетілетін қызметті алушының мәліметтерін тексереді, Тіркелген тұрғындардың тіркеліміндегі мәліметтермен салыстырады, көрсетілетін қызметті алушының өтінішін қарастырады, нәтижені береді - 30 (отыз) минут.</w:t>
      </w:r>
    </w:p>
    <w:bookmarkEnd w:id="175"/>
    <w:bookmarkStart w:name="z189" w:id="176"/>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176"/>
    <w:bookmarkStart w:name="z190" w:id="177"/>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арқылы мемлекеттік қызмет көрсетілмейді.</w:t>
      </w:r>
    </w:p>
    <w:bookmarkEnd w:id="177"/>
    <w:bookmarkStart w:name="z191" w:id="178"/>
    <w:p>
      <w:pPr>
        <w:spacing w:after="0"/>
        <w:ind w:left="0"/>
        <w:jc w:val="both"/>
      </w:pPr>
      <w:r>
        <w:rPr>
          <w:rFonts w:ascii="Times New Roman"/>
          <w:b w:val="false"/>
          <w:i w:val="false"/>
          <w:color w:val="000000"/>
          <w:sz w:val="28"/>
        </w:rPr>
        <w:t>
      10. "Электрондық үкімет" веб-порталы арқылы мемлекеттік қызметті көрсету кезінде көрсетілетін қызметті беруші мен көрсетілетін қызметті алушының жүгіну және рәсімдерінің (іс-қимылдарының) реттілігі тәртібін сипаттау:</w:t>
      </w:r>
    </w:p>
    <w:bookmarkEnd w:id="178"/>
    <w:bookmarkStart w:name="z192" w:id="179"/>
    <w:p>
      <w:pPr>
        <w:spacing w:after="0"/>
        <w:ind w:left="0"/>
        <w:jc w:val="both"/>
      </w:pPr>
      <w:r>
        <w:rPr>
          <w:rFonts w:ascii="Times New Roman"/>
          <w:b w:val="false"/>
          <w:i w:val="false"/>
          <w:color w:val="000000"/>
          <w:sz w:val="28"/>
        </w:rPr>
        <w:t>
      1) көрсетілетін қызметті алушы порталда тіркелуді және авторландыруды жүзеге асырады – 20 (жиырма) секунд;</w:t>
      </w:r>
    </w:p>
    <w:bookmarkEnd w:id="179"/>
    <w:bookmarkStart w:name="z193" w:id="180"/>
    <w:p>
      <w:pPr>
        <w:spacing w:after="0"/>
        <w:ind w:left="0"/>
        <w:jc w:val="both"/>
      </w:pPr>
      <w:r>
        <w:rPr>
          <w:rFonts w:ascii="Times New Roman"/>
          <w:b w:val="false"/>
          <w:i w:val="false"/>
          <w:color w:val="000000"/>
          <w:sz w:val="28"/>
        </w:rPr>
        <w:t>
      2) көрсетілетін қызметті алушының электрондық мемлекеттік көрсетілетін қызметті таңдауы, электрондық сұраныстың жолдарын толтыруы және құжаттар топтамасын бекітуі – 2 (екі) минут;</w:t>
      </w:r>
    </w:p>
    <w:bookmarkEnd w:id="180"/>
    <w:bookmarkStart w:name="z194" w:id="181"/>
    <w:p>
      <w:pPr>
        <w:spacing w:after="0"/>
        <w:ind w:left="0"/>
        <w:jc w:val="both"/>
      </w:pPr>
      <w:r>
        <w:rPr>
          <w:rFonts w:ascii="Times New Roman"/>
          <w:b w:val="false"/>
          <w:i w:val="false"/>
          <w:color w:val="000000"/>
          <w:sz w:val="28"/>
        </w:rPr>
        <w:t>
      3) электрондық мемлекеттік қызметті көрсету үшін электрондық сұранысты көрсетілетін қызметті алушының ЭЦҚ-сымен куәландыру – 2 (екі) минут;</w:t>
      </w:r>
    </w:p>
    <w:bookmarkEnd w:id="181"/>
    <w:bookmarkStart w:name="z195" w:id="182"/>
    <w:p>
      <w:pPr>
        <w:spacing w:after="0"/>
        <w:ind w:left="0"/>
        <w:jc w:val="both"/>
      </w:pPr>
      <w:r>
        <w:rPr>
          <w:rFonts w:ascii="Times New Roman"/>
          <w:b w:val="false"/>
          <w:i w:val="false"/>
          <w:color w:val="000000"/>
          <w:sz w:val="28"/>
        </w:rPr>
        <w:t>
      4) көрсетілетін қызметті берушінің электрондық сұранысты өңдеуі (тексеруі, тіркеуі) - 30 (отыз) минут;</w:t>
      </w:r>
    </w:p>
    <w:bookmarkEnd w:id="182"/>
    <w:bookmarkStart w:name="z196" w:id="183"/>
    <w:p>
      <w:pPr>
        <w:spacing w:after="0"/>
        <w:ind w:left="0"/>
        <w:jc w:val="both"/>
      </w:pPr>
      <w:r>
        <w:rPr>
          <w:rFonts w:ascii="Times New Roman"/>
          <w:b w:val="false"/>
          <w:i w:val="false"/>
          <w:color w:val="000000"/>
          <w:sz w:val="28"/>
        </w:rPr>
        <w:t>
      5) көрсетілетін қызметті алушының электрондық сұраныстың мәртебесі және мемлекеттік қызмет көрсетудің мерзімі туралы хабарламаны көрсетілетін қызметті алушының жеке кабинетіндегі мемлекеттік көрсетілетін қызметтерді алу тарихынан алуы;</w:t>
      </w:r>
    </w:p>
    <w:bookmarkEnd w:id="183"/>
    <w:bookmarkStart w:name="z197" w:id="184"/>
    <w:p>
      <w:pPr>
        <w:spacing w:after="0"/>
        <w:ind w:left="0"/>
        <w:jc w:val="both"/>
      </w:pPr>
      <w:r>
        <w:rPr>
          <w:rFonts w:ascii="Times New Roman"/>
          <w:b w:val="false"/>
          <w:i w:val="false"/>
          <w:color w:val="000000"/>
          <w:sz w:val="28"/>
        </w:rPr>
        <w:t>
      6) көрсетілетін қызметті берушінің көрсетілетін қызметті алушының "жеке кабинетіне" ЭЦҚ қойылған электрондық құжат нысанындағы мемлекеттік қызметті көрсету нәтижесін жолдауы – 2 (екі) минут.</w:t>
      </w:r>
    </w:p>
    <w:bookmarkEnd w:id="184"/>
    <w:bookmarkStart w:name="z198" w:id="185"/>
    <w:p>
      <w:pPr>
        <w:spacing w:after="0"/>
        <w:ind w:left="0"/>
        <w:jc w:val="both"/>
      </w:pPr>
      <w:r>
        <w:rPr>
          <w:rFonts w:ascii="Times New Roman"/>
          <w:b w:val="false"/>
          <w:i w:val="false"/>
          <w:color w:val="000000"/>
          <w:sz w:val="28"/>
        </w:rPr>
        <w:t>
      Электрондық форматта мемлекеттік көрсетілетін қызмет порталға жүгінген күні көрсетіледі. Бұл ретте мемлекеттік қызметті көрсетуге сұраныс көрсетілетін қызметті берушінің жұмысы аяқталғанға дейін 2 сағат бұрын қабылданады.</w:t>
      </w:r>
    </w:p>
    <w:bookmarkEnd w:id="185"/>
    <w:bookmarkStart w:name="z199" w:id="186"/>
    <w:p>
      <w:pPr>
        <w:spacing w:after="0"/>
        <w:ind w:left="0"/>
        <w:jc w:val="both"/>
      </w:pPr>
      <w:r>
        <w:rPr>
          <w:rFonts w:ascii="Times New Roman"/>
          <w:b w:val="false"/>
          <w:i w:val="false"/>
          <w:color w:val="000000"/>
          <w:sz w:val="28"/>
        </w:rPr>
        <w:t xml:space="preserve">
      11.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және мемлекеттік қызметті көрсету үдерісінде ақпараттық жүйелерді пайдалану тәртібін толық сипаттау осы регламентке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"Алғашқы медициналық-</w:t>
            </w:r>
            <w:r>
              <w:br/>
            </w:r>
            <w:r>
              <w:rPr>
                <w:rFonts w:ascii="Times New Roman"/>
                <w:b w:val="false"/>
                <w:i w:val="false"/>
                <w:color w:val="000000"/>
                <w:sz w:val="20"/>
              </w:rPr>
              <w:t xml:space="preserve">санитариялық көмек көрсететін </w:t>
            </w:r>
            <w:r>
              <w:br/>
            </w:r>
            <w:r>
              <w:rPr>
                <w:rFonts w:ascii="Times New Roman"/>
                <w:b w:val="false"/>
                <w:i w:val="false"/>
                <w:color w:val="000000"/>
                <w:sz w:val="20"/>
              </w:rPr>
              <w:t xml:space="preserve">медициналық ұйымға тіркелу"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1-қосымша</w:t>
            </w:r>
          </w:p>
        </w:tc>
      </w:tr>
    </w:tbl>
    <w:bookmarkStart w:name="z201" w:id="187"/>
    <w:p>
      <w:pPr>
        <w:spacing w:after="0"/>
        <w:ind w:left="0"/>
        <w:jc w:val="left"/>
      </w:pPr>
      <w:r>
        <w:rPr>
          <w:rFonts w:ascii="Times New Roman"/>
          <w:b/>
          <w:i w:val="false"/>
          <w:color w:val="000000"/>
        </w:rPr>
        <w:t xml:space="preserve"> Мемлекеттік қызметті көрсететін ұйымдардың тізбесі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3265"/>
        <w:gridCol w:w="5452"/>
        <w:gridCol w:w="2905"/>
      </w:tblGrid>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88"/>
          <w:p>
            <w:pPr>
              <w:spacing w:after="20"/>
              <w:ind w:left="20"/>
              <w:jc w:val="both"/>
            </w:pPr>
            <w:r>
              <w:rPr>
                <w:rFonts w:ascii="Times New Roman"/>
                <w:b w:val="false"/>
                <w:i w:val="false"/>
                <w:color w:val="000000"/>
                <w:sz w:val="20"/>
              </w:rPr>
              <w:t xml:space="preserve">
Р/с </w:t>
            </w:r>
            <w:r>
              <w:br/>
            </w:r>
            <w:r>
              <w:rPr>
                <w:rFonts w:ascii="Times New Roman"/>
                <w:b w:val="false"/>
                <w:i w:val="false"/>
                <w:color w:val="000000"/>
                <w:sz w:val="20"/>
              </w:rPr>
              <w:t xml:space="preserve">
№ </w:t>
            </w:r>
          </w:p>
          <w:bookmarkEnd w:id="188"/>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89"/>
          <w:p>
            <w:pPr>
              <w:spacing w:after="20"/>
              <w:ind w:left="20"/>
              <w:jc w:val="both"/>
            </w:pPr>
            <w:r>
              <w:rPr>
                <w:rFonts w:ascii="Times New Roman"/>
                <w:b w:val="false"/>
                <w:i w:val="false"/>
                <w:color w:val="000000"/>
                <w:sz w:val="20"/>
              </w:rPr>
              <w:t>
1</w:t>
            </w:r>
          </w:p>
          <w:bookmarkEnd w:id="189"/>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Әуезов көшесі, 130</w:t>
            </w:r>
            <w:r>
              <w:br/>
            </w:r>
            <w:r>
              <w:rPr>
                <w:rFonts w:ascii="Times New Roman"/>
                <w:b w:val="false"/>
                <w:i w:val="false"/>
                <w:color w:val="000000"/>
                <w:sz w:val="20"/>
              </w:rPr>
              <w:t>
52-70-13</w:t>
            </w:r>
            <w:r>
              <w:br/>
            </w:r>
            <w:r>
              <w:rPr>
                <w:rFonts w:ascii="Times New Roman"/>
                <w:b w:val="false"/>
                <w:i w:val="false"/>
                <w:color w:val="000000"/>
                <w:sz w:val="20"/>
              </w:rPr>
              <w:t>
46-92-67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90"/>
          <w:p>
            <w:pPr>
              <w:spacing w:after="20"/>
              <w:ind w:left="20"/>
              <w:jc w:val="both"/>
            </w:pPr>
            <w:r>
              <w:rPr>
                <w:rFonts w:ascii="Times New Roman"/>
                <w:b w:val="false"/>
                <w:i w:val="false"/>
                <w:color w:val="000000"/>
                <w:sz w:val="20"/>
              </w:rPr>
              <w:t>
2</w:t>
            </w:r>
          </w:p>
          <w:bookmarkEnd w:id="190"/>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33-48-46</w:t>
            </w:r>
            <w:r>
              <w:br/>
            </w:r>
            <w:r>
              <w:rPr>
                <w:rFonts w:ascii="Times New Roman"/>
                <w:b w:val="false"/>
                <w:i w:val="false"/>
                <w:color w:val="000000"/>
                <w:sz w:val="20"/>
              </w:rPr>
              <w:t>
33-47-17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91"/>
          <w:p>
            <w:pPr>
              <w:spacing w:after="20"/>
              <w:ind w:left="20"/>
              <w:jc w:val="both"/>
            </w:pPr>
            <w:r>
              <w:rPr>
                <w:rFonts w:ascii="Times New Roman"/>
                <w:b w:val="false"/>
                <w:i w:val="false"/>
                <w:color w:val="000000"/>
                <w:sz w:val="20"/>
              </w:rPr>
              <w:t>
3</w:t>
            </w:r>
          </w:p>
          <w:bookmarkEnd w:id="191"/>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 "7а"</w:t>
            </w:r>
            <w:r>
              <w:br/>
            </w:r>
            <w:r>
              <w:rPr>
                <w:rFonts w:ascii="Times New Roman"/>
                <w:b w:val="false"/>
                <w:i w:val="false"/>
                <w:color w:val="000000"/>
                <w:sz w:val="20"/>
              </w:rPr>
              <w:t>
53-76-93</w:t>
            </w:r>
            <w:r>
              <w:br/>
            </w:r>
            <w:r>
              <w:rPr>
                <w:rFonts w:ascii="Times New Roman"/>
                <w:b w:val="false"/>
                <w:i w:val="false"/>
                <w:color w:val="000000"/>
                <w:sz w:val="20"/>
              </w:rPr>
              <w:t>
53-82-96</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92"/>
          <w:p>
            <w:pPr>
              <w:spacing w:after="20"/>
              <w:ind w:left="20"/>
              <w:jc w:val="both"/>
            </w:pPr>
            <w:r>
              <w:rPr>
                <w:rFonts w:ascii="Times New Roman"/>
                <w:b w:val="false"/>
                <w:i w:val="false"/>
                <w:color w:val="000000"/>
                <w:sz w:val="20"/>
              </w:rPr>
              <w:t>
4</w:t>
            </w:r>
          </w:p>
          <w:bookmarkEnd w:id="192"/>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51-10-63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9.00 - 12.00.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93"/>
          <w:p>
            <w:pPr>
              <w:spacing w:after="20"/>
              <w:ind w:left="20"/>
              <w:jc w:val="both"/>
            </w:pPr>
            <w:r>
              <w:rPr>
                <w:rFonts w:ascii="Times New Roman"/>
                <w:b w:val="false"/>
                <w:i w:val="false"/>
                <w:color w:val="000000"/>
                <w:sz w:val="20"/>
              </w:rPr>
              <w:t>
5</w:t>
            </w:r>
          </w:p>
          <w:bookmarkEnd w:id="193"/>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r>
              <w:br/>
            </w:r>
            <w:r>
              <w:rPr>
                <w:rFonts w:ascii="Times New Roman"/>
                <w:b w:val="false"/>
                <w:i w:val="false"/>
                <w:color w:val="000000"/>
                <w:sz w:val="20"/>
              </w:rPr>
              <w:t>
Сәтпаев көшесі, 3</w:t>
            </w:r>
            <w:r>
              <w:br/>
            </w:r>
            <w:r>
              <w:rPr>
                <w:rFonts w:ascii="Times New Roman"/>
                <w:b w:val="false"/>
                <w:i w:val="false"/>
                <w:color w:val="000000"/>
                <w:sz w:val="20"/>
              </w:rPr>
              <w:t>
38-07-26</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8.00.- 20.00.</w:t>
            </w:r>
            <w:r>
              <w:br/>
            </w:r>
            <w:r>
              <w:rPr>
                <w:rFonts w:ascii="Times New Roman"/>
                <w:b w:val="false"/>
                <w:i w:val="false"/>
                <w:color w:val="000000"/>
                <w:sz w:val="20"/>
              </w:rPr>
              <w:t>
сенбі сағат 9.00-14.00.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94"/>
          <w:p>
            <w:pPr>
              <w:spacing w:after="20"/>
              <w:ind w:left="20"/>
              <w:jc w:val="both"/>
            </w:pPr>
            <w:r>
              <w:rPr>
                <w:rFonts w:ascii="Times New Roman"/>
                <w:b w:val="false"/>
                <w:i w:val="false"/>
                <w:color w:val="000000"/>
                <w:sz w:val="20"/>
              </w:rPr>
              <w:t>
6</w:t>
            </w:r>
          </w:p>
          <w:bookmarkEnd w:id="194"/>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95"/>
          <w:p>
            <w:pPr>
              <w:spacing w:after="20"/>
              <w:ind w:left="20"/>
              <w:jc w:val="both"/>
            </w:pPr>
            <w:r>
              <w:rPr>
                <w:rFonts w:ascii="Times New Roman"/>
                <w:b w:val="false"/>
                <w:i w:val="false"/>
                <w:color w:val="000000"/>
                <w:sz w:val="20"/>
              </w:rPr>
              <w:t>
7</w:t>
            </w:r>
          </w:p>
          <w:bookmarkEnd w:id="195"/>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96"/>
          <w:p>
            <w:pPr>
              <w:spacing w:after="20"/>
              <w:ind w:left="20"/>
              <w:jc w:val="both"/>
            </w:pPr>
            <w:r>
              <w:rPr>
                <w:rFonts w:ascii="Times New Roman"/>
                <w:b w:val="false"/>
                <w:i w:val="false"/>
                <w:color w:val="000000"/>
                <w:sz w:val="20"/>
              </w:rPr>
              <w:t>
8</w:t>
            </w:r>
          </w:p>
          <w:bookmarkEnd w:id="196"/>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97"/>
          <w:p>
            <w:pPr>
              <w:spacing w:after="20"/>
              <w:ind w:left="20"/>
              <w:jc w:val="both"/>
            </w:pPr>
            <w:r>
              <w:rPr>
                <w:rFonts w:ascii="Times New Roman"/>
                <w:b w:val="false"/>
                <w:i w:val="false"/>
                <w:color w:val="000000"/>
                <w:sz w:val="20"/>
              </w:rPr>
              <w:t>
9</w:t>
            </w:r>
          </w:p>
          <w:bookmarkEnd w:id="197"/>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98"/>
          <w:p>
            <w:pPr>
              <w:spacing w:after="20"/>
              <w:ind w:left="20"/>
              <w:jc w:val="both"/>
            </w:pPr>
            <w:r>
              <w:rPr>
                <w:rFonts w:ascii="Times New Roman"/>
                <w:b w:val="false"/>
                <w:i w:val="false"/>
                <w:color w:val="000000"/>
                <w:sz w:val="20"/>
              </w:rPr>
              <w:t>
10</w:t>
            </w:r>
          </w:p>
          <w:bookmarkEnd w:id="198"/>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Пресновка ауылы, Логовая көшесі, 46</w:t>
            </w:r>
            <w:r>
              <w:br/>
            </w:r>
            <w:r>
              <w:rPr>
                <w:rFonts w:ascii="Times New Roman"/>
                <w:b w:val="false"/>
                <w:i w:val="false"/>
                <w:color w:val="000000"/>
                <w:sz w:val="20"/>
              </w:rPr>
              <w:t>
8(71544) 2-11-03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99"/>
          <w:p>
            <w:pPr>
              <w:spacing w:after="20"/>
              <w:ind w:left="20"/>
              <w:jc w:val="both"/>
            </w:pPr>
            <w:r>
              <w:rPr>
                <w:rFonts w:ascii="Times New Roman"/>
                <w:b w:val="false"/>
                <w:i w:val="false"/>
                <w:color w:val="000000"/>
                <w:sz w:val="20"/>
              </w:rPr>
              <w:t>
11</w:t>
            </w:r>
          </w:p>
          <w:bookmarkEnd w:id="199"/>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200"/>
          <w:p>
            <w:pPr>
              <w:spacing w:after="20"/>
              <w:ind w:left="20"/>
              <w:jc w:val="both"/>
            </w:pPr>
            <w:r>
              <w:rPr>
                <w:rFonts w:ascii="Times New Roman"/>
                <w:b w:val="false"/>
                <w:i w:val="false"/>
                <w:color w:val="000000"/>
                <w:sz w:val="20"/>
              </w:rPr>
              <w:t>
12</w:t>
            </w:r>
          </w:p>
          <w:bookmarkEnd w:id="200"/>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201"/>
          <w:p>
            <w:pPr>
              <w:spacing w:after="20"/>
              <w:ind w:left="20"/>
              <w:jc w:val="both"/>
            </w:pPr>
            <w:r>
              <w:rPr>
                <w:rFonts w:ascii="Times New Roman"/>
                <w:b w:val="false"/>
                <w:i w:val="false"/>
                <w:color w:val="000000"/>
                <w:sz w:val="20"/>
              </w:rPr>
              <w:t>
13</w:t>
            </w:r>
          </w:p>
          <w:bookmarkEnd w:id="201"/>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202"/>
          <w:p>
            <w:pPr>
              <w:spacing w:after="20"/>
              <w:ind w:left="20"/>
              <w:jc w:val="both"/>
            </w:pPr>
            <w:r>
              <w:rPr>
                <w:rFonts w:ascii="Times New Roman"/>
                <w:b w:val="false"/>
                <w:i w:val="false"/>
                <w:color w:val="000000"/>
                <w:sz w:val="20"/>
              </w:rPr>
              <w:t>
14</w:t>
            </w:r>
          </w:p>
          <w:bookmarkEnd w:id="202"/>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203"/>
          <w:p>
            <w:pPr>
              <w:spacing w:after="20"/>
              <w:ind w:left="20"/>
              <w:jc w:val="both"/>
            </w:pPr>
            <w:r>
              <w:rPr>
                <w:rFonts w:ascii="Times New Roman"/>
                <w:b w:val="false"/>
                <w:i w:val="false"/>
                <w:color w:val="000000"/>
                <w:sz w:val="20"/>
              </w:rPr>
              <w:t>
15</w:t>
            </w:r>
          </w:p>
          <w:bookmarkEnd w:id="203"/>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204"/>
          <w:p>
            <w:pPr>
              <w:spacing w:after="20"/>
              <w:ind w:left="20"/>
              <w:jc w:val="both"/>
            </w:pPr>
            <w:r>
              <w:rPr>
                <w:rFonts w:ascii="Times New Roman"/>
                <w:b w:val="false"/>
                <w:i w:val="false"/>
                <w:color w:val="000000"/>
                <w:sz w:val="20"/>
              </w:rPr>
              <w:t>
16</w:t>
            </w:r>
          </w:p>
          <w:bookmarkEnd w:id="204"/>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205"/>
          <w:p>
            <w:pPr>
              <w:spacing w:after="20"/>
              <w:ind w:left="20"/>
              <w:jc w:val="both"/>
            </w:pPr>
            <w:r>
              <w:rPr>
                <w:rFonts w:ascii="Times New Roman"/>
                <w:b w:val="false"/>
                <w:i w:val="false"/>
                <w:color w:val="000000"/>
                <w:sz w:val="20"/>
              </w:rPr>
              <w:t>
17</w:t>
            </w:r>
          </w:p>
          <w:bookmarkEnd w:id="205"/>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206"/>
          <w:p>
            <w:pPr>
              <w:spacing w:after="20"/>
              <w:ind w:left="20"/>
              <w:jc w:val="both"/>
            </w:pPr>
            <w:r>
              <w:rPr>
                <w:rFonts w:ascii="Times New Roman"/>
                <w:b w:val="false"/>
                <w:i w:val="false"/>
                <w:color w:val="000000"/>
                <w:sz w:val="20"/>
              </w:rPr>
              <w:t>
18</w:t>
            </w:r>
          </w:p>
          <w:bookmarkEnd w:id="206"/>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8.00 - 20.00.</w:t>
            </w:r>
            <w:r>
              <w:br/>
            </w:r>
            <w:r>
              <w:rPr>
                <w:rFonts w:ascii="Times New Roman"/>
                <w:b w:val="false"/>
                <w:i w:val="false"/>
                <w:color w:val="000000"/>
                <w:sz w:val="20"/>
              </w:rPr>
              <w:t>
сенбі сағат 9.00 - 14.00.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"Алғашқы медициналық-</w:t>
            </w:r>
            <w:r>
              <w:br/>
            </w:r>
            <w:r>
              <w:rPr>
                <w:rFonts w:ascii="Times New Roman"/>
                <w:b w:val="false"/>
                <w:i w:val="false"/>
                <w:color w:val="000000"/>
                <w:sz w:val="20"/>
              </w:rPr>
              <w:t xml:space="preserve">санитариялық көмек көрсететін </w:t>
            </w:r>
            <w:r>
              <w:br/>
            </w:r>
            <w:r>
              <w:rPr>
                <w:rFonts w:ascii="Times New Roman"/>
                <w:b w:val="false"/>
                <w:i w:val="false"/>
                <w:color w:val="000000"/>
                <w:sz w:val="20"/>
              </w:rPr>
              <w:t xml:space="preserve">медициналық ұйымға тіркелу"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регламентіне 2-қосымша</w:t>
            </w:r>
          </w:p>
        </w:tc>
      </w:tr>
    </w:tbl>
    <w:bookmarkStart w:name="z222" w:id="207"/>
    <w:p>
      <w:pPr>
        <w:spacing w:after="0"/>
        <w:ind w:left="0"/>
        <w:jc w:val="left"/>
      </w:pPr>
      <w:r>
        <w:rPr>
          <w:rFonts w:ascii="Times New Roman"/>
          <w:b/>
          <w:i w:val="false"/>
          <w:color w:val="000000"/>
        </w:rPr>
        <w:t xml:space="preserve"> Көрсетілетін қызметті берушінің тіркеу орны арқылы мемлекеттік қызмет көрсетудің бизнес-үдерістерінің анықтамалығы</w:t>
      </w:r>
    </w:p>
    <w:bookmarkEnd w:id="207"/>
    <w:bookmarkStart w:name="z223"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Алғашқы медициналық-</w:t>
            </w:r>
            <w:r>
              <w:br/>
            </w:r>
            <w:r>
              <w:rPr>
                <w:rFonts w:ascii="Times New Roman"/>
                <w:b w:val="false"/>
                <w:i w:val="false"/>
                <w:color w:val="000000"/>
                <w:sz w:val="20"/>
              </w:rPr>
              <w:t xml:space="preserve">санитариялық көмек көрсететін </w:t>
            </w:r>
            <w:r>
              <w:br/>
            </w:r>
            <w:r>
              <w:rPr>
                <w:rFonts w:ascii="Times New Roman"/>
                <w:b w:val="false"/>
                <w:i w:val="false"/>
                <w:color w:val="000000"/>
                <w:sz w:val="20"/>
              </w:rPr>
              <w:t xml:space="preserve">медициналық ұйымға тіркелу" </w:t>
            </w:r>
            <w:r>
              <w:br/>
            </w:r>
            <w:r>
              <w:rPr>
                <w:rFonts w:ascii="Times New Roman"/>
                <w:b w:val="false"/>
                <w:i w:val="false"/>
                <w:color w:val="000000"/>
                <w:sz w:val="20"/>
              </w:rPr>
              <w:t xml:space="preserve">мемлекеттік көрсетілетін қызмет </w:t>
            </w:r>
            <w:r>
              <w:br/>
            </w:r>
            <w:r>
              <w:rPr>
                <w:rFonts w:ascii="Times New Roman"/>
                <w:b w:val="false"/>
                <w:i w:val="false"/>
                <w:color w:val="000000"/>
                <w:sz w:val="20"/>
              </w:rPr>
              <w:t xml:space="preserve">регламентіне 3-қосымша </w:t>
            </w:r>
          </w:p>
        </w:tc>
      </w:tr>
    </w:tbl>
    <w:bookmarkStart w:name="z225" w:id="209"/>
    <w:p>
      <w:pPr>
        <w:spacing w:after="0"/>
        <w:ind w:left="0"/>
        <w:jc w:val="left"/>
      </w:pPr>
      <w:r>
        <w:rPr>
          <w:rFonts w:ascii="Times New Roman"/>
          <w:b/>
          <w:i w:val="false"/>
          <w:color w:val="000000"/>
        </w:rPr>
        <w:t xml:space="preserve"> Портал арқылы мемлекеттік қызмет көрсетудің бизнес-үдерістерінің анықтамалығы</w:t>
      </w:r>
    </w:p>
    <w:bookmarkEnd w:id="209"/>
    <w:bookmarkStart w:name="z226"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 w:id="211"/>
    <w:p>
      <w:pPr>
        <w:spacing w:after="0"/>
        <w:ind w:left="0"/>
        <w:jc w:val="both"/>
      </w:pPr>
      <w:r>
        <w:rPr>
          <w:rFonts w:ascii="Times New Roman"/>
          <w:b w:val="false"/>
          <w:i w:val="false"/>
          <w:color w:val="000000"/>
          <w:sz w:val="28"/>
        </w:rPr>
        <w:t xml:space="preserve">
      </w:t>
      </w:r>
    </w:p>
    <w:bookmarkEnd w:id="211"/>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229" w:id="212"/>
    <w:p>
      <w:pPr>
        <w:spacing w:after="0"/>
        <w:ind w:left="0"/>
        <w:jc w:val="left"/>
      </w:pPr>
      <w:r>
        <w:rPr>
          <w:rFonts w:ascii="Times New Roman"/>
          <w:b/>
          <w:i w:val="false"/>
          <w:color w:val="000000"/>
        </w:rPr>
        <w:t xml:space="preserve">  "АИТВ-инфекциясының болуына ерікті анонимді және міндетті құпия медициналық тексерілу" мемлекеттік көрсетілетін қызмет регламенті</w:t>
      </w:r>
    </w:p>
    <w:bookmarkEnd w:id="212"/>
    <w:bookmarkStart w:name="z230" w:id="213"/>
    <w:p>
      <w:pPr>
        <w:spacing w:after="0"/>
        <w:ind w:left="0"/>
        <w:jc w:val="left"/>
      </w:pPr>
      <w:r>
        <w:rPr>
          <w:rFonts w:ascii="Times New Roman"/>
          <w:b/>
          <w:i w:val="false"/>
          <w:color w:val="000000"/>
        </w:rPr>
        <w:t xml:space="preserve"> 1. Жалпы ережелер</w:t>
      </w:r>
    </w:p>
    <w:bookmarkEnd w:id="213"/>
    <w:bookmarkStart w:name="z231" w:id="214"/>
    <w:p>
      <w:pPr>
        <w:spacing w:after="0"/>
        <w:ind w:left="0"/>
        <w:jc w:val="both"/>
      </w:pPr>
      <w:r>
        <w:rPr>
          <w:rFonts w:ascii="Times New Roman"/>
          <w:b w:val="false"/>
          <w:i w:val="false"/>
          <w:color w:val="000000"/>
          <w:sz w:val="28"/>
        </w:rPr>
        <w:t xml:space="preserve">
      1. "АИТВ-инфекциясының болуына ерікті анонимді және міндетті құпия медициналық тексерілу"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"АИТВ-инфекциясының болуына ерікті анонимді және міндетті құпия медициналық тексерілу"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 ұйымдар (бұдан әрі - көрсетілетін қызметті беруші) көрсетеді.</w:t>
      </w:r>
    </w:p>
    <w:bookmarkEnd w:id="214"/>
    <w:bookmarkStart w:name="z232" w:id="215"/>
    <w:p>
      <w:pPr>
        <w:spacing w:after="0"/>
        <w:ind w:left="0"/>
        <w:jc w:val="both"/>
      </w:pPr>
      <w:r>
        <w:rPr>
          <w:rFonts w:ascii="Times New Roman"/>
          <w:b w:val="false"/>
          <w:i w:val="false"/>
          <w:color w:val="000000"/>
          <w:sz w:val="28"/>
        </w:rPr>
        <w:t>
      2. Мемлекеттік қызметті көрсету нысаны – қағаз түрінде.</w:t>
      </w:r>
    </w:p>
    <w:bookmarkEnd w:id="215"/>
    <w:bookmarkStart w:name="z233" w:id="216"/>
    <w:p>
      <w:pPr>
        <w:spacing w:after="0"/>
        <w:ind w:left="0"/>
        <w:jc w:val="both"/>
      </w:pPr>
      <w:r>
        <w:rPr>
          <w:rFonts w:ascii="Times New Roman"/>
          <w:b w:val="false"/>
          <w:i w:val="false"/>
          <w:color w:val="000000"/>
          <w:sz w:val="28"/>
        </w:rPr>
        <w:t xml:space="preserve">
      3. Мемлекеттік қызметті көрсету нәтижесі – "АИТВ инфекциясы мәселелері бойынша тегін негізде Қазақстан Республикасы азаматтарды және оралмандарды ерікті түрде анонимдік және (немесе) құпия медициналық зерттеліп-қаралу және консультация алу қағидаларын бекіту туралы" Қазақстан Республикасы Денсаулық сақтау және әлеуметтік даму министрінің 2015 жылғы 22 сәуірдегі № 246 </w:t>
      </w:r>
      <w:r>
        <w:rPr>
          <w:rFonts w:ascii="Times New Roman"/>
          <w:b w:val="false"/>
          <w:i w:val="false"/>
          <w:color w:val="000000"/>
          <w:sz w:val="28"/>
        </w:rPr>
        <w:t>бұйрығына</w:t>
      </w:r>
      <w:r>
        <w:rPr>
          <w:rFonts w:ascii="Times New Roman"/>
          <w:b w:val="false"/>
          <w:i w:val="false"/>
          <w:color w:val="000000"/>
          <w:sz w:val="28"/>
        </w:rPr>
        <w:t xml:space="preserve"> сәйкес адамның иммун тапшылығы вирусына антиденелерді зерттеу туралы анықтама-сертификат.</w:t>
      </w:r>
    </w:p>
    <w:bookmarkEnd w:id="216"/>
    <w:bookmarkStart w:name="z234" w:id="217"/>
    <w:p>
      <w:pPr>
        <w:spacing w:after="0"/>
        <w:ind w:left="0"/>
        <w:jc w:val="both"/>
      </w:pPr>
      <w:r>
        <w:rPr>
          <w:rFonts w:ascii="Times New Roman"/>
          <w:b w:val="false"/>
          <w:i w:val="false"/>
          <w:color w:val="000000"/>
          <w:sz w:val="28"/>
        </w:rPr>
        <w:t>
      Анықтама оны берген сәтінен бастап 3 (үш) ай бойы жарамды.</w:t>
      </w:r>
    </w:p>
    <w:bookmarkEnd w:id="217"/>
    <w:bookmarkStart w:name="z235" w:id="218"/>
    <w:p>
      <w:pPr>
        <w:spacing w:after="0"/>
        <w:ind w:left="0"/>
        <w:jc w:val="both"/>
      </w:pPr>
      <w:r>
        <w:rPr>
          <w:rFonts w:ascii="Times New Roman"/>
          <w:b w:val="false"/>
          <w:i w:val="false"/>
          <w:color w:val="000000"/>
          <w:sz w:val="28"/>
        </w:rPr>
        <w:t>
      Зерттеп-қарау нәтижесі теріс болған жағдайда мемлекеттік қызметті көрсету нәтижесі көрсетілген қызметті алушының қолына беріледі.</w:t>
      </w:r>
    </w:p>
    <w:bookmarkEnd w:id="218"/>
    <w:bookmarkStart w:name="z236" w:id="219"/>
    <w:p>
      <w:pPr>
        <w:spacing w:after="0"/>
        <w:ind w:left="0"/>
        <w:jc w:val="both"/>
      </w:pPr>
      <w:r>
        <w:rPr>
          <w:rFonts w:ascii="Times New Roman"/>
          <w:b w:val="false"/>
          <w:i w:val="false"/>
          <w:color w:val="000000"/>
          <w:sz w:val="28"/>
        </w:rPr>
        <w:t>
      Зерттеп-қараудың түбегейлі нәтижесі оң болған жағдайда, көрсетілген қызметті алушы зерттеп-тексеру нәтижесі және психикалық-әлеуметтік тестіден кейінгі консультация барысында АИТВ-инфекциясы бойынша есепке қою туралы жазбаша хабардар етіледі.</w:t>
      </w:r>
    </w:p>
    <w:bookmarkEnd w:id="219"/>
    <w:bookmarkStart w:name="z237" w:id="220"/>
    <w:p>
      <w:pPr>
        <w:spacing w:after="0"/>
        <w:ind w:left="0"/>
        <w:jc w:val="both"/>
      </w:pPr>
      <w:r>
        <w:rPr>
          <w:rFonts w:ascii="Times New Roman"/>
          <w:b w:val="false"/>
          <w:i w:val="false"/>
          <w:color w:val="000000"/>
          <w:sz w:val="28"/>
        </w:rPr>
        <w:t>
      Мемлекеттік қызмет жеке тұлғаларға (Қазақстан Республикасының азаматтары мен оралмандарға), меншік түрін ауыстырған кезде - жеке тұлғаларға (шетелдіктер мен азаматтығы жоқ адамдарға) (бұдан әрі көрсетілетін қызметті алушы) тегін көрсетіледі.</w:t>
      </w:r>
    </w:p>
    <w:bookmarkEnd w:id="220"/>
    <w:bookmarkStart w:name="z238" w:id="221"/>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221"/>
    <w:bookmarkStart w:name="z239" w:id="222"/>
    <w:p>
      <w:pPr>
        <w:spacing w:after="0"/>
        <w:ind w:left="0"/>
        <w:jc w:val="both"/>
      </w:pPr>
      <w:r>
        <w:rPr>
          <w:rFonts w:ascii="Times New Roman"/>
          <w:b w:val="false"/>
          <w:i w:val="false"/>
          <w:color w:val="000000"/>
          <w:sz w:val="28"/>
        </w:rPr>
        <w:t xml:space="preserve">
      4. Мемлекеттік қызметті көрсету бойынша рәсімді (іс-қимылды) бастауға негіздеме көрсетілетін қызметті алушының АИТВ-ға антиденелерге қан тапсыруға жүгінуі және құжаттар ұсыну болып табылады: тұлғаларды АИТВ-инфекциясының болуына міндетті медициналық тексеру кезінде көрсетілетін қызметті алушы жеке басын куәландыратын құжат (он алты жасқа толмаған тұлғалар үшін, туу туралы куәлік) (бұдан әрі – құжат) ұсынады; АИТВ-инфекциясының болуына ерікті анонимді тексерілу кезінде құжаттар қажет емес, көрсетілетін қызметті алушыға жеке код беріледі. </w:t>
      </w:r>
    </w:p>
    <w:bookmarkEnd w:id="222"/>
    <w:bookmarkStart w:name="z240" w:id="223"/>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223"/>
    <w:bookmarkStart w:name="z241" w:id="224"/>
    <w:p>
      <w:pPr>
        <w:spacing w:after="0"/>
        <w:ind w:left="0"/>
        <w:jc w:val="both"/>
      </w:pPr>
      <w:r>
        <w:rPr>
          <w:rFonts w:ascii="Times New Roman"/>
          <w:b w:val="false"/>
          <w:i w:val="false"/>
          <w:color w:val="000000"/>
          <w:sz w:val="28"/>
        </w:rPr>
        <w:t>
      1) көрсетілетін қызметті алушы көрсетілетін қызметті берушінің психикалық-әлеуметтік консультация беру кабинетіне жүгінеді, дәрігер тестіге дейінгі консультация өткізеді, қабылдау жүргізеді, АИТВ-ға антиденелердің болуына тестілеуге жүгінуді және хабарланған келісімді тіркейді; процедуралық кабинеттің (қан алу кабинеті) мейірбикесі қан алуды жүзеге асырады және қанды зертханаға тапсырады – 1 (бір) жұмыс күні;</w:t>
      </w:r>
    </w:p>
    <w:bookmarkEnd w:id="224"/>
    <w:bookmarkStart w:name="z242" w:id="225"/>
    <w:p>
      <w:pPr>
        <w:spacing w:after="0"/>
        <w:ind w:left="0"/>
        <w:jc w:val="both"/>
      </w:pPr>
      <w:r>
        <w:rPr>
          <w:rFonts w:ascii="Times New Roman"/>
          <w:b w:val="false"/>
          <w:i w:val="false"/>
          <w:color w:val="000000"/>
          <w:sz w:val="28"/>
        </w:rPr>
        <w:t>
      2) зертханашы дәрігер АИТВ-ға антиденелерді анықтау үшін зертханалық зерттеу жүргізеді – 2 (екі) жұмыс күні;</w:t>
      </w:r>
    </w:p>
    <w:bookmarkEnd w:id="225"/>
    <w:bookmarkStart w:name="z243" w:id="226"/>
    <w:p>
      <w:pPr>
        <w:spacing w:after="0"/>
        <w:ind w:left="0"/>
        <w:jc w:val="both"/>
      </w:pPr>
      <w:r>
        <w:rPr>
          <w:rFonts w:ascii="Times New Roman"/>
          <w:b w:val="false"/>
          <w:i w:val="false"/>
          <w:color w:val="000000"/>
          <w:sz w:val="28"/>
        </w:rPr>
        <w:t>
      3) тест нәтижесі теріс болған жағдайда, көрсетілетін қызметті берушінің психикалық-әлеуметтік консультация беру кабинетінің дәрігері нәтижені бере отырып, тестіден кейінгі консультация өткізеді;</w:t>
      </w:r>
    </w:p>
    <w:bookmarkEnd w:id="226"/>
    <w:bookmarkStart w:name="z244" w:id="227"/>
    <w:p>
      <w:pPr>
        <w:spacing w:after="0"/>
        <w:ind w:left="0"/>
        <w:jc w:val="both"/>
      </w:pPr>
      <w:r>
        <w:rPr>
          <w:rFonts w:ascii="Times New Roman"/>
          <w:b w:val="false"/>
          <w:i w:val="false"/>
          <w:color w:val="000000"/>
          <w:sz w:val="28"/>
        </w:rPr>
        <w:t>
      4) бастапқы оң нәтижені алу кезінде көрсетілетін қызметті беруші АИТВ-ға антиденелердің болуына қайта тестілеу үшін қан алуды қамтамасыз етеді, процедуралық кабинеттің (қан алу кабинеті) мейірбикесі қайта қан алуды жүзеге асырады және талдаманы зертханаға тапсырады, зертханашы дәрігер АИТВ-ға антиденелерді анықтау үшін зертханалық зерттеу жүргізеді – 2 (екі) жұмыс күні;</w:t>
      </w:r>
    </w:p>
    <w:bookmarkEnd w:id="227"/>
    <w:bookmarkStart w:name="z245" w:id="228"/>
    <w:p>
      <w:pPr>
        <w:spacing w:after="0"/>
        <w:ind w:left="0"/>
        <w:jc w:val="both"/>
      </w:pPr>
      <w:r>
        <w:rPr>
          <w:rFonts w:ascii="Times New Roman"/>
          <w:b w:val="false"/>
          <w:i w:val="false"/>
          <w:color w:val="000000"/>
          <w:sz w:val="28"/>
        </w:rPr>
        <w:t>
      5) оң нәтиже қайталанған жағдайда, көрсетілетін қызмет берушінің зертханашы дәрігері қан сынамаларын ЖИТС-тің алдын алу және оған қарсы күрес жөніндегі республикалық орталықтың референс-зертханасына жібереді – 15 (он бес) жұмыс күні;</w:t>
      </w:r>
    </w:p>
    <w:bookmarkEnd w:id="228"/>
    <w:bookmarkStart w:name="z246" w:id="229"/>
    <w:p>
      <w:pPr>
        <w:spacing w:after="0"/>
        <w:ind w:left="0"/>
        <w:jc w:val="both"/>
      </w:pPr>
      <w:r>
        <w:rPr>
          <w:rFonts w:ascii="Times New Roman"/>
          <w:b w:val="false"/>
          <w:i w:val="false"/>
          <w:color w:val="000000"/>
          <w:sz w:val="28"/>
        </w:rPr>
        <w:t>
      6) зерттеп-қарау нәтижесі теріс болған жағдайда, мемлекеттік қызметті көрсету нәтижесі көрсетілетін қызметті алушының қолына беріледі, зерттеу нәтижесі түбегейлі оң болған жағдайда, дәрігер психикалық-әлеуметтік тестіден кейінгі консультация өткізеді, АИТВ-инфекциясы оқиғасын тіркейді, көрсетілетін қызметті алушы зерттеу нәтижесі және АИТВ-инфекциясы бойынша есепке қойылуы туралы жазбаша хабардар етіледі.</w:t>
      </w:r>
    </w:p>
    <w:bookmarkEnd w:id="229"/>
    <w:bookmarkStart w:name="z247" w:id="230"/>
    <w:p>
      <w:pPr>
        <w:spacing w:after="0"/>
        <w:ind w:left="0"/>
        <w:jc w:val="both"/>
      </w:pPr>
      <w:r>
        <w:rPr>
          <w:rFonts w:ascii="Times New Roman"/>
          <w:b w:val="false"/>
          <w:i w:val="false"/>
          <w:color w:val="000000"/>
          <w:sz w:val="28"/>
        </w:rPr>
        <w:t>
       Кәмелет жасқа толмаған және әрекетке қабілетсіз адамдарға консультация беру олардың заңды өкілдерінің көзінше жүзеге асырылады. Кәмелет жасқа толмаған және әрекетке қабілетсіз көрсетілетін қызметті алушыларға мемлекеттік қызметті көрсету нәтижесін көрсетілетін қызметті беруші олардың ата-аналарына немесе заңды өкілдеріне береді.</w:t>
      </w:r>
    </w:p>
    <w:bookmarkEnd w:id="230"/>
    <w:bookmarkStart w:name="z248" w:id="231"/>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231"/>
    <w:bookmarkStart w:name="z249" w:id="232"/>
    <w:p>
      <w:pPr>
        <w:spacing w:after="0"/>
        <w:ind w:left="0"/>
        <w:jc w:val="both"/>
      </w:pPr>
      <w:r>
        <w:rPr>
          <w:rFonts w:ascii="Times New Roman"/>
          <w:b w:val="false"/>
          <w:i w:val="false"/>
          <w:color w:val="000000"/>
          <w:sz w:val="28"/>
        </w:rPr>
        <w:t>
      1) алынған қанды зертханаға жіберу;</w:t>
      </w:r>
    </w:p>
    <w:bookmarkEnd w:id="232"/>
    <w:bookmarkStart w:name="z250" w:id="233"/>
    <w:p>
      <w:pPr>
        <w:spacing w:after="0"/>
        <w:ind w:left="0"/>
        <w:jc w:val="both"/>
      </w:pPr>
      <w:r>
        <w:rPr>
          <w:rFonts w:ascii="Times New Roman"/>
          <w:b w:val="false"/>
          <w:i w:val="false"/>
          <w:color w:val="000000"/>
          <w:sz w:val="28"/>
        </w:rPr>
        <w:t>
      2) зерттеу нәтижесі;</w:t>
      </w:r>
    </w:p>
    <w:bookmarkEnd w:id="233"/>
    <w:bookmarkStart w:name="z251" w:id="234"/>
    <w:p>
      <w:pPr>
        <w:spacing w:after="0"/>
        <w:ind w:left="0"/>
        <w:jc w:val="both"/>
      </w:pPr>
      <w:r>
        <w:rPr>
          <w:rFonts w:ascii="Times New Roman"/>
          <w:b w:val="false"/>
          <w:i w:val="false"/>
          <w:color w:val="000000"/>
          <w:sz w:val="28"/>
        </w:rPr>
        <w:t>
      3) АИТВ-ға антиденелерге зерттеп-қарау нәтижесін беру;</w:t>
      </w:r>
    </w:p>
    <w:bookmarkEnd w:id="234"/>
    <w:bookmarkStart w:name="z252" w:id="235"/>
    <w:p>
      <w:pPr>
        <w:spacing w:after="0"/>
        <w:ind w:left="0"/>
        <w:jc w:val="both"/>
      </w:pPr>
      <w:r>
        <w:rPr>
          <w:rFonts w:ascii="Times New Roman"/>
          <w:b w:val="false"/>
          <w:i w:val="false"/>
          <w:color w:val="000000"/>
          <w:sz w:val="28"/>
        </w:rPr>
        <w:t>
      4) қайтадан алынған қанды зертханаға беру;</w:t>
      </w:r>
    </w:p>
    <w:bookmarkEnd w:id="235"/>
    <w:bookmarkStart w:name="z253" w:id="236"/>
    <w:p>
      <w:pPr>
        <w:spacing w:after="0"/>
        <w:ind w:left="0"/>
        <w:jc w:val="both"/>
      </w:pPr>
      <w:r>
        <w:rPr>
          <w:rFonts w:ascii="Times New Roman"/>
          <w:b w:val="false"/>
          <w:i w:val="false"/>
          <w:color w:val="000000"/>
          <w:sz w:val="28"/>
        </w:rPr>
        <w:t>
      5) зерттеу нәтижесі;</w:t>
      </w:r>
    </w:p>
    <w:bookmarkEnd w:id="236"/>
    <w:bookmarkStart w:name="z254" w:id="237"/>
    <w:p>
      <w:pPr>
        <w:spacing w:after="0"/>
        <w:ind w:left="0"/>
        <w:jc w:val="both"/>
      </w:pPr>
      <w:r>
        <w:rPr>
          <w:rFonts w:ascii="Times New Roman"/>
          <w:b w:val="false"/>
          <w:i w:val="false"/>
          <w:color w:val="000000"/>
          <w:sz w:val="28"/>
        </w:rPr>
        <w:t>
      6) көрсетілетін қызметті алушыға теріс нәтижені беру.</w:t>
      </w:r>
    </w:p>
    <w:bookmarkEnd w:id="237"/>
    <w:bookmarkStart w:name="z255" w:id="238"/>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238"/>
    <w:bookmarkStart w:name="z256" w:id="239"/>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қызметкерлерінің тізбесі:</w:t>
      </w:r>
    </w:p>
    <w:bookmarkEnd w:id="239"/>
    <w:bookmarkStart w:name="z257" w:id="240"/>
    <w:p>
      <w:pPr>
        <w:spacing w:after="0"/>
        <w:ind w:left="0"/>
        <w:jc w:val="both"/>
      </w:pPr>
      <w:r>
        <w:rPr>
          <w:rFonts w:ascii="Times New Roman"/>
          <w:b w:val="false"/>
          <w:i w:val="false"/>
          <w:color w:val="000000"/>
          <w:sz w:val="28"/>
        </w:rPr>
        <w:t>
       1) психикалық–әлеуметтік консультация беру кабинетінің дәрігері;</w:t>
      </w:r>
    </w:p>
    <w:bookmarkEnd w:id="240"/>
    <w:bookmarkStart w:name="z258" w:id="241"/>
    <w:p>
      <w:pPr>
        <w:spacing w:after="0"/>
        <w:ind w:left="0"/>
        <w:jc w:val="both"/>
      </w:pPr>
      <w:r>
        <w:rPr>
          <w:rFonts w:ascii="Times New Roman"/>
          <w:b w:val="false"/>
          <w:i w:val="false"/>
          <w:color w:val="000000"/>
          <w:sz w:val="28"/>
        </w:rPr>
        <w:t>
       2) процедуралық кабинеттің (қан алу кабинеті) мейірбикесі;</w:t>
      </w:r>
    </w:p>
    <w:bookmarkEnd w:id="241"/>
    <w:bookmarkStart w:name="z259" w:id="242"/>
    <w:p>
      <w:pPr>
        <w:spacing w:after="0"/>
        <w:ind w:left="0"/>
        <w:jc w:val="both"/>
      </w:pPr>
      <w:r>
        <w:rPr>
          <w:rFonts w:ascii="Times New Roman"/>
          <w:b w:val="false"/>
          <w:i w:val="false"/>
          <w:color w:val="000000"/>
          <w:sz w:val="28"/>
        </w:rPr>
        <w:t>
       3) зертханашы дәрігер.</w:t>
      </w:r>
    </w:p>
    <w:bookmarkEnd w:id="242"/>
    <w:bookmarkStart w:name="z260" w:id="243"/>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243"/>
    <w:bookmarkStart w:name="z261" w:id="244"/>
    <w:p>
      <w:pPr>
        <w:spacing w:after="0"/>
        <w:ind w:left="0"/>
        <w:jc w:val="both"/>
      </w:pPr>
      <w:r>
        <w:rPr>
          <w:rFonts w:ascii="Times New Roman"/>
          <w:b w:val="false"/>
          <w:i w:val="false"/>
          <w:color w:val="000000"/>
          <w:sz w:val="28"/>
        </w:rPr>
        <w:t>
      1) көрсетілетін қызметті алушы көрсетілетін қызметті берушінің психикалық-әлеуметтік консультация беру кабинетіне жүгінеді, дәрігер тестіге дейінгі консультация өткізеді, қабылдау жүргізеді, АИТВ-ға антиденелердің болуына тестілеуге жүгінуді және хабарланған келісімді тіркейді; процедуралық кабинеттің (қан алу кабинеті) мейірбикесі қан алуды жүзеге асырады және қанды зертханаға тапсырады – 1 (бір) жұмыс күні;</w:t>
      </w:r>
    </w:p>
    <w:bookmarkEnd w:id="244"/>
    <w:bookmarkStart w:name="z262" w:id="245"/>
    <w:p>
      <w:pPr>
        <w:spacing w:after="0"/>
        <w:ind w:left="0"/>
        <w:jc w:val="both"/>
      </w:pPr>
      <w:r>
        <w:rPr>
          <w:rFonts w:ascii="Times New Roman"/>
          <w:b w:val="false"/>
          <w:i w:val="false"/>
          <w:color w:val="000000"/>
          <w:sz w:val="28"/>
        </w:rPr>
        <w:t>
      2) зертханашы дәрігер АИТВ-ға антиденелерді анықтау үшін зертханалық зерттеу жүргізеді – 2 (екі) жұмыс күні;</w:t>
      </w:r>
    </w:p>
    <w:bookmarkEnd w:id="245"/>
    <w:bookmarkStart w:name="z263" w:id="246"/>
    <w:p>
      <w:pPr>
        <w:spacing w:after="0"/>
        <w:ind w:left="0"/>
        <w:jc w:val="both"/>
      </w:pPr>
      <w:r>
        <w:rPr>
          <w:rFonts w:ascii="Times New Roman"/>
          <w:b w:val="false"/>
          <w:i w:val="false"/>
          <w:color w:val="000000"/>
          <w:sz w:val="28"/>
        </w:rPr>
        <w:t>
      3) тест нәтижесі теріс болған жағдайда, көрсетілетін қызметті берушінің психикалық-әлеуметтік консультация беру кабинетінің дәрігері нәтижені бере отырып, тестіден кейінгі консультация өткізеді;</w:t>
      </w:r>
    </w:p>
    <w:bookmarkEnd w:id="246"/>
    <w:bookmarkStart w:name="z264" w:id="247"/>
    <w:p>
      <w:pPr>
        <w:spacing w:after="0"/>
        <w:ind w:left="0"/>
        <w:jc w:val="both"/>
      </w:pPr>
      <w:r>
        <w:rPr>
          <w:rFonts w:ascii="Times New Roman"/>
          <w:b w:val="false"/>
          <w:i w:val="false"/>
          <w:color w:val="000000"/>
          <w:sz w:val="28"/>
        </w:rPr>
        <w:t>
      4) бастапқы оң нәтижені алу кезінде көрсетілетін қызметті беруші АИТВ-ға антиденелердің болуына қайта тестілеу үшін қан алуды қамтамасыз етеді, процедуралық кабинеттің (қан алу кабинеті) мейірбикесі қайта қан алуды жүзеге асырады және талдаманы зертханаға тапсырады, зертханашы дәрігер АИТВ-ға антиденелерді анықтау үшін зертханалық зерттеу жүргізеді – 2 (екі) жұмыс күні;</w:t>
      </w:r>
    </w:p>
    <w:bookmarkEnd w:id="247"/>
    <w:bookmarkStart w:name="z265" w:id="248"/>
    <w:p>
      <w:pPr>
        <w:spacing w:after="0"/>
        <w:ind w:left="0"/>
        <w:jc w:val="both"/>
      </w:pPr>
      <w:r>
        <w:rPr>
          <w:rFonts w:ascii="Times New Roman"/>
          <w:b w:val="false"/>
          <w:i w:val="false"/>
          <w:color w:val="000000"/>
          <w:sz w:val="28"/>
        </w:rPr>
        <w:t>
      5) қайталанған оң нәтиже болған жағдайда, көрсетілетін қызметті берушінің зертханашы дәрігері қан сынамаларын ЖИТС-тің алдын алу және оған қарсы күрес жөніндегі республикалық орталықтың референс-зертханасына жібереді – 15 (он бес) жұмыс күні;</w:t>
      </w:r>
    </w:p>
    <w:bookmarkEnd w:id="248"/>
    <w:bookmarkStart w:name="z266" w:id="249"/>
    <w:p>
      <w:pPr>
        <w:spacing w:after="0"/>
        <w:ind w:left="0"/>
        <w:jc w:val="both"/>
      </w:pPr>
      <w:r>
        <w:rPr>
          <w:rFonts w:ascii="Times New Roman"/>
          <w:b w:val="false"/>
          <w:i w:val="false"/>
          <w:color w:val="000000"/>
          <w:sz w:val="28"/>
        </w:rPr>
        <w:t>
      6) зерттеп-қарау нәтижесі теріс болған жағдайда, мемлекеттік қызметті көрсету нәтижесі көрсетілетін қызметті алушының қолына беріледі, зерттеу нәтижесі түбегейлі оң болған жағдайда, дәрігер психикалық-әлеуметтік тестіден кейінгі консультация өткізеді, АИТВ-инфекциясы оқиғасын тіркейді, көрсетілетін қызметті алушы зерттеу нәтижесі және АИТВ-инфекциясы бойынша есепке қойылуы туралы жазбаша хабардар етіледі.</w:t>
      </w:r>
    </w:p>
    <w:bookmarkEnd w:id="249"/>
    <w:bookmarkStart w:name="z267" w:id="250"/>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250"/>
    <w:bookmarkStart w:name="z268" w:id="251"/>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251"/>
    <w:bookmarkStart w:name="z269" w:id="252"/>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"АИТВ-инфекциясының </w:t>
            </w:r>
            <w:r>
              <w:br/>
            </w:r>
            <w:r>
              <w:rPr>
                <w:rFonts w:ascii="Times New Roman"/>
                <w:b w:val="false"/>
                <w:i w:val="false"/>
                <w:color w:val="000000"/>
                <w:sz w:val="20"/>
              </w:rPr>
              <w:t xml:space="preserve">болуына ерікті анонимді және </w:t>
            </w:r>
            <w:r>
              <w:br/>
            </w:r>
            <w:r>
              <w:rPr>
                <w:rFonts w:ascii="Times New Roman"/>
                <w:b w:val="false"/>
                <w:i w:val="false"/>
                <w:color w:val="000000"/>
                <w:sz w:val="20"/>
              </w:rPr>
              <w:t xml:space="preserve">міндетті құпия медициналық </w:t>
            </w:r>
            <w:r>
              <w:br/>
            </w:r>
            <w:r>
              <w:rPr>
                <w:rFonts w:ascii="Times New Roman"/>
                <w:b w:val="false"/>
                <w:i w:val="false"/>
                <w:color w:val="000000"/>
                <w:sz w:val="20"/>
              </w:rPr>
              <w:t xml:space="preserve">тексерілу"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271" w:id="253"/>
    <w:p>
      <w:pPr>
        <w:spacing w:after="0"/>
        <w:ind w:left="0"/>
        <w:jc w:val="left"/>
      </w:pPr>
      <w:r>
        <w:rPr>
          <w:rFonts w:ascii="Times New Roman"/>
          <w:b/>
          <w:i w:val="false"/>
          <w:color w:val="000000"/>
        </w:rPr>
        <w:t xml:space="preserve"> Мемлекеттік қызметті көрсететін ұйымдардың тізбесі</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17"/>
        <w:gridCol w:w="4025"/>
        <w:gridCol w:w="3589"/>
        <w:gridCol w:w="3669"/>
      </w:tblGrid>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54"/>
          <w:p>
            <w:pPr>
              <w:spacing w:after="20"/>
              <w:ind w:left="20"/>
              <w:jc w:val="both"/>
            </w:pPr>
            <w:r>
              <w:rPr>
                <w:rFonts w:ascii="Times New Roman"/>
                <w:b w:val="false"/>
                <w:i w:val="false"/>
                <w:color w:val="000000"/>
                <w:sz w:val="20"/>
              </w:rPr>
              <w:t>
Р/с№</w:t>
            </w:r>
          </w:p>
          <w:bookmarkEnd w:id="254"/>
        </w:tc>
        <w:tc>
          <w:tcPr>
            <w:tcW w:w="4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3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3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55"/>
          <w:p>
            <w:pPr>
              <w:spacing w:after="20"/>
              <w:ind w:left="20"/>
              <w:jc w:val="both"/>
            </w:pPr>
            <w:r>
              <w:rPr>
                <w:rFonts w:ascii="Times New Roman"/>
                <w:b w:val="false"/>
                <w:i w:val="false"/>
                <w:color w:val="000000"/>
                <w:sz w:val="20"/>
              </w:rPr>
              <w:t>
1.</w:t>
            </w:r>
          </w:p>
          <w:bookmarkEnd w:id="255"/>
        </w:tc>
        <w:tc>
          <w:tcPr>
            <w:tcW w:w="4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"ЖИТС-тің алдын алу және онымен күрес жөніндегі Солтүстік Қазақстан облыстық орталығы" мемлекеттік мекемесі</w:t>
            </w:r>
          </w:p>
        </w:tc>
        <w:tc>
          <w:tcPr>
            <w:tcW w:w="3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Пушкина көшесі, 103</w:t>
            </w:r>
            <w:r>
              <w:br/>
            </w:r>
            <w:r>
              <w:rPr>
                <w:rFonts w:ascii="Times New Roman"/>
                <w:b w:val="false"/>
                <w:i w:val="false"/>
                <w:color w:val="000000"/>
                <w:sz w:val="20"/>
              </w:rPr>
              <w:t>
49-37-79</w:t>
            </w:r>
          </w:p>
        </w:tc>
        <w:tc>
          <w:tcPr>
            <w:tcW w:w="3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сағат 8-ден 18-ге дейін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"АИТВ-инфекциясының </w:t>
            </w:r>
            <w:r>
              <w:br/>
            </w:r>
            <w:r>
              <w:rPr>
                <w:rFonts w:ascii="Times New Roman"/>
                <w:b w:val="false"/>
                <w:i w:val="false"/>
                <w:color w:val="000000"/>
                <w:sz w:val="20"/>
              </w:rPr>
              <w:t xml:space="preserve">болуына ерікті анонимді және </w:t>
            </w:r>
            <w:r>
              <w:br/>
            </w:r>
            <w:r>
              <w:rPr>
                <w:rFonts w:ascii="Times New Roman"/>
                <w:b w:val="false"/>
                <w:i w:val="false"/>
                <w:color w:val="000000"/>
                <w:sz w:val="20"/>
              </w:rPr>
              <w:t xml:space="preserve">міндетті құпия медициналық </w:t>
            </w:r>
            <w:r>
              <w:br/>
            </w:r>
            <w:r>
              <w:rPr>
                <w:rFonts w:ascii="Times New Roman"/>
                <w:b w:val="false"/>
                <w:i w:val="false"/>
                <w:color w:val="000000"/>
                <w:sz w:val="20"/>
              </w:rPr>
              <w:t xml:space="preserve">тексерілу"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275"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810500" cy="676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676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6"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№338 </w:t>
            </w:r>
            <w:r>
              <w:br/>
            </w:r>
            <w:r>
              <w:rPr>
                <w:rFonts w:ascii="Times New Roman"/>
                <w:b w:val="false"/>
                <w:i w:val="false"/>
                <w:color w:val="000000"/>
                <w:sz w:val="20"/>
              </w:rPr>
              <w:t>қаулысымен бекітілген</w:t>
            </w:r>
          </w:p>
        </w:tc>
      </w:tr>
    </w:tbl>
    <w:bookmarkStart w:name="z278" w:id="258"/>
    <w:p>
      <w:pPr>
        <w:spacing w:after="0"/>
        <w:ind w:left="0"/>
        <w:jc w:val="left"/>
      </w:pPr>
      <w:r>
        <w:rPr>
          <w:rFonts w:ascii="Times New Roman"/>
          <w:b/>
          <w:i w:val="false"/>
          <w:color w:val="000000"/>
        </w:rPr>
        <w:t xml:space="preserve">  "Туберкулезге қарсы ұйымнан анықтама беру" мемлекеттік көрсетілетін қызмет регламенті</w:t>
      </w:r>
    </w:p>
    <w:bookmarkEnd w:id="258"/>
    <w:bookmarkStart w:name="z279" w:id="259"/>
    <w:p>
      <w:pPr>
        <w:spacing w:after="0"/>
        <w:ind w:left="0"/>
        <w:jc w:val="left"/>
      </w:pPr>
      <w:r>
        <w:rPr>
          <w:rFonts w:ascii="Times New Roman"/>
          <w:b/>
          <w:i w:val="false"/>
          <w:color w:val="000000"/>
        </w:rPr>
        <w:t xml:space="preserve"> 1. Жалпы ережелер</w:t>
      </w:r>
    </w:p>
    <w:bookmarkEnd w:id="259"/>
    <w:bookmarkStart w:name="z280" w:id="260"/>
    <w:p>
      <w:pPr>
        <w:spacing w:after="0"/>
        <w:ind w:left="0"/>
        <w:jc w:val="both"/>
      </w:pPr>
      <w:r>
        <w:rPr>
          <w:rFonts w:ascii="Times New Roman"/>
          <w:b w:val="false"/>
          <w:i w:val="false"/>
          <w:color w:val="000000"/>
          <w:sz w:val="28"/>
        </w:rPr>
        <w:t xml:space="preserve">
      1. "Туберкулезге қарсы ұйымнан анықтама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"Туберкулезге қарсы ұйымнан анықтама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ұйымдары (бұдан әрі – көрсетілетін қызметті беруші) көрсетеді.</w:t>
      </w:r>
    </w:p>
    <w:bookmarkEnd w:id="260"/>
    <w:bookmarkStart w:name="z281" w:id="261"/>
    <w:p>
      <w:pPr>
        <w:spacing w:after="0"/>
        <w:ind w:left="0"/>
        <w:jc w:val="both"/>
      </w:pPr>
      <w:r>
        <w:rPr>
          <w:rFonts w:ascii="Times New Roman"/>
          <w:b w:val="false"/>
          <w:i w:val="false"/>
          <w:color w:val="000000"/>
          <w:sz w:val="28"/>
        </w:rPr>
        <w:t>
      2. Көрсетілетін мемлекеттік қызметтің нысаны – қағаз түрінде.</w:t>
      </w:r>
    </w:p>
    <w:bookmarkEnd w:id="261"/>
    <w:bookmarkStart w:name="z282" w:id="262"/>
    <w:p>
      <w:pPr>
        <w:spacing w:after="0"/>
        <w:ind w:left="0"/>
        <w:jc w:val="both"/>
      </w:pPr>
      <w:r>
        <w:rPr>
          <w:rFonts w:ascii="Times New Roman"/>
          <w:b w:val="false"/>
          <w:i w:val="false"/>
          <w:color w:val="000000"/>
          <w:sz w:val="28"/>
        </w:rPr>
        <w:t>
      3. Мемлекеттік қызметті көрсету нәтижесі – фтизиатр дәрігер қол қойған, жеке дәрігерлік мөрмен және көрсетілген қызметті берушінің мөрімен расталған осы стандартқа 2-қосымшаға сәйкес мемлекеттік қызметті көрсетуді тіркеу журналында анықтаманы тіркей отырып, стандартқа 1-қосымшаға сәйкес нысан бойынша туберкулезге қарсы ұйымнан анықтама.</w:t>
      </w:r>
    </w:p>
    <w:bookmarkEnd w:id="262"/>
    <w:bookmarkStart w:name="z283" w:id="263"/>
    <w:p>
      <w:pPr>
        <w:spacing w:after="0"/>
        <w:ind w:left="0"/>
        <w:jc w:val="both"/>
      </w:pPr>
      <w:r>
        <w:rPr>
          <w:rFonts w:ascii="Times New Roman"/>
          <w:b w:val="false"/>
          <w:i w:val="false"/>
          <w:color w:val="000000"/>
          <w:sz w:val="28"/>
        </w:rPr>
        <w:t>
      Анықтама "Туберкулезбен ауыратын науқастардың ұлттық тіркелімі" деректер базасында тексеруден кейін беріледі.</w:t>
      </w:r>
    </w:p>
    <w:bookmarkEnd w:id="263"/>
    <w:bookmarkStart w:name="z284" w:id="264"/>
    <w:p>
      <w:pPr>
        <w:spacing w:after="0"/>
        <w:ind w:left="0"/>
        <w:jc w:val="both"/>
      </w:pPr>
      <w:r>
        <w:rPr>
          <w:rFonts w:ascii="Times New Roman"/>
          <w:b w:val="false"/>
          <w:i w:val="false"/>
          <w:color w:val="000000"/>
          <w:sz w:val="28"/>
        </w:rPr>
        <w:t>
      Анықтаманың жарамдылық мерзімі – күнтізбелік 10 (он) күн.</w:t>
      </w:r>
    </w:p>
    <w:bookmarkEnd w:id="264"/>
    <w:bookmarkStart w:name="z285" w:id="265"/>
    <w:p>
      <w:pPr>
        <w:spacing w:after="0"/>
        <w:ind w:left="0"/>
        <w:jc w:val="both"/>
      </w:pPr>
      <w:r>
        <w:rPr>
          <w:rFonts w:ascii="Times New Roman"/>
          <w:b w:val="false"/>
          <w:i w:val="false"/>
          <w:color w:val="000000"/>
          <w:sz w:val="28"/>
        </w:rPr>
        <w:t>
      Мемлекеттік қызмет жеке тұлғаларға (бұдан әрі - көрсетілетін қызметті алушы) ақылы негізде көрсетіледі.</w:t>
      </w:r>
    </w:p>
    <w:bookmarkEnd w:id="265"/>
    <w:bookmarkStart w:name="z286" w:id="266"/>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266"/>
    <w:bookmarkStart w:name="z287" w:id="267"/>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стандарттың 9-тармағында көзделген құжаттарды ұсынуы болып табылады.</w:t>
      </w:r>
    </w:p>
    <w:bookmarkEnd w:id="267"/>
    <w:bookmarkStart w:name="z288" w:id="268"/>
    <w:p>
      <w:pPr>
        <w:spacing w:after="0"/>
        <w:ind w:left="0"/>
        <w:jc w:val="both"/>
      </w:pPr>
      <w:r>
        <w:rPr>
          <w:rFonts w:ascii="Times New Roman"/>
          <w:b w:val="false"/>
          <w:i w:val="false"/>
          <w:color w:val="000000"/>
          <w:sz w:val="28"/>
        </w:rPr>
        <w:t>
      5. Көрсетілетін қызметті беруші арқылы мемлекеттік қызметті көрсету үдерісінің құрамына кіретін әрбір рәсімнің (іс-қимылдың) мазмұны, оның орындалу ұзақтығы:</w:t>
      </w:r>
    </w:p>
    <w:bookmarkEnd w:id="268"/>
    <w:bookmarkStart w:name="z289" w:id="269"/>
    <w:p>
      <w:pPr>
        <w:spacing w:after="0"/>
        <w:ind w:left="0"/>
        <w:jc w:val="both"/>
      </w:pPr>
      <w:r>
        <w:rPr>
          <w:rFonts w:ascii="Times New Roman"/>
          <w:b w:val="false"/>
          <w:i w:val="false"/>
          <w:color w:val="000000"/>
          <w:sz w:val="28"/>
        </w:rPr>
        <w:t>
      1) көрсетілетін қызметті алушы көрсетілетін қызметті берушінің тіркеу орнына жүгінеді, медициналық тіркеуші мемлекеттік қызметті көрсету үшін қажетті құжаттардың болуын тексереді, кассаға және учаскелік дәрігердің кабинетіне жібереді, көрсетілетін қызметті алушы мемлекеттік көрсетілетін қызметтің құнын төлегеннен кейін фтизиатр-дәрігерге жүгінеді – 30 (отыз) минуттан аспайды;</w:t>
      </w:r>
    </w:p>
    <w:bookmarkEnd w:id="269"/>
    <w:bookmarkStart w:name="z290" w:id="270"/>
    <w:p>
      <w:pPr>
        <w:spacing w:after="0"/>
        <w:ind w:left="0"/>
        <w:jc w:val="both"/>
      </w:pPr>
      <w:r>
        <w:rPr>
          <w:rFonts w:ascii="Times New Roman"/>
          <w:b w:val="false"/>
          <w:i w:val="false"/>
          <w:color w:val="000000"/>
          <w:sz w:val="28"/>
        </w:rPr>
        <w:t xml:space="preserve">
      2) көрсетілетін қызметті алушы кассада мемлекеттік көрсетілетін 2) фтизиатр-дәрігер ұсынылған құжаттарды қарайды, көрсетілетін қызметті алушының мәліметтерін Солтүстік Қазақстан облысы бойынша "Туберкулезбен ауыратын науқастардың ұлттық тіркелімі" базасынан тексереді, анықтаманы толтырады және көрсетілетін қызметті алушыны аға мейірбикеге жібереді - 15 (он бес) минуттан аспайды; </w:t>
      </w:r>
    </w:p>
    <w:bookmarkEnd w:id="270"/>
    <w:bookmarkStart w:name="z291" w:id="271"/>
    <w:p>
      <w:pPr>
        <w:spacing w:after="0"/>
        <w:ind w:left="0"/>
        <w:jc w:val="both"/>
      </w:pPr>
      <w:r>
        <w:rPr>
          <w:rFonts w:ascii="Times New Roman"/>
          <w:b w:val="false"/>
          <w:i w:val="false"/>
          <w:color w:val="000000"/>
          <w:sz w:val="28"/>
        </w:rPr>
        <w:t xml:space="preserve">
      3) аға мейірбике стандартқа 2-қосымшаға сәйкес мемлекеттік көрсетілетін қызметті ұсынуды тіркеу журналында анықтаманы тіркеуді жүзеге асырады және көрсетілетін қызметті алушыға анықтаманы береді - 15 (он бес) минуттан аспайды. </w:t>
      </w:r>
    </w:p>
    <w:bookmarkEnd w:id="271"/>
    <w:bookmarkStart w:name="z292" w:id="272"/>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272"/>
    <w:bookmarkStart w:name="z293" w:id="273"/>
    <w:p>
      <w:pPr>
        <w:spacing w:after="0"/>
        <w:ind w:left="0"/>
        <w:jc w:val="both"/>
      </w:pPr>
      <w:r>
        <w:rPr>
          <w:rFonts w:ascii="Times New Roman"/>
          <w:b w:val="false"/>
          <w:i w:val="false"/>
          <w:color w:val="000000"/>
          <w:sz w:val="28"/>
        </w:rPr>
        <w:t>
      1) мемлекеттік көрсетілетін қызметті төлеу туралы түбіртек;</w:t>
      </w:r>
    </w:p>
    <w:bookmarkEnd w:id="273"/>
    <w:bookmarkStart w:name="z294" w:id="274"/>
    <w:p>
      <w:pPr>
        <w:spacing w:after="0"/>
        <w:ind w:left="0"/>
        <w:jc w:val="both"/>
      </w:pPr>
      <w:r>
        <w:rPr>
          <w:rFonts w:ascii="Times New Roman"/>
          <w:b w:val="false"/>
          <w:i w:val="false"/>
          <w:color w:val="000000"/>
          <w:sz w:val="28"/>
        </w:rPr>
        <w:t>
      2) анықтама толтыру;</w:t>
      </w:r>
    </w:p>
    <w:bookmarkEnd w:id="274"/>
    <w:bookmarkStart w:name="z295" w:id="275"/>
    <w:p>
      <w:pPr>
        <w:spacing w:after="0"/>
        <w:ind w:left="0"/>
        <w:jc w:val="both"/>
      </w:pPr>
      <w:r>
        <w:rPr>
          <w:rFonts w:ascii="Times New Roman"/>
          <w:b w:val="false"/>
          <w:i w:val="false"/>
          <w:color w:val="000000"/>
          <w:sz w:val="28"/>
        </w:rPr>
        <w:t>
      3) мемлекеттік көрсетілетін қызметтің нәтижесін беру.</w:t>
      </w:r>
    </w:p>
    <w:bookmarkEnd w:id="275"/>
    <w:bookmarkStart w:name="z296" w:id="276"/>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276"/>
    <w:bookmarkStart w:name="z297" w:id="277"/>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277"/>
    <w:bookmarkStart w:name="z298" w:id="278"/>
    <w:p>
      <w:pPr>
        <w:spacing w:after="0"/>
        <w:ind w:left="0"/>
        <w:jc w:val="both"/>
      </w:pPr>
      <w:r>
        <w:rPr>
          <w:rFonts w:ascii="Times New Roman"/>
          <w:b w:val="false"/>
          <w:i w:val="false"/>
          <w:color w:val="000000"/>
          <w:sz w:val="28"/>
        </w:rPr>
        <w:t>
      медициналық тіркеуші;</w:t>
      </w:r>
    </w:p>
    <w:bookmarkEnd w:id="278"/>
    <w:bookmarkStart w:name="z299" w:id="279"/>
    <w:p>
      <w:pPr>
        <w:spacing w:after="0"/>
        <w:ind w:left="0"/>
        <w:jc w:val="both"/>
      </w:pPr>
      <w:r>
        <w:rPr>
          <w:rFonts w:ascii="Times New Roman"/>
          <w:b w:val="false"/>
          <w:i w:val="false"/>
          <w:color w:val="000000"/>
          <w:sz w:val="28"/>
        </w:rPr>
        <w:t>
      фтизиатр-дәрігер;</w:t>
      </w:r>
    </w:p>
    <w:bookmarkEnd w:id="279"/>
    <w:bookmarkStart w:name="z300" w:id="280"/>
    <w:p>
      <w:pPr>
        <w:spacing w:after="0"/>
        <w:ind w:left="0"/>
        <w:jc w:val="both"/>
      </w:pPr>
      <w:r>
        <w:rPr>
          <w:rFonts w:ascii="Times New Roman"/>
          <w:b w:val="false"/>
          <w:i w:val="false"/>
          <w:color w:val="000000"/>
          <w:sz w:val="28"/>
        </w:rPr>
        <w:t>
      аға мейірбике.</w:t>
      </w:r>
    </w:p>
    <w:bookmarkEnd w:id="280"/>
    <w:bookmarkStart w:name="z301" w:id="281"/>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281"/>
    <w:bookmarkStart w:name="z302" w:id="282"/>
    <w:p>
      <w:pPr>
        <w:spacing w:after="0"/>
        <w:ind w:left="0"/>
        <w:jc w:val="both"/>
      </w:pPr>
      <w:r>
        <w:rPr>
          <w:rFonts w:ascii="Times New Roman"/>
          <w:b w:val="false"/>
          <w:i w:val="false"/>
          <w:color w:val="000000"/>
          <w:sz w:val="28"/>
        </w:rPr>
        <w:t xml:space="preserve">
      1) көрсетілетін қызметті алушы көрсетілетін қызметті берушінің тіркеу орнына жүгінеді, медициналық тіркеуші мемлекеттік көрсетілетін қызметті ұсыну үшін қажетті құжаттардың болуын тексереді, кассаға және учаскелік дәрігердің кабинетіне жібереді, көрсетілетін қызметті алушы мемлекеттік көрсетілетін қызметтің құнын төлегеннен кейін фтизиатр-дәрігерге жүгінеді – 30 (отыз) минуттан аспайды; </w:t>
      </w:r>
    </w:p>
    <w:bookmarkEnd w:id="282"/>
    <w:bookmarkStart w:name="z303" w:id="283"/>
    <w:p>
      <w:pPr>
        <w:spacing w:after="0"/>
        <w:ind w:left="0"/>
        <w:jc w:val="both"/>
      </w:pPr>
      <w:r>
        <w:rPr>
          <w:rFonts w:ascii="Times New Roman"/>
          <w:b w:val="false"/>
          <w:i w:val="false"/>
          <w:color w:val="000000"/>
          <w:sz w:val="28"/>
        </w:rPr>
        <w:t xml:space="preserve">
      2) фтизиатр-дәрігер ұсынылған құжаттарды қарайды, көрсетілетін қызметті алушының мәліметтерін Солтүстік Қазақстан облысы бойынша "Туберкулезбен ауыратын науқастардың ұлттық тіркелімі" базасынан тексереді, анықтаманы толтырады және көрсетілетін қызметті алушыны аға мейірбикеге жібереді - 15 (он бес) минуттан аспайды; </w:t>
      </w:r>
    </w:p>
    <w:bookmarkEnd w:id="283"/>
    <w:bookmarkStart w:name="z304" w:id="284"/>
    <w:p>
      <w:pPr>
        <w:spacing w:after="0"/>
        <w:ind w:left="0"/>
        <w:jc w:val="both"/>
      </w:pPr>
      <w:r>
        <w:rPr>
          <w:rFonts w:ascii="Times New Roman"/>
          <w:b w:val="false"/>
          <w:i w:val="false"/>
          <w:color w:val="000000"/>
          <w:sz w:val="28"/>
        </w:rPr>
        <w:t xml:space="preserve">
      3) аға мейірбике стандартқа 2-қосымшаға сәйкес мемлекеттік көрсетілетін қызметті ұсынуды тіркеу журналында анықтаманы тіркеуді жүзеге асырады және көрсетілетін қызметті алушыға анықтаманы береді - 15 (он бес) минуттан аспайды. </w:t>
      </w:r>
    </w:p>
    <w:bookmarkEnd w:id="284"/>
    <w:bookmarkStart w:name="z305" w:id="285"/>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285"/>
    <w:bookmarkStart w:name="z306" w:id="286"/>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286"/>
    <w:bookmarkStart w:name="z307" w:id="287"/>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"Туберкулезге қарсы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309" w:id="288"/>
    <w:p>
      <w:pPr>
        <w:spacing w:after="0"/>
        <w:ind w:left="0"/>
        <w:jc w:val="left"/>
      </w:pPr>
      <w:r>
        <w:rPr>
          <w:rFonts w:ascii="Times New Roman"/>
          <w:b/>
          <w:i w:val="false"/>
          <w:color w:val="000000"/>
        </w:rPr>
        <w:t xml:space="preserve"> Мемлекеттік қызметті көрсететін ұйымдардың тізбесі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6"/>
        <w:gridCol w:w="3134"/>
        <w:gridCol w:w="5434"/>
        <w:gridCol w:w="3056"/>
      </w:tblGrid>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89"/>
          <w:p>
            <w:pPr>
              <w:spacing w:after="20"/>
              <w:ind w:left="20"/>
              <w:jc w:val="both"/>
            </w:pPr>
            <w:r>
              <w:rPr>
                <w:rFonts w:ascii="Times New Roman"/>
                <w:b w:val="false"/>
                <w:i w:val="false"/>
                <w:color w:val="000000"/>
                <w:sz w:val="20"/>
              </w:rPr>
              <w:t xml:space="preserve">
Р/с № </w:t>
            </w:r>
          </w:p>
          <w:bookmarkEnd w:id="289"/>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90"/>
          <w:p>
            <w:pPr>
              <w:spacing w:after="20"/>
              <w:ind w:left="20"/>
              <w:jc w:val="both"/>
            </w:pPr>
            <w:r>
              <w:rPr>
                <w:rFonts w:ascii="Times New Roman"/>
                <w:b w:val="false"/>
                <w:i w:val="false"/>
                <w:color w:val="000000"/>
                <w:sz w:val="20"/>
              </w:rPr>
              <w:t>
1</w:t>
            </w:r>
          </w:p>
          <w:bookmarkEnd w:id="290"/>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"Облыстық туберкулезге қарсы диспансер"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4-ші линия көшесі, 2</w:t>
            </w:r>
            <w:r>
              <w:br/>
            </w:r>
            <w:r>
              <w:rPr>
                <w:rFonts w:ascii="Times New Roman"/>
                <w:b w:val="false"/>
                <w:i w:val="false"/>
                <w:color w:val="000000"/>
                <w:sz w:val="20"/>
              </w:rPr>
              <w:t>
8-7152-53-75-41</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91"/>
          <w:p>
            <w:pPr>
              <w:spacing w:after="20"/>
              <w:ind w:left="20"/>
              <w:jc w:val="both"/>
            </w:pPr>
            <w:r>
              <w:rPr>
                <w:rFonts w:ascii="Times New Roman"/>
                <w:b w:val="false"/>
                <w:i w:val="false"/>
                <w:color w:val="000000"/>
                <w:sz w:val="20"/>
              </w:rPr>
              <w:t>
2</w:t>
            </w:r>
          </w:p>
          <w:bookmarkEnd w:id="291"/>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"Ауданаралық туберкулезге қарсы диспансер"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Шоссейная көшесі, 5</w:t>
            </w:r>
            <w:r>
              <w:br/>
            </w:r>
            <w:r>
              <w:rPr>
                <w:rFonts w:ascii="Times New Roman"/>
                <w:b w:val="false"/>
                <w:i w:val="false"/>
                <w:color w:val="000000"/>
                <w:sz w:val="20"/>
              </w:rPr>
              <w:t>
8-715-31-2-21-52</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92"/>
          <w:p>
            <w:pPr>
              <w:spacing w:after="20"/>
              <w:ind w:left="20"/>
              <w:jc w:val="both"/>
            </w:pPr>
            <w:r>
              <w:rPr>
                <w:rFonts w:ascii="Times New Roman"/>
                <w:b w:val="false"/>
                <w:i w:val="false"/>
                <w:color w:val="000000"/>
                <w:sz w:val="20"/>
              </w:rPr>
              <w:t>
3</w:t>
            </w:r>
          </w:p>
          <w:bookmarkEnd w:id="292"/>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"Ауданаралық туберкулезге қарсы диспансер"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8-715-35-2-10-25</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93"/>
          <w:p>
            <w:pPr>
              <w:spacing w:after="20"/>
              <w:ind w:left="20"/>
              <w:jc w:val="both"/>
            </w:pPr>
            <w:r>
              <w:rPr>
                <w:rFonts w:ascii="Times New Roman"/>
                <w:b w:val="false"/>
                <w:i w:val="false"/>
                <w:color w:val="000000"/>
                <w:sz w:val="20"/>
              </w:rPr>
              <w:t>
4</w:t>
            </w:r>
          </w:p>
          <w:bookmarkEnd w:id="293"/>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94"/>
          <w:p>
            <w:pPr>
              <w:spacing w:after="20"/>
              <w:ind w:left="20"/>
              <w:jc w:val="both"/>
            </w:pPr>
            <w:r>
              <w:rPr>
                <w:rFonts w:ascii="Times New Roman"/>
                <w:b w:val="false"/>
                <w:i w:val="false"/>
                <w:color w:val="000000"/>
                <w:sz w:val="20"/>
              </w:rPr>
              <w:t>
5</w:t>
            </w:r>
          </w:p>
          <w:bookmarkEnd w:id="294"/>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95"/>
          <w:p>
            <w:pPr>
              <w:spacing w:after="20"/>
              <w:ind w:left="20"/>
              <w:jc w:val="both"/>
            </w:pPr>
            <w:r>
              <w:rPr>
                <w:rFonts w:ascii="Times New Roman"/>
                <w:b w:val="false"/>
                <w:i w:val="false"/>
                <w:color w:val="000000"/>
                <w:sz w:val="20"/>
              </w:rPr>
              <w:t>
6</w:t>
            </w:r>
          </w:p>
          <w:bookmarkEnd w:id="295"/>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96"/>
          <w:p>
            <w:pPr>
              <w:spacing w:after="20"/>
              <w:ind w:left="20"/>
              <w:jc w:val="both"/>
            </w:pPr>
            <w:r>
              <w:rPr>
                <w:rFonts w:ascii="Times New Roman"/>
                <w:b w:val="false"/>
                <w:i w:val="false"/>
                <w:color w:val="000000"/>
                <w:sz w:val="20"/>
              </w:rPr>
              <w:t>
7</w:t>
            </w:r>
          </w:p>
          <w:bookmarkEnd w:id="296"/>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97"/>
          <w:p>
            <w:pPr>
              <w:spacing w:after="20"/>
              <w:ind w:left="20"/>
              <w:jc w:val="both"/>
            </w:pPr>
            <w:r>
              <w:rPr>
                <w:rFonts w:ascii="Times New Roman"/>
                <w:b w:val="false"/>
                <w:i w:val="false"/>
                <w:color w:val="000000"/>
                <w:sz w:val="20"/>
              </w:rPr>
              <w:t>
8</w:t>
            </w:r>
          </w:p>
          <w:bookmarkEnd w:id="297"/>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98"/>
          <w:p>
            <w:pPr>
              <w:spacing w:after="20"/>
              <w:ind w:left="20"/>
              <w:jc w:val="both"/>
            </w:pPr>
            <w:r>
              <w:rPr>
                <w:rFonts w:ascii="Times New Roman"/>
                <w:b w:val="false"/>
                <w:i w:val="false"/>
                <w:color w:val="000000"/>
                <w:sz w:val="20"/>
              </w:rPr>
              <w:t>
9</w:t>
            </w:r>
          </w:p>
          <w:bookmarkEnd w:id="298"/>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99"/>
          <w:p>
            <w:pPr>
              <w:spacing w:after="20"/>
              <w:ind w:left="20"/>
              <w:jc w:val="both"/>
            </w:pPr>
            <w:r>
              <w:rPr>
                <w:rFonts w:ascii="Times New Roman"/>
                <w:b w:val="false"/>
                <w:i w:val="false"/>
                <w:color w:val="000000"/>
                <w:sz w:val="20"/>
              </w:rPr>
              <w:t>
10</w:t>
            </w:r>
          </w:p>
          <w:bookmarkEnd w:id="299"/>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300"/>
          <w:p>
            <w:pPr>
              <w:spacing w:after="20"/>
              <w:ind w:left="20"/>
              <w:jc w:val="both"/>
            </w:pPr>
            <w:r>
              <w:rPr>
                <w:rFonts w:ascii="Times New Roman"/>
                <w:b w:val="false"/>
                <w:i w:val="false"/>
                <w:color w:val="000000"/>
                <w:sz w:val="20"/>
              </w:rPr>
              <w:t>
11</w:t>
            </w:r>
          </w:p>
          <w:bookmarkEnd w:id="300"/>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301"/>
          <w:p>
            <w:pPr>
              <w:spacing w:after="20"/>
              <w:ind w:left="20"/>
              <w:jc w:val="both"/>
            </w:pPr>
            <w:r>
              <w:rPr>
                <w:rFonts w:ascii="Times New Roman"/>
                <w:b w:val="false"/>
                <w:i w:val="false"/>
                <w:color w:val="000000"/>
                <w:sz w:val="20"/>
              </w:rPr>
              <w:t>
12</w:t>
            </w:r>
          </w:p>
          <w:bookmarkEnd w:id="301"/>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302"/>
          <w:p>
            <w:pPr>
              <w:spacing w:after="20"/>
              <w:ind w:left="20"/>
              <w:jc w:val="both"/>
            </w:pPr>
            <w:r>
              <w:rPr>
                <w:rFonts w:ascii="Times New Roman"/>
                <w:b w:val="false"/>
                <w:i w:val="false"/>
                <w:color w:val="000000"/>
                <w:sz w:val="20"/>
              </w:rPr>
              <w:t>
13</w:t>
            </w:r>
          </w:p>
          <w:bookmarkEnd w:id="302"/>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303"/>
          <w:p>
            <w:pPr>
              <w:spacing w:after="20"/>
              <w:ind w:left="20"/>
              <w:jc w:val="both"/>
            </w:pPr>
            <w:r>
              <w:rPr>
                <w:rFonts w:ascii="Times New Roman"/>
                <w:b w:val="false"/>
                <w:i w:val="false"/>
                <w:color w:val="000000"/>
                <w:sz w:val="20"/>
              </w:rPr>
              <w:t>
14</w:t>
            </w:r>
          </w:p>
          <w:bookmarkEnd w:id="303"/>
        </w:tc>
        <w:tc>
          <w:tcPr>
            <w:tcW w:w="3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08.00-ден 17.00-ге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"Туберкулезге қарсы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326" w:id="304"/>
    <w:p>
      <w:pPr>
        <w:spacing w:after="0"/>
        <w:ind w:left="0"/>
        <w:jc w:val="left"/>
      </w:pPr>
      <w:r>
        <w:rPr>
          <w:rFonts w:ascii="Times New Roman"/>
          <w:b/>
          <w:i w:val="false"/>
          <w:color w:val="000000"/>
        </w:rPr>
        <w:t xml:space="preserve"> Мемлекеттік қызмет көрсетудің бизнес-үдерістерінің анықтамалығы</w:t>
      </w:r>
    </w:p>
    <w:bookmarkEnd w:id="304"/>
    <w:bookmarkStart w:name="z327"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8"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810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330" w:id="307"/>
    <w:p>
      <w:pPr>
        <w:spacing w:after="0"/>
        <w:ind w:left="0"/>
        <w:jc w:val="left"/>
      </w:pPr>
      <w:r>
        <w:rPr>
          <w:rFonts w:ascii="Times New Roman"/>
          <w:b/>
          <w:i w:val="false"/>
          <w:color w:val="000000"/>
        </w:rPr>
        <w:t xml:space="preserve">  "Психоневрологиялық ұйымнан анықтама беру" мемлекеттік көрсетілетін қызмет регламенті</w:t>
      </w:r>
    </w:p>
    <w:bookmarkEnd w:id="307"/>
    <w:bookmarkStart w:name="z331" w:id="308"/>
    <w:p>
      <w:pPr>
        <w:spacing w:after="0"/>
        <w:ind w:left="0"/>
        <w:jc w:val="left"/>
      </w:pPr>
      <w:r>
        <w:rPr>
          <w:rFonts w:ascii="Times New Roman"/>
          <w:b/>
          <w:i w:val="false"/>
          <w:color w:val="000000"/>
        </w:rPr>
        <w:t xml:space="preserve"> 1. Жалпы ережелер</w:t>
      </w:r>
    </w:p>
    <w:bookmarkEnd w:id="308"/>
    <w:bookmarkStart w:name="z332" w:id="309"/>
    <w:p>
      <w:pPr>
        <w:spacing w:after="0"/>
        <w:ind w:left="0"/>
        <w:jc w:val="both"/>
      </w:pPr>
      <w:r>
        <w:rPr>
          <w:rFonts w:ascii="Times New Roman"/>
          <w:b w:val="false"/>
          <w:i w:val="false"/>
          <w:color w:val="000000"/>
          <w:sz w:val="28"/>
        </w:rPr>
        <w:t xml:space="preserve">
      1. "Психоневрологиялық ұйымнан анықтама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"Психоневрологиялық ұйымнан анықтама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 ұйымдары (бұдан әрі – көрсетілетін қызметті беруші) көрсетеді.</w:t>
      </w:r>
    </w:p>
    <w:bookmarkEnd w:id="309"/>
    <w:bookmarkStart w:name="z333" w:id="310"/>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w:t>
      </w:r>
    </w:p>
    <w:bookmarkEnd w:id="310"/>
    <w:bookmarkStart w:name="z334" w:id="311"/>
    <w:p>
      <w:pPr>
        <w:spacing w:after="0"/>
        <w:ind w:left="0"/>
        <w:jc w:val="both"/>
      </w:pPr>
      <w:r>
        <w:rPr>
          <w:rFonts w:ascii="Times New Roman"/>
          <w:b w:val="false"/>
          <w:i w:val="false"/>
          <w:color w:val="000000"/>
          <w:sz w:val="28"/>
        </w:rPr>
        <w:t>
      1) Қазақстан Республикасы Инвестициялар және даму министрлігінің "Халыққа қызмет көрсету орталығы" шаруашылық жүргізу құқығындағы республикалық мемлекеттік кәсіпорны (бұдан әрі – ХҚО);</w:t>
      </w:r>
    </w:p>
    <w:bookmarkEnd w:id="311"/>
    <w:bookmarkStart w:name="z335" w:id="312"/>
    <w:p>
      <w:pPr>
        <w:spacing w:after="0"/>
        <w:ind w:left="0"/>
        <w:jc w:val="both"/>
      </w:pPr>
      <w:r>
        <w:rPr>
          <w:rFonts w:ascii="Times New Roman"/>
          <w:b w:val="false"/>
          <w:i w:val="false"/>
          <w:color w:val="000000"/>
          <w:sz w:val="28"/>
        </w:rPr>
        <w:t>
      2) көрсетілетін қызметті беруші арқылы жүзеге асырылады.</w:t>
      </w:r>
    </w:p>
    <w:bookmarkEnd w:id="312"/>
    <w:bookmarkStart w:name="z336" w:id="313"/>
    <w:p>
      <w:pPr>
        <w:spacing w:after="0"/>
        <w:ind w:left="0"/>
        <w:jc w:val="both"/>
      </w:pPr>
      <w:r>
        <w:rPr>
          <w:rFonts w:ascii="Times New Roman"/>
          <w:b w:val="false"/>
          <w:i w:val="false"/>
          <w:color w:val="000000"/>
          <w:sz w:val="28"/>
        </w:rPr>
        <w:t>
      2. Көрсетілетін мемлекеттік қызметтің нысаны – қағаз түрінде.</w:t>
      </w:r>
    </w:p>
    <w:bookmarkEnd w:id="313"/>
    <w:bookmarkStart w:name="z337" w:id="314"/>
    <w:p>
      <w:pPr>
        <w:spacing w:after="0"/>
        <w:ind w:left="0"/>
        <w:jc w:val="both"/>
      </w:pPr>
      <w:r>
        <w:rPr>
          <w:rFonts w:ascii="Times New Roman"/>
          <w:b w:val="false"/>
          <w:i w:val="false"/>
          <w:color w:val="000000"/>
          <w:sz w:val="28"/>
        </w:rPr>
        <w:t xml:space="preserve">
      3. Мемлекеттік қызметті көрсету нәтижесі: </w:t>
      </w:r>
    </w:p>
    <w:bookmarkEnd w:id="314"/>
    <w:bookmarkStart w:name="z338" w:id="315"/>
    <w:p>
      <w:pPr>
        <w:spacing w:after="0"/>
        <w:ind w:left="0"/>
        <w:jc w:val="both"/>
      </w:pPr>
      <w:r>
        <w:rPr>
          <w:rFonts w:ascii="Times New Roman"/>
          <w:b w:val="false"/>
          <w:i w:val="false"/>
          <w:color w:val="000000"/>
          <w:sz w:val="28"/>
        </w:rPr>
        <w:t>
      ХҚО-да – диспансерлік есепте тұрғаны/тұрмағаны туралы анықтаманы беру;</w:t>
      </w:r>
    </w:p>
    <w:bookmarkEnd w:id="315"/>
    <w:bookmarkStart w:name="z339" w:id="316"/>
    <w:p>
      <w:pPr>
        <w:spacing w:after="0"/>
        <w:ind w:left="0"/>
        <w:jc w:val="both"/>
      </w:pPr>
      <w:r>
        <w:rPr>
          <w:rFonts w:ascii="Times New Roman"/>
          <w:b w:val="false"/>
          <w:i w:val="false"/>
          <w:color w:val="000000"/>
          <w:sz w:val="28"/>
        </w:rPr>
        <w:t>
      денсаулық сақтау ұйымдарында – психиатр-дәрігердің диспансерлік есепте тұрғаны/тұрмағаны туралы анықтама беруі.</w:t>
      </w:r>
    </w:p>
    <w:bookmarkEnd w:id="316"/>
    <w:bookmarkStart w:name="z340" w:id="317"/>
    <w:p>
      <w:pPr>
        <w:spacing w:after="0"/>
        <w:ind w:left="0"/>
        <w:jc w:val="both"/>
      </w:pPr>
      <w:r>
        <w:rPr>
          <w:rFonts w:ascii="Times New Roman"/>
          <w:b w:val="false"/>
          <w:i w:val="false"/>
          <w:color w:val="000000"/>
          <w:sz w:val="28"/>
        </w:rPr>
        <w:t xml:space="preserve">
      Психиатр-дәрігер мен медициналық тіркеуші қол қойған және анықтаманы берген дәрігердің және көрсетілетін қызметті берушінің мөрімен расталған, "Психоневрологиялық ұйымнан анықтама беру" мемлекеттік қызмет көрсетуді тіркеу журналында анықтаманы тіркей отырып, стандартқа 2-қосымшаға сәйкес нысан бойынша анықтама беріледі. </w:t>
      </w:r>
    </w:p>
    <w:bookmarkEnd w:id="317"/>
    <w:bookmarkStart w:name="z341" w:id="318"/>
    <w:p>
      <w:pPr>
        <w:spacing w:after="0"/>
        <w:ind w:left="0"/>
        <w:jc w:val="both"/>
      </w:pPr>
      <w:r>
        <w:rPr>
          <w:rFonts w:ascii="Times New Roman"/>
          <w:b w:val="false"/>
          <w:i w:val="false"/>
          <w:color w:val="000000"/>
          <w:sz w:val="28"/>
        </w:rPr>
        <w:t>
      Көрсетілетін мемлекеттік қызметті ұсыну нысаны – қағаз түрінде.</w:t>
      </w:r>
    </w:p>
    <w:bookmarkEnd w:id="318"/>
    <w:bookmarkStart w:name="z342" w:id="319"/>
    <w:p>
      <w:pPr>
        <w:spacing w:after="0"/>
        <w:ind w:left="0"/>
        <w:jc w:val="both"/>
      </w:pPr>
      <w:r>
        <w:rPr>
          <w:rFonts w:ascii="Times New Roman"/>
          <w:b w:val="false"/>
          <w:i w:val="false"/>
          <w:color w:val="000000"/>
          <w:sz w:val="28"/>
        </w:rPr>
        <w:t>
      Егер Қазақстан Республикасының заңдарында өзгеше қарастырылмаса, мемлекеттік қызметті көрсету кезінде көрсетілетін қызметті алушы ақпараттық жүйелерде бар, заңмен қорғалатын құпияны құрайтын мәліметтерді пайдалануға жазбаша келісім береді.</w:t>
      </w:r>
    </w:p>
    <w:bookmarkEnd w:id="319"/>
    <w:bookmarkStart w:name="z343" w:id="320"/>
    <w:p>
      <w:pPr>
        <w:spacing w:after="0"/>
        <w:ind w:left="0"/>
        <w:jc w:val="both"/>
      </w:pPr>
      <w:r>
        <w:rPr>
          <w:rFonts w:ascii="Times New Roman"/>
          <w:b w:val="false"/>
          <w:i w:val="false"/>
          <w:color w:val="000000"/>
          <w:sz w:val="28"/>
        </w:rPr>
        <w:t>
      Кәмелет жасқа толмаған және әрекетке қабілетсіз адамдарға консультация беру олардың заңды өкілдерінің көзінше жүзеге асырылады. Кәмелет жасқа толмаған және әрекетке қабілетсіз көрсетілетін қызметті алушыларға мемлекеттік қызметті көрсету нәтижесін көрсетілетін қызметті беруші олардың ата-аналарына немесе заңды өкілдеріне береді.</w:t>
      </w:r>
    </w:p>
    <w:bookmarkEnd w:id="320"/>
    <w:bookmarkStart w:name="z344" w:id="321"/>
    <w:p>
      <w:pPr>
        <w:spacing w:after="0"/>
        <w:ind w:left="0"/>
        <w:jc w:val="both"/>
      </w:pPr>
      <w:r>
        <w:rPr>
          <w:rFonts w:ascii="Times New Roman"/>
          <w:b w:val="false"/>
          <w:i w:val="false"/>
          <w:color w:val="000000"/>
          <w:sz w:val="28"/>
        </w:rPr>
        <w:t>
      Мемлекеттік қызмет жеке тұлғаларға (бұдан әрі - көрсетілетін қызметті алушы) ақылы негізде көрсетіледі.</w:t>
      </w:r>
    </w:p>
    <w:bookmarkEnd w:id="321"/>
    <w:bookmarkStart w:name="z345" w:id="322"/>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322"/>
    <w:bookmarkStart w:name="z346" w:id="323"/>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келесі құжаттарды ұсыну болып табылады:</w:t>
      </w:r>
    </w:p>
    <w:bookmarkEnd w:id="323"/>
    <w:bookmarkStart w:name="z347" w:id="324"/>
    <w:p>
      <w:pPr>
        <w:spacing w:after="0"/>
        <w:ind w:left="0"/>
        <w:jc w:val="both"/>
      </w:pPr>
      <w:r>
        <w:rPr>
          <w:rFonts w:ascii="Times New Roman"/>
          <w:b w:val="false"/>
          <w:i w:val="false"/>
          <w:color w:val="000000"/>
          <w:sz w:val="28"/>
        </w:rPr>
        <w:t>
      - тұлғаны идентификациялау үшін жеке басын куәландыратын құжат;</w:t>
      </w:r>
    </w:p>
    <w:bookmarkEnd w:id="324"/>
    <w:bookmarkStart w:name="z348" w:id="325"/>
    <w:p>
      <w:pPr>
        <w:spacing w:after="0"/>
        <w:ind w:left="0"/>
        <w:jc w:val="both"/>
      </w:pPr>
      <w:r>
        <w:rPr>
          <w:rFonts w:ascii="Times New Roman"/>
          <w:b w:val="false"/>
          <w:i w:val="false"/>
          <w:color w:val="000000"/>
          <w:sz w:val="28"/>
        </w:rPr>
        <w:t>
      -заңды өкілдің өкілеттігін растайтын құжат (кәмелет жасқа толмағандар үшін);</w:t>
      </w:r>
    </w:p>
    <w:bookmarkEnd w:id="325"/>
    <w:bookmarkStart w:name="z349" w:id="326"/>
    <w:p>
      <w:pPr>
        <w:spacing w:after="0"/>
        <w:ind w:left="0"/>
        <w:jc w:val="both"/>
      </w:pPr>
      <w:r>
        <w:rPr>
          <w:rFonts w:ascii="Times New Roman"/>
          <w:b w:val="false"/>
          <w:i w:val="false"/>
          <w:color w:val="000000"/>
          <w:sz w:val="28"/>
        </w:rPr>
        <w:t>
      -қамқорлыққа алынғанын растайтын құжат (сот шешімі бойынша қабілетсіз деп танылғандар үшін).</w:t>
      </w:r>
    </w:p>
    <w:bookmarkEnd w:id="326"/>
    <w:bookmarkStart w:name="z350" w:id="327"/>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327"/>
    <w:bookmarkStart w:name="z351" w:id="328"/>
    <w:p>
      <w:pPr>
        <w:spacing w:after="0"/>
        <w:ind w:left="0"/>
        <w:jc w:val="both"/>
      </w:pPr>
      <w:r>
        <w:rPr>
          <w:rFonts w:ascii="Times New Roman"/>
          <w:b w:val="false"/>
          <w:i w:val="false"/>
          <w:color w:val="000000"/>
          <w:sz w:val="28"/>
        </w:rPr>
        <w:t>
      көрсетілетін қызметті беруші арқылы:</w:t>
      </w:r>
    </w:p>
    <w:bookmarkEnd w:id="328"/>
    <w:bookmarkStart w:name="z352" w:id="329"/>
    <w:p>
      <w:pPr>
        <w:spacing w:after="0"/>
        <w:ind w:left="0"/>
        <w:jc w:val="both"/>
      </w:pPr>
      <w:r>
        <w:rPr>
          <w:rFonts w:ascii="Times New Roman"/>
          <w:b w:val="false"/>
          <w:i w:val="false"/>
          <w:color w:val="000000"/>
          <w:sz w:val="28"/>
        </w:rPr>
        <w:t>
      1) көрсетілген қызметті алушы көрсетілетін қызметті берушінің тіркеу орнына жүгінеді, медициналық тіркеуші мемлекеттік қызметті көрсету үшін қажетті құжаттарын тексереді және көрсетілетін қызметті алушының өтінішін тіркейді, психоневрологиялық ұйымда есепте тұрған адамдардың дерекқорынан тексереді және көрсетілген қызметті алушыны психиатр-дәрігерге жолдайды – 15 (он бес) минут;</w:t>
      </w:r>
    </w:p>
    <w:bookmarkEnd w:id="329"/>
    <w:bookmarkStart w:name="z353" w:id="330"/>
    <w:p>
      <w:pPr>
        <w:spacing w:after="0"/>
        <w:ind w:left="0"/>
        <w:jc w:val="both"/>
      </w:pPr>
      <w:r>
        <w:rPr>
          <w:rFonts w:ascii="Times New Roman"/>
          <w:b w:val="false"/>
          <w:i w:val="false"/>
          <w:color w:val="000000"/>
          <w:sz w:val="28"/>
        </w:rPr>
        <w:t>
      2) психиатр-дәрігер сұрау жүргізеді.</w:t>
      </w:r>
    </w:p>
    <w:bookmarkEnd w:id="330"/>
    <w:bookmarkStart w:name="z354" w:id="331"/>
    <w:p>
      <w:pPr>
        <w:spacing w:after="0"/>
        <w:ind w:left="0"/>
        <w:jc w:val="both"/>
      </w:pPr>
      <w:r>
        <w:rPr>
          <w:rFonts w:ascii="Times New Roman"/>
          <w:b w:val="false"/>
          <w:i w:val="false"/>
          <w:color w:val="000000"/>
          <w:sz w:val="28"/>
        </w:rPr>
        <w:t>
      көрсетілетін қызметті алушының психикалық бұзушылығы барына күдіктенген кезде психиатр-дәрігер психолог маманды тарта отыра, оны психоневрологиялық ұйымға дәрігерлік комиссияда қосымша медициналық қарауға жібереді – 50 (елу) минут;</w:t>
      </w:r>
    </w:p>
    <w:bookmarkEnd w:id="331"/>
    <w:bookmarkStart w:name="z355" w:id="332"/>
    <w:p>
      <w:pPr>
        <w:spacing w:after="0"/>
        <w:ind w:left="0"/>
        <w:jc w:val="both"/>
      </w:pPr>
      <w:r>
        <w:rPr>
          <w:rFonts w:ascii="Times New Roman"/>
          <w:b w:val="false"/>
          <w:i w:val="false"/>
          <w:color w:val="000000"/>
          <w:sz w:val="28"/>
        </w:rPr>
        <w:t>
       3) көрсетілетін қызметті алушы кассада мемлекеттік көрсетілетін қызметтің құнын төлейді – 5 (бес) минут;</w:t>
      </w:r>
    </w:p>
    <w:bookmarkEnd w:id="332"/>
    <w:bookmarkStart w:name="z356" w:id="333"/>
    <w:p>
      <w:pPr>
        <w:spacing w:after="0"/>
        <w:ind w:left="0"/>
        <w:jc w:val="both"/>
      </w:pPr>
      <w:r>
        <w:rPr>
          <w:rFonts w:ascii="Times New Roman"/>
          <w:b w:val="false"/>
          <w:i w:val="false"/>
          <w:color w:val="000000"/>
          <w:sz w:val="28"/>
        </w:rPr>
        <w:t>
      4) психиатр-дәрігер анықтаманы толтырады және медициналық тіркеушіге береді– 5 (бес) минут;</w:t>
      </w:r>
    </w:p>
    <w:bookmarkEnd w:id="333"/>
    <w:bookmarkStart w:name="z357" w:id="334"/>
    <w:p>
      <w:pPr>
        <w:spacing w:after="0"/>
        <w:ind w:left="0"/>
        <w:jc w:val="both"/>
      </w:pPr>
      <w:r>
        <w:rPr>
          <w:rFonts w:ascii="Times New Roman"/>
          <w:b w:val="false"/>
          <w:i w:val="false"/>
          <w:color w:val="000000"/>
          <w:sz w:val="28"/>
        </w:rPr>
        <w:t>
      5) медициналық тіркеуші анықтаманы мемлекеттік көрсетілетін қызметтерді тіркеу журналында тіркейді, анықтаманы көрсетілген қызметті алушыға береді – 15 (он бес) минут).</w:t>
      </w:r>
    </w:p>
    <w:bookmarkEnd w:id="334"/>
    <w:bookmarkStart w:name="z358" w:id="335"/>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335"/>
    <w:bookmarkStart w:name="z359" w:id="336"/>
    <w:p>
      <w:pPr>
        <w:spacing w:after="0"/>
        <w:ind w:left="0"/>
        <w:jc w:val="both"/>
      </w:pPr>
      <w:r>
        <w:rPr>
          <w:rFonts w:ascii="Times New Roman"/>
          <w:b w:val="false"/>
          <w:i w:val="false"/>
          <w:color w:val="000000"/>
          <w:sz w:val="28"/>
        </w:rPr>
        <w:t>
      1) өтінішті тіркеу;</w:t>
      </w:r>
    </w:p>
    <w:bookmarkEnd w:id="336"/>
    <w:bookmarkStart w:name="z360" w:id="337"/>
    <w:p>
      <w:pPr>
        <w:spacing w:after="0"/>
        <w:ind w:left="0"/>
        <w:jc w:val="both"/>
      </w:pPr>
      <w:r>
        <w:rPr>
          <w:rFonts w:ascii="Times New Roman"/>
          <w:b w:val="false"/>
          <w:i w:val="false"/>
          <w:color w:val="000000"/>
          <w:sz w:val="28"/>
        </w:rPr>
        <w:t>
      2) көрсетілетін қызметті алушыны қарау;</w:t>
      </w:r>
    </w:p>
    <w:bookmarkEnd w:id="337"/>
    <w:bookmarkStart w:name="z361" w:id="338"/>
    <w:p>
      <w:pPr>
        <w:spacing w:after="0"/>
        <w:ind w:left="0"/>
        <w:jc w:val="both"/>
      </w:pPr>
      <w:r>
        <w:rPr>
          <w:rFonts w:ascii="Times New Roman"/>
          <w:b w:val="false"/>
          <w:i w:val="false"/>
          <w:color w:val="000000"/>
          <w:sz w:val="28"/>
        </w:rPr>
        <w:t>
      3) төлем туралы чекті, түбіртекті беру;</w:t>
      </w:r>
    </w:p>
    <w:bookmarkEnd w:id="338"/>
    <w:bookmarkStart w:name="z362" w:id="339"/>
    <w:p>
      <w:pPr>
        <w:spacing w:after="0"/>
        <w:ind w:left="0"/>
        <w:jc w:val="both"/>
      </w:pPr>
      <w:r>
        <w:rPr>
          <w:rFonts w:ascii="Times New Roman"/>
          <w:b w:val="false"/>
          <w:i w:val="false"/>
          <w:color w:val="000000"/>
          <w:sz w:val="28"/>
        </w:rPr>
        <w:t>
      4) анықтаманы толтыру;</w:t>
      </w:r>
    </w:p>
    <w:bookmarkEnd w:id="339"/>
    <w:bookmarkStart w:name="z363" w:id="340"/>
    <w:p>
      <w:pPr>
        <w:spacing w:after="0"/>
        <w:ind w:left="0"/>
        <w:jc w:val="both"/>
      </w:pPr>
      <w:r>
        <w:rPr>
          <w:rFonts w:ascii="Times New Roman"/>
          <w:b w:val="false"/>
          <w:i w:val="false"/>
          <w:color w:val="000000"/>
          <w:sz w:val="28"/>
        </w:rPr>
        <w:t>
      5) анықтама беру.</w:t>
      </w:r>
    </w:p>
    <w:bookmarkEnd w:id="340"/>
    <w:bookmarkStart w:name="z364" w:id="341"/>
    <w:p>
      <w:pPr>
        <w:spacing w:after="0"/>
        <w:ind w:left="0"/>
        <w:jc w:val="both"/>
      </w:pPr>
      <w:r>
        <w:rPr>
          <w:rFonts w:ascii="Times New Roman"/>
          <w:b w:val="false"/>
          <w:i w:val="false"/>
          <w:color w:val="000000"/>
          <w:sz w:val="28"/>
        </w:rPr>
        <w:t>
      ХҚО-ғы арқылы:</w:t>
      </w:r>
    </w:p>
    <w:bookmarkEnd w:id="341"/>
    <w:bookmarkStart w:name="z365" w:id="342"/>
    <w:p>
      <w:pPr>
        <w:spacing w:after="0"/>
        <w:ind w:left="0"/>
        <w:jc w:val="both"/>
      </w:pPr>
      <w:r>
        <w:rPr>
          <w:rFonts w:ascii="Times New Roman"/>
          <w:b w:val="false"/>
          <w:i w:val="false"/>
          <w:color w:val="000000"/>
          <w:sz w:val="28"/>
        </w:rPr>
        <w:t>
      1) көрсетілетін қызметті алушы ХҚО-ның әкімшісіне жүгінеді. Әкімші көрсетілетін қызметті алушының өтінішін тіркейді, мемлекеттік қызметті көрсету үшін қажетті құжаттарды тексереді, көрсетілетін қызметті алушыны психиатр-дәрігерге жібереді -15 (он бес) минут;</w:t>
      </w:r>
    </w:p>
    <w:bookmarkEnd w:id="342"/>
    <w:bookmarkStart w:name="z366" w:id="343"/>
    <w:p>
      <w:pPr>
        <w:spacing w:after="0"/>
        <w:ind w:left="0"/>
        <w:jc w:val="both"/>
      </w:pPr>
      <w:r>
        <w:rPr>
          <w:rFonts w:ascii="Times New Roman"/>
          <w:b w:val="false"/>
          <w:i w:val="false"/>
          <w:color w:val="000000"/>
          <w:sz w:val="28"/>
        </w:rPr>
        <w:t>
      2) психиатр-дәрігер сұрау жүргізеді.</w:t>
      </w:r>
    </w:p>
    <w:bookmarkEnd w:id="343"/>
    <w:bookmarkStart w:name="z367" w:id="344"/>
    <w:p>
      <w:pPr>
        <w:spacing w:after="0"/>
        <w:ind w:left="0"/>
        <w:jc w:val="both"/>
      </w:pPr>
      <w:r>
        <w:rPr>
          <w:rFonts w:ascii="Times New Roman"/>
          <w:b w:val="false"/>
          <w:i w:val="false"/>
          <w:color w:val="000000"/>
          <w:sz w:val="28"/>
        </w:rPr>
        <w:t>
      Көрсетілетін қызметті алушыда психикалық бұзушылық барына күдіктенген кезде, психиатр-дәрігер психолог маманды тарта отыра, оны психоневрологиялық ұйымға дәрігерлік комиссияға қосымша медициналық қаралуға жібереді – 50 (елу) минут;</w:t>
      </w:r>
    </w:p>
    <w:bookmarkEnd w:id="344"/>
    <w:bookmarkStart w:name="z368" w:id="345"/>
    <w:p>
      <w:pPr>
        <w:spacing w:after="0"/>
        <w:ind w:left="0"/>
        <w:jc w:val="both"/>
      </w:pPr>
      <w:r>
        <w:rPr>
          <w:rFonts w:ascii="Times New Roman"/>
          <w:b w:val="false"/>
          <w:i w:val="false"/>
          <w:color w:val="000000"/>
          <w:sz w:val="28"/>
        </w:rPr>
        <w:t>
      3) көрсетілетін қызметті алушы кассада мемлекеттік көрсетілетін қызметтің құнын төлейді – 5 (бес) минут;</w:t>
      </w:r>
    </w:p>
    <w:bookmarkEnd w:id="345"/>
    <w:bookmarkStart w:name="z369" w:id="346"/>
    <w:p>
      <w:pPr>
        <w:spacing w:after="0"/>
        <w:ind w:left="0"/>
        <w:jc w:val="both"/>
      </w:pPr>
      <w:r>
        <w:rPr>
          <w:rFonts w:ascii="Times New Roman"/>
          <w:b w:val="false"/>
          <w:i w:val="false"/>
          <w:color w:val="000000"/>
          <w:sz w:val="28"/>
        </w:rPr>
        <w:t>
      4) психиатр-дәрігер анықтаманы толтырады және медициналық тіркеушіге береді-5 (бес) минут;</w:t>
      </w:r>
    </w:p>
    <w:bookmarkEnd w:id="346"/>
    <w:bookmarkStart w:name="z370" w:id="347"/>
    <w:p>
      <w:pPr>
        <w:spacing w:after="0"/>
        <w:ind w:left="0"/>
        <w:jc w:val="both"/>
      </w:pPr>
      <w:r>
        <w:rPr>
          <w:rFonts w:ascii="Times New Roman"/>
          <w:b w:val="false"/>
          <w:i w:val="false"/>
          <w:color w:val="000000"/>
          <w:sz w:val="28"/>
        </w:rPr>
        <w:t>
      5) медициналық тіркеуші анықтаманы мемлекеттік көрсетілетін қызметтерді тіркеу журналына тіркейді, анықтаманы көрсетілетін қызметті алушыға береді – 15 (он бес) минут).</w:t>
      </w:r>
    </w:p>
    <w:bookmarkEnd w:id="347"/>
    <w:bookmarkStart w:name="z371" w:id="348"/>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348"/>
    <w:bookmarkStart w:name="z372" w:id="349"/>
    <w:p>
      <w:pPr>
        <w:spacing w:after="0"/>
        <w:ind w:left="0"/>
        <w:jc w:val="both"/>
      </w:pPr>
      <w:r>
        <w:rPr>
          <w:rFonts w:ascii="Times New Roman"/>
          <w:b w:val="false"/>
          <w:i w:val="false"/>
          <w:color w:val="000000"/>
          <w:sz w:val="28"/>
        </w:rPr>
        <w:t>
      1) өтінішті тіркеу;</w:t>
      </w:r>
    </w:p>
    <w:bookmarkEnd w:id="349"/>
    <w:bookmarkStart w:name="z373" w:id="350"/>
    <w:p>
      <w:pPr>
        <w:spacing w:after="0"/>
        <w:ind w:left="0"/>
        <w:jc w:val="both"/>
      </w:pPr>
      <w:r>
        <w:rPr>
          <w:rFonts w:ascii="Times New Roman"/>
          <w:b w:val="false"/>
          <w:i w:val="false"/>
          <w:color w:val="000000"/>
          <w:sz w:val="28"/>
        </w:rPr>
        <w:t>
      2) көрсетілетін қызметті алушыны қарау;</w:t>
      </w:r>
    </w:p>
    <w:bookmarkEnd w:id="350"/>
    <w:bookmarkStart w:name="z374" w:id="351"/>
    <w:p>
      <w:pPr>
        <w:spacing w:after="0"/>
        <w:ind w:left="0"/>
        <w:jc w:val="both"/>
      </w:pPr>
      <w:r>
        <w:rPr>
          <w:rFonts w:ascii="Times New Roman"/>
          <w:b w:val="false"/>
          <w:i w:val="false"/>
          <w:color w:val="000000"/>
          <w:sz w:val="28"/>
        </w:rPr>
        <w:t>
      3) төлем туралы чекті, түбіртекті беру;</w:t>
      </w:r>
    </w:p>
    <w:bookmarkEnd w:id="351"/>
    <w:bookmarkStart w:name="z375" w:id="352"/>
    <w:p>
      <w:pPr>
        <w:spacing w:after="0"/>
        <w:ind w:left="0"/>
        <w:jc w:val="both"/>
      </w:pPr>
      <w:r>
        <w:rPr>
          <w:rFonts w:ascii="Times New Roman"/>
          <w:b w:val="false"/>
          <w:i w:val="false"/>
          <w:color w:val="000000"/>
          <w:sz w:val="28"/>
        </w:rPr>
        <w:t>
      4) анықтаманы толтыру;</w:t>
      </w:r>
    </w:p>
    <w:bookmarkEnd w:id="352"/>
    <w:bookmarkStart w:name="z376" w:id="353"/>
    <w:p>
      <w:pPr>
        <w:spacing w:after="0"/>
        <w:ind w:left="0"/>
        <w:jc w:val="both"/>
      </w:pPr>
      <w:r>
        <w:rPr>
          <w:rFonts w:ascii="Times New Roman"/>
          <w:b w:val="false"/>
          <w:i w:val="false"/>
          <w:color w:val="000000"/>
          <w:sz w:val="28"/>
        </w:rPr>
        <w:t>
      5) анықтама беру.</w:t>
      </w:r>
    </w:p>
    <w:bookmarkEnd w:id="353"/>
    <w:bookmarkStart w:name="z377" w:id="354"/>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354"/>
    <w:bookmarkStart w:name="z378" w:id="355"/>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355"/>
    <w:bookmarkStart w:name="z379" w:id="356"/>
    <w:p>
      <w:pPr>
        <w:spacing w:after="0"/>
        <w:ind w:left="0"/>
        <w:jc w:val="both"/>
      </w:pPr>
      <w:r>
        <w:rPr>
          <w:rFonts w:ascii="Times New Roman"/>
          <w:b w:val="false"/>
          <w:i w:val="false"/>
          <w:color w:val="000000"/>
          <w:sz w:val="28"/>
        </w:rPr>
        <w:t>
      1) медициналық тіркеуші;</w:t>
      </w:r>
    </w:p>
    <w:bookmarkEnd w:id="356"/>
    <w:bookmarkStart w:name="z380" w:id="357"/>
    <w:p>
      <w:pPr>
        <w:spacing w:after="0"/>
        <w:ind w:left="0"/>
        <w:jc w:val="both"/>
      </w:pPr>
      <w:r>
        <w:rPr>
          <w:rFonts w:ascii="Times New Roman"/>
          <w:b w:val="false"/>
          <w:i w:val="false"/>
          <w:color w:val="000000"/>
          <w:sz w:val="28"/>
        </w:rPr>
        <w:t>
      2) психиатр-дәрігер;</w:t>
      </w:r>
    </w:p>
    <w:bookmarkEnd w:id="357"/>
    <w:bookmarkStart w:name="z381" w:id="358"/>
    <w:p>
      <w:pPr>
        <w:spacing w:after="0"/>
        <w:ind w:left="0"/>
        <w:jc w:val="both"/>
      </w:pPr>
      <w:r>
        <w:rPr>
          <w:rFonts w:ascii="Times New Roman"/>
          <w:b w:val="false"/>
          <w:i w:val="false"/>
          <w:color w:val="000000"/>
          <w:sz w:val="28"/>
        </w:rPr>
        <w:t>
      3) психолог маманын тарта отыра, дәрігерлік комиссия;</w:t>
      </w:r>
    </w:p>
    <w:bookmarkEnd w:id="358"/>
    <w:bookmarkStart w:name="z382" w:id="359"/>
    <w:p>
      <w:pPr>
        <w:spacing w:after="0"/>
        <w:ind w:left="0"/>
        <w:jc w:val="both"/>
      </w:pPr>
      <w:r>
        <w:rPr>
          <w:rFonts w:ascii="Times New Roman"/>
          <w:b w:val="false"/>
          <w:i w:val="false"/>
          <w:color w:val="000000"/>
          <w:sz w:val="28"/>
        </w:rPr>
        <w:t>
      4) кассир.</w:t>
      </w:r>
    </w:p>
    <w:bookmarkEnd w:id="359"/>
    <w:bookmarkStart w:name="z383" w:id="360"/>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360"/>
    <w:bookmarkStart w:name="z384" w:id="361"/>
    <w:p>
      <w:pPr>
        <w:spacing w:after="0"/>
        <w:ind w:left="0"/>
        <w:jc w:val="both"/>
      </w:pPr>
      <w:r>
        <w:rPr>
          <w:rFonts w:ascii="Times New Roman"/>
          <w:b w:val="false"/>
          <w:i w:val="false"/>
          <w:color w:val="000000"/>
          <w:sz w:val="28"/>
        </w:rPr>
        <w:t>
      1) көрсетілген қызметті алушы көрсетілетін қызметті берушінің тіркеу орнына жүгінеді, медициналық тіркеуші мемлекеттік қызметті көрсету үшін қажетті құжаттарды тексереді және көрсетілетін қызметті алушының өтінішін тіркейді, психоневрологиялық ұйымда есепте тұрған адамдардың дерекқорынан тексереді және көрсетілген қызметті алушыны психиатр-дәрігерге жібереді – 15 (он бес) минут;</w:t>
      </w:r>
    </w:p>
    <w:bookmarkEnd w:id="361"/>
    <w:bookmarkStart w:name="z385" w:id="362"/>
    <w:p>
      <w:pPr>
        <w:spacing w:after="0"/>
        <w:ind w:left="0"/>
        <w:jc w:val="both"/>
      </w:pPr>
      <w:r>
        <w:rPr>
          <w:rFonts w:ascii="Times New Roman"/>
          <w:b w:val="false"/>
          <w:i w:val="false"/>
          <w:color w:val="000000"/>
          <w:sz w:val="28"/>
        </w:rPr>
        <w:t>
      2) психиатр-дәрігер сұрау жүргізеді.</w:t>
      </w:r>
    </w:p>
    <w:bookmarkEnd w:id="362"/>
    <w:bookmarkStart w:name="z386" w:id="363"/>
    <w:p>
      <w:pPr>
        <w:spacing w:after="0"/>
        <w:ind w:left="0"/>
        <w:jc w:val="both"/>
      </w:pPr>
      <w:r>
        <w:rPr>
          <w:rFonts w:ascii="Times New Roman"/>
          <w:b w:val="false"/>
          <w:i w:val="false"/>
          <w:color w:val="000000"/>
          <w:sz w:val="28"/>
        </w:rPr>
        <w:t>
      Көрсетілетін қызметті алушыда психикалық бұзушылық барына күдіктенген кезде, психиатр-дәрігер психолог маманды тарта отыра, оны психоневрологиялық ұйымға дәрігерлік комиссияға қосымша медициналық қаралуға жібереді – 50 (елу) минут;</w:t>
      </w:r>
    </w:p>
    <w:bookmarkEnd w:id="363"/>
    <w:bookmarkStart w:name="z387" w:id="364"/>
    <w:p>
      <w:pPr>
        <w:spacing w:after="0"/>
        <w:ind w:left="0"/>
        <w:jc w:val="both"/>
      </w:pPr>
      <w:r>
        <w:rPr>
          <w:rFonts w:ascii="Times New Roman"/>
          <w:b w:val="false"/>
          <w:i w:val="false"/>
          <w:color w:val="000000"/>
          <w:sz w:val="28"/>
        </w:rPr>
        <w:t>
      3) көрсетілетін қызметті алушы кассада мемлекеттік көрсетілетін қызметтің құнын төлейді – 5 (бес) минут;</w:t>
      </w:r>
    </w:p>
    <w:bookmarkEnd w:id="364"/>
    <w:bookmarkStart w:name="z388" w:id="365"/>
    <w:p>
      <w:pPr>
        <w:spacing w:after="0"/>
        <w:ind w:left="0"/>
        <w:jc w:val="both"/>
      </w:pPr>
      <w:r>
        <w:rPr>
          <w:rFonts w:ascii="Times New Roman"/>
          <w:b w:val="false"/>
          <w:i w:val="false"/>
          <w:color w:val="000000"/>
          <w:sz w:val="28"/>
        </w:rPr>
        <w:t>
      4) психиатр-дәрігер анықтаманы толтырады және медициналық тіркеушіге береді-5 (бес) минут;</w:t>
      </w:r>
    </w:p>
    <w:bookmarkEnd w:id="365"/>
    <w:bookmarkStart w:name="z389" w:id="366"/>
    <w:p>
      <w:pPr>
        <w:spacing w:after="0"/>
        <w:ind w:left="0"/>
        <w:jc w:val="both"/>
      </w:pPr>
      <w:r>
        <w:rPr>
          <w:rFonts w:ascii="Times New Roman"/>
          <w:b w:val="false"/>
          <w:i w:val="false"/>
          <w:color w:val="000000"/>
          <w:sz w:val="28"/>
        </w:rPr>
        <w:t>
      5) медициналық тіркеуші анықтаманы мемлекеттік көрсетілетін қызметтерді тіркеу журналына тіркейді, анықтаманы көрсетілетін қызметті алушыға береді – 15 (он бес) минут).</w:t>
      </w:r>
    </w:p>
    <w:bookmarkEnd w:id="366"/>
    <w:bookmarkStart w:name="z390" w:id="367"/>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367"/>
    <w:bookmarkStart w:name="z391" w:id="368"/>
    <w:p>
      <w:pPr>
        <w:spacing w:after="0"/>
        <w:ind w:left="0"/>
        <w:jc w:val="both"/>
      </w:pPr>
      <w:r>
        <w:rPr>
          <w:rFonts w:ascii="Times New Roman"/>
          <w:b w:val="false"/>
          <w:i w:val="false"/>
          <w:color w:val="000000"/>
          <w:sz w:val="28"/>
        </w:rPr>
        <w:t>
      9. Халыққа қызмет көрсету орталығына және (немесе) өзге көрсетілетін қызметті берушілерге жүгіну тәртібін сипаттау, көрсетілетін қызметті алушының өтінімін өңдеу ұзақтығы:</w:t>
      </w:r>
    </w:p>
    <w:bookmarkEnd w:id="368"/>
    <w:bookmarkStart w:name="z392" w:id="369"/>
    <w:p>
      <w:pPr>
        <w:spacing w:after="0"/>
        <w:ind w:left="0"/>
        <w:jc w:val="both"/>
      </w:pPr>
      <w:r>
        <w:rPr>
          <w:rFonts w:ascii="Times New Roman"/>
          <w:b w:val="false"/>
          <w:i w:val="false"/>
          <w:color w:val="000000"/>
          <w:sz w:val="28"/>
        </w:rPr>
        <w:t>
      1) көрсетілетін қызметті алушы ХҚО-ның әкімшісіне жүгінеді. Әкімші көрсетілетін қызметті алушының өтінішін тіркейді, мемлекеттік қызметті көрсету үшін қажетті құжаттарды тексереді, көрсетілетін қызметті алушыны психиатр-дәрігерге жібереді -15 (он бес) минут;</w:t>
      </w:r>
    </w:p>
    <w:bookmarkEnd w:id="369"/>
    <w:bookmarkStart w:name="z393" w:id="370"/>
    <w:p>
      <w:pPr>
        <w:spacing w:after="0"/>
        <w:ind w:left="0"/>
        <w:jc w:val="both"/>
      </w:pPr>
      <w:r>
        <w:rPr>
          <w:rFonts w:ascii="Times New Roman"/>
          <w:b w:val="false"/>
          <w:i w:val="false"/>
          <w:color w:val="000000"/>
          <w:sz w:val="28"/>
        </w:rPr>
        <w:t>
      2) психиатр-дәрігер сұрау жүргізеді.</w:t>
      </w:r>
    </w:p>
    <w:bookmarkEnd w:id="370"/>
    <w:bookmarkStart w:name="z394" w:id="371"/>
    <w:p>
      <w:pPr>
        <w:spacing w:after="0"/>
        <w:ind w:left="0"/>
        <w:jc w:val="both"/>
      </w:pPr>
      <w:r>
        <w:rPr>
          <w:rFonts w:ascii="Times New Roman"/>
          <w:b w:val="false"/>
          <w:i w:val="false"/>
          <w:color w:val="000000"/>
          <w:sz w:val="28"/>
        </w:rPr>
        <w:t>
      Көрсетілетін қызметті алушыда психикалық бұзушылық барына күдіктенген кезде, психиатр-дәрігер психолог маманды тарта отыра, оны психоневрологиялық ұйымға дәрігерлік комиссияға қосымша медициналық қаралуға жібереді – 50 (елу) минут;</w:t>
      </w:r>
    </w:p>
    <w:bookmarkEnd w:id="371"/>
    <w:bookmarkStart w:name="z395" w:id="372"/>
    <w:p>
      <w:pPr>
        <w:spacing w:after="0"/>
        <w:ind w:left="0"/>
        <w:jc w:val="both"/>
      </w:pPr>
      <w:r>
        <w:rPr>
          <w:rFonts w:ascii="Times New Roman"/>
          <w:b w:val="false"/>
          <w:i w:val="false"/>
          <w:color w:val="000000"/>
          <w:sz w:val="28"/>
        </w:rPr>
        <w:t>
      3) көрсетілетін қызметті алушы кассада мемлекеттік көрсетілетін қызметтің құнын төлейді – 5 (бес) минут;</w:t>
      </w:r>
    </w:p>
    <w:bookmarkEnd w:id="372"/>
    <w:bookmarkStart w:name="z396" w:id="373"/>
    <w:p>
      <w:pPr>
        <w:spacing w:after="0"/>
        <w:ind w:left="0"/>
        <w:jc w:val="both"/>
      </w:pPr>
      <w:r>
        <w:rPr>
          <w:rFonts w:ascii="Times New Roman"/>
          <w:b w:val="false"/>
          <w:i w:val="false"/>
          <w:color w:val="000000"/>
          <w:sz w:val="28"/>
        </w:rPr>
        <w:t>
      4) психиатр-дәрігер анықтаманы толтырады және медициналық тіркеушіге береді - 5 (бес) минут;</w:t>
      </w:r>
    </w:p>
    <w:bookmarkEnd w:id="373"/>
    <w:bookmarkStart w:name="z397" w:id="374"/>
    <w:p>
      <w:pPr>
        <w:spacing w:after="0"/>
        <w:ind w:left="0"/>
        <w:jc w:val="both"/>
      </w:pPr>
      <w:r>
        <w:rPr>
          <w:rFonts w:ascii="Times New Roman"/>
          <w:b w:val="false"/>
          <w:i w:val="false"/>
          <w:color w:val="000000"/>
          <w:sz w:val="28"/>
        </w:rPr>
        <w:t>
      5) медициналық тіркеуші анықтаманы мемлекеттік көрсетілетін қызметтерді тіркеу журналына тіркейді, анықтаманы көрсетілетін қызметті алушыға береді – 15 (он бес) минут).</w:t>
      </w:r>
    </w:p>
    <w:bookmarkEnd w:id="374"/>
    <w:bookmarkStart w:name="z398" w:id="375"/>
    <w:p>
      <w:pPr>
        <w:spacing w:after="0"/>
        <w:ind w:left="0"/>
        <w:jc w:val="both"/>
      </w:pPr>
      <w:r>
        <w:rPr>
          <w:rFonts w:ascii="Times New Roman"/>
          <w:b w:val="false"/>
          <w:i w:val="false"/>
          <w:color w:val="000000"/>
          <w:sz w:val="28"/>
        </w:rPr>
        <w:t>
      10. Мемлекеттік көрсетілетін қызмет www.egov.kz "электрондық үкімет" веб-порталы арқылы көрсетілмейді.</w:t>
      </w:r>
    </w:p>
    <w:bookmarkEnd w:id="375"/>
    <w:bookmarkStart w:name="z399" w:id="376"/>
    <w:p>
      <w:pPr>
        <w:spacing w:after="0"/>
        <w:ind w:left="0"/>
        <w:jc w:val="both"/>
      </w:pPr>
      <w:r>
        <w:rPr>
          <w:rFonts w:ascii="Times New Roman"/>
          <w:b w:val="false"/>
          <w:i w:val="false"/>
          <w:color w:val="000000"/>
          <w:sz w:val="28"/>
        </w:rPr>
        <w:t xml:space="preserve">
      11.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"Психоневрологиялық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401" w:id="377"/>
    <w:p>
      <w:pPr>
        <w:spacing w:after="0"/>
        <w:ind w:left="0"/>
        <w:jc w:val="left"/>
      </w:pPr>
      <w:r>
        <w:rPr>
          <w:rFonts w:ascii="Times New Roman"/>
          <w:b/>
          <w:i w:val="false"/>
          <w:color w:val="000000"/>
        </w:rPr>
        <w:t xml:space="preserve"> Мемлекеттік қызметті көрсететін ұйымдардың тізбесі</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3"/>
        <w:gridCol w:w="3287"/>
        <w:gridCol w:w="5488"/>
        <w:gridCol w:w="2842"/>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78"/>
          <w:p>
            <w:pPr>
              <w:spacing w:after="20"/>
              <w:ind w:left="20"/>
              <w:jc w:val="both"/>
            </w:pPr>
            <w:r>
              <w:rPr>
                <w:rFonts w:ascii="Times New Roman"/>
                <w:b w:val="false"/>
                <w:i w:val="false"/>
                <w:color w:val="000000"/>
                <w:sz w:val="20"/>
              </w:rPr>
              <w:t xml:space="preserve">
Р/с № </w:t>
            </w:r>
          </w:p>
          <w:bookmarkEnd w:id="37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79"/>
          <w:p>
            <w:pPr>
              <w:spacing w:after="20"/>
              <w:ind w:left="20"/>
              <w:jc w:val="both"/>
            </w:pPr>
            <w:r>
              <w:rPr>
                <w:rFonts w:ascii="Times New Roman"/>
                <w:b w:val="false"/>
                <w:i w:val="false"/>
                <w:color w:val="000000"/>
                <w:sz w:val="20"/>
              </w:rPr>
              <w:t>
1.</w:t>
            </w:r>
          </w:p>
          <w:bookmarkEnd w:id="37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xml:space="preserve">
сағат 9.00-ден 17.30-ға дейін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80"/>
          <w:p>
            <w:pPr>
              <w:spacing w:after="20"/>
              <w:ind w:left="20"/>
              <w:jc w:val="both"/>
            </w:pPr>
            <w:r>
              <w:rPr>
                <w:rFonts w:ascii="Times New Roman"/>
                <w:b w:val="false"/>
                <w:i w:val="false"/>
                <w:color w:val="000000"/>
                <w:sz w:val="20"/>
              </w:rPr>
              <w:t>
2</w:t>
            </w:r>
          </w:p>
          <w:bookmarkEnd w:id="38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81"/>
          <w:p>
            <w:pPr>
              <w:spacing w:after="20"/>
              <w:ind w:left="20"/>
              <w:jc w:val="both"/>
            </w:pPr>
            <w:r>
              <w:rPr>
                <w:rFonts w:ascii="Times New Roman"/>
                <w:b w:val="false"/>
                <w:i w:val="false"/>
                <w:color w:val="000000"/>
                <w:sz w:val="20"/>
              </w:rPr>
              <w:t>
3</w:t>
            </w:r>
          </w:p>
          <w:bookmarkEnd w:id="38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82"/>
          <w:p>
            <w:pPr>
              <w:spacing w:after="20"/>
              <w:ind w:left="20"/>
              <w:jc w:val="both"/>
            </w:pPr>
            <w:r>
              <w:rPr>
                <w:rFonts w:ascii="Times New Roman"/>
                <w:b w:val="false"/>
                <w:i w:val="false"/>
                <w:color w:val="000000"/>
                <w:sz w:val="20"/>
              </w:rPr>
              <w:t>
4</w:t>
            </w:r>
          </w:p>
          <w:bookmarkEnd w:id="382"/>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83"/>
          <w:p>
            <w:pPr>
              <w:spacing w:after="20"/>
              <w:ind w:left="20"/>
              <w:jc w:val="both"/>
            </w:pPr>
            <w:r>
              <w:rPr>
                <w:rFonts w:ascii="Times New Roman"/>
                <w:b w:val="false"/>
                <w:i w:val="false"/>
                <w:color w:val="000000"/>
                <w:sz w:val="20"/>
              </w:rPr>
              <w:t>
5</w:t>
            </w:r>
          </w:p>
          <w:bookmarkEnd w:id="383"/>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84"/>
          <w:p>
            <w:pPr>
              <w:spacing w:after="20"/>
              <w:ind w:left="20"/>
              <w:jc w:val="both"/>
            </w:pPr>
            <w:r>
              <w:rPr>
                <w:rFonts w:ascii="Times New Roman"/>
                <w:b w:val="false"/>
                <w:i w:val="false"/>
                <w:color w:val="000000"/>
                <w:sz w:val="20"/>
              </w:rPr>
              <w:t>
6</w:t>
            </w:r>
          </w:p>
          <w:bookmarkEnd w:id="384"/>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xml:space="preserve">
сағат 9-дан 17-ге дейін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85"/>
          <w:p>
            <w:pPr>
              <w:spacing w:after="20"/>
              <w:ind w:left="20"/>
              <w:jc w:val="both"/>
            </w:pPr>
            <w:r>
              <w:rPr>
                <w:rFonts w:ascii="Times New Roman"/>
                <w:b w:val="false"/>
                <w:i w:val="false"/>
                <w:color w:val="000000"/>
                <w:sz w:val="20"/>
              </w:rPr>
              <w:t>
7</w:t>
            </w:r>
          </w:p>
          <w:bookmarkEnd w:id="385"/>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86"/>
          <w:p>
            <w:pPr>
              <w:spacing w:after="20"/>
              <w:ind w:left="20"/>
              <w:jc w:val="both"/>
            </w:pPr>
            <w:r>
              <w:rPr>
                <w:rFonts w:ascii="Times New Roman"/>
                <w:b w:val="false"/>
                <w:i w:val="false"/>
                <w:color w:val="000000"/>
                <w:sz w:val="20"/>
              </w:rPr>
              <w:t>
8</w:t>
            </w:r>
          </w:p>
          <w:bookmarkEnd w:id="386"/>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87"/>
          <w:p>
            <w:pPr>
              <w:spacing w:after="20"/>
              <w:ind w:left="20"/>
              <w:jc w:val="both"/>
            </w:pPr>
            <w:r>
              <w:rPr>
                <w:rFonts w:ascii="Times New Roman"/>
                <w:b w:val="false"/>
                <w:i w:val="false"/>
                <w:color w:val="000000"/>
                <w:sz w:val="20"/>
              </w:rPr>
              <w:t>
9</w:t>
            </w:r>
          </w:p>
          <w:bookmarkEnd w:id="387"/>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88"/>
          <w:p>
            <w:pPr>
              <w:spacing w:after="20"/>
              <w:ind w:left="20"/>
              <w:jc w:val="both"/>
            </w:pPr>
            <w:r>
              <w:rPr>
                <w:rFonts w:ascii="Times New Roman"/>
                <w:b w:val="false"/>
                <w:i w:val="false"/>
                <w:color w:val="000000"/>
                <w:sz w:val="20"/>
              </w:rPr>
              <w:t>
10</w:t>
            </w:r>
          </w:p>
          <w:bookmarkEnd w:id="38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389"/>
          <w:p>
            <w:pPr>
              <w:spacing w:after="20"/>
              <w:ind w:left="20"/>
              <w:jc w:val="both"/>
            </w:pPr>
            <w:r>
              <w:rPr>
                <w:rFonts w:ascii="Times New Roman"/>
                <w:b w:val="false"/>
                <w:i w:val="false"/>
                <w:color w:val="000000"/>
                <w:sz w:val="20"/>
              </w:rPr>
              <w:t>
11</w:t>
            </w:r>
          </w:p>
          <w:bookmarkEnd w:id="38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390"/>
          <w:p>
            <w:pPr>
              <w:spacing w:after="20"/>
              <w:ind w:left="20"/>
              <w:jc w:val="both"/>
            </w:pPr>
            <w:r>
              <w:rPr>
                <w:rFonts w:ascii="Times New Roman"/>
                <w:b w:val="false"/>
                <w:i w:val="false"/>
                <w:color w:val="000000"/>
                <w:sz w:val="20"/>
              </w:rPr>
              <w:t>
12</w:t>
            </w:r>
          </w:p>
          <w:bookmarkEnd w:id="39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91"/>
          <w:p>
            <w:pPr>
              <w:spacing w:after="20"/>
              <w:ind w:left="20"/>
              <w:jc w:val="both"/>
            </w:pPr>
            <w:r>
              <w:rPr>
                <w:rFonts w:ascii="Times New Roman"/>
                <w:b w:val="false"/>
                <w:i w:val="false"/>
                <w:color w:val="000000"/>
                <w:sz w:val="20"/>
              </w:rPr>
              <w:t>
13</w:t>
            </w:r>
          </w:p>
          <w:bookmarkEnd w:id="39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92"/>
          <w:p>
            <w:pPr>
              <w:spacing w:after="20"/>
              <w:ind w:left="20"/>
              <w:jc w:val="both"/>
            </w:pPr>
            <w:r>
              <w:rPr>
                <w:rFonts w:ascii="Times New Roman"/>
                <w:b w:val="false"/>
                <w:i w:val="false"/>
                <w:color w:val="000000"/>
                <w:sz w:val="20"/>
              </w:rPr>
              <w:t>
14</w:t>
            </w:r>
          </w:p>
          <w:bookmarkEnd w:id="392"/>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"Психоневрологиялық диспансер" шаруашылық жүргізу құқығындағы коммуналдық мемлекеттік кәсіпорны</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Рига көшесі, 6</w:t>
            </w:r>
            <w:r>
              <w:br/>
            </w:r>
            <w:r>
              <w:rPr>
                <w:rFonts w:ascii="Times New Roman"/>
                <w:b w:val="false"/>
                <w:i w:val="false"/>
                <w:color w:val="000000"/>
                <w:sz w:val="20"/>
              </w:rPr>
              <w:t>
8(7152) 46-20-77</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93"/>
          <w:p>
            <w:pPr>
              <w:spacing w:after="20"/>
              <w:ind w:left="20"/>
              <w:jc w:val="both"/>
            </w:pPr>
            <w:r>
              <w:rPr>
                <w:rFonts w:ascii="Times New Roman"/>
                <w:b w:val="false"/>
                <w:i w:val="false"/>
                <w:color w:val="000000"/>
                <w:sz w:val="20"/>
              </w:rPr>
              <w:t>
15</w:t>
            </w:r>
          </w:p>
          <w:bookmarkEnd w:id="393"/>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қызмет көрсету орталығы" республикалық мемлекеттік кәсіпорнының Солтүстік Қазақстан облысы бойынша филиалының мамандандырылған ХҚО бөлімі</w:t>
            </w:r>
          </w:p>
        </w:tc>
        <w:tc>
          <w:tcPr>
            <w:tcW w:w="5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Нефтепроводная көшесі, 7</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9-дан 17-ге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"Психоневрологиялық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419"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"Психоневрологиялық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421" w:id="395"/>
    <w:p>
      <w:pPr>
        <w:spacing w:after="0"/>
        <w:ind w:left="0"/>
        <w:jc w:val="both"/>
      </w:pPr>
      <w:r>
        <w:rPr>
          <w:rFonts w:ascii="Times New Roman"/>
          <w:b w:val="false"/>
          <w:i w:val="false"/>
          <w:color w:val="000000"/>
          <w:sz w:val="28"/>
        </w:rPr>
        <w:t xml:space="preserve">
      </w:t>
      </w:r>
    </w:p>
    <w:bookmarkEnd w:id="395"/>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423" w:id="396"/>
    <w:p>
      <w:pPr>
        <w:spacing w:after="0"/>
        <w:ind w:left="0"/>
        <w:jc w:val="left"/>
      </w:pPr>
      <w:r>
        <w:rPr>
          <w:rFonts w:ascii="Times New Roman"/>
          <w:b/>
          <w:i w:val="false"/>
          <w:color w:val="000000"/>
        </w:rPr>
        <w:t xml:space="preserve">  "Наркологиялық ұйымнан анықтама беру" мемлекеттік көрсетілетін қызмет регламенті</w:t>
      </w:r>
    </w:p>
    <w:bookmarkEnd w:id="396"/>
    <w:bookmarkStart w:name="z424" w:id="397"/>
    <w:p>
      <w:pPr>
        <w:spacing w:after="0"/>
        <w:ind w:left="0"/>
        <w:jc w:val="left"/>
      </w:pPr>
      <w:r>
        <w:rPr>
          <w:rFonts w:ascii="Times New Roman"/>
          <w:b/>
          <w:i w:val="false"/>
          <w:color w:val="000000"/>
        </w:rPr>
        <w:t xml:space="preserve"> 1. Жалпы ережелер</w:t>
      </w:r>
    </w:p>
    <w:bookmarkEnd w:id="397"/>
    <w:bookmarkStart w:name="z425" w:id="398"/>
    <w:p>
      <w:pPr>
        <w:spacing w:after="0"/>
        <w:ind w:left="0"/>
        <w:jc w:val="both"/>
      </w:pPr>
      <w:r>
        <w:rPr>
          <w:rFonts w:ascii="Times New Roman"/>
          <w:b w:val="false"/>
          <w:i w:val="false"/>
          <w:color w:val="000000"/>
          <w:sz w:val="28"/>
        </w:rPr>
        <w:t xml:space="preserve">
      1. "Наркологиялық ұйымнан анықтама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"Наркологиялық ұйымнан анықтама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 ұйымдары (бұдан әрі – көрсетілетін қызметті беруші) көрсетеді.</w:t>
      </w:r>
    </w:p>
    <w:bookmarkEnd w:id="398"/>
    <w:bookmarkStart w:name="z426" w:id="399"/>
    <w:p>
      <w:pPr>
        <w:spacing w:after="0"/>
        <w:ind w:left="0"/>
        <w:jc w:val="both"/>
      </w:pPr>
      <w:r>
        <w:rPr>
          <w:rFonts w:ascii="Times New Roman"/>
          <w:b w:val="false"/>
          <w:i w:val="false"/>
          <w:color w:val="000000"/>
          <w:sz w:val="28"/>
        </w:rPr>
        <w:t>
       Өтініштерді қабылдау (хабарланған келісім бланкін толтыру) және мемлекеттік қызметті көрсету нәтижесін беру:</w:t>
      </w:r>
    </w:p>
    <w:bookmarkEnd w:id="399"/>
    <w:bookmarkStart w:name="z427" w:id="400"/>
    <w:p>
      <w:pPr>
        <w:spacing w:after="0"/>
        <w:ind w:left="0"/>
        <w:jc w:val="both"/>
      </w:pPr>
      <w:r>
        <w:rPr>
          <w:rFonts w:ascii="Times New Roman"/>
          <w:b w:val="false"/>
          <w:i w:val="false"/>
          <w:color w:val="000000"/>
          <w:sz w:val="28"/>
        </w:rPr>
        <w:t>
      1) Қазақстан Республикасы Инвестициялар және даму министрлігінің "Халыққа қызмет көрсету орталығы" шаруашылық жүргізуге құқығындағы республикалық мемлекеттік кәсіпорны (бұдан әрі – ХҚО);</w:t>
      </w:r>
    </w:p>
    <w:bookmarkEnd w:id="400"/>
    <w:bookmarkStart w:name="z428" w:id="401"/>
    <w:p>
      <w:pPr>
        <w:spacing w:after="0"/>
        <w:ind w:left="0"/>
        <w:jc w:val="both"/>
      </w:pPr>
      <w:r>
        <w:rPr>
          <w:rFonts w:ascii="Times New Roman"/>
          <w:b w:val="false"/>
          <w:i w:val="false"/>
          <w:color w:val="000000"/>
          <w:sz w:val="28"/>
        </w:rPr>
        <w:t>
      2) көрсетілетін қызметті беруші.</w:t>
      </w:r>
    </w:p>
    <w:bookmarkEnd w:id="401"/>
    <w:bookmarkStart w:name="z429" w:id="402"/>
    <w:p>
      <w:pPr>
        <w:spacing w:after="0"/>
        <w:ind w:left="0"/>
        <w:jc w:val="both"/>
      </w:pPr>
      <w:r>
        <w:rPr>
          <w:rFonts w:ascii="Times New Roman"/>
          <w:b w:val="false"/>
          <w:i w:val="false"/>
          <w:color w:val="000000"/>
          <w:sz w:val="28"/>
        </w:rPr>
        <w:t>
      2. Көрсетілетін мемлекеттік қызметтің нысаны – қағаз түрінде.</w:t>
      </w:r>
    </w:p>
    <w:bookmarkEnd w:id="402"/>
    <w:bookmarkStart w:name="z430" w:id="403"/>
    <w:p>
      <w:pPr>
        <w:spacing w:after="0"/>
        <w:ind w:left="0"/>
        <w:jc w:val="both"/>
      </w:pPr>
      <w:r>
        <w:rPr>
          <w:rFonts w:ascii="Times New Roman"/>
          <w:b w:val="false"/>
          <w:i w:val="false"/>
          <w:color w:val="000000"/>
          <w:sz w:val="28"/>
        </w:rPr>
        <w:t>
      3. Көрсетілетін мемлекеттің қызметінің нәтижесі:</w:t>
      </w:r>
    </w:p>
    <w:bookmarkEnd w:id="403"/>
    <w:bookmarkStart w:name="z431" w:id="404"/>
    <w:p>
      <w:pPr>
        <w:spacing w:after="0"/>
        <w:ind w:left="0"/>
        <w:jc w:val="both"/>
      </w:pPr>
      <w:r>
        <w:rPr>
          <w:rFonts w:ascii="Times New Roman"/>
          <w:b w:val="false"/>
          <w:i w:val="false"/>
          <w:color w:val="000000"/>
          <w:sz w:val="28"/>
        </w:rPr>
        <w:t>
      ХҚО-да – диспансерлік есепте тұрғаны/тұрмағаны туралы анықтаманы беру;</w:t>
      </w:r>
    </w:p>
    <w:bookmarkEnd w:id="404"/>
    <w:bookmarkStart w:name="z432" w:id="405"/>
    <w:p>
      <w:pPr>
        <w:spacing w:after="0"/>
        <w:ind w:left="0"/>
        <w:jc w:val="both"/>
      </w:pPr>
      <w:r>
        <w:rPr>
          <w:rFonts w:ascii="Times New Roman"/>
          <w:b w:val="false"/>
          <w:i w:val="false"/>
          <w:color w:val="000000"/>
          <w:sz w:val="28"/>
        </w:rPr>
        <w:t>
      денсаулық сақтау ұйымдарында – нарколог-дәрігердің диспансерлік есепте тұрғаны/тұрмағаны туралы анықтаманы беруі.</w:t>
      </w:r>
    </w:p>
    <w:bookmarkEnd w:id="405"/>
    <w:bookmarkStart w:name="z433" w:id="406"/>
    <w:p>
      <w:pPr>
        <w:spacing w:after="0"/>
        <w:ind w:left="0"/>
        <w:jc w:val="both"/>
      </w:pPr>
      <w:r>
        <w:rPr>
          <w:rFonts w:ascii="Times New Roman"/>
          <w:b w:val="false"/>
          <w:i w:val="false"/>
          <w:color w:val="000000"/>
          <w:sz w:val="28"/>
        </w:rPr>
        <w:t>
       Нарколог-дәрігер мен медициналық тіркеуші қол қойған және анықтаманы берген дәрігердің және көрсетілетін қызметті берушінің мөрімен расталған, стандартқа 2-қосымшаға сәйкес "Наркологиялық ұйымнан анықтама беру" мемлекеттік қызмет көрсетуді тіркеу журналында анықтаманы тіркей отырып, стандартқа 1-қосымшаға сәйкес нысан бойынша анықтама беріледі.</w:t>
      </w:r>
    </w:p>
    <w:bookmarkEnd w:id="406"/>
    <w:bookmarkStart w:name="z434" w:id="407"/>
    <w:p>
      <w:pPr>
        <w:spacing w:after="0"/>
        <w:ind w:left="0"/>
        <w:jc w:val="both"/>
      </w:pPr>
      <w:r>
        <w:rPr>
          <w:rFonts w:ascii="Times New Roman"/>
          <w:b w:val="false"/>
          <w:i w:val="false"/>
          <w:color w:val="000000"/>
          <w:sz w:val="28"/>
        </w:rPr>
        <w:t>
      Биологиялық ортаны зерттеу нәтижесі оң болған жағдайда, көрсетілетін қызметті алушы мамандандырылған наркологиялық ұйымға дәрігерлік-консультациялық комиссияға жіберіледі.</w:t>
      </w:r>
    </w:p>
    <w:bookmarkEnd w:id="407"/>
    <w:bookmarkStart w:name="z435" w:id="408"/>
    <w:p>
      <w:pPr>
        <w:spacing w:after="0"/>
        <w:ind w:left="0"/>
        <w:jc w:val="both"/>
      </w:pPr>
      <w:r>
        <w:rPr>
          <w:rFonts w:ascii="Times New Roman"/>
          <w:b w:val="false"/>
          <w:i w:val="false"/>
          <w:color w:val="000000"/>
          <w:sz w:val="28"/>
        </w:rPr>
        <w:t>
      Көрсетілетін мемлекеттік қызметті ұсыну нысаны – қағаз түрінде.</w:t>
      </w:r>
    </w:p>
    <w:bookmarkEnd w:id="408"/>
    <w:bookmarkStart w:name="z436" w:id="409"/>
    <w:p>
      <w:pPr>
        <w:spacing w:after="0"/>
        <w:ind w:left="0"/>
        <w:jc w:val="both"/>
      </w:pPr>
      <w:r>
        <w:rPr>
          <w:rFonts w:ascii="Times New Roman"/>
          <w:b w:val="false"/>
          <w:i w:val="false"/>
          <w:color w:val="000000"/>
          <w:sz w:val="28"/>
        </w:rPr>
        <w:t>
      Мемлекеттік көрсетілетін қызмет жеке тұлғаларға (бұдан әрі – көрсетілетін қызметті алушы) ақылы негізде көрсетіледі.</w:t>
      </w:r>
    </w:p>
    <w:bookmarkEnd w:id="409"/>
    <w:bookmarkStart w:name="z437" w:id="410"/>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410"/>
    <w:bookmarkStart w:name="z438" w:id="411"/>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келесі құжаттарды ұсынуы болып табылады:</w:t>
      </w:r>
    </w:p>
    <w:bookmarkEnd w:id="411"/>
    <w:bookmarkStart w:name="z439" w:id="412"/>
    <w:p>
      <w:pPr>
        <w:spacing w:after="0"/>
        <w:ind w:left="0"/>
        <w:jc w:val="both"/>
      </w:pPr>
      <w:r>
        <w:rPr>
          <w:rFonts w:ascii="Times New Roman"/>
          <w:b w:val="false"/>
          <w:i w:val="false"/>
          <w:color w:val="000000"/>
          <w:sz w:val="28"/>
        </w:rPr>
        <w:t>
      1) жеке басын куәландыратын құжат (он алты жасқа толмаған тұлғалар үшін - туу туралы куәлік);</w:t>
      </w:r>
    </w:p>
    <w:bookmarkEnd w:id="412"/>
    <w:bookmarkStart w:name="z440" w:id="413"/>
    <w:p>
      <w:pPr>
        <w:spacing w:after="0"/>
        <w:ind w:left="0"/>
        <w:jc w:val="both"/>
      </w:pPr>
      <w:r>
        <w:rPr>
          <w:rFonts w:ascii="Times New Roman"/>
          <w:b w:val="false"/>
          <w:i w:val="false"/>
          <w:color w:val="000000"/>
          <w:sz w:val="28"/>
        </w:rPr>
        <w:t>
      2) заңды өкілдің жеке басын куәландыратын құжат (кәмелетке толмағандар үшін);</w:t>
      </w:r>
    </w:p>
    <w:bookmarkEnd w:id="413"/>
    <w:bookmarkStart w:name="z441" w:id="414"/>
    <w:p>
      <w:pPr>
        <w:spacing w:after="0"/>
        <w:ind w:left="0"/>
        <w:jc w:val="both"/>
      </w:pPr>
      <w:r>
        <w:rPr>
          <w:rFonts w:ascii="Times New Roman"/>
          <w:b w:val="false"/>
          <w:i w:val="false"/>
          <w:color w:val="000000"/>
          <w:sz w:val="28"/>
        </w:rPr>
        <w:t>
      3) қамқоршының және қамқорлыққа алушының жеке басын куәландыратын құжат (сотпен іс-әрекетке қабілетсіз болып табылатын тұлғалар үшін);</w:t>
      </w:r>
    </w:p>
    <w:bookmarkEnd w:id="414"/>
    <w:bookmarkStart w:name="z442" w:id="415"/>
    <w:p>
      <w:pPr>
        <w:spacing w:after="0"/>
        <w:ind w:left="0"/>
        <w:jc w:val="both"/>
      </w:pPr>
      <w:r>
        <w:rPr>
          <w:rFonts w:ascii="Times New Roman"/>
          <w:b w:val="false"/>
          <w:i w:val="false"/>
          <w:color w:val="000000"/>
          <w:sz w:val="28"/>
        </w:rPr>
        <w:t xml:space="preserve">
      4) тұрғындардың бекітілген тізіліміне сәйкес көрсетілетін қызметті берушінің қызмет көрсету аймағында бекітілген болуы. </w:t>
      </w:r>
    </w:p>
    <w:bookmarkEnd w:id="415"/>
    <w:bookmarkStart w:name="z443" w:id="416"/>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416"/>
    <w:bookmarkStart w:name="z444" w:id="417"/>
    <w:p>
      <w:pPr>
        <w:spacing w:after="0"/>
        <w:ind w:left="0"/>
        <w:jc w:val="both"/>
      </w:pPr>
      <w:r>
        <w:rPr>
          <w:rFonts w:ascii="Times New Roman"/>
          <w:b w:val="false"/>
          <w:i w:val="false"/>
          <w:color w:val="000000"/>
          <w:sz w:val="28"/>
        </w:rPr>
        <w:t>
      ХҚО арқылы:</w:t>
      </w:r>
    </w:p>
    <w:bookmarkEnd w:id="417"/>
    <w:bookmarkStart w:name="z445" w:id="418"/>
    <w:p>
      <w:pPr>
        <w:spacing w:after="0"/>
        <w:ind w:left="0"/>
        <w:jc w:val="both"/>
      </w:pPr>
      <w:r>
        <w:rPr>
          <w:rFonts w:ascii="Times New Roman"/>
          <w:b w:val="false"/>
          <w:i w:val="false"/>
          <w:color w:val="000000"/>
          <w:sz w:val="28"/>
        </w:rPr>
        <w:t>
      1) көрсетілген қызметті алушы ХҚО әкімшісіне жүгінеді. Әкімші көрсетілетін қызметті алушының өтінішін тіркейді, мемлекеттік қызметті көрсету үшін қажетті құжаттарды тексереді, көрсетілетін қызметті алушыны кассаға жібереді – 10 (он) минут;</w:t>
      </w:r>
    </w:p>
    <w:bookmarkEnd w:id="418"/>
    <w:bookmarkStart w:name="z446" w:id="419"/>
    <w:p>
      <w:pPr>
        <w:spacing w:after="0"/>
        <w:ind w:left="0"/>
        <w:jc w:val="both"/>
      </w:pPr>
      <w:r>
        <w:rPr>
          <w:rFonts w:ascii="Times New Roman"/>
          <w:b w:val="false"/>
          <w:i w:val="false"/>
          <w:color w:val="000000"/>
          <w:sz w:val="28"/>
        </w:rPr>
        <w:t>
      2) кассир көрсетілетін қызметті алушыдан мемлекеттік қызмет көрсету үшін төлемді қабылдайды, төлегеннен кейін төлем туралы түбіртекті береді және көрсетілетін қызметті алушыны нарколог-дәрігерге жібереді – 5 (бес) минут;</w:t>
      </w:r>
    </w:p>
    <w:bookmarkEnd w:id="419"/>
    <w:bookmarkStart w:name="z447" w:id="420"/>
    <w:p>
      <w:pPr>
        <w:spacing w:after="0"/>
        <w:ind w:left="0"/>
        <w:jc w:val="both"/>
      </w:pPr>
      <w:r>
        <w:rPr>
          <w:rFonts w:ascii="Times New Roman"/>
          <w:b w:val="false"/>
          <w:i w:val="false"/>
          <w:color w:val="000000"/>
          <w:sz w:val="28"/>
        </w:rPr>
        <w:t>
      3) нарколог-дәрігер наркологиялық есепте тұрған адамдардың дерекқорынан тексереді, толтыру үшін хабарланған келісімнің бланкін береді, келісім алады, клиникалық қарау жүргізеді. Орта медицина қызметкері көрсетілетін қызметті алушыны психикаға белсенді әсер ететін заттардың болуына биологиялық орталарды тестілеу үшін ертіп барады. Нарколог-дәрігер анықтама жазады және жеке мөрін қояды, анықтаманы ұсынылған мемлекеттік көрсетілетін қызметтердің журналында тіркейді, мемлекеттік қызметтің көрсетілгендігі туралы мөртабан қояды және көрсетілген қызметті алушыға мемлекеттік қызмет көрсету нәтижесін береді – 45 (қырық бес) минут;</w:t>
      </w:r>
    </w:p>
    <w:bookmarkEnd w:id="420"/>
    <w:bookmarkStart w:name="z448" w:id="421"/>
    <w:p>
      <w:pPr>
        <w:spacing w:after="0"/>
        <w:ind w:left="0"/>
        <w:jc w:val="both"/>
      </w:pPr>
      <w:r>
        <w:rPr>
          <w:rFonts w:ascii="Times New Roman"/>
          <w:b w:val="false"/>
          <w:i w:val="false"/>
          <w:color w:val="000000"/>
          <w:sz w:val="28"/>
        </w:rPr>
        <w:t>
      көрсетілетін қызметті беруші арқылы:</w:t>
      </w:r>
    </w:p>
    <w:bookmarkEnd w:id="421"/>
    <w:bookmarkStart w:name="z449" w:id="422"/>
    <w:p>
      <w:pPr>
        <w:spacing w:after="0"/>
        <w:ind w:left="0"/>
        <w:jc w:val="both"/>
      </w:pPr>
      <w:r>
        <w:rPr>
          <w:rFonts w:ascii="Times New Roman"/>
          <w:b w:val="false"/>
          <w:i w:val="false"/>
          <w:color w:val="000000"/>
          <w:sz w:val="28"/>
        </w:rPr>
        <w:t>
      1) көрсетілетін қызметті алушы медициналық тіркеушіге жүгінеді, медициналық тіркеуші көрсетілетін қызметті алушының өтінішін тіркейді, мемлекеттік қызметті көрсету үшін қажетті құжаттарды тексереді, көрсетілетін қызметті алушыны нарколог-дәрігердің кабинетіне жібереді – 10 (он) минут;</w:t>
      </w:r>
    </w:p>
    <w:bookmarkEnd w:id="422"/>
    <w:bookmarkStart w:name="z450" w:id="423"/>
    <w:p>
      <w:pPr>
        <w:spacing w:after="0"/>
        <w:ind w:left="0"/>
        <w:jc w:val="both"/>
      </w:pPr>
      <w:r>
        <w:rPr>
          <w:rFonts w:ascii="Times New Roman"/>
          <w:b w:val="false"/>
          <w:i w:val="false"/>
          <w:color w:val="000000"/>
          <w:sz w:val="28"/>
        </w:rPr>
        <w:t>
      2) кассир мемлекеттік көрсетілген қызмет туралы көрсетілетін қызметті алушыларды тіркеудің электрондық журналында анықтаманы тіркейді, төлем туралы түбіртекті береді, бұдан кейін көрсетілетін қызметті алушы нарколог-дәрігерге жүгінеді – 15 (он бес) минут;</w:t>
      </w:r>
    </w:p>
    <w:bookmarkEnd w:id="423"/>
    <w:bookmarkStart w:name="z451" w:id="424"/>
    <w:p>
      <w:pPr>
        <w:spacing w:after="0"/>
        <w:ind w:left="0"/>
        <w:jc w:val="both"/>
      </w:pPr>
      <w:r>
        <w:rPr>
          <w:rFonts w:ascii="Times New Roman"/>
          <w:b w:val="false"/>
          <w:i w:val="false"/>
          <w:color w:val="000000"/>
          <w:sz w:val="28"/>
        </w:rPr>
        <w:t>
      3) нарколог-дәрігер наркологиялық есепте тұрған адамдардың дерекқорынан тексереді, толтыру үшін хабарланған келісімнің бланкін береді, келісім алады, клиникалық қарау жүргізеді. Орта медицина қызметкері көрсетілетін қызметті алушыны алгоритмге сәйкес психикаға белсенді әсер ететін заттардың болуына биологиялық орталарды тестілеу үшін ертіп барады. Нарколог-дәрігер анықтама жазады және жеке мөрін басады, анықтаманы көрсетілген мемлекеттік қызметті тіркеу журналына тіркейді, мемлекеттік қызмет көрсетілгені туралы мөртабан қояды және көрсетілетін қызметті алушыға мемлекеттік қызмет көрсету нәтижесін береді – 35 (отыз бес) минут;</w:t>
      </w:r>
    </w:p>
    <w:bookmarkEnd w:id="424"/>
    <w:bookmarkStart w:name="z452" w:id="425"/>
    <w:p>
      <w:pPr>
        <w:spacing w:after="0"/>
        <w:ind w:left="0"/>
        <w:jc w:val="both"/>
      </w:pPr>
      <w:r>
        <w:rPr>
          <w:rFonts w:ascii="Times New Roman"/>
          <w:b w:val="false"/>
          <w:i w:val="false"/>
          <w:color w:val="000000"/>
          <w:sz w:val="28"/>
        </w:rPr>
        <w:t>
      4) кассир көрсетілген мемлекеттік қызмет туралы анықтамаға мөртабан қояды және көрсетілетін қызметті алушыға береді – 5 (бес) минут.</w:t>
      </w:r>
    </w:p>
    <w:bookmarkEnd w:id="425"/>
    <w:bookmarkStart w:name="z453" w:id="426"/>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426"/>
    <w:bookmarkStart w:name="z454" w:id="427"/>
    <w:p>
      <w:pPr>
        <w:spacing w:after="0"/>
        <w:ind w:left="0"/>
        <w:jc w:val="both"/>
      </w:pPr>
      <w:r>
        <w:rPr>
          <w:rFonts w:ascii="Times New Roman"/>
          <w:b w:val="false"/>
          <w:i w:val="false"/>
          <w:color w:val="000000"/>
          <w:sz w:val="28"/>
        </w:rPr>
        <w:t>
      1) көрсетілетін қызметті алушыны алдын ала қарау кабинетіне жіберу;</w:t>
      </w:r>
    </w:p>
    <w:bookmarkEnd w:id="427"/>
    <w:bookmarkStart w:name="z455" w:id="428"/>
    <w:p>
      <w:pPr>
        <w:spacing w:after="0"/>
        <w:ind w:left="0"/>
        <w:jc w:val="both"/>
      </w:pPr>
      <w:r>
        <w:rPr>
          <w:rFonts w:ascii="Times New Roman"/>
          <w:b w:val="false"/>
          <w:i w:val="false"/>
          <w:color w:val="000000"/>
          <w:sz w:val="28"/>
        </w:rPr>
        <w:t>
      2) зерттеу нәтижесі;</w:t>
      </w:r>
    </w:p>
    <w:bookmarkEnd w:id="428"/>
    <w:bookmarkStart w:name="z456" w:id="429"/>
    <w:p>
      <w:pPr>
        <w:spacing w:after="0"/>
        <w:ind w:left="0"/>
        <w:jc w:val="both"/>
      </w:pPr>
      <w:r>
        <w:rPr>
          <w:rFonts w:ascii="Times New Roman"/>
          <w:b w:val="false"/>
          <w:i w:val="false"/>
          <w:color w:val="000000"/>
          <w:sz w:val="28"/>
        </w:rPr>
        <w:t>
      3) көрсетілетін қызметті алушыға мемлекеттік қызмет көрсету нәтижесін беру.</w:t>
      </w:r>
    </w:p>
    <w:bookmarkEnd w:id="429"/>
    <w:bookmarkStart w:name="z457" w:id="430"/>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430"/>
    <w:bookmarkStart w:name="z458" w:id="431"/>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431"/>
    <w:bookmarkStart w:name="z459" w:id="432"/>
    <w:p>
      <w:pPr>
        <w:spacing w:after="0"/>
        <w:ind w:left="0"/>
        <w:jc w:val="both"/>
      </w:pPr>
      <w:r>
        <w:rPr>
          <w:rFonts w:ascii="Times New Roman"/>
          <w:b w:val="false"/>
          <w:i w:val="false"/>
          <w:color w:val="000000"/>
          <w:sz w:val="28"/>
        </w:rPr>
        <w:t>
      медициналық тіркеуші (ХҚО әкімшісі);</w:t>
      </w:r>
    </w:p>
    <w:bookmarkEnd w:id="432"/>
    <w:bookmarkStart w:name="z460" w:id="433"/>
    <w:p>
      <w:pPr>
        <w:spacing w:after="0"/>
        <w:ind w:left="0"/>
        <w:jc w:val="both"/>
      </w:pPr>
      <w:r>
        <w:rPr>
          <w:rFonts w:ascii="Times New Roman"/>
          <w:b w:val="false"/>
          <w:i w:val="false"/>
          <w:color w:val="000000"/>
          <w:sz w:val="28"/>
        </w:rPr>
        <w:t>
      нарколог-дәрігер, орта медицина қызметкері;</w:t>
      </w:r>
    </w:p>
    <w:bookmarkEnd w:id="433"/>
    <w:bookmarkStart w:name="z461" w:id="434"/>
    <w:p>
      <w:pPr>
        <w:spacing w:after="0"/>
        <w:ind w:left="0"/>
        <w:jc w:val="both"/>
      </w:pPr>
      <w:r>
        <w:rPr>
          <w:rFonts w:ascii="Times New Roman"/>
          <w:b w:val="false"/>
          <w:i w:val="false"/>
          <w:color w:val="000000"/>
          <w:sz w:val="28"/>
        </w:rPr>
        <w:t>
      кассир.</w:t>
      </w:r>
    </w:p>
    <w:bookmarkEnd w:id="434"/>
    <w:bookmarkStart w:name="z462" w:id="435"/>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435"/>
    <w:bookmarkStart w:name="z463" w:id="436"/>
    <w:p>
      <w:pPr>
        <w:spacing w:after="0"/>
        <w:ind w:left="0"/>
        <w:jc w:val="both"/>
      </w:pPr>
      <w:r>
        <w:rPr>
          <w:rFonts w:ascii="Times New Roman"/>
          <w:b w:val="false"/>
          <w:i w:val="false"/>
          <w:color w:val="000000"/>
          <w:sz w:val="28"/>
        </w:rPr>
        <w:t>
      көрсетілетін қызметті беруші арқылы:</w:t>
      </w:r>
    </w:p>
    <w:bookmarkEnd w:id="436"/>
    <w:bookmarkStart w:name="z464" w:id="437"/>
    <w:p>
      <w:pPr>
        <w:spacing w:after="0"/>
        <w:ind w:left="0"/>
        <w:jc w:val="both"/>
      </w:pPr>
      <w:r>
        <w:rPr>
          <w:rFonts w:ascii="Times New Roman"/>
          <w:b w:val="false"/>
          <w:i w:val="false"/>
          <w:color w:val="000000"/>
          <w:sz w:val="28"/>
        </w:rPr>
        <w:t>
      1) көрсетілетін қызметті алушы көрсетілетін қызметті берушінің тіркеу орнына жүгінеді, медициналық тіркеуші көрсетілетін қызметті алушының өтінішін тіркейді, мемлекеттік қызметті көрсету үшін қажетті құжаттарды тексереді және көрсетілетін қызметті алушыны нарколог-дәрігердің кабинетіне жібереді – 10 (он) минут;</w:t>
      </w:r>
    </w:p>
    <w:bookmarkEnd w:id="437"/>
    <w:bookmarkStart w:name="z465" w:id="438"/>
    <w:p>
      <w:pPr>
        <w:spacing w:after="0"/>
        <w:ind w:left="0"/>
        <w:jc w:val="both"/>
      </w:pPr>
      <w:r>
        <w:rPr>
          <w:rFonts w:ascii="Times New Roman"/>
          <w:b w:val="false"/>
          <w:i w:val="false"/>
          <w:color w:val="000000"/>
          <w:sz w:val="28"/>
        </w:rPr>
        <w:t>
      2) кассир мемлекеттік көрсетілген қызмет туралы көрсетілетін қызметті алушыларды тіркеудің электрондық журналында анықтаманы тіркейді, төлем туралы түбіртекті береді, бұдан кейін көрсетілетін қызметті алушы нарколог-дәрігерге жүгінеді – 15 (он бес) минут.</w:t>
      </w:r>
    </w:p>
    <w:bookmarkEnd w:id="438"/>
    <w:bookmarkStart w:name="z466" w:id="439"/>
    <w:p>
      <w:pPr>
        <w:spacing w:after="0"/>
        <w:ind w:left="0"/>
        <w:jc w:val="both"/>
      </w:pPr>
      <w:r>
        <w:rPr>
          <w:rFonts w:ascii="Times New Roman"/>
          <w:b w:val="false"/>
          <w:i w:val="false"/>
          <w:color w:val="000000"/>
          <w:sz w:val="28"/>
        </w:rPr>
        <w:t>
      3) нарколог-дәрігер наркологиялық есепте тұрған адамдардың дерекқорынан тексереді, толтыру үшін хабарланған келісімнің бланкін береді, келісім алады, клиникалық қарау жүргізеді.Орта медицина қызметкері көрсетілетін қызметті алушыны алгоритмге сәйкес психикаға белсенді әсер ететін заттардың болуына биологиялық орталарды тестілеу үшін ертіп барады. Нарколог-дәрігер анықтама жазады және жеке мөрін басады, анықтаманы көрсетілген мемлекеттік қызметті тіркеу журналына тіркейді, мемлекеттік қызмет көрсетілгені туралы мөртабан қояды және көрсетілетін қызметті алушыға мемлекеттік қызмет көрсету нәтижесін береді – 35 (отыз бес) минут;</w:t>
      </w:r>
    </w:p>
    <w:bookmarkEnd w:id="439"/>
    <w:bookmarkStart w:name="z467" w:id="440"/>
    <w:p>
      <w:pPr>
        <w:spacing w:after="0"/>
        <w:ind w:left="0"/>
        <w:jc w:val="both"/>
      </w:pPr>
      <w:r>
        <w:rPr>
          <w:rFonts w:ascii="Times New Roman"/>
          <w:b w:val="false"/>
          <w:i w:val="false"/>
          <w:color w:val="000000"/>
          <w:sz w:val="28"/>
        </w:rPr>
        <w:t>
      4) кассир көрсетілген мемлекеттік қызмет туралы анықтамаға мөртабан қояды және көрсетілетін қызметті алушыға береді – 5 (бес) минут.</w:t>
      </w:r>
    </w:p>
    <w:bookmarkEnd w:id="440"/>
    <w:bookmarkStart w:name="z468" w:id="441"/>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441"/>
    <w:bookmarkStart w:name="z469" w:id="442"/>
    <w:p>
      <w:pPr>
        <w:spacing w:after="0"/>
        <w:ind w:left="0"/>
        <w:jc w:val="both"/>
      </w:pPr>
      <w:r>
        <w:rPr>
          <w:rFonts w:ascii="Times New Roman"/>
          <w:b w:val="false"/>
          <w:i w:val="false"/>
          <w:color w:val="000000"/>
          <w:sz w:val="28"/>
        </w:rPr>
        <w:t>
      9. ХҚО-ға жүгіну тәртібін сипаттау, көрсетілетін қызметті алушының өтінімін өңдеу ұзақтығы:</w:t>
      </w:r>
    </w:p>
    <w:bookmarkEnd w:id="442"/>
    <w:bookmarkStart w:name="z470" w:id="443"/>
    <w:p>
      <w:pPr>
        <w:spacing w:after="0"/>
        <w:ind w:left="0"/>
        <w:jc w:val="both"/>
      </w:pPr>
      <w:r>
        <w:rPr>
          <w:rFonts w:ascii="Times New Roman"/>
          <w:b w:val="false"/>
          <w:i w:val="false"/>
          <w:color w:val="000000"/>
          <w:sz w:val="28"/>
        </w:rPr>
        <w:t>
      1) көрсетілген қызметті алушы ХҚО әкімшісіне жүгінеді. Әкімші көрсетілетін қызметті алушының өтінішін тіркейді, мемлекеттік қызметті көрсету үшін қажетті құжаттарды тексереді, көрсетілетін қызметті алушыны кассаға жібереді – 10 (он) минут;</w:t>
      </w:r>
    </w:p>
    <w:bookmarkEnd w:id="443"/>
    <w:bookmarkStart w:name="z471" w:id="444"/>
    <w:p>
      <w:pPr>
        <w:spacing w:after="0"/>
        <w:ind w:left="0"/>
        <w:jc w:val="both"/>
      </w:pPr>
      <w:r>
        <w:rPr>
          <w:rFonts w:ascii="Times New Roman"/>
          <w:b w:val="false"/>
          <w:i w:val="false"/>
          <w:color w:val="000000"/>
          <w:sz w:val="28"/>
        </w:rPr>
        <w:t>
      2) кассир көрсетілетін қызметті алушыдан мемлекеттік қызмет көрсету үшін төлемді қабылдайды, төлегеннен кейін төлем туралы түбіртекті береді және көрсетілетін қызметті алушыны нарколог-дәрігерге жібереді – 5 (бес) минут;</w:t>
      </w:r>
    </w:p>
    <w:bookmarkEnd w:id="444"/>
    <w:bookmarkStart w:name="z472" w:id="445"/>
    <w:p>
      <w:pPr>
        <w:spacing w:after="0"/>
        <w:ind w:left="0"/>
        <w:jc w:val="both"/>
      </w:pPr>
      <w:r>
        <w:rPr>
          <w:rFonts w:ascii="Times New Roman"/>
          <w:b w:val="false"/>
          <w:i w:val="false"/>
          <w:color w:val="000000"/>
          <w:sz w:val="28"/>
        </w:rPr>
        <w:t>
      3) нарколог-дәрігер наркологиялық есепте тұрған адамдардың дерекқорынан тексереді, толтыру үшін хабарланған келісімнің бланкін береді, келісім алады, клиникалық қарау жүргізеді. Орта медицина қызметкері көрсетілетін қызметті алушыны психикаға белсенді әсер ететін заттардың болуына биологиялық орталарды тестілеу үшін ертіп барады. Нарколог-дәрігер анықтама жазады және жеке мөрін басады, анықтаманы көрсетілген мемлекеттік қызметті тіркеу журналына тіркейді, мемлекеттік қызмет көрсетілгені туралы мөртабан қояды және көрсетілетін қызметті алушыға мемлекеттік қызмет көрсету нәтижесін береді – 45 (қырық бес) минут.</w:t>
      </w:r>
    </w:p>
    <w:bookmarkEnd w:id="445"/>
    <w:bookmarkStart w:name="z473" w:id="446"/>
    <w:p>
      <w:pPr>
        <w:spacing w:after="0"/>
        <w:ind w:left="0"/>
        <w:jc w:val="both"/>
      </w:pPr>
      <w:r>
        <w:rPr>
          <w:rFonts w:ascii="Times New Roman"/>
          <w:b w:val="false"/>
          <w:i w:val="false"/>
          <w:color w:val="000000"/>
          <w:sz w:val="28"/>
        </w:rPr>
        <w:t>
      10. Мемлекеттік көрсетілетін қызмет www.egov.kz "электрондық үкімет" веб-порталы арқылы көрсетілмейді.</w:t>
      </w:r>
    </w:p>
    <w:bookmarkEnd w:id="446"/>
    <w:bookmarkStart w:name="z474" w:id="447"/>
    <w:p>
      <w:pPr>
        <w:spacing w:after="0"/>
        <w:ind w:left="0"/>
        <w:jc w:val="both"/>
      </w:pPr>
      <w:r>
        <w:rPr>
          <w:rFonts w:ascii="Times New Roman"/>
          <w:b w:val="false"/>
          <w:i w:val="false"/>
          <w:color w:val="000000"/>
          <w:sz w:val="28"/>
        </w:rPr>
        <w:t xml:space="preserve">
      11. Мемлекеттік қызметті көрсету үдерісінде ХҚО-ның және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4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"Наркологиялық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 қосымша</w:t>
            </w:r>
          </w:p>
        </w:tc>
      </w:tr>
    </w:tbl>
    <w:bookmarkStart w:name="z476" w:id="448"/>
    <w:p>
      <w:pPr>
        <w:spacing w:after="0"/>
        <w:ind w:left="0"/>
        <w:jc w:val="left"/>
      </w:pPr>
      <w:r>
        <w:rPr>
          <w:rFonts w:ascii="Times New Roman"/>
          <w:b/>
          <w:i w:val="false"/>
          <w:color w:val="000000"/>
        </w:rPr>
        <w:t xml:space="preserve"> Мемлекеттік қызметті көрсететін ұйымдардың тізбесі</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0"/>
        <w:gridCol w:w="2599"/>
        <w:gridCol w:w="4339"/>
        <w:gridCol w:w="4822"/>
      </w:tblGrid>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49"/>
          <w:p>
            <w:pPr>
              <w:spacing w:after="20"/>
              <w:ind w:left="20"/>
              <w:jc w:val="both"/>
            </w:pPr>
            <w:r>
              <w:rPr>
                <w:rFonts w:ascii="Times New Roman"/>
                <w:b w:val="false"/>
                <w:i w:val="false"/>
                <w:color w:val="000000"/>
                <w:sz w:val="20"/>
              </w:rPr>
              <w:t xml:space="preserve">
Р/с № </w:t>
            </w:r>
          </w:p>
          <w:bookmarkEnd w:id="449"/>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50"/>
          <w:p>
            <w:pPr>
              <w:spacing w:after="20"/>
              <w:ind w:left="20"/>
              <w:jc w:val="both"/>
            </w:pPr>
            <w:r>
              <w:rPr>
                <w:rFonts w:ascii="Times New Roman"/>
                <w:b w:val="false"/>
                <w:i w:val="false"/>
                <w:color w:val="000000"/>
                <w:sz w:val="20"/>
              </w:rPr>
              <w:t>
1.</w:t>
            </w:r>
          </w:p>
          <w:bookmarkEnd w:id="450"/>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"Облыстық наркологиялық орталық"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2-ші кірпіш көшесі, 6</w:t>
            </w:r>
            <w:r>
              <w:br/>
            </w:r>
            <w:r>
              <w:rPr>
                <w:rFonts w:ascii="Times New Roman"/>
                <w:b w:val="false"/>
                <w:i w:val="false"/>
                <w:color w:val="000000"/>
                <w:sz w:val="20"/>
              </w:rPr>
              <w:t>
50-75-45</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451"/>
          <w:p>
            <w:pPr>
              <w:spacing w:after="20"/>
              <w:ind w:left="20"/>
              <w:jc w:val="both"/>
            </w:pPr>
            <w:r>
              <w:rPr>
                <w:rFonts w:ascii="Times New Roman"/>
                <w:b w:val="false"/>
                <w:i w:val="false"/>
                <w:color w:val="000000"/>
                <w:sz w:val="20"/>
              </w:rPr>
              <w:t>
2</w:t>
            </w:r>
          </w:p>
          <w:bookmarkEnd w:id="451"/>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халыққа қызмет көрсету орталығы" республикалық мемлекеттік кәсіпорнының Солтүстік Қазақстан облысы бойынша филиалының мамандандырылған ХҚО бөлімі</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Нефтепроводная көшесі, 1б</w:t>
            </w:r>
            <w:r>
              <w:br/>
            </w:r>
            <w:r>
              <w:rPr>
                <w:rFonts w:ascii="Times New Roman"/>
                <w:b w:val="false"/>
                <w:i w:val="false"/>
                <w:color w:val="000000"/>
                <w:sz w:val="20"/>
              </w:rPr>
              <w:t>
34-кабинет</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452"/>
          <w:p>
            <w:pPr>
              <w:spacing w:after="20"/>
              <w:ind w:left="20"/>
              <w:jc w:val="both"/>
            </w:pPr>
            <w:r>
              <w:rPr>
                <w:rFonts w:ascii="Times New Roman"/>
                <w:b w:val="false"/>
                <w:i w:val="false"/>
                <w:color w:val="000000"/>
                <w:sz w:val="20"/>
              </w:rPr>
              <w:t>
3</w:t>
            </w:r>
          </w:p>
          <w:bookmarkEnd w:id="452"/>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453"/>
          <w:p>
            <w:pPr>
              <w:spacing w:after="20"/>
              <w:ind w:left="20"/>
              <w:jc w:val="both"/>
            </w:pPr>
            <w:r>
              <w:rPr>
                <w:rFonts w:ascii="Times New Roman"/>
                <w:b w:val="false"/>
                <w:i w:val="false"/>
                <w:color w:val="000000"/>
                <w:sz w:val="20"/>
              </w:rPr>
              <w:t>
4</w:t>
            </w:r>
          </w:p>
          <w:bookmarkEnd w:id="453"/>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454"/>
          <w:p>
            <w:pPr>
              <w:spacing w:after="20"/>
              <w:ind w:left="20"/>
              <w:jc w:val="both"/>
            </w:pPr>
            <w:r>
              <w:rPr>
                <w:rFonts w:ascii="Times New Roman"/>
                <w:b w:val="false"/>
                <w:i w:val="false"/>
                <w:color w:val="000000"/>
                <w:sz w:val="20"/>
              </w:rPr>
              <w:t>
5</w:t>
            </w:r>
          </w:p>
          <w:bookmarkEnd w:id="454"/>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455"/>
          <w:p>
            <w:pPr>
              <w:spacing w:after="20"/>
              <w:ind w:left="20"/>
              <w:jc w:val="both"/>
            </w:pPr>
            <w:r>
              <w:rPr>
                <w:rFonts w:ascii="Times New Roman"/>
                <w:b w:val="false"/>
                <w:i w:val="false"/>
                <w:color w:val="000000"/>
                <w:sz w:val="20"/>
              </w:rPr>
              <w:t>
6</w:t>
            </w:r>
          </w:p>
          <w:bookmarkEnd w:id="455"/>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456"/>
          <w:p>
            <w:pPr>
              <w:spacing w:after="20"/>
              <w:ind w:left="20"/>
              <w:jc w:val="both"/>
            </w:pPr>
            <w:r>
              <w:rPr>
                <w:rFonts w:ascii="Times New Roman"/>
                <w:b w:val="false"/>
                <w:i w:val="false"/>
                <w:color w:val="000000"/>
                <w:sz w:val="20"/>
              </w:rPr>
              <w:t>
7</w:t>
            </w:r>
          </w:p>
          <w:bookmarkEnd w:id="456"/>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457"/>
          <w:p>
            <w:pPr>
              <w:spacing w:after="20"/>
              <w:ind w:left="20"/>
              <w:jc w:val="both"/>
            </w:pPr>
            <w:r>
              <w:rPr>
                <w:rFonts w:ascii="Times New Roman"/>
                <w:b w:val="false"/>
                <w:i w:val="false"/>
                <w:color w:val="000000"/>
                <w:sz w:val="20"/>
              </w:rPr>
              <w:t>
8</w:t>
            </w:r>
          </w:p>
          <w:bookmarkEnd w:id="457"/>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458"/>
          <w:p>
            <w:pPr>
              <w:spacing w:after="20"/>
              <w:ind w:left="20"/>
              <w:jc w:val="both"/>
            </w:pPr>
            <w:r>
              <w:rPr>
                <w:rFonts w:ascii="Times New Roman"/>
                <w:b w:val="false"/>
                <w:i w:val="false"/>
                <w:color w:val="000000"/>
                <w:sz w:val="20"/>
              </w:rPr>
              <w:t>
9</w:t>
            </w:r>
          </w:p>
          <w:bookmarkEnd w:id="458"/>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459"/>
          <w:p>
            <w:pPr>
              <w:spacing w:after="20"/>
              <w:ind w:left="20"/>
              <w:jc w:val="both"/>
            </w:pPr>
            <w:r>
              <w:rPr>
                <w:rFonts w:ascii="Times New Roman"/>
                <w:b w:val="false"/>
                <w:i w:val="false"/>
                <w:color w:val="000000"/>
                <w:sz w:val="20"/>
              </w:rPr>
              <w:t>
10</w:t>
            </w:r>
          </w:p>
          <w:bookmarkEnd w:id="459"/>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60"/>
          <w:p>
            <w:pPr>
              <w:spacing w:after="20"/>
              <w:ind w:left="20"/>
              <w:jc w:val="both"/>
            </w:pPr>
            <w:r>
              <w:rPr>
                <w:rFonts w:ascii="Times New Roman"/>
                <w:b w:val="false"/>
                <w:i w:val="false"/>
                <w:color w:val="000000"/>
                <w:sz w:val="20"/>
              </w:rPr>
              <w:t>
11</w:t>
            </w:r>
          </w:p>
          <w:bookmarkEnd w:id="460"/>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61"/>
          <w:p>
            <w:pPr>
              <w:spacing w:after="20"/>
              <w:ind w:left="20"/>
              <w:jc w:val="both"/>
            </w:pPr>
            <w:r>
              <w:rPr>
                <w:rFonts w:ascii="Times New Roman"/>
                <w:b w:val="false"/>
                <w:i w:val="false"/>
                <w:color w:val="000000"/>
                <w:sz w:val="20"/>
              </w:rPr>
              <w:t>
12</w:t>
            </w:r>
          </w:p>
          <w:bookmarkEnd w:id="461"/>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62"/>
          <w:p>
            <w:pPr>
              <w:spacing w:after="20"/>
              <w:ind w:left="20"/>
              <w:jc w:val="both"/>
            </w:pPr>
            <w:r>
              <w:rPr>
                <w:rFonts w:ascii="Times New Roman"/>
                <w:b w:val="false"/>
                <w:i w:val="false"/>
                <w:color w:val="000000"/>
                <w:sz w:val="20"/>
              </w:rPr>
              <w:t>
13</w:t>
            </w:r>
          </w:p>
          <w:bookmarkEnd w:id="462"/>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463"/>
          <w:p>
            <w:pPr>
              <w:spacing w:after="20"/>
              <w:ind w:left="20"/>
              <w:jc w:val="both"/>
            </w:pPr>
            <w:r>
              <w:rPr>
                <w:rFonts w:ascii="Times New Roman"/>
                <w:b w:val="false"/>
                <w:i w:val="false"/>
                <w:color w:val="000000"/>
                <w:sz w:val="20"/>
              </w:rPr>
              <w:t>
14</w:t>
            </w:r>
          </w:p>
          <w:bookmarkEnd w:id="463"/>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r>
        <w:trPr>
          <w:trHeight w:val="30" w:hRule="atLeast"/>
        </w:trPr>
        <w:tc>
          <w:tcPr>
            <w:tcW w:w="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64"/>
          <w:p>
            <w:pPr>
              <w:spacing w:after="20"/>
              <w:ind w:left="20"/>
              <w:jc w:val="both"/>
            </w:pPr>
            <w:r>
              <w:rPr>
                <w:rFonts w:ascii="Times New Roman"/>
                <w:b w:val="false"/>
                <w:i w:val="false"/>
                <w:color w:val="000000"/>
                <w:sz w:val="20"/>
              </w:rPr>
              <w:t>
15</w:t>
            </w:r>
          </w:p>
          <w:bookmarkEnd w:id="464"/>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43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4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демалыс және мереке күндерінен басқа дүйсенбіден бастап жұмаға дейін </w:t>
            </w:r>
            <w:r>
              <w:br/>
            </w:r>
            <w:r>
              <w:rPr>
                <w:rFonts w:ascii="Times New Roman"/>
                <w:b w:val="false"/>
                <w:i w:val="false"/>
                <w:color w:val="000000"/>
                <w:sz w:val="20"/>
              </w:rPr>
              <w:t>
сағат 9.00-ден 17.30-ға дейін сағат 13.00-ден 13.30-ға дейін түскі үзіліспен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"Наркологиялық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 қосымша</w:t>
            </w:r>
          </w:p>
        </w:tc>
      </w:tr>
    </w:tbl>
    <w:bookmarkStart w:name="z494" w:id="465"/>
    <w:p>
      <w:pPr>
        <w:spacing w:after="0"/>
        <w:ind w:left="0"/>
        <w:jc w:val="both"/>
      </w:pPr>
      <w:r>
        <w:rPr>
          <w:rFonts w:ascii="Times New Roman"/>
          <w:b w:val="false"/>
          <w:i w:val="false"/>
          <w:color w:val="000000"/>
          <w:sz w:val="28"/>
        </w:rPr>
        <w:t xml:space="preserve">
      </w:t>
      </w:r>
    </w:p>
    <w:bookmarkEnd w:id="465"/>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59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5" w:id="466"/>
    <w:p>
      <w:pPr>
        <w:spacing w:after="0"/>
        <w:ind w:left="0"/>
        <w:jc w:val="both"/>
      </w:pPr>
      <w:r>
        <w:rPr>
          <w:rFonts w:ascii="Times New Roman"/>
          <w:b w:val="false"/>
          <w:i w:val="false"/>
          <w:color w:val="000000"/>
          <w:sz w:val="28"/>
        </w:rPr>
        <w:t xml:space="preserve">
      </w:t>
      </w:r>
    </w:p>
    <w:bookmarkEnd w:id="466"/>
    <w:p>
      <w:pPr>
        <w:spacing w:after="0"/>
        <w:ind w:left="0"/>
        <w:jc w:val="both"/>
      </w:pPr>
      <w:r>
        <w:drawing>
          <wp:inline distT="0" distB="0" distL="0" distR="0">
            <wp:extent cx="7810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"Наркологиялық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3- қосымша</w:t>
            </w:r>
          </w:p>
        </w:tc>
      </w:tr>
    </w:tbl>
    <w:bookmarkStart w:name="z497" w:id="467"/>
    <w:p>
      <w:pPr>
        <w:spacing w:after="0"/>
        <w:ind w:left="0"/>
        <w:jc w:val="both"/>
      </w:pPr>
      <w:r>
        <w:rPr>
          <w:rFonts w:ascii="Times New Roman"/>
          <w:b w:val="false"/>
          <w:i w:val="false"/>
          <w:color w:val="000000"/>
          <w:sz w:val="28"/>
        </w:rPr>
        <w:t xml:space="preserve">
      </w:t>
      </w:r>
    </w:p>
    <w:bookmarkEnd w:id="467"/>
    <w:p>
      <w:pPr>
        <w:spacing w:after="0"/>
        <w:ind w:left="0"/>
        <w:jc w:val="both"/>
      </w:pPr>
      <w:r>
        <w:drawing>
          <wp:inline distT="0" distB="0" distL="0" distR="0">
            <wp:extent cx="7810500" cy="646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46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8" w:id="468"/>
    <w:p>
      <w:pPr>
        <w:spacing w:after="0"/>
        <w:ind w:left="0"/>
        <w:jc w:val="both"/>
      </w:pPr>
      <w:r>
        <w:rPr>
          <w:rFonts w:ascii="Times New Roman"/>
          <w:b w:val="false"/>
          <w:i w:val="false"/>
          <w:color w:val="000000"/>
          <w:sz w:val="28"/>
        </w:rPr>
        <w:t xml:space="preserve">
      </w:t>
      </w:r>
    </w:p>
    <w:bookmarkEnd w:id="468"/>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500" w:id="469"/>
    <w:p>
      <w:pPr>
        <w:spacing w:after="0"/>
        <w:ind w:left="0"/>
        <w:jc w:val="left"/>
      </w:pPr>
      <w:r>
        <w:rPr>
          <w:rFonts w:ascii="Times New Roman"/>
          <w:b/>
          <w:i w:val="false"/>
          <w:color w:val="000000"/>
        </w:rPr>
        <w:t xml:space="preserve">  "Стационарлық науқастың медициналық картасынан үзінді көшірме беру" мемлекеттік көрсетілетін қызмет регламенті</w:t>
      </w:r>
    </w:p>
    <w:bookmarkEnd w:id="469"/>
    <w:bookmarkStart w:name="z501" w:id="470"/>
    <w:p>
      <w:pPr>
        <w:spacing w:after="0"/>
        <w:ind w:left="0"/>
        <w:jc w:val="left"/>
      </w:pPr>
      <w:r>
        <w:rPr>
          <w:rFonts w:ascii="Times New Roman"/>
          <w:b/>
          <w:i w:val="false"/>
          <w:color w:val="000000"/>
        </w:rPr>
        <w:t xml:space="preserve"> 1. Жалпы ережелер</w:t>
      </w:r>
    </w:p>
    <w:bookmarkEnd w:id="470"/>
    <w:bookmarkStart w:name="z502" w:id="471"/>
    <w:p>
      <w:pPr>
        <w:spacing w:after="0"/>
        <w:ind w:left="0"/>
        <w:jc w:val="both"/>
      </w:pPr>
      <w:r>
        <w:rPr>
          <w:rFonts w:ascii="Times New Roman"/>
          <w:b w:val="false"/>
          <w:i w:val="false"/>
          <w:color w:val="000000"/>
          <w:sz w:val="28"/>
        </w:rPr>
        <w:t xml:space="preserve">
      1. "Стационарлық науқастың медициналық картасынан үзінді көшірме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 мемлекеттік тіркеу тізілімінде № 11304 болып тіркелген) бекітілген "Стационарлық науқастың медициналық картасынан үзінді көшірме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стационарлық көмек көрсететін медициналық ұйымдар (бұдан әрі – көрсетілетін қызметті беруші) көрсетеді.</w:t>
      </w:r>
    </w:p>
    <w:bookmarkEnd w:id="471"/>
    <w:bookmarkStart w:name="z503" w:id="472"/>
    <w:p>
      <w:pPr>
        <w:spacing w:after="0"/>
        <w:ind w:left="0"/>
        <w:jc w:val="both"/>
      </w:pPr>
      <w:r>
        <w:rPr>
          <w:rFonts w:ascii="Times New Roman"/>
          <w:b w:val="false"/>
          <w:i w:val="false"/>
          <w:color w:val="000000"/>
          <w:sz w:val="28"/>
        </w:rPr>
        <w:t>
      2. Көрсетілетін мемлекеттік қызметтің нысаны - қағаз.</w:t>
      </w:r>
    </w:p>
    <w:bookmarkEnd w:id="472"/>
    <w:bookmarkStart w:name="z504" w:id="473"/>
    <w:p>
      <w:pPr>
        <w:spacing w:after="0"/>
        <w:ind w:left="0"/>
        <w:jc w:val="both"/>
      </w:pPr>
      <w:r>
        <w:rPr>
          <w:rFonts w:ascii="Times New Roman"/>
          <w:b w:val="false"/>
          <w:i w:val="false"/>
          <w:color w:val="000000"/>
          <w:sz w:val="28"/>
        </w:rPr>
        <w:t>
      3. Мемлекеттік көрсетілетін қызмет нәтижесі -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нысан бойынша қағаз түрінде, ординатор дәрігер қол қойған, жеке дәрігердің мөрімен және қызметті берушінің мөрімен расталған медициналық картадан жазылып берілетін үзінді.</w:t>
      </w:r>
    </w:p>
    <w:bookmarkEnd w:id="473"/>
    <w:bookmarkStart w:name="z505" w:id="474"/>
    <w:p>
      <w:pPr>
        <w:spacing w:after="0"/>
        <w:ind w:left="0"/>
        <w:jc w:val="both"/>
      </w:pPr>
      <w:r>
        <w:rPr>
          <w:rFonts w:ascii="Times New Roman"/>
          <w:b w:val="false"/>
          <w:i w:val="false"/>
          <w:color w:val="000000"/>
          <w:sz w:val="28"/>
        </w:rPr>
        <w:t>
      Қызметті алушыны қабылдау кезек тәртібінде жүзеге асырылады. Алдын ала жазылу мен жеделдетіп қызмет көрсету көзделмеген.</w:t>
      </w:r>
    </w:p>
    <w:bookmarkEnd w:id="474"/>
    <w:bookmarkStart w:name="z506" w:id="475"/>
    <w:p>
      <w:pPr>
        <w:spacing w:after="0"/>
        <w:ind w:left="0"/>
        <w:jc w:val="both"/>
      </w:pPr>
      <w:r>
        <w:rPr>
          <w:rFonts w:ascii="Times New Roman"/>
          <w:b w:val="false"/>
          <w:i w:val="false"/>
          <w:color w:val="000000"/>
          <w:sz w:val="28"/>
        </w:rPr>
        <w:t>
      Мемлекеттік қызмет жеке тұлғаларға (бұдан әрі - көрсетілетін қызметті алушы) тегін көрсетіледі.</w:t>
      </w:r>
    </w:p>
    <w:bookmarkEnd w:id="475"/>
    <w:bookmarkStart w:name="z507" w:id="476"/>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476"/>
    <w:bookmarkStart w:name="z508" w:id="477"/>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жеке басын куәландыратын құжатты ұсынуы болып табылады.</w:t>
      </w:r>
    </w:p>
    <w:bookmarkEnd w:id="477"/>
    <w:bookmarkStart w:name="z509" w:id="478"/>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478"/>
    <w:bookmarkStart w:name="z510" w:id="479"/>
    <w:p>
      <w:pPr>
        <w:spacing w:after="0"/>
        <w:ind w:left="0"/>
        <w:jc w:val="both"/>
      </w:pPr>
      <w:r>
        <w:rPr>
          <w:rFonts w:ascii="Times New Roman"/>
          <w:b w:val="false"/>
          <w:i w:val="false"/>
          <w:color w:val="000000"/>
          <w:sz w:val="28"/>
        </w:rPr>
        <w:t>
      1) ординатор дәрігер көрсетілетін қызметті алушының мәліметтерін салыстырады, мәліметтерді стационарлық науқастардың электрондық тіркеліміне (бұдан әрі - СНЭТ) енгізеді, қағаз нұсқада ауруханадан шығарылу эпикризін ресімдейді, жеке дәрігердің мөрімен растайды және бөлімшенің меңгерушісіне береді - 20 (жиырма) минуттан аспайды;</w:t>
      </w:r>
    </w:p>
    <w:bookmarkEnd w:id="479"/>
    <w:bookmarkStart w:name="z511" w:id="480"/>
    <w:p>
      <w:pPr>
        <w:spacing w:after="0"/>
        <w:ind w:left="0"/>
        <w:jc w:val="both"/>
      </w:pPr>
      <w:r>
        <w:rPr>
          <w:rFonts w:ascii="Times New Roman"/>
          <w:b w:val="false"/>
          <w:i w:val="false"/>
          <w:color w:val="000000"/>
          <w:sz w:val="28"/>
        </w:rPr>
        <w:t>
      2) бөлімшенің меңгерушісі ауруханадан шығарылу эпикризі мәліметтерінің дұрыстығын тексереді, қолтаңбамен растайды - 5 (бес) минуттан аспайды;</w:t>
      </w:r>
    </w:p>
    <w:bookmarkEnd w:id="480"/>
    <w:bookmarkStart w:name="z512" w:id="481"/>
    <w:p>
      <w:pPr>
        <w:spacing w:after="0"/>
        <w:ind w:left="0"/>
        <w:jc w:val="both"/>
      </w:pPr>
      <w:r>
        <w:rPr>
          <w:rFonts w:ascii="Times New Roman"/>
          <w:b w:val="false"/>
          <w:i w:val="false"/>
          <w:color w:val="000000"/>
          <w:sz w:val="28"/>
        </w:rPr>
        <w:t>
      3) ординатор дәрігер көрсетілетін қызметті алушыға мемлекеттік қызметті көрсету нәтижесін береді - 5 (бес) минуттан аспайды.</w:t>
      </w:r>
    </w:p>
    <w:bookmarkEnd w:id="481"/>
    <w:bookmarkStart w:name="z513" w:id="482"/>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482"/>
    <w:bookmarkStart w:name="z514" w:id="483"/>
    <w:p>
      <w:pPr>
        <w:spacing w:after="0"/>
        <w:ind w:left="0"/>
        <w:jc w:val="both"/>
      </w:pPr>
      <w:r>
        <w:rPr>
          <w:rFonts w:ascii="Times New Roman"/>
          <w:b w:val="false"/>
          <w:i w:val="false"/>
          <w:color w:val="000000"/>
          <w:sz w:val="28"/>
        </w:rPr>
        <w:t>
      1) қағаз нұсқада ауруханадан шығарылу эпикризі;</w:t>
      </w:r>
    </w:p>
    <w:bookmarkEnd w:id="483"/>
    <w:bookmarkStart w:name="z515" w:id="484"/>
    <w:p>
      <w:pPr>
        <w:spacing w:after="0"/>
        <w:ind w:left="0"/>
        <w:jc w:val="both"/>
      </w:pPr>
      <w:r>
        <w:rPr>
          <w:rFonts w:ascii="Times New Roman"/>
          <w:b w:val="false"/>
          <w:i w:val="false"/>
          <w:color w:val="000000"/>
          <w:sz w:val="28"/>
        </w:rPr>
        <w:t>
      2) бөлімше меңгерушісінің қолтаңбасымен растау;</w:t>
      </w:r>
    </w:p>
    <w:bookmarkEnd w:id="484"/>
    <w:bookmarkStart w:name="z516" w:id="485"/>
    <w:p>
      <w:pPr>
        <w:spacing w:after="0"/>
        <w:ind w:left="0"/>
        <w:jc w:val="both"/>
      </w:pPr>
      <w:r>
        <w:rPr>
          <w:rFonts w:ascii="Times New Roman"/>
          <w:b w:val="false"/>
          <w:i w:val="false"/>
          <w:color w:val="000000"/>
          <w:sz w:val="28"/>
        </w:rPr>
        <w:t>
      3) мемлекеттік қызмет көрсетудің нәтижесін беру.</w:t>
      </w:r>
    </w:p>
    <w:bookmarkEnd w:id="485"/>
    <w:bookmarkStart w:name="z517" w:id="486"/>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486"/>
    <w:bookmarkStart w:name="z518" w:id="487"/>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487"/>
    <w:bookmarkStart w:name="z519" w:id="488"/>
    <w:p>
      <w:pPr>
        <w:spacing w:after="0"/>
        <w:ind w:left="0"/>
        <w:jc w:val="both"/>
      </w:pPr>
      <w:r>
        <w:rPr>
          <w:rFonts w:ascii="Times New Roman"/>
          <w:b w:val="false"/>
          <w:i w:val="false"/>
          <w:color w:val="000000"/>
          <w:sz w:val="28"/>
        </w:rPr>
        <w:t>
      ординатор дәрігер;</w:t>
      </w:r>
    </w:p>
    <w:bookmarkEnd w:id="488"/>
    <w:bookmarkStart w:name="z520" w:id="489"/>
    <w:p>
      <w:pPr>
        <w:spacing w:after="0"/>
        <w:ind w:left="0"/>
        <w:jc w:val="both"/>
      </w:pPr>
      <w:r>
        <w:rPr>
          <w:rFonts w:ascii="Times New Roman"/>
          <w:b w:val="false"/>
          <w:i w:val="false"/>
          <w:color w:val="000000"/>
          <w:sz w:val="28"/>
        </w:rPr>
        <w:t>
      бөлімшенің меңгерушісі.</w:t>
      </w:r>
    </w:p>
    <w:bookmarkEnd w:id="489"/>
    <w:bookmarkStart w:name="z521" w:id="490"/>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490"/>
    <w:bookmarkStart w:name="z522" w:id="491"/>
    <w:p>
      <w:pPr>
        <w:spacing w:after="0"/>
        <w:ind w:left="0"/>
        <w:jc w:val="both"/>
      </w:pPr>
      <w:r>
        <w:rPr>
          <w:rFonts w:ascii="Times New Roman"/>
          <w:b w:val="false"/>
          <w:i w:val="false"/>
          <w:color w:val="000000"/>
          <w:sz w:val="28"/>
        </w:rPr>
        <w:t>
      1) ординатор дәрігер көрсетілетін қызметті алушының мәліметтерін салыстырады, мәліметтерді СНЭТ-ға енгізеді, қағаз нұсқада ауруханадан шығарылу эпикризін ресімдейді, жеке дәрігердің мөрімен растайды - 20 (жиырма) минуттан аспайды;</w:t>
      </w:r>
    </w:p>
    <w:bookmarkEnd w:id="491"/>
    <w:bookmarkStart w:name="z523" w:id="492"/>
    <w:p>
      <w:pPr>
        <w:spacing w:after="0"/>
        <w:ind w:left="0"/>
        <w:jc w:val="both"/>
      </w:pPr>
      <w:r>
        <w:rPr>
          <w:rFonts w:ascii="Times New Roman"/>
          <w:b w:val="false"/>
          <w:i w:val="false"/>
          <w:color w:val="000000"/>
          <w:sz w:val="28"/>
        </w:rPr>
        <w:t>
      2) бөлімшенің меңгерушісі ауруханадан шығарылу эпикризінің дұрыстығын тексереді, қолтаңбамен растайды - 5 (бес) минуттан аспайды;</w:t>
      </w:r>
    </w:p>
    <w:bookmarkEnd w:id="492"/>
    <w:bookmarkStart w:name="z524" w:id="493"/>
    <w:p>
      <w:pPr>
        <w:spacing w:after="0"/>
        <w:ind w:left="0"/>
        <w:jc w:val="both"/>
      </w:pPr>
      <w:r>
        <w:rPr>
          <w:rFonts w:ascii="Times New Roman"/>
          <w:b w:val="false"/>
          <w:i w:val="false"/>
          <w:color w:val="000000"/>
          <w:sz w:val="28"/>
        </w:rPr>
        <w:t>
      3) ординатор дәрігер көрсетілетін қызметті алушыға мемлекеттік қызмет көрсету нәтижесін береді - 5 (бес) минуттан аспайды.</w:t>
      </w:r>
    </w:p>
    <w:bookmarkEnd w:id="493"/>
    <w:bookmarkStart w:name="z525" w:id="494"/>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494"/>
    <w:bookmarkStart w:name="z526" w:id="495"/>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495"/>
    <w:bookmarkStart w:name="z527" w:id="496"/>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"Стационарлық науқастың </w:t>
            </w:r>
            <w:r>
              <w:br/>
            </w:r>
            <w:r>
              <w:rPr>
                <w:rFonts w:ascii="Times New Roman"/>
                <w:b w:val="false"/>
                <w:i w:val="false"/>
                <w:color w:val="000000"/>
                <w:sz w:val="20"/>
              </w:rPr>
              <w:t xml:space="preserve">медициналық картасынан үзінді </w:t>
            </w:r>
            <w:r>
              <w:br/>
            </w:r>
            <w:r>
              <w:rPr>
                <w:rFonts w:ascii="Times New Roman"/>
                <w:b w:val="false"/>
                <w:i w:val="false"/>
                <w:color w:val="000000"/>
                <w:sz w:val="20"/>
              </w:rPr>
              <w:t xml:space="preserve">көшірме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529" w:id="497"/>
    <w:p>
      <w:pPr>
        <w:spacing w:after="0"/>
        <w:ind w:left="0"/>
        <w:jc w:val="left"/>
      </w:pPr>
      <w:r>
        <w:rPr>
          <w:rFonts w:ascii="Times New Roman"/>
          <w:b/>
          <w:i w:val="false"/>
          <w:color w:val="000000"/>
        </w:rPr>
        <w:t xml:space="preserve"> Мемлекеттік қызметті көрсететін ұйымдардың тізбесі</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6"/>
        <w:gridCol w:w="3871"/>
        <w:gridCol w:w="4287"/>
        <w:gridCol w:w="3366"/>
      </w:tblGrid>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498"/>
          <w:p>
            <w:pPr>
              <w:spacing w:after="20"/>
              <w:ind w:left="20"/>
              <w:jc w:val="both"/>
            </w:pPr>
            <w:r>
              <w:rPr>
                <w:rFonts w:ascii="Times New Roman"/>
                <w:b w:val="false"/>
                <w:i w:val="false"/>
                <w:color w:val="000000"/>
                <w:sz w:val="20"/>
              </w:rPr>
              <w:t xml:space="preserve">
Р/с № </w:t>
            </w:r>
          </w:p>
          <w:bookmarkEnd w:id="498"/>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499"/>
          <w:p>
            <w:pPr>
              <w:spacing w:after="20"/>
              <w:ind w:left="20"/>
              <w:jc w:val="both"/>
            </w:pPr>
            <w:r>
              <w:rPr>
                <w:rFonts w:ascii="Times New Roman"/>
                <w:b w:val="false"/>
                <w:i w:val="false"/>
                <w:color w:val="000000"/>
                <w:sz w:val="20"/>
              </w:rPr>
              <w:t>
1</w:t>
            </w:r>
          </w:p>
          <w:bookmarkEnd w:id="499"/>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аурухана"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Брусиловский көшесі, 20</w:t>
            </w:r>
            <w:r>
              <w:br/>
            </w:r>
            <w:r>
              <w:rPr>
                <w:rFonts w:ascii="Times New Roman"/>
                <w:b w:val="false"/>
                <w:i w:val="false"/>
                <w:color w:val="000000"/>
                <w:sz w:val="20"/>
              </w:rPr>
              <w:t>
8(7152) 46-46-63</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500"/>
          <w:p>
            <w:pPr>
              <w:spacing w:after="20"/>
              <w:ind w:left="20"/>
              <w:jc w:val="both"/>
            </w:pPr>
            <w:r>
              <w:rPr>
                <w:rFonts w:ascii="Times New Roman"/>
                <w:b w:val="false"/>
                <w:i w:val="false"/>
                <w:color w:val="000000"/>
                <w:sz w:val="20"/>
              </w:rPr>
              <w:t>
2</w:t>
            </w:r>
          </w:p>
          <w:bookmarkEnd w:id="500"/>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балалар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Пушкин көшесі, 23</w:t>
            </w:r>
            <w:r>
              <w:br/>
            </w:r>
            <w:r>
              <w:rPr>
                <w:rFonts w:ascii="Times New Roman"/>
                <w:b w:val="false"/>
                <w:i w:val="false"/>
                <w:color w:val="000000"/>
                <w:sz w:val="20"/>
              </w:rPr>
              <w:t>
 8(7152) 46-43-27</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501"/>
          <w:p>
            <w:pPr>
              <w:spacing w:after="20"/>
              <w:ind w:left="20"/>
              <w:jc w:val="both"/>
            </w:pPr>
            <w:r>
              <w:rPr>
                <w:rFonts w:ascii="Times New Roman"/>
                <w:b w:val="false"/>
                <w:i w:val="false"/>
                <w:color w:val="000000"/>
                <w:sz w:val="20"/>
              </w:rPr>
              <w:t>
3</w:t>
            </w:r>
          </w:p>
          <w:bookmarkEnd w:id="501"/>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тері-венерологиялық диспансері"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Интернациональная көшесі, 90</w:t>
            </w:r>
            <w:r>
              <w:br/>
            </w:r>
            <w:r>
              <w:rPr>
                <w:rFonts w:ascii="Times New Roman"/>
                <w:b w:val="false"/>
                <w:i w:val="false"/>
                <w:color w:val="000000"/>
                <w:sz w:val="20"/>
              </w:rPr>
              <w:t>
8(7152) 33-89-89</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502"/>
          <w:p>
            <w:pPr>
              <w:spacing w:after="20"/>
              <w:ind w:left="20"/>
              <w:jc w:val="both"/>
            </w:pPr>
            <w:r>
              <w:rPr>
                <w:rFonts w:ascii="Times New Roman"/>
                <w:b w:val="false"/>
                <w:i w:val="false"/>
                <w:color w:val="000000"/>
                <w:sz w:val="20"/>
              </w:rPr>
              <w:t>
4</w:t>
            </w:r>
          </w:p>
          <w:bookmarkEnd w:id="502"/>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туберкулезге қарсы диспансер"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4-ші линия көшесі, 2</w:t>
            </w:r>
            <w:r>
              <w:br/>
            </w:r>
            <w:r>
              <w:rPr>
                <w:rFonts w:ascii="Times New Roman"/>
                <w:b w:val="false"/>
                <w:i w:val="false"/>
                <w:color w:val="000000"/>
                <w:sz w:val="20"/>
              </w:rPr>
              <w:t>
8 (7152) 53-75-41</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503"/>
          <w:p>
            <w:pPr>
              <w:spacing w:after="20"/>
              <w:ind w:left="20"/>
              <w:jc w:val="both"/>
            </w:pPr>
            <w:r>
              <w:rPr>
                <w:rFonts w:ascii="Times New Roman"/>
                <w:b w:val="false"/>
                <w:i w:val="false"/>
                <w:color w:val="000000"/>
                <w:sz w:val="20"/>
              </w:rPr>
              <w:t>
5</w:t>
            </w:r>
          </w:p>
          <w:bookmarkEnd w:id="503"/>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"Кардиологиялық орталық"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көшесі,123</w:t>
            </w:r>
            <w:r>
              <w:br/>
            </w:r>
            <w:r>
              <w:rPr>
                <w:rFonts w:ascii="Times New Roman"/>
                <w:b w:val="false"/>
                <w:i w:val="false"/>
                <w:color w:val="000000"/>
                <w:sz w:val="20"/>
              </w:rPr>
              <w:t>
8(7152) 33-45-45</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504"/>
          <w:p>
            <w:pPr>
              <w:spacing w:after="20"/>
              <w:ind w:left="20"/>
              <w:jc w:val="both"/>
            </w:pPr>
            <w:r>
              <w:rPr>
                <w:rFonts w:ascii="Times New Roman"/>
                <w:b w:val="false"/>
                <w:i w:val="false"/>
                <w:color w:val="000000"/>
                <w:sz w:val="20"/>
              </w:rPr>
              <w:t>
6</w:t>
            </w:r>
          </w:p>
          <w:bookmarkEnd w:id="504"/>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"Облыстық наркологиялық орталық"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2-ші кірпіш көшесі, 4</w:t>
            </w:r>
            <w:r>
              <w:br/>
            </w:r>
            <w:r>
              <w:rPr>
                <w:rFonts w:ascii="Times New Roman"/>
                <w:b w:val="false"/>
                <w:i w:val="false"/>
                <w:color w:val="000000"/>
                <w:sz w:val="20"/>
              </w:rPr>
              <w:t>
8(7152) 50-75-45</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505"/>
          <w:p>
            <w:pPr>
              <w:spacing w:after="20"/>
              <w:ind w:left="20"/>
              <w:jc w:val="both"/>
            </w:pPr>
            <w:r>
              <w:rPr>
                <w:rFonts w:ascii="Times New Roman"/>
                <w:b w:val="false"/>
                <w:i w:val="false"/>
                <w:color w:val="000000"/>
                <w:sz w:val="20"/>
              </w:rPr>
              <w:t>
7</w:t>
            </w:r>
          </w:p>
          <w:bookmarkEnd w:id="505"/>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"Психоневрологиялық диспансер"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Рига көшесі, 6</w:t>
            </w:r>
            <w:r>
              <w:br/>
            </w:r>
            <w:r>
              <w:rPr>
                <w:rFonts w:ascii="Times New Roman"/>
                <w:b w:val="false"/>
                <w:i w:val="false"/>
                <w:color w:val="000000"/>
                <w:sz w:val="20"/>
              </w:rPr>
              <w:t>
8(7152) 46-20-77</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506"/>
          <w:p>
            <w:pPr>
              <w:spacing w:after="20"/>
              <w:ind w:left="20"/>
              <w:jc w:val="both"/>
            </w:pPr>
            <w:r>
              <w:rPr>
                <w:rFonts w:ascii="Times New Roman"/>
                <w:b w:val="false"/>
                <w:i w:val="false"/>
                <w:color w:val="000000"/>
                <w:sz w:val="20"/>
              </w:rPr>
              <w:t>
8</w:t>
            </w:r>
          </w:p>
          <w:bookmarkEnd w:id="506"/>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онкологиялық диспансер"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Әуезов көшесі, 133 </w:t>
            </w:r>
            <w:r>
              <w:br/>
            </w:r>
            <w:r>
              <w:rPr>
                <w:rFonts w:ascii="Times New Roman"/>
                <w:b w:val="false"/>
                <w:i w:val="false"/>
                <w:color w:val="000000"/>
                <w:sz w:val="20"/>
              </w:rPr>
              <w:t>
8(7152) 46-20-77</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507"/>
          <w:p>
            <w:pPr>
              <w:spacing w:after="20"/>
              <w:ind w:left="20"/>
              <w:jc w:val="both"/>
            </w:pPr>
            <w:r>
              <w:rPr>
                <w:rFonts w:ascii="Times New Roman"/>
                <w:b w:val="false"/>
                <w:i w:val="false"/>
                <w:color w:val="000000"/>
                <w:sz w:val="20"/>
              </w:rPr>
              <w:t>
9</w:t>
            </w:r>
          </w:p>
          <w:bookmarkEnd w:id="507"/>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"Облыстық перинаталдық орталық"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Казахстанская правда көшесі, 233</w:t>
            </w:r>
            <w:r>
              <w:br/>
            </w:r>
            <w:r>
              <w:rPr>
                <w:rFonts w:ascii="Times New Roman"/>
                <w:b w:val="false"/>
                <w:i w:val="false"/>
                <w:color w:val="000000"/>
                <w:sz w:val="20"/>
              </w:rPr>
              <w:t>
8 (7152) 42-18-95</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508"/>
          <w:p>
            <w:pPr>
              <w:spacing w:after="20"/>
              <w:ind w:left="20"/>
              <w:jc w:val="both"/>
            </w:pPr>
            <w:r>
              <w:rPr>
                <w:rFonts w:ascii="Times New Roman"/>
                <w:b w:val="false"/>
                <w:i w:val="false"/>
                <w:color w:val="000000"/>
                <w:sz w:val="20"/>
              </w:rPr>
              <w:t>
10</w:t>
            </w:r>
          </w:p>
          <w:bookmarkEnd w:id="508"/>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"1-ші қалалық аурухана"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Сәтпаев көшесі, 3</w:t>
            </w:r>
            <w:r>
              <w:br/>
            </w:r>
            <w:r>
              <w:rPr>
                <w:rFonts w:ascii="Times New Roman"/>
                <w:b w:val="false"/>
                <w:i w:val="false"/>
                <w:color w:val="000000"/>
                <w:sz w:val="20"/>
              </w:rPr>
              <w:t>
8 (7152) 38-03-40</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509"/>
          <w:p>
            <w:pPr>
              <w:spacing w:after="20"/>
              <w:ind w:left="20"/>
              <w:jc w:val="both"/>
            </w:pPr>
            <w:r>
              <w:rPr>
                <w:rFonts w:ascii="Times New Roman"/>
                <w:b w:val="false"/>
                <w:i w:val="false"/>
                <w:color w:val="000000"/>
                <w:sz w:val="20"/>
              </w:rPr>
              <w:t>
11</w:t>
            </w:r>
          </w:p>
          <w:bookmarkEnd w:id="509"/>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"3-ші қалалық аурухана"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Рига көшесі, 102</w:t>
            </w:r>
            <w:r>
              <w:br/>
            </w:r>
            <w:r>
              <w:rPr>
                <w:rFonts w:ascii="Times New Roman"/>
                <w:b w:val="false"/>
                <w:i w:val="false"/>
                <w:color w:val="000000"/>
                <w:sz w:val="20"/>
              </w:rPr>
              <w:t>
8 (7152) 50-07-22</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510"/>
          <w:p>
            <w:pPr>
              <w:spacing w:after="20"/>
              <w:ind w:left="20"/>
              <w:jc w:val="both"/>
            </w:pPr>
            <w:r>
              <w:rPr>
                <w:rFonts w:ascii="Times New Roman"/>
                <w:b w:val="false"/>
                <w:i w:val="false"/>
                <w:color w:val="000000"/>
                <w:sz w:val="20"/>
              </w:rPr>
              <w:t>
12</w:t>
            </w:r>
          </w:p>
          <w:bookmarkEnd w:id="510"/>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511"/>
          <w:p>
            <w:pPr>
              <w:spacing w:after="20"/>
              <w:ind w:left="20"/>
              <w:jc w:val="both"/>
            </w:pPr>
            <w:r>
              <w:rPr>
                <w:rFonts w:ascii="Times New Roman"/>
                <w:b w:val="false"/>
                <w:i w:val="false"/>
                <w:color w:val="000000"/>
                <w:sz w:val="20"/>
              </w:rPr>
              <w:t>
13</w:t>
            </w:r>
          </w:p>
          <w:bookmarkEnd w:id="511"/>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512"/>
          <w:p>
            <w:pPr>
              <w:spacing w:after="20"/>
              <w:ind w:left="20"/>
              <w:jc w:val="both"/>
            </w:pPr>
            <w:r>
              <w:rPr>
                <w:rFonts w:ascii="Times New Roman"/>
                <w:b w:val="false"/>
                <w:i w:val="false"/>
                <w:color w:val="000000"/>
                <w:sz w:val="20"/>
              </w:rPr>
              <w:t>
14</w:t>
            </w:r>
          </w:p>
          <w:bookmarkEnd w:id="512"/>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513"/>
          <w:p>
            <w:pPr>
              <w:spacing w:after="20"/>
              <w:ind w:left="20"/>
              <w:jc w:val="both"/>
            </w:pPr>
            <w:r>
              <w:rPr>
                <w:rFonts w:ascii="Times New Roman"/>
                <w:b w:val="false"/>
                <w:i w:val="false"/>
                <w:color w:val="000000"/>
                <w:sz w:val="20"/>
              </w:rPr>
              <w:t>
15</w:t>
            </w:r>
          </w:p>
          <w:bookmarkEnd w:id="513"/>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514"/>
          <w:p>
            <w:pPr>
              <w:spacing w:after="20"/>
              <w:ind w:left="20"/>
              <w:jc w:val="both"/>
            </w:pPr>
            <w:r>
              <w:rPr>
                <w:rFonts w:ascii="Times New Roman"/>
                <w:b w:val="false"/>
                <w:i w:val="false"/>
                <w:color w:val="000000"/>
                <w:sz w:val="20"/>
              </w:rPr>
              <w:t>
16</w:t>
            </w:r>
          </w:p>
          <w:bookmarkEnd w:id="514"/>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Пресновка ауылы, Логовая көшесі, 46</w:t>
            </w:r>
            <w:r>
              <w:br/>
            </w:r>
            <w:r>
              <w:rPr>
                <w:rFonts w:ascii="Times New Roman"/>
                <w:b w:val="false"/>
                <w:i w:val="false"/>
                <w:color w:val="000000"/>
                <w:sz w:val="20"/>
              </w:rPr>
              <w:t>
8(71544) 2-11-03</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515"/>
          <w:p>
            <w:pPr>
              <w:spacing w:after="20"/>
              <w:ind w:left="20"/>
              <w:jc w:val="both"/>
            </w:pPr>
            <w:r>
              <w:rPr>
                <w:rFonts w:ascii="Times New Roman"/>
                <w:b w:val="false"/>
                <w:i w:val="false"/>
                <w:color w:val="000000"/>
                <w:sz w:val="20"/>
              </w:rPr>
              <w:t>
17</w:t>
            </w:r>
          </w:p>
          <w:bookmarkEnd w:id="515"/>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1коммуналдық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516"/>
          <w:p>
            <w:pPr>
              <w:spacing w:after="20"/>
              <w:ind w:left="20"/>
              <w:jc w:val="both"/>
            </w:pPr>
            <w:r>
              <w:rPr>
                <w:rFonts w:ascii="Times New Roman"/>
                <w:b w:val="false"/>
                <w:i w:val="false"/>
                <w:color w:val="000000"/>
                <w:sz w:val="20"/>
              </w:rPr>
              <w:t>
18</w:t>
            </w:r>
          </w:p>
          <w:bookmarkEnd w:id="516"/>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517"/>
          <w:p>
            <w:pPr>
              <w:spacing w:after="20"/>
              <w:ind w:left="20"/>
              <w:jc w:val="both"/>
            </w:pPr>
            <w:r>
              <w:rPr>
                <w:rFonts w:ascii="Times New Roman"/>
                <w:b w:val="false"/>
                <w:i w:val="false"/>
                <w:color w:val="000000"/>
                <w:sz w:val="20"/>
              </w:rPr>
              <w:t>
19</w:t>
            </w:r>
          </w:p>
          <w:bookmarkEnd w:id="517"/>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518"/>
          <w:p>
            <w:pPr>
              <w:spacing w:after="20"/>
              <w:ind w:left="20"/>
              <w:jc w:val="both"/>
            </w:pPr>
            <w:r>
              <w:rPr>
                <w:rFonts w:ascii="Times New Roman"/>
                <w:b w:val="false"/>
                <w:i w:val="false"/>
                <w:color w:val="000000"/>
                <w:sz w:val="20"/>
              </w:rPr>
              <w:t>
20</w:t>
            </w:r>
          </w:p>
          <w:bookmarkEnd w:id="518"/>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519"/>
          <w:p>
            <w:pPr>
              <w:spacing w:after="20"/>
              <w:ind w:left="20"/>
              <w:jc w:val="both"/>
            </w:pPr>
            <w:r>
              <w:rPr>
                <w:rFonts w:ascii="Times New Roman"/>
                <w:b w:val="false"/>
                <w:i w:val="false"/>
                <w:color w:val="000000"/>
                <w:sz w:val="20"/>
              </w:rPr>
              <w:t>
21</w:t>
            </w:r>
          </w:p>
          <w:bookmarkEnd w:id="519"/>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w:t>
            </w:r>
            <w:r>
              <w:br/>
            </w:r>
            <w:r>
              <w:rPr>
                <w:rFonts w:ascii="Times New Roman"/>
                <w:b w:val="false"/>
                <w:i w:val="false"/>
                <w:color w:val="000000"/>
                <w:sz w:val="20"/>
              </w:rPr>
              <w:t>
8(71536) 2-12-57</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520"/>
          <w:p>
            <w:pPr>
              <w:spacing w:after="20"/>
              <w:ind w:left="20"/>
              <w:jc w:val="both"/>
            </w:pPr>
            <w:r>
              <w:rPr>
                <w:rFonts w:ascii="Times New Roman"/>
                <w:b w:val="false"/>
                <w:i w:val="false"/>
                <w:color w:val="000000"/>
                <w:sz w:val="20"/>
              </w:rPr>
              <w:t>
22</w:t>
            </w:r>
          </w:p>
          <w:bookmarkEnd w:id="520"/>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521"/>
          <w:p>
            <w:pPr>
              <w:spacing w:after="20"/>
              <w:ind w:left="20"/>
              <w:jc w:val="both"/>
            </w:pPr>
            <w:r>
              <w:rPr>
                <w:rFonts w:ascii="Times New Roman"/>
                <w:b w:val="false"/>
                <w:i w:val="false"/>
                <w:color w:val="000000"/>
                <w:sz w:val="20"/>
              </w:rPr>
              <w:t>
23</w:t>
            </w:r>
          </w:p>
          <w:bookmarkEnd w:id="521"/>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r>
        <w:trPr>
          <w:trHeight w:val="30" w:hRule="atLeast"/>
        </w:trPr>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522"/>
          <w:p>
            <w:pPr>
              <w:spacing w:after="20"/>
              <w:ind w:left="20"/>
              <w:jc w:val="both"/>
            </w:pPr>
            <w:r>
              <w:rPr>
                <w:rFonts w:ascii="Times New Roman"/>
                <w:b w:val="false"/>
                <w:i w:val="false"/>
                <w:color w:val="000000"/>
                <w:sz w:val="20"/>
              </w:rPr>
              <w:t>
24</w:t>
            </w:r>
          </w:p>
          <w:bookmarkEnd w:id="522"/>
        </w:tc>
        <w:tc>
          <w:tcPr>
            <w:tcW w:w="3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4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дүйсенбіден бастап жұманы қоса алғанда </w:t>
            </w:r>
            <w:r>
              <w:br/>
            </w:r>
            <w:r>
              <w:rPr>
                <w:rFonts w:ascii="Times New Roman"/>
                <w:b w:val="false"/>
                <w:i w:val="false"/>
                <w:color w:val="000000"/>
                <w:sz w:val="20"/>
              </w:rPr>
              <w:t>
сағат 8.00-ден бастап 17.00-ге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"Стационарлық науқастың </w:t>
            </w:r>
            <w:r>
              <w:br/>
            </w:r>
            <w:r>
              <w:rPr>
                <w:rFonts w:ascii="Times New Roman"/>
                <w:b w:val="false"/>
                <w:i w:val="false"/>
                <w:color w:val="000000"/>
                <w:sz w:val="20"/>
              </w:rPr>
              <w:t xml:space="preserve">медициналық картасынан үзінді </w:t>
            </w:r>
            <w:r>
              <w:br/>
            </w:r>
            <w:r>
              <w:rPr>
                <w:rFonts w:ascii="Times New Roman"/>
                <w:b w:val="false"/>
                <w:i w:val="false"/>
                <w:color w:val="000000"/>
                <w:sz w:val="20"/>
              </w:rPr>
              <w:t xml:space="preserve">көшірме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556" w:id="523"/>
    <w:p>
      <w:pPr>
        <w:spacing w:after="0"/>
        <w:ind w:left="0"/>
        <w:jc w:val="both"/>
      </w:pPr>
      <w:r>
        <w:rPr>
          <w:rFonts w:ascii="Times New Roman"/>
          <w:b w:val="false"/>
          <w:i w:val="false"/>
          <w:color w:val="000000"/>
          <w:sz w:val="28"/>
        </w:rPr>
        <w:t xml:space="preserve">
      </w:t>
      </w:r>
    </w:p>
    <w:bookmarkEnd w:id="523"/>
    <w:p>
      <w:pPr>
        <w:spacing w:after="0"/>
        <w:ind w:left="0"/>
        <w:jc w:val="both"/>
      </w:pPr>
      <w:r>
        <w:drawing>
          <wp:inline distT="0" distB="0" distL="0" distR="0">
            <wp:extent cx="7810500" cy="645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45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7" w:id="524"/>
    <w:p>
      <w:pPr>
        <w:spacing w:after="0"/>
        <w:ind w:left="0"/>
        <w:jc w:val="both"/>
      </w:pPr>
      <w:r>
        <w:rPr>
          <w:rFonts w:ascii="Times New Roman"/>
          <w:b w:val="false"/>
          <w:i w:val="false"/>
          <w:color w:val="000000"/>
          <w:sz w:val="28"/>
        </w:rPr>
        <w:t xml:space="preserve">
      </w:t>
      </w:r>
    </w:p>
    <w:bookmarkEnd w:id="524"/>
    <w:p>
      <w:pPr>
        <w:spacing w:after="0"/>
        <w:ind w:left="0"/>
        <w:jc w:val="both"/>
      </w:pPr>
      <w:r>
        <w:drawing>
          <wp:inline distT="0" distB="0" distL="0" distR="0">
            <wp:extent cx="78105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287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559" w:id="525"/>
    <w:p>
      <w:pPr>
        <w:spacing w:after="0"/>
        <w:ind w:left="0"/>
        <w:jc w:val="left"/>
      </w:pPr>
      <w:r>
        <w:rPr>
          <w:rFonts w:ascii="Times New Roman"/>
          <w:b/>
          <w:i w:val="false"/>
          <w:color w:val="000000"/>
        </w:rPr>
        <w:t xml:space="preserve">  "Медициналық-санитариялық алғашқы көмек көрсететін медициналық ұйымнан анықтама беру" мемлекеттік көрсетілетін қызмет регламенті</w:t>
      </w:r>
    </w:p>
    <w:bookmarkEnd w:id="525"/>
    <w:bookmarkStart w:name="z560" w:id="526"/>
    <w:p>
      <w:pPr>
        <w:spacing w:after="0"/>
        <w:ind w:left="0"/>
        <w:jc w:val="left"/>
      </w:pPr>
      <w:r>
        <w:rPr>
          <w:rFonts w:ascii="Times New Roman"/>
          <w:b/>
          <w:i w:val="false"/>
          <w:color w:val="000000"/>
        </w:rPr>
        <w:t xml:space="preserve"> 1. Жалпы ережелер</w:t>
      </w:r>
    </w:p>
    <w:bookmarkEnd w:id="526"/>
    <w:bookmarkStart w:name="z561" w:id="527"/>
    <w:p>
      <w:pPr>
        <w:spacing w:after="0"/>
        <w:ind w:left="0"/>
        <w:jc w:val="both"/>
      </w:pPr>
      <w:r>
        <w:rPr>
          <w:rFonts w:ascii="Times New Roman"/>
          <w:b w:val="false"/>
          <w:i w:val="false"/>
          <w:color w:val="000000"/>
          <w:sz w:val="28"/>
        </w:rPr>
        <w:t xml:space="preserve">
      1. "Медициналық-санитариялық алғашқы көмек көрсететін медициналық ұйымнан анықтама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 11304 болып нормативтік құқықтық актілерін мемлекеттік тіркеу тізілімінде тіркелген) бекітілген "Медициналық-санитариялық алғашқы көмек көрсететін медициналық ұйымнан анықтама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527"/>
    <w:bookmarkStart w:name="z562" w:id="528"/>
    <w:p>
      <w:pPr>
        <w:spacing w:after="0"/>
        <w:ind w:left="0"/>
        <w:jc w:val="both"/>
      </w:pPr>
      <w:r>
        <w:rPr>
          <w:rFonts w:ascii="Times New Roman"/>
          <w:b w:val="false"/>
          <w:i w:val="false"/>
          <w:color w:val="000000"/>
          <w:sz w:val="28"/>
        </w:rPr>
        <w:t>
      2. Көрсетілетін мемлекеттік қызметтің нысаны – қағаз түрінде.</w:t>
      </w:r>
    </w:p>
    <w:bookmarkEnd w:id="528"/>
    <w:bookmarkStart w:name="z563" w:id="529"/>
    <w:p>
      <w:pPr>
        <w:spacing w:after="0"/>
        <w:ind w:left="0"/>
        <w:jc w:val="both"/>
      </w:pPr>
      <w:r>
        <w:rPr>
          <w:rFonts w:ascii="Times New Roman"/>
          <w:b w:val="false"/>
          <w:i w:val="false"/>
          <w:color w:val="000000"/>
          <w:sz w:val="28"/>
        </w:rPr>
        <w:t xml:space="preserve">
      3. Мемлекеттік қызметті көрсету нәтижесі - дәрігер қол қойған, жеке дәрігердің мөрімен және көрсетілген қызметті берушінің мөрімен расталған мемлекеттік көрсетілетін қызмет стандартқа қосымшаға сәйкес нысан бойынша және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r>
        <w:rPr>
          <w:rFonts w:ascii="Times New Roman"/>
          <w:b w:val="false"/>
          <w:i w:val="false"/>
          <w:color w:val="000000"/>
          <w:sz w:val="28"/>
        </w:rPr>
        <w:t>бұйрығымен</w:t>
      </w:r>
      <w:r>
        <w:rPr>
          <w:rFonts w:ascii="Times New Roman"/>
          <w:b w:val="false"/>
          <w:i w:val="false"/>
          <w:color w:val="000000"/>
          <w:sz w:val="28"/>
        </w:rPr>
        <w:t xml:space="preserve"> бекітілген № 035-2/е және № 079/е нысандары бойынша берілген медициналық-санитариялық алғашқы көмек көрсететін медициналық ұйымнан анықтама.</w:t>
      </w:r>
    </w:p>
    <w:bookmarkEnd w:id="529"/>
    <w:bookmarkStart w:name="z564" w:id="530"/>
    <w:p>
      <w:pPr>
        <w:spacing w:after="0"/>
        <w:ind w:left="0"/>
        <w:jc w:val="both"/>
      </w:pPr>
      <w:r>
        <w:rPr>
          <w:rFonts w:ascii="Times New Roman"/>
          <w:b w:val="false"/>
          <w:i w:val="false"/>
          <w:color w:val="000000"/>
          <w:sz w:val="28"/>
        </w:rPr>
        <w:t>
      Мемлекеттік көрсетілетін қызмет жеке тұлғаларға (бұдан әрі – көрсетілетін қызметті алушы) тегін көрсетіледі.</w:t>
      </w:r>
    </w:p>
    <w:bookmarkEnd w:id="530"/>
    <w:bookmarkStart w:name="z565" w:id="531"/>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531"/>
    <w:bookmarkStart w:name="z566" w:id="532"/>
    <w:p>
      <w:pPr>
        <w:spacing w:after="0"/>
        <w:ind w:left="0"/>
        <w:jc w:val="both"/>
      </w:pPr>
      <w:r>
        <w:rPr>
          <w:rFonts w:ascii="Times New Roman"/>
          <w:b w:val="false"/>
          <w:i w:val="false"/>
          <w:color w:val="000000"/>
          <w:sz w:val="28"/>
        </w:rPr>
        <w:t xml:space="preserve">
      4. Мемлекеттік қызметті көрсету бойынша рәсімді (іс-қимылды) бастауға негіздеме көрсетілетін қызметті алушының жүгінуі және жеке басын куәландыратын құжатты ұсынуы болып табылады. </w:t>
      </w:r>
    </w:p>
    <w:bookmarkEnd w:id="532"/>
    <w:bookmarkStart w:name="z567" w:id="533"/>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оның орындалу ұзақтығы:</w:t>
      </w:r>
    </w:p>
    <w:bookmarkEnd w:id="533"/>
    <w:bookmarkStart w:name="z568" w:id="534"/>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статистикалық талон береді және көрсетілетін қызметті алушыны дәрігердің қабылдауына жібереді – 10 (он) минуттан аспайды;</w:t>
      </w:r>
    </w:p>
    <w:bookmarkEnd w:id="534"/>
    <w:bookmarkStart w:name="z569" w:id="535"/>
    <w:p>
      <w:pPr>
        <w:spacing w:after="0"/>
        <w:ind w:left="0"/>
        <w:jc w:val="both"/>
      </w:pPr>
      <w:r>
        <w:rPr>
          <w:rFonts w:ascii="Times New Roman"/>
          <w:b w:val="false"/>
          <w:i w:val="false"/>
          <w:color w:val="000000"/>
          <w:sz w:val="28"/>
        </w:rPr>
        <w:t>
      2) дәрігер көрсетілетін қызметті алушыны қабылдауды жүргізеді және мемлекеттік қызметті көрсету нәтижесін береді – 20 (жиырма) минуттан аспайды.</w:t>
      </w:r>
    </w:p>
    <w:bookmarkEnd w:id="535"/>
    <w:bookmarkStart w:name="z570" w:id="536"/>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536"/>
    <w:bookmarkStart w:name="z571" w:id="537"/>
    <w:p>
      <w:pPr>
        <w:spacing w:after="0"/>
        <w:ind w:left="0"/>
        <w:jc w:val="both"/>
      </w:pPr>
      <w:r>
        <w:rPr>
          <w:rFonts w:ascii="Times New Roman"/>
          <w:b w:val="false"/>
          <w:i w:val="false"/>
          <w:color w:val="000000"/>
          <w:sz w:val="28"/>
        </w:rPr>
        <w:t>
      1) көрсетілетін қызметті алушының өтінішін тіркеу;</w:t>
      </w:r>
    </w:p>
    <w:bookmarkEnd w:id="537"/>
    <w:bookmarkStart w:name="z572" w:id="538"/>
    <w:p>
      <w:pPr>
        <w:spacing w:after="0"/>
        <w:ind w:left="0"/>
        <w:jc w:val="both"/>
      </w:pPr>
      <w:r>
        <w:rPr>
          <w:rFonts w:ascii="Times New Roman"/>
          <w:b w:val="false"/>
          <w:i w:val="false"/>
          <w:color w:val="000000"/>
          <w:sz w:val="28"/>
        </w:rPr>
        <w:t xml:space="preserve">
      2) мемлекеттік қызметті көрсету нәтижесін беру. </w:t>
      </w:r>
    </w:p>
    <w:bookmarkEnd w:id="538"/>
    <w:bookmarkStart w:name="z573" w:id="539"/>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539"/>
    <w:bookmarkStart w:name="z574" w:id="540"/>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540"/>
    <w:bookmarkStart w:name="z575" w:id="541"/>
    <w:p>
      <w:pPr>
        <w:spacing w:after="0"/>
        <w:ind w:left="0"/>
        <w:jc w:val="both"/>
      </w:pPr>
      <w:r>
        <w:rPr>
          <w:rFonts w:ascii="Times New Roman"/>
          <w:b w:val="false"/>
          <w:i w:val="false"/>
          <w:color w:val="000000"/>
          <w:sz w:val="28"/>
        </w:rPr>
        <w:t>
      медициналық тіркеуші;</w:t>
      </w:r>
    </w:p>
    <w:bookmarkEnd w:id="541"/>
    <w:bookmarkStart w:name="z576" w:id="542"/>
    <w:p>
      <w:pPr>
        <w:spacing w:after="0"/>
        <w:ind w:left="0"/>
        <w:jc w:val="both"/>
      </w:pPr>
      <w:r>
        <w:rPr>
          <w:rFonts w:ascii="Times New Roman"/>
          <w:b w:val="false"/>
          <w:i w:val="false"/>
          <w:color w:val="000000"/>
          <w:sz w:val="28"/>
        </w:rPr>
        <w:t xml:space="preserve">
      дәрігер. </w:t>
      </w:r>
    </w:p>
    <w:bookmarkEnd w:id="542"/>
    <w:bookmarkStart w:name="z577" w:id="543"/>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543"/>
    <w:bookmarkStart w:name="z578" w:id="544"/>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статистикалық талон береді және көрсетілетін қызметті алушыны дәрігердің қабылдауына жібереді – 10 (он) минуттан аспайды;</w:t>
      </w:r>
    </w:p>
    <w:bookmarkEnd w:id="544"/>
    <w:bookmarkStart w:name="z579" w:id="545"/>
    <w:p>
      <w:pPr>
        <w:spacing w:after="0"/>
        <w:ind w:left="0"/>
        <w:jc w:val="both"/>
      </w:pPr>
      <w:r>
        <w:rPr>
          <w:rFonts w:ascii="Times New Roman"/>
          <w:b w:val="false"/>
          <w:i w:val="false"/>
          <w:color w:val="000000"/>
          <w:sz w:val="28"/>
        </w:rPr>
        <w:t>
      2) дәрігер көрсетілетін қызметті алушыны қабылдауды жүргізеді және мемлекеттік қызметті көрсету нәтижесін береді – 20 (жиырма) минуттан аспайды.</w:t>
      </w:r>
    </w:p>
    <w:bookmarkEnd w:id="545"/>
    <w:bookmarkStart w:name="z580" w:id="546"/>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546"/>
    <w:bookmarkStart w:name="z581" w:id="547"/>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547"/>
    <w:bookmarkStart w:name="z582" w:id="548"/>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584" w:id="549"/>
    <w:p>
      <w:pPr>
        <w:spacing w:after="0"/>
        <w:ind w:left="0"/>
        <w:jc w:val="left"/>
      </w:pPr>
      <w:r>
        <w:rPr>
          <w:rFonts w:ascii="Times New Roman"/>
          <w:b/>
          <w:i w:val="false"/>
          <w:color w:val="000000"/>
        </w:rPr>
        <w:t xml:space="preserve"> Мемлекеттік қызметті көрсететін ұйымдардың тізбесі</w:t>
      </w:r>
    </w:p>
    <w:bookmarkEnd w:id="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0"/>
        <w:gridCol w:w="3320"/>
        <w:gridCol w:w="5419"/>
        <w:gridCol w:w="2871"/>
      </w:tblGrid>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550"/>
          <w:p>
            <w:pPr>
              <w:spacing w:after="20"/>
              <w:ind w:left="20"/>
              <w:jc w:val="both"/>
            </w:pPr>
            <w:r>
              <w:rPr>
                <w:rFonts w:ascii="Times New Roman"/>
                <w:b w:val="false"/>
                <w:i w:val="false"/>
                <w:color w:val="000000"/>
                <w:sz w:val="20"/>
              </w:rPr>
              <w:t xml:space="preserve">
Р/с № </w:t>
            </w:r>
          </w:p>
          <w:bookmarkEnd w:id="550"/>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551"/>
          <w:p>
            <w:pPr>
              <w:spacing w:after="20"/>
              <w:ind w:left="20"/>
              <w:jc w:val="both"/>
            </w:pPr>
            <w:r>
              <w:rPr>
                <w:rFonts w:ascii="Times New Roman"/>
                <w:b w:val="false"/>
                <w:i w:val="false"/>
                <w:color w:val="000000"/>
                <w:sz w:val="20"/>
              </w:rPr>
              <w:t>
1.</w:t>
            </w:r>
          </w:p>
          <w:bookmarkEnd w:id="551"/>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М.Әуезов көшесі, 130</w:t>
            </w:r>
            <w:r>
              <w:br/>
            </w:r>
            <w:r>
              <w:rPr>
                <w:rFonts w:ascii="Times New Roman"/>
                <w:b w:val="false"/>
                <w:i w:val="false"/>
                <w:color w:val="000000"/>
                <w:sz w:val="20"/>
              </w:rPr>
              <w:t>
52-70-13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52"/>
          <w:p>
            <w:pPr>
              <w:spacing w:after="20"/>
              <w:ind w:left="20"/>
              <w:jc w:val="both"/>
            </w:pPr>
            <w:r>
              <w:rPr>
                <w:rFonts w:ascii="Times New Roman"/>
                <w:b w:val="false"/>
                <w:i w:val="false"/>
                <w:color w:val="000000"/>
                <w:sz w:val="20"/>
              </w:rPr>
              <w:t>
2</w:t>
            </w:r>
          </w:p>
          <w:bookmarkEnd w:id="552"/>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50-27-23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53"/>
          <w:p>
            <w:pPr>
              <w:spacing w:after="20"/>
              <w:ind w:left="20"/>
              <w:jc w:val="both"/>
            </w:pPr>
            <w:r>
              <w:rPr>
                <w:rFonts w:ascii="Times New Roman"/>
                <w:b w:val="false"/>
                <w:i w:val="false"/>
                <w:color w:val="000000"/>
                <w:sz w:val="20"/>
              </w:rPr>
              <w:t>
3</w:t>
            </w:r>
          </w:p>
          <w:bookmarkEnd w:id="553"/>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 "7а"</w:t>
            </w:r>
            <w:r>
              <w:br/>
            </w:r>
            <w:r>
              <w:rPr>
                <w:rFonts w:ascii="Times New Roman"/>
                <w:b w:val="false"/>
                <w:i w:val="false"/>
                <w:color w:val="000000"/>
                <w:sz w:val="20"/>
              </w:rPr>
              <w:t>
53-76-93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554"/>
          <w:p>
            <w:pPr>
              <w:spacing w:after="20"/>
              <w:ind w:left="20"/>
              <w:jc w:val="both"/>
            </w:pPr>
            <w:r>
              <w:rPr>
                <w:rFonts w:ascii="Times New Roman"/>
                <w:b w:val="false"/>
                <w:i w:val="false"/>
                <w:color w:val="000000"/>
                <w:sz w:val="20"/>
              </w:rPr>
              <w:t>
4</w:t>
            </w:r>
          </w:p>
          <w:bookmarkEnd w:id="554"/>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8.00-18.00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555"/>
          <w:p>
            <w:pPr>
              <w:spacing w:after="20"/>
              <w:ind w:left="20"/>
              <w:jc w:val="both"/>
            </w:pPr>
            <w:r>
              <w:rPr>
                <w:rFonts w:ascii="Times New Roman"/>
                <w:b w:val="false"/>
                <w:i w:val="false"/>
                <w:color w:val="000000"/>
                <w:sz w:val="20"/>
              </w:rPr>
              <w:t>
5</w:t>
            </w:r>
          </w:p>
          <w:bookmarkEnd w:id="555"/>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56"/>
          <w:p>
            <w:pPr>
              <w:spacing w:after="20"/>
              <w:ind w:left="20"/>
              <w:jc w:val="both"/>
            </w:pPr>
            <w:r>
              <w:rPr>
                <w:rFonts w:ascii="Times New Roman"/>
                <w:b w:val="false"/>
                <w:i w:val="false"/>
                <w:color w:val="000000"/>
                <w:sz w:val="20"/>
              </w:rPr>
              <w:t>
6</w:t>
            </w:r>
          </w:p>
          <w:bookmarkEnd w:id="556"/>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557"/>
          <w:p>
            <w:pPr>
              <w:spacing w:after="20"/>
              <w:ind w:left="20"/>
              <w:jc w:val="both"/>
            </w:pPr>
            <w:r>
              <w:rPr>
                <w:rFonts w:ascii="Times New Roman"/>
                <w:b w:val="false"/>
                <w:i w:val="false"/>
                <w:color w:val="000000"/>
                <w:sz w:val="20"/>
              </w:rPr>
              <w:t>
7</w:t>
            </w:r>
          </w:p>
          <w:bookmarkEnd w:id="557"/>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58"/>
          <w:p>
            <w:pPr>
              <w:spacing w:after="20"/>
              <w:ind w:left="20"/>
              <w:jc w:val="both"/>
            </w:pPr>
            <w:r>
              <w:rPr>
                <w:rFonts w:ascii="Times New Roman"/>
                <w:b w:val="false"/>
                <w:i w:val="false"/>
                <w:color w:val="000000"/>
                <w:sz w:val="20"/>
              </w:rPr>
              <w:t>
8</w:t>
            </w:r>
          </w:p>
          <w:bookmarkEnd w:id="558"/>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59"/>
          <w:p>
            <w:pPr>
              <w:spacing w:after="20"/>
              <w:ind w:left="20"/>
              <w:jc w:val="both"/>
            </w:pPr>
            <w:r>
              <w:rPr>
                <w:rFonts w:ascii="Times New Roman"/>
                <w:b w:val="false"/>
                <w:i w:val="false"/>
                <w:color w:val="000000"/>
                <w:sz w:val="20"/>
              </w:rPr>
              <w:t>
9</w:t>
            </w:r>
          </w:p>
          <w:bookmarkEnd w:id="559"/>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60"/>
          <w:p>
            <w:pPr>
              <w:spacing w:after="20"/>
              <w:ind w:left="20"/>
              <w:jc w:val="both"/>
            </w:pPr>
            <w:r>
              <w:rPr>
                <w:rFonts w:ascii="Times New Roman"/>
                <w:b w:val="false"/>
                <w:i w:val="false"/>
                <w:color w:val="000000"/>
                <w:sz w:val="20"/>
              </w:rPr>
              <w:t>
10</w:t>
            </w:r>
          </w:p>
          <w:bookmarkEnd w:id="560"/>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Мира көшесі, 8</w:t>
            </w:r>
            <w:r>
              <w:br/>
            </w:r>
            <w:r>
              <w:rPr>
                <w:rFonts w:ascii="Times New Roman"/>
                <w:b w:val="false"/>
                <w:i w:val="false"/>
                <w:color w:val="000000"/>
                <w:sz w:val="20"/>
              </w:rPr>
              <w:t>
8(71531) 2-05-29</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61"/>
          <w:p>
            <w:pPr>
              <w:spacing w:after="20"/>
              <w:ind w:left="20"/>
              <w:jc w:val="both"/>
            </w:pPr>
            <w:r>
              <w:rPr>
                <w:rFonts w:ascii="Times New Roman"/>
                <w:b w:val="false"/>
                <w:i w:val="false"/>
                <w:color w:val="000000"/>
                <w:sz w:val="20"/>
              </w:rPr>
              <w:t>
11</w:t>
            </w:r>
          </w:p>
          <w:bookmarkEnd w:id="561"/>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62"/>
          <w:p>
            <w:pPr>
              <w:spacing w:after="20"/>
              <w:ind w:left="20"/>
              <w:jc w:val="both"/>
            </w:pPr>
            <w:r>
              <w:rPr>
                <w:rFonts w:ascii="Times New Roman"/>
                <w:b w:val="false"/>
                <w:i w:val="false"/>
                <w:color w:val="000000"/>
                <w:sz w:val="20"/>
              </w:rPr>
              <w:t>
12</w:t>
            </w:r>
          </w:p>
          <w:bookmarkEnd w:id="562"/>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63"/>
          <w:p>
            <w:pPr>
              <w:spacing w:after="20"/>
              <w:ind w:left="20"/>
              <w:jc w:val="both"/>
            </w:pPr>
            <w:r>
              <w:rPr>
                <w:rFonts w:ascii="Times New Roman"/>
                <w:b w:val="false"/>
                <w:i w:val="false"/>
                <w:color w:val="000000"/>
                <w:sz w:val="20"/>
              </w:rPr>
              <w:t>
13</w:t>
            </w:r>
          </w:p>
          <w:bookmarkEnd w:id="563"/>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64"/>
          <w:p>
            <w:pPr>
              <w:spacing w:after="20"/>
              <w:ind w:left="20"/>
              <w:jc w:val="both"/>
            </w:pPr>
            <w:r>
              <w:rPr>
                <w:rFonts w:ascii="Times New Roman"/>
                <w:b w:val="false"/>
                <w:i w:val="false"/>
                <w:color w:val="000000"/>
                <w:sz w:val="20"/>
              </w:rPr>
              <w:t>
14</w:t>
            </w:r>
          </w:p>
          <w:bookmarkEnd w:id="564"/>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65"/>
          <w:p>
            <w:pPr>
              <w:spacing w:after="20"/>
              <w:ind w:left="20"/>
              <w:jc w:val="both"/>
            </w:pPr>
            <w:r>
              <w:rPr>
                <w:rFonts w:ascii="Times New Roman"/>
                <w:b w:val="false"/>
                <w:i w:val="false"/>
                <w:color w:val="000000"/>
                <w:sz w:val="20"/>
              </w:rPr>
              <w:t>
15</w:t>
            </w:r>
          </w:p>
          <w:bookmarkEnd w:id="565"/>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66"/>
          <w:p>
            <w:pPr>
              <w:spacing w:after="20"/>
              <w:ind w:left="20"/>
              <w:jc w:val="both"/>
            </w:pPr>
            <w:r>
              <w:rPr>
                <w:rFonts w:ascii="Times New Roman"/>
                <w:b w:val="false"/>
                <w:i w:val="false"/>
                <w:color w:val="000000"/>
                <w:sz w:val="20"/>
              </w:rPr>
              <w:t>
16</w:t>
            </w:r>
          </w:p>
          <w:bookmarkEnd w:id="566"/>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67"/>
          <w:p>
            <w:pPr>
              <w:spacing w:after="20"/>
              <w:ind w:left="20"/>
              <w:jc w:val="both"/>
            </w:pPr>
            <w:r>
              <w:rPr>
                <w:rFonts w:ascii="Times New Roman"/>
                <w:b w:val="false"/>
                <w:i w:val="false"/>
                <w:color w:val="000000"/>
                <w:sz w:val="20"/>
              </w:rPr>
              <w:t>
17</w:t>
            </w:r>
          </w:p>
          <w:bookmarkEnd w:id="567"/>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68"/>
          <w:p>
            <w:pPr>
              <w:spacing w:after="20"/>
              <w:ind w:left="20"/>
              <w:jc w:val="both"/>
            </w:pPr>
            <w:r>
              <w:rPr>
                <w:rFonts w:ascii="Times New Roman"/>
                <w:b w:val="false"/>
                <w:i w:val="false"/>
                <w:color w:val="000000"/>
                <w:sz w:val="20"/>
              </w:rPr>
              <w:t>
18</w:t>
            </w:r>
          </w:p>
          <w:bookmarkEnd w:id="568"/>
        </w:tc>
        <w:tc>
          <w:tcPr>
            <w:tcW w:w="3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51-19-29</w:t>
            </w:r>
          </w:p>
        </w:tc>
        <w:tc>
          <w:tcPr>
            <w:tcW w:w="28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18.00-ге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605" w:id="569"/>
    <w:p>
      <w:pPr>
        <w:spacing w:after="0"/>
        <w:ind w:left="0"/>
        <w:jc w:val="both"/>
      </w:pPr>
      <w:r>
        <w:rPr>
          <w:rFonts w:ascii="Times New Roman"/>
          <w:b w:val="false"/>
          <w:i w:val="false"/>
          <w:color w:val="000000"/>
          <w:sz w:val="28"/>
        </w:rPr>
        <w:t xml:space="preserve">
      </w:t>
      </w:r>
    </w:p>
    <w:bookmarkEnd w:id="569"/>
    <w:p>
      <w:pPr>
        <w:spacing w:after="0"/>
        <w:ind w:left="0"/>
        <w:jc w:val="both"/>
      </w:pPr>
      <w:r>
        <w:drawing>
          <wp:inline distT="0" distB="0" distL="0" distR="0">
            <wp:extent cx="70231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0231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6" w:id="570"/>
    <w:p>
      <w:pPr>
        <w:spacing w:after="0"/>
        <w:ind w:left="0"/>
        <w:jc w:val="both"/>
      </w:pPr>
      <w:r>
        <w:rPr>
          <w:rFonts w:ascii="Times New Roman"/>
          <w:b w:val="false"/>
          <w:i w:val="false"/>
          <w:color w:val="000000"/>
          <w:sz w:val="28"/>
        </w:rPr>
        <w:t xml:space="preserve">
      </w:t>
      </w:r>
    </w:p>
    <w:bookmarkEnd w:id="570"/>
    <w:p>
      <w:pPr>
        <w:spacing w:after="0"/>
        <w:ind w:left="0"/>
        <w:jc w:val="both"/>
      </w:pPr>
      <w:r>
        <w:drawing>
          <wp:inline distT="0" distB="0" distL="0" distR="0">
            <wp:extent cx="76962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6962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608" w:id="571"/>
    <w:p>
      <w:pPr>
        <w:spacing w:after="0"/>
        <w:ind w:left="0"/>
        <w:jc w:val="left"/>
      </w:pPr>
      <w:r>
        <w:rPr>
          <w:rFonts w:ascii="Times New Roman"/>
          <w:b/>
          <w:i w:val="false"/>
          <w:color w:val="000000"/>
        </w:rPr>
        <w:t xml:space="preserve">  "Медициналық-санитариялық алғашқы көмек көрсететін медициналық ұйымнан еңбекке уақытша жарамсыздық парағын беру" мемлекеттік көрсетілетін қызмет регламенті</w:t>
      </w:r>
    </w:p>
    <w:bookmarkEnd w:id="571"/>
    <w:bookmarkStart w:name="z609" w:id="572"/>
    <w:p>
      <w:pPr>
        <w:spacing w:after="0"/>
        <w:ind w:left="0"/>
        <w:jc w:val="left"/>
      </w:pPr>
      <w:r>
        <w:rPr>
          <w:rFonts w:ascii="Times New Roman"/>
          <w:b/>
          <w:i w:val="false"/>
          <w:color w:val="000000"/>
        </w:rPr>
        <w:t xml:space="preserve"> 1. Жалпы ережелер</w:t>
      </w:r>
    </w:p>
    <w:bookmarkEnd w:id="572"/>
    <w:bookmarkStart w:name="z610" w:id="573"/>
    <w:p>
      <w:pPr>
        <w:spacing w:after="0"/>
        <w:ind w:left="0"/>
        <w:jc w:val="both"/>
      </w:pPr>
      <w:r>
        <w:rPr>
          <w:rFonts w:ascii="Times New Roman"/>
          <w:b w:val="false"/>
          <w:i w:val="false"/>
          <w:color w:val="000000"/>
          <w:sz w:val="28"/>
        </w:rPr>
        <w:t xml:space="preserve">
      1. "Медициналық-санитариялық алғашқы көмек көрсететін медициналық ұйымнан еңбекке уақытша жарамсыздық парағын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тіркелді) бекітілген "Медициналық-санитариялық алғашқы көмек көрсететін медициналық ұйымнан еңбекке уақытша жарамсыздық парағын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573"/>
    <w:bookmarkStart w:name="z611" w:id="574"/>
    <w:p>
      <w:pPr>
        <w:spacing w:after="0"/>
        <w:ind w:left="0"/>
        <w:jc w:val="both"/>
      </w:pPr>
      <w:r>
        <w:rPr>
          <w:rFonts w:ascii="Times New Roman"/>
          <w:b w:val="false"/>
          <w:i w:val="false"/>
          <w:color w:val="000000"/>
          <w:sz w:val="28"/>
        </w:rPr>
        <w:t>
      2. Мемлекеттік қызметті көрсету нысаны – қағаз түрінде.</w:t>
      </w:r>
    </w:p>
    <w:bookmarkEnd w:id="574"/>
    <w:bookmarkStart w:name="z612" w:id="575"/>
    <w:p>
      <w:pPr>
        <w:spacing w:after="0"/>
        <w:ind w:left="0"/>
        <w:jc w:val="both"/>
      </w:pPr>
      <w:r>
        <w:rPr>
          <w:rFonts w:ascii="Times New Roman"/>
          <w:b w:val="false"/>
          <w:i w:val="false"/>
          <w:color w:val="000000"/>
          <w:sz w:val="28"/>
        </w:rPr>
        <w:t xml:space="preserve">
      3. Мемлекеттік қызметті көрсету нәтижесі – "Еңбекке уақытша жарамсыздыққа сараптама жүргізу, еңбекке уақытша жарамсыздық парағын және анықтамасын беру қағидаларын бекіту туралы" Қазақстан Республикасы Денсаулық сақтау және әлеуметтік даму министрінің 2015 жылғы 31 наурыздағы № 183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медициналық-санитариялық алғашқы көмек көрсететін медициналық ұйымнан берілетін еңбекке уақытша жарамсыздық туралы парақ.</w:t>
      </w:r>
    </w:p>
    <w:bookmarkEnd w:id="575"/>
    <w:bookmarkStart w:name="z613" w:id="576"/>
    <w:p>
      <w:pPr>
        <w:spacing w:after="0"/>
        <w:ind w:left="0"/>
        <w:jc w:val="both"/>
      </w:pPr>
      <w:r>
        <w:rPr>
          <w:rFonts w:ascii="Times New Roman"/>
          <w:b w:val="false"/>
          <w:i w:val="false"/>
          <w:color w:val="000000"/>
          <w:sz w:val="28"/>
        </w:rPr>
        <w:t>
      Мемлекеттік қызмет тегін көрсетіледі.</w:t>
      </w:r>
    </w:p>
    <w:bookmarkEnd w:id="576"/>
    <w:bookmarkStart w:name="z614" w:id="577"/>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577"/>
    <w:bookmarkStart w:name="z615" w:id="578"/>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жеке басын куәландыратын құжатты ұсынуы болып табылады.</w:t>
      </w:r>
    </w:p>
    <w:bookmarkEnd w:id="578"/>
    <w:bookmarkStart w:name="z616" w:id="579"/>
    <w:p>
      <w:pPr>
        <w:spacing w:after="0"/>
        <w:ind w:left="0"/>
        <w:jc w:val="both"/>
      </w:pPr>
      <w:r>
        <w:rPr>
          <w:rFonts w:ascii="Times New Roman"/>
          <w:b w:val="false"/>
          <w:i w:val="false"/>
          <w:color w:val="000000"/>
          <w:sz w:val="28"/>
        </w:rPr>
        <w:t>
      5. Көрсетілетін қызметті беруші арқылы мемлекеттік қызметті көрсету үдерісінің құрамына кіретін әрбір рәсімнің (іс-қимылдың) мазмұны:</w:t>
      </w:r>
    </w:p>
    <w:bookmarkEnd w:id="579"/>
    <w:bookmarkStart w:name="z617" w:id="580"/>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және көрсетілетін қызметті алушыны дәрігердің кабинетіне жібереді – 10 (он) минуттан аспайды;</w:t>
      </w:r>
    </w:p>
    <w:bookmarkEnd w:id="580"/>
    <w:bookmarkStart w:name="z618" w:id="581"/>
    <w:p>
      <w:pPr>
        <w:spacing w:after="0"/>
        <w:ind w:left="0"/>
        <w:jc w:val="both"/>
      </w:pPr>
      <w:r>
        <w:rPr>
          <w:rFonts w:ascii="Times New Roman"/>
          <w:b w:val="false"/>
          <w:i w:val="false"/>
          <w:color w:val="000000"/>
          <w:sz w:val="28"/>
        </w:rPr>
        <w:t>
      2) дәрігер көрсетілетін қызметті алушыны қабылдайды және уақытша еңбекке жарамсыздық анықтамаларын және парақтарын беру кабинетіне жібереді – 10 (он) минуттан аспайды;</w:t>
      </w:r>
    </w:p>
    <w:bookmarkEnd w:id="581"/>
    <w:bookmarkStart w:name="z619" w:id="582"/>
    <w:p>
      <w:pPr>
        <w:spacing w:after="0"/>
        <w:ind w:left="0"/>
        <w:jc w:val="both"/>
      </w:pPr>
      <w:r>
        <w:rPr>
          <w:rFonts w:ascii="Times New Roman"/>
          <w:b w:val="false"/>
          <w:i w:val="false"/>
          <w:color w:val="000000"/>
          <w:sz w:val="28"/>
        </w:rPr>
        <w:t>
      3) уақытша еңбекке жарамсыздық анықтамаларын және парақтарын беру кабинетінің тіркеушісі парақтың төлқұжат бөлігін толтырады, көрсетілген қызметті алушыға береді және оны дәрігерге жібереді - 5 (бес) минуттан аспайды;</w:t>
      </w:r>
    </w:p>
    <w:bookmarkEnd w:id="582"/>
    <w:bookmarkStart w:name="z620" w:id="583"/>
    <w:p>
      <w:pPr>
        <w:spacing w:after="0"/>
        <w:ind w:left="0"/>
        <w:jc w:val="both"/>
      </w:pPr>
      <w:r>
        <w:rPr>
          <w:rFonts w:ascii="Times New Roman"/>
          <w:b w:val="false"/>
          <w:i w:val="false"/>
          <w:color w:val="000000"/>
          <w:sz w:val="28"/>
        </w:rPr>
        <w:t>
      4) дәрігер уақытша еңбекке жарамсыздық парағын толтырады және көрсетілетін қызметті алушыға береді - 5 (бес) минуттан аспайды.</w:t>
      </w:r>
    </w:p>
    <w:bookmarkEnd w:id="583"/>
    <w:bookmarkStart w:name="z621" w:id="584"/>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584"/>
    <w:bookmarkStart w:name="z622" w:id="585"/>
    <w:p>
      <w:pPr>
        <w:spacing w:after="0"/>
        <w:ind w:left="0"/>
        <w:jc w:val="both"/>
      </w:pPr>
      <w:r>
        <w:rPr>
          <w:rFonts w:ascii="Times New Roman"/>
          <w:b w:val="false"/>
          <w:i w:val="false"/>
          <w:color w:val="000000"/>
          <w:sz w:val="28"/>
        </w:rPr>
        <w:t>
      1) көрсетілетін қызметті алушының өтінішін тіркеу;</w:t>
      </w:r>
    </w:p>
    <w:bookmarkEnd w:id="585"/>
    <w:bookmarkStart w:name="z623" w:id="586"/>
    <w:p>
      <w:pPr>
        <w:spacing w:after="0"/>
        <w:ind w:left="0"/>
        <w:jc w:val="both"/>
      </w:pPr>
      <w:r>
        <w:rPr>
          <w:rFonts w:ascii="Times New Roman"/>
          <w:b w:val="false"/>
          <w:i w:val="false"/>
          <w:color w:val="000000"/>
          <w:sz w:val="28"/>
        </w:rPr>
        <w:t>
      2) дәрігердің қабылдауы;</w:t>
      </w:r>
    </w:p>
    <w:bookmarkEnd w:id="586"/>
    <w:bookmarkStart w:name="z624" w:id="587"/>
    <w:p>
      <w:pPr>
        <w:spacing w:after="0"/>
        <w:ind w:left="0"/>
        <w:jc w:val="both"/>
      </w:pPr>
      <w:r>
        <w:rPr>
          <w:rFonts w:ascii="Times New Roman"/>
          <w:b w:val="false"/>
          <w:i w:val="false"/>
          <w:color w:val="000000"/>
          <w:sz w:val="28"/>
        </w:rPr>
        <w:t>
      3) тіркеушінің парақтың төлқұжат бөлігін ресімдеуі;</w:t>
      </w:r>
    </w:p>
    <w:bookmarkEnd w:id="587"/>
    <w:bookmarkStart w:name="z625" w:id="588"/>
    <w:p>
      <w:pPr>
        <w:spacing w:after="0"/>
        <w:ind w:left="0"/>
        <w:jc w:val="both"/>
      </w:pPr>
      <w:r>
        <w:rPr>
          <w:rFonts w:ascii="Times New Roman"/>
          <w:b w:val="false"/>
          <w:i w:val="false"/>
          <w:color w:val="000000"/>
          <w:sz w:val="28"/>
        </w:rPr>
        <w:t>
      4) мемлекеттік қызметті көрсету нәтижесін беруі.</w:t>
      </w:r>
    </w:p>
    <w:bookmarkEnd w:id="588"/>
    <w:bookmarkStart w:name="z626" w:id="589"/>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589"/>
    <w:bookmarkStart w:name="z627" w:id="590"/>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590"/>
    <w:bookmarkStart w:name="z628" w:id="591"/>
    <w:p>
      <w:pPr>
        <w:spacing w:after="0"/>
        <w:ind w:left="0"/>
        <w:jc w:val="both"/>
      </w:pPr>
      <w:r>
        <w:rPr>
          <w:rFonts w:ascii="Times New Roman"/>
          <w:b w:val="false"/>
          <w:i w:val="false"/>
          <w:color w:val="000000"/>
          <w:sz w:val="28"/>
        </w:rPr>
        <w:t>
      медициналық тіркеуші;</w:t>
      </w:r>
    </w:p>
    <w:bookmarkEnd w:id="591"/>
    <w:bookmarkStart w:name="z629" w:id="592"/>
    <w:p>
      <w:pPr>
        <w:spacing w:after="0"/>
        <w:ind w:left="0"/>
        <w:jc w:val="both"/>
      </w:pPr>
      <w:r>
        <w:rPr>
          <w:rFonts w:ascii="Times New Roman"/>
          <w:b w:val="false"/>
          <w:i w:val="false"/>
          <w:color w:val="000000"/>
          <w:sz w:val="28"/>
        </w:rPr>
        <w:t>
      дәрігер;</w:t>
      </w:r>
    </w:p>
    <w:bookmarkEnd w:id="592"/>
    <w:bookmarkStart w:name="z630" w:id="593"/>
    <w:p>
      <w:pPr>
        <w:spacing w:after="0"/>
        <w:ind w:left="0"/>
        <w:jc w:val="both"/>
      </w:pPr>
      <w:r>
        <w:rPr>
          <w:rFonts w:ascii="Times New Roman"/>
          <w:b w:val="false"/>
          <w:i w:val="false"/>
          <w:color w:val="000000"/>
          <w:sz w:val="28"/>
        </w:rPr>
        <w:t>
      уақытша еңбекке жарамсыздық анықтамаларын және парақтарын беру кабинетінің тіркеушісі.</w:t>
      </w:r>
    </w:p>
    <w:bookmarkEnd w:id="593"/>
    <w:bookmarkStart w:name="z631" w:id="594"/>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594"/>
    <w:bookmarkStart w:name="z632" w:id="595"/>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және көрсетілетін қызметті алушыны дәрігердің кабинетіне жібереді – 10 (он) минуттан аспайды;</w:t>
      </w:r>
    </w:p>
    <w:bookmarkEnd w:id="595"/>
    <w:bookmarkStart w:name="z633" w:id="596"/>
    <w:p>
      <w:pPr>
        <w:spacing w:after="0"/>
        <w:ind w:left="0"/>
        <w:jc w:val="both"/>
      </w:pPr>
      <w:r>
        <w:rPr>
          <w:rFonts w:ascii="Times New Roman"/>
          <w:b w:val="false"/>
          <w:i w:val="false"/>
          <w:color w:val="000000"/>
          <w:sz w:val="28"/>
        </w:rPr>
        <w:t>
      2) дәрігер көрсетілетін қызметті алушыны қабылдайды және уақытша еңбекке жарамсыздық анықтамалары мен парақтарын беру кабинетіне жібереді – 10 (он) минуттан аспайды;</w:t>
      </w:r>
    </w:p>
    <w:bookmarkEnd w:id="596"/>
    <w:bookmarkStart w:name="z634" w:id="597"/>
    <w:p>
      <w:pPr>
        <w:spacing w:after="0"/>
        <w:ind w:left="0"/>
        <w:jc w:val="both"/>
      </w:pPr>
      <w:r>
        <w:rPr>
          <w:rFonts w:ascii="Times New Roman"/>
          <w:b w:val="false"/>
          <w:i w:val="false"/>
          <w:color w:val="000000"/>
          <w:sz w:val="28"/>
        </w:rPr>
        <w:t>
      3) уақытша еңбекке жарамсыздық анықтамаларын және парақтарын беру кабинетінің тіркеушісі парақтың төлқұжат бөлігін толтырады, көрсетілетін қызметті алушыға береді және дәрігерге жібереді - 5 (бес) минуттан аспайды;</w:t>
      </w:r>
    </w:p>
    <w:bookmarkEnd w:id="597"/>
    <w:bookmarkStart w:name="z635" w:id="598"/>
    <w:p>
      <w:pPr>
        <w:spacing w:after="0"/>
        <w:ind w:left="0"/>
        <w:jc w:val="both"/>
      </w:pPr>
      <w:r>
        <w:rPr>
          <w:rFonts w:ascii="Times New Roman"/>
          <w:b w:val="false"/>
          <w:i w:val="false"/>
          <w:color w:val="000000"/>
          <w:sz w:val="28"/>
        </w:rPr>
        <w:t>
      4) дәрігер уақытша еңбекке жарамсыздық парағын толтырады және көрсетілетін қызметті алушыға береді - 5 (бес) минуттан аспайды.</w:t>
      </w:r>
    </w:p>
    <w:bookmarkEnd w:id="598"/>
    <w:bookmarkStart w:name="z636" w:id="599"/>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599"/>
    <w:bookmarkStart w:name="z637" w:id="600"/>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600"/>
    <w:bookmarkStart w:name="z638" w:id="601"/>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еңбекке </w:t>
            </w:r>
            <w:r>
              <w:br/>
            </w:r>
            <w:r>
              <w:rPr>
                <w:rFonts w:ascii="Times New Roman"/>
                <w:b w:val="false"/>
                <w:i w:val="false"/>
                <w:color w:val="000000"/>
                <w:sz w:val="20"/>
              </w:rPr>
              <w:t xml:space="preserve">уақытша жарамсыздық парағын </w:t>
            </w:r>
            <w:r>
              <w:br/>
            </w:r>
            <w:r>
              <w:rPr>
                <w:rFonts w:ascii="Times New Roman"/>
                <w:b w:val="false"/>
                <w:i w:val="false"/>
                <w:color w:val="000000"/>
                <w:sz w:val="20"/>
              </w:rPr>
              <w:t xml:space="preserve">беру" мемлекеттік көрсетілетін </w:t>
            </w:r>
            <w:r>
              <w:br/>
            </w:r>
            <w:r>
              <w:rPr>
                <w:rFonts w:ascii="Times New Roman"/>
                <w:b w:val="false"/>
                <w:i w:val="false"/>
                <w:color w:val="000000"/>
                <w:sz w:val="20"/>
              </w:rPr>
              <w:t>қызмет регламентіне 1-қосымша</w:t>
            </w:r>
          </w:p>
        </w:tc>
      </w:tr>
    </w:tbl>
    <w:bookmarkStart w:name="z640" w:id="602"/>
    <w:p>
      <w:pPr>
        <w:spacing w:after="0"/>
        <w:ind w:left="0"/>
        <w:jc w:val="left"/>
      </w:pPr>
      <w:r>
        <w:rPr>
          <w:rFonts w:ascii="Times New Roman"/>
          <w:b/>
          <w:i w:val="false"/>
          <w:color w:val="000000"/>
        </w:rPr>
        <w:t xml:space="preserve"> Мемлекеттік қызметті көрсететін ұйымдардың тізбесі</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3"/>
        <w:gridCol w:w="3287"/>
        <w:gridCol w:w="5365"/>
        <w:gridCol w:w="2965"/>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603"/>
          <w:p>
            <w:pPr>
              <w:spacing w:after="20"/>
              <w:ind w:left="20"/>
              <w:jc w:val="both"/>
            </w:pPr>
            <w:r>
              <w:rPr>
                <w:rFonts w:ascii="Times New Roman"/>
                <w:b w:val="false"/>
                <w:i w:val="false"/>
                <w:color w:val="000000"/>
                <w:sz w:val="20"/>
              </w:rPr>
              <w:t xml:space="preserve">
Р/с № </w:t>
            </w:r>
          </w:p>
          <w:bookmarkEnd w:id="603"/>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604"/>
          <w:p>
            <w:pPr>
              <w:spacing w:after="20"/>
              <w:ind w:left="20"/>
              <w:jc w:val="both"/>
            </w:pPr>
            <w:r>
              <w:rPr>
                <w:rFonts w:ascii="Times New Roman"/>
                <w:b w:val="false"/>
                <w:i w:val="false"/>
                <w:color w:val="000000"/>
                <w:sz w:val="20"/>
              </w:rPr>
              <w:t>
1.</w:t>
            </w:r>
          </w:p>
          <w:bookmarkEnd w:id="604"/>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Әуезов көшесі, 130</w:t>
            </w:r>
            <w:r>
              <w:br/>
            </w:r>
            <w:r>
              <w:rPr>
                <w:rFonts w:ascii="Times New Roman"/>
                <w:b w:val="false"/>
                <w:i w:val="false"/>
                <w:color w:val="000000"/>
                <w:sz w:val="20"/>
              </w:rPr>
              <w:t>
52-70-13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605"/>
          <w:p>
            <w:pPr>
              <w:spacing w:after="20"/>
              <w:ind w:left="20"/>
              <w:jc w:val="both"/>
            </w:pPr>
            <w:r>
              <w:rPr>
                <w:rFonts w:ascii="Times New Roman"/>
                <w:b w:val="false"/>
                <w:i w:val="false"/>
                <w:color w:val="000000"/>
                <w:sz w:val="20"/>
              </w:rPr>
              <w:t>
2</w:t>
            </w:r>
          </w:p>
          <w:bookmarkEnd w:id="605"/>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50-27-23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606"/>
          <w:p>
            <w:pPr>
              <w:spacing w:after="20"/>
              <w:ind w:left="20"/>
              <w:jc w:val="both"/>
            </w:pPr>
            <w:r>
              <w:rPr>
                <w:rFonts w:ascii="Times New Roman"/>
                <w:b w:val="false"/>
                <w:i w:val="false"/>
                <w:color w:val="000000"/>
                <w:sz w:val="20"/>
              </w:rPr>
              <w:t>
3</w:t>
            </w:r>
          </w:p>
          <w:bookmarkEnd w:id="606"/>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 "7а"</w:t>
            </w:r>
            <w:r>
              <w:br/>
            </w:r>
            <w:r>
              <w:rPr>
                <w:rFonts w:ascii="Times New Roman"/>
                <w:b w:val="false"/>
                <w:i w:val="false"/>
                <w:color w:val="000000"/>
                <w:sz w:val="20"/>
              </w:rPr>
              <w:t>
53-76-93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607"/>
          <w:p>
            <w:pPr>
              <w:spacing w:after="20"/>
              <w:ind w:left="20"/>
              <w:jc w:val="both"/>
            </w:pPr>
            <w:r>
              <w:rPr>
                <w:rFonts w:ascii="Times New Roman"/>
                <w:b w:val="false"/>
                <w:i w:val="false"/>
                <w:color w:val="000000"/>
                <w:sz w:val="20"/>
              </w:rPr>
              <w:t>
4</w:t>
            </w:r>
          </w:p>
          <w:bookmarkEnd w:id="607"/>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51-19-29</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14.00-ге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608"/>
          <w:p>
            <w:pPr>
              <w:spacing w:after="20"/>
              <w:ind w:left="20"/>
              <w:jc w:val="both"/>
            </w:pPr>
            <w:r>
              <w:rPr>
                <w:rFonts w:ascii="Times New Roman"/>
                <w:b w:val="false"/>
                <w:i w:val="false"/>
                <w:color w:val="000000"/>
                <w:sz w:val="20"/>
              </w:rPr>
              <w:t>
5</w:t>
            </w:r>
          </w:p>
          <w:bookmarkEnd w:id="60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8.00-20.00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609"/>
          <w:p>
            <w:pPr>
              <w:spacing w:after="20"/>
              <w:ind w:left="20"/>
              <w:jc w:val="both"/>
            </w:pPr>
            <w:r>
              <w:rPr>
                <w:rFonts w:ascii="Times New Roman"/>
                <w:b w:val="false"/>
                <w:i w:val="false"/>
                <w:color w:val="000000"/>
                <w:sz w:val="20"/>
              </w:rPr>
              <w:t>
6</w:t>
            </w:r>
          </w:p>
          <w:bookmarkEnd w:id="60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610"/>
          <w:p>
            <w:pPr>
              <w:spacing w:after="20"/>
              <w:ind w:left="20"/>
              <w:jc w:val="both"/>
            </w:pPr>
            <w:r>
              <w:rPr>
                <w:rFonts w:ascii="Times New Roman"/>
                <w:b w:val="false"/>
                <w:i w:val="false"/>
                <w:color w:val="000000"/>
                <w:sz w:val="20"/>
              </w:rPr>
              <w:t>
7</w:t>
            </w:r>
          </w:p>
          <w:bookmarkEnd w:id="61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611"/>
          <w:p>
            <w:pPr>
              <w:spacing w:after="20"/>
              <w:ind w:left="20"/>
              <w:jc w:val="both"/>
            </w:pPr>
            <w:r>
              <w:rPr>
                <w:rFonts w:ascii="Times New Roman"/>
                <w:b w:val="false"/>
                <w:i w:val="false"/>
                <w:color w:val="000000"/>
                <w:sz w:val="20"/>
              </w:rPr>
              <w:t>
8</w:t>
            </w:r>
          </w:p>
          <w:bookmarkEnd w:id="61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612"/>
          <w:p>
            <w:pPr>
              <w:spacing w:after="20"/>
              <w:ind w:left="20"/>
              <w:jc w:val="both"/>
            </w:pPr>
            <w:r>
              <w:rPr>
                <w:rFonts w:ascii="Times New Roman"/>
                <w:b w:val="false"/>
                <w:i w:val="false"/>
                <w:color w:val="000000"/>
                <w:sz w:val="20"/>
              </w:rPr>
              <w:t>
9</w:t>
            </w:r>
          </w:p>
          <w:bookmarkEnd w:id="612"/>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613"/>
          <w:p>
            <w:pPr>
              <w:spacing w:after="20"/>
              <w:ind w:left="20"/>
              <w:jc w:val="both"/>
            </w:pPr>
            <w:r>
              <w:rPr>
                <w:rFonts w:ascii="Times New Roman"/>
                <w:b w:val="false"/>
                <w:i w:val="false"/>
                <w:color w:val="000000"/>
                <w:sz w:val="20"/>
              </w:rPr>
              <w:t>
10</w:t>
            </w:r>
          </w:p>
          <w:bookmarkEnd w:id="613"/>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614"/>
          <w:p>
            <w:pPr>
              <w:spacing w:after="20"/>
              <w:ind w:left="20"/>
              <w:jc w:val="both"/>
            </w:pPr>
            <w:r>
              <w:rPr>
                <w:rFonts w:ascii="Times New Roman"/>
                <w:b w:val="false"/>
                <w:i w:val="false"/>
                <w:color w:val="000000"/>
                <w:sz w:val="20"/>
              </w:rPr>
              <w:t>
11</w:t>
            </w:r>
          </w:p>
          <w:bookmarkEnd w:id="614"/>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 көшесі, 8</w:t>
            </w:r>
            <w:r>
              <w:br/>
            </w:r>
            <w:r>
              <w:rPr>
                <w:rFonts w:ascii="Times New Roman"/>
                <w:b w:val="false"/>
                <w:i w:val="false"/>
                <w:color w:val="000000"/>
                <w:sz w:val="20"/>
              </w:rPr>
              <w:t>
8(71531) 2-05-29</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615"/>
          <w:p>
            <w:pPr>
              <w:spacing w:after="20"/>
              <w:ind w:left="20"/>
              <w:jc w:val="both"/>
            </w:pPr>
            <w:r>
              <w:rPr>
                <w:rFonts w:ascii="Times New Roman"/>
                <w:b w:val="false"/>
                <w:i w:val="false"/>
                <w:color w:val="000000"/>
                <w:sz w:val="20"/>
              </w:rPr>
              <w:t>
12</w:t>
            </w:r>
          </w:p>
          <w:bookmarkEnd w:id="615"/>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616"/>
          <w:p>
            <w:pPr>
              <w:spacing w:after="20"/>
              <w:ind w:left="20"/>
              <w:jc w:val="both"/>
            </w:pPr>
            <w:r>
              <w:rPr>
                <w:rFonts w:ascii="Times New Roman"/>
                <w:b w:val="false"/>
                <w:i w:val="false"/>
                <w:color w:val="000000"/>
                <w:sz w:val="20"/>
              </w:rPr>
              <w:t>
13</w:t>
            </w:r>
          </w:p>
          <w:bookmarkEnd w:id="616"/>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617"/>
          <w:p>
            <w:pPr>
              <w:spacing w:after="20"/>
              <w:ind w:left="20"/>
              <w:jc w:val="both"/>
            </w:pPr>
            <w:r>
              <w:rPr>
                <w:rFonts w:ascii="Times New Roman"/>
                <w:b w:val="false"/>
                <w:i w:val="false"/>
                <w:color w:val="000000"/>
                <w:sz w:val="20"/>
              </w:rPr>
              <w:t>
14</w:t>
            </w:r>
          </w:p>
          <w:bookmarkEnd w:id="617"/>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618"/>
          <w:p>
            <w:pPr>
              <w:spacing w:after="20"/>
              <w:ind w:left="20"/>
              <w:jc w:val="both"/>
            </w:pPr>
            <w:r>
              <w:rPr>
                <w:rFonts w:ascii="Times New Roman"/>
                <w:b w:val="false"/>
                <w:i w:val="false"/>
                <w:color w:val="000000"/>
                <w:sz w:val="20"/>
              </w:rPr>
              <w:t>
15</w:t>
            </w:r>
          </w:p>
          <w:bookmarkEnd w:id="61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619"/>
          <w:p>
            <w:pPr>
              <w:spacing w:after="20"/>
              <w:ind w:left="20"/>
              <w:jc w:val="both"/>
            </w:pPr>
            <w:r>
              <w:rPr>
                <w:rFonts w:ascii="Times New Roman"/>
                <w:b w:val="false"/>
                <w:i w:val="false"/>
                <w:color w:val="000000"/>
                <w:sz w:val="20"/>
              </w:rPr>
              <w:t>
16</w:t>
            </w:r>
          </w:p>
          <w:bookmarkEnd w:id="61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620"/>
          <w:p>
            <w:pPr>
              <w:spacing w:after="20"/>
              <w:ind w:left="20"/>
              <w:jc w:val="both"/>
            </w:pPr>
            <w:r>
              <w:rPr>
                <w:rFonts w:ascii="Times New Roman"/>
                <w:b w:val="false"/>
                <w:i w:val="false"/>
                <w:color w:val="000000"/>
                <w:sz w:val="20"/>
              </w:rPr>
              <w:t>
17</w:t>
            </w:r>
          </w:p>
          <w:bookmarkEnd w:id="62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621"/>
          <w:p>
            <w:pPr>
              <w:spacing w:after="20"/>
              <w:ind w:left="20"/>
              <w:jc w:val="both"/>
            </w:pPr>
            <w:r>
              <w:rPr>
                <w:rFonts w:ascii="Times New Roman"/>
                <w:b w:val="false"/>
                <w:i w:val="false"/>
                <w:color w:val="000000"/>
                <w:sz w:val="20"/>
              </w:rPr>
              <w:t>
18</w:t>
            </w:r>
          </w:p>
          <w:bookmarkEnd w:id="62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дүйсенбі-жұма аралығында </w:t>
            </w:r>
            <w:r>
              <w:br/>
            </w:r>
            <w:r>
              <w:rPr>
                <w:rFonts w:ascii="Times New Roman"/>
                <w:b w:val="false"/>
                <w:i w:val="false"/>
                <w:color w:val="000000"/>
                <w:sz w:val="20"/>
              </w:rPr>
              <w:t>
сағат 8.00-ден 20.00-ге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еңбекке </w:t>
            </w:r>
            <w:r>
              <w:br/>
            </w:r>
            <w:r>
              <w:rPr>
                <w:rFonts w:ascii="Times New Roman"/>
                <w:b w:val="false"/>
                <w:i w:val="false"/>
                <w:color w:val="000000"/>
                <w:sz w:val="20"/>
              </w:rPr>
              <w:t xml:space="preserve">уақытша жарамсыздық парағын </w:t>
            </w:r>
            <w:r>
              <w:br/>
            </w:r>
            <w:r>
              <w:rPr>
                <w:rFonts w:ascii="Times New Roman"/>
                <w:b w:val="false"/>
                <w:i w:val="false"/>
                <w:color w:val="000000"/>
                <w:sz w:val="20"/>
              </w:rPr>
              <w:t xml:space="preserve">беру" мемлекеттік көрсетілетін </w:t>
            </w:r>
            <w:r>
              <w:br/>
            </w:r>
            <w:r>
              <w:rPr>
                <w:rFonts w:ascii="Times New Roman"/>
                <w:b w:val="false"/>
                <w:i w:val="false"/>
                <w:color w:val="000000"/>
                <w:sz w:val="20"/>
              </w:rPr>
              <w:t>қызмет регламентіне 2-қосымша</w:t>
            </w:r>
          </w:p>
        </w:tc>
      </w:tr>
    </w:tbl>
    <w:bookmarkStart w:name="z661" w:id="622"/>
    <w:p>
      <w:pPr>
        <w:spacing w:after="0"/>
        <w:ind w:left="0"/>
        <w:jc w:val="both"/>
      </w:pPr>
      <w:r>
        <w:rPr>
          <w:rFonts w:ascii="Times New Roman"/>
          <w:b w:val="false"/>
          <w:i w:val="false"/>
          <w:color w:val="000000"/>
          <w:sz w:val="28"/>
        </w:rPr>
        <w:t xml:space="preserve">
      </w:t>
      </w:r>
    </w:p>
    <w:bookmarkEnd w:id="622"/>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r>
              <w:br/>
            </w:r>
            <w:r>
              <w:rPr>
                <w:rFonts w:ascii="Times New Roman"/>
                <w:b w:val="false"/>
                <w:i w:val="false"/>
                <w:color w:val="000000"/>
                <w:sz w:val="20"/>
              </w:rPr>
              <w:t xml:space="preserve">әкімдігінің 2015 жылғы </w:t>
            </w:r>
            <w:r>
              <w:br/>
            </w:r>
            <w:r>
              <w:rPr>
                <w:rFonts w:ascii="Times New Roman"/>
                <w:b w:val="false"/>
                <w:i w:val="false"/>
                <w:color w:val="000000"/>
                <w:sz w:val="20"/>
              </w:rPr>
              <w:t xml:space="preserve">03 қыркүйектегі № 338 </w:t>
            </w:r>
            <w:r>
              <w:br/>
            </w:r>
            <w:r>
              <w:rPr>
                <w:rFonts w:ascii="Times New Roman"/>
                <w:b w:val="false"/>
                <w:i w:val="false"/>
                <w:color w:val="000000"/>
                <w:sz w:val="20"/>
              </w:rPr>
              <w:t>қаулысымен бекітілген</w:t>
            </w:r>
          </w:p>
        </w:tc>
      </w:tr>
    </w:tbl>
    <w:bookmarkStart w:name="z663" w:id="623"/>
    <w:p>
      <w:pPr>
        <w:spacing w:after="0"/>
        <w:ind w:left="0"/>
        <w:jc w:val="left"/>
      </w:pPr>
      <w:r>
        <w:rPr>
          <w:rFonts w:ascii="Times New Roman"/>
          <w:b/>
          <w:i w:val="false"/>
          <w:color w:val="000000"/>
        </w:rPr>
        <w:t xml:space="preserve">  "Медициналық-санитариялық алғашқы көмек көрсететін медициналық ұйымнан еңбекке уақытша жарамсыздық туралы анықтама беру" мемлекеттік көрсетілетін қызмет регламенті</w:t>
      </w:r>
    </w:p>
    <w:bookmarkEnd w:id="623"/>
    <w:bookmarkStart w:name="z664" w:id="624"/>
    <w:p>
      <w:pPr>
        <w:spacing w:after="0"/>
        <w:ind w:left="0"/>
        <w:jc w:val="left"/>
      </w:pPr>
      <w:r>
        <w:rPr>
          <w:rFonts w:ascii="Times New Roman"/>
          <w:b/>
          <w:i w:val="false"/>
          <w:color w:val="000000"/>
        </w:rPr>
        <w:t xml:space="preserve"> 1. Жалпы ережелер</w:t>
      </w:r>
    </w:p>
    <w:bookmarkEnd w:id="624"/>
    <w:bookmarkStart w:name="z665" w:id="625"/>
    <w:p>
      <w:pPr>
        <w:spacing w:after="0"/>
        <w:ind w:left="0"/>
        <w:jc w:val="both"/>
      </w:pPr>
      <w:r>
        <w:rPr>
          <w:rFonts w:ascii="Times New Roman"/>
          <w:b w:val="false"/>
          <w:i w:val="false"/>
          <w:color w:val="000000"/>
          <w:sz w:val="28"/>
        </w:rPr>
        <w:t xml:space="preserve">
      1. "Медициналық-санитариялық алғашқы көмек көрсететін медициналық ұйымнан еңбекке уақытша жарамсыздық туралы анықтама беру" мемлекеттік көрсетілетін қызмет (бұдан әрі – мемлекеттік көрсетілетін қызмет) регламенті "Денсаулық сақтау саласындағы мемлекеттік көрсетілетін қызметтер стандарттарын бекіту туралы" Қазақстан Республикасы Денсаулық сақтау және әлеуметтік даму министрінің 2015 жылғы 27 сәуірдегі № 272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11304 болып тіркелген) бекітілген "Медициналық-санитариялық алғашқы көмек көрсететін медициналық ұйымнан еңбекке уақытша жарамсыздық туралы анықтама беру" мемлекеттік көрсетілетін қызмет стандартына (бұдан әрі – стандарт) сәйкес әзірленді. Мемлекеттік көрсетілетін қызметті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медициналық ұйымдар (бұдан әрі – көрсетілетін қызметті беруші) көрсетеді.</w:t>
      </w:r>
    </w:p>
    <w:bookmarkEnd w:id="625"/>
    <w:bookmarkStart w:name="z666" w:id="626"/>
    <w:p>
      <w:pPr>
        <w:spacing w:after="0"/>
        <w:ind w:left="0"/>
        <w:jc w:val="both"/>
      </w:pPr>
      <w:r>
        <w:rPr>
          <w:rFonts w:ascii="Times New Roman"/>
          <w:b w:val="false"/>
          <w:i w:val="false"/>
          <w:color w:val="000000"/>
          <w:sz w:val="28"/>
        </w:rPr>
        <w:t>
      2. Мемлекеттік қызметті көрсету нысаны – қағаз түрінде.</w:t>
      </w:r>
    </w:p>
    <w:bookmarkEnd w:id="626"/>
    <w:bookmarkStart w:name="z667" w:id="627"/>
    <w:p>
      <w:pPr>
        <w:spacing w:after="0"/>
        <w:ind w:left="0"/>
        <w:jc w:val="both"/>
      </w:pPr>
      <w:r>
        <w:rPr>
          <w:rFonts w:ascii="Times New Roman"/>
          <w:b w:val="false"/>
          <w:i w:val="false"/>
          <w:color w:val="000000"/>
          <w:sz w:val="28"/>
        </w:rPr>
        <w:t xml:space="preserve">
      3. Мемлекеттік қызметті көрсету нәтижесі – "Еңбекке уақытша жарамсыздыққа сараптама жүргізу, еңбекке уақытша жарамсыздық парағын және анықтамасын беру қағидаларын бекіту туралы" Қазақстан Республикасы Денсаулық сақтау және әлеуметтік даму министрінің 2015 жылғы 31 наурыздағы № 183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медициналық-санитариялық алғашқы көмек көрсететін медициналық ұйымнан берілетін еңбекке уақытша жарамсыздық туралы анықтама беру.</w:t>
      </w:r>
    </w:p>
    <w:bookmarkEnd w:id="627"/>
    <w:bookmarkStart w:name="z668" w:id="628"/>
    <w:p>
      <w:pPr>
        <w:spacing w:after="0"/>
        <w:ind w:left="0"/>
        <w:jc w:val="left"/>
      </w:pPr>
      <w:r>
        <w:rPr>
          <w:rFonts w:ascii="Times New Roman"/>
          <w:b/>
          <w:i w:val="false"/>
          <w:color w:val="000000"/>
        </w:rPr>
        <w:t xml:space="preserve"> 2. Мемлекеттік қызметті көрсету үдерісінде көрсетілетін қызметті берушінің құрылымдық бөлімшелерінің (қызметкерлерінің) іс-қимылы тәртібін сипаттау</w:t>
      </w:r>
    </w:p>
    <w:bookmarkEnd w:id="628"/>
    <w:bookmarkStart w:name="z669" w:id="629"/>
    <w:p>
      <w:pPr>
        <w:spacing w:after="0"/>
        <w:ind w:left="0"/>
        <w:jc w:val="both"/>
      </w:pPr>
      <w:r>
        <w:rPr>
          <w:rFonts w:ascii="Times New Roman"/>
          <w:b w:val="false"/>
          <w:i w:val="false"/>
          <w:color w:val="000000"/>
          <w:sz w:val="28"/>
        </w:rPr>
        <w:t>
      4. Мемлекеттік қызметті көрсету бойынша рәсімді (іс-қимылды) бастауға негіздеме көрсетілетін қызметті алушының жүгінуі және жеке тұлғаны куәландыратын құжаттарды ұсынуы болып табылады.</w:t>
      </w:r>
    </w:p>
    <w:bookmarkEnd w:id="629"/>
    <w:bookmarkStart w:name="z670" w:id="630"/>
    <w:p>
      <w:pPr>
        <w:spacing w:after="0"/>
        <w:ind w:left="0"/>
        <w:jc w:val="both"/>
      </w:pPr>
      <w:r>
        <w:rPr>
          <w:rFonts w:ascii="Times New Roman"/>
          <w:b w:val="false"/>
          <w:i w:val="false"/>
          <w:color w:val="000000"/>
          <w:sz w:val="28"/>
        </w:rPr>
        <w:t>
      5. Көрсетілетін қызметті беруші арқылы мемлекеттік қызметті көрсету үдерісінің құрамына кіретін әрбір рәсімнің (іс-қимылдың) мазмұны:</w:t>
      </w:r>
    </w:p>
    <w:bookmarkEnd w:id="630"/>
    <w:bookmarkStart w:name="z671" w:id="631"/>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дәрігердің кабинетіне жібереді – 10 (он) минут;</w:t>
      </w:r>
    </w:p>
    <w:bookmarkEnd w:id="631"/>
    <w:bookmarkStart w:name="z672" w:id="632"/>
    <w:p>
      <w:pPr>
        <w:spacing w:after="0"/>
        <w:ind w:left="0"/>
        <w:jc w:val="both"/>
      </w:pPr>
      <w:r>
        <w:rPr>
          <w:rFonts w:ascii="Times New Roman"/>
          <w:b w:val="false"/>
          <w:i w:val="false"/>
          <w:color w:val="000000"/>
          <w:sz w:val="28"/>
        </w:rPr>
        <w:t>
      2) дәрігер көрсетілетін қызметті алушыны қабылдайды және уақытша еңбекке жарамсыздық анықтамаларын және парақтарын беру кабинетіне жібереді – 10 (он) минут;</w:t>
      </w:r>
    </w:p>
    <w:bookmarkEnd w:id="632"/>
    <w:bookmarkStart w:name="z673" w:id="633"/>
    <w:p>
      <w:pPr>
        <w:spacing w:after="0"/>
        <w:ind w:left="0"/>
        <w:jc w:val="both"/>
      </w:pPr>
      <w:r>
        <w:rPr>
          <w:rFonts w:ascii="Times New Roman"/>
          <w:b w:val="false"/>
          <w:i w:val="false"/>
          <w:color w:val="000000"/>
          <w:sz w:val="28"/>
        </w:rPr>
        <w:t>
      3) уақытша еңбекке жарамсыздық анықтамаларын және парақтарын беру кабинетінің тіркеушісі парақтың төлқұжат бөлігін толтырады және көрсетілетін қызметті алушыға береді - 5 (бес) минут;</w:t>
      </w:r>
    </w:p>
    <w:bookmarkEnd w:id="633"/>
    <w:bookmarkStart w:name="z674" w:id="634"/>
    <w:p>
      <w:pPr>
        <w:spacing w:after="0"/>
        <w:ind w:left="0"/>
        <w:jc w:val="both"/>
      </w:pPr>
      <w:r>
        <w:rPr>
          <w:rFonts w:ascii="Times New Roman"/>
          <w:b w:val="false"/>
          <w:i w:val="false"/>
          <w:color w:val="000000"/>
          <w:sz w:val="28"/>
        </w:rPr>
        <w:t>
      4) дәрігер уақытша еңбекке жарамсыздық туралы анықтаманы толтырады және нәтижені көрсетілетін қызметті алушыға береді - 5 (бес) минут.</w:t>
      </w:r>
    </w:p>
    <w:bookmarkEnd w:id="634"/>
    <w:bookmarkStart w:name="z675" w:id="635"/>
    <w:p>
      <w:pPr>
        <w:spacing w:after="0"/>
        <w:ind w:left="0"/>
        <w:jc w:val="both"/>
      </w:pPr>
      <w:r>
        <w:rPr>
          <w:rFonts w:ascii="Times New Roman"/>
          <w:b w:val="false"/>
          <w:i w:val="false"/>
          <w:color w:val="000000"/>
          <w:sz w:val="28"/>
        </w:rPr>
        <w:t>
      6. Келесі рәсімді (іс-қимылды) орындауды бастау үшін негіз болатын мемлекеттік қызметті көрсету бойынша рәсімнің (іс-қимылдың) нәтижесі:</w:t>
      </w:r>
    </w:p>
    <w:bookmarkEnd w:id="635"/>
    <w:bookmarkStart w:name="z676" w:id="636"/>
    <w:p>
      <w:pPr>
        <w:spacing w:after="0"/>
        <w:ind w:left="0"/>
        <w:jc w:val="both"/>
      </w:pPr>
      <w:r>
        <w:rPr>
          <w:rFonts w:ascii="Times New Roman"/>
          <w:b w:val="false"/>
          <w:i w:val="false"/>
          <w:color w:val="000000"/>
          <w:sz w:val="28"/>
        </w:rPr>
        <w:t>
      1) көрсетілетін қызметті алушының өтінішін тіркеу;</w:t>
      </w:r>
    </w:p>
    <w:bookmarkEnd w:id="636"/>
    <w:bookmarkStart w:name="z677" w:id="637"/>
    <w:p>
      <w:pPr>
        <w:spacing w:after="0"/>
        <w:ind w:left="0"/>
        <w:jc w:val="both"/>
      </w:pPr>
      <w:r>
        <w:rPr>
          <w:rFonts w:ascii="Times New Roman"/>
          <w:b w:val="false"/>
          <w:i w:val="false"/>
          <w:color w:val="000000"/>
          <w:sz w:val="28"/>
        </w:rPr>
        <w:t>
      2) көрсетілетін қызметті алушыны қабылдау;</w:t>
      </w:r>
    </w:p>
    <w:bookmarkEnd w:id="637"/>
    <w:bookmarkStart w:name="z678" w:id="638"/>
    <w:p>
      <w:pPr>
        <w:spacing w:after="0"/>
        <w:ind w:left="0"/>
        <w:jc w:val="both"/>
      </w:pPr>
      <w:r>
        <w:rPr>
          <w:rFonts w:ascii="Times New Roman"/>
          <w:b w:val="false"/>
          <w:i w:val="false"/>
          <w:color w:val="000000"/>
          <w:sz w:val="28"/>
        </w:rPr>
        <w:t>
      3) анықтаманың төлқұжат бөлігін ресімдеу;</w:t>
      </w:r>
    </w:p>
    <w:bookmarkEnd w:id="638"/>
    <w:bookmarkStart w:name="z679" w:id="639"/>
    <w:p>
      <w:pPr>
        <w:spacing w:after="0"/>
        <w:ind w:left="0"/>
        <w:jc w:val="both"/>
      </w:pPr>
      <w:r>
        <w:rPr>
          <w:rFonts w:ascii="Times New Roman"/>
          <w:b w:val="false"/>
          <w:i w:val="false"/>
          <w:color w:val="000000"/>
          <w:sz w:val="28"/>
        </w:rPr>
        <w:t>
      4) мемлекеттік қызметті көрсету нәтижесін беру.</w:t>
      </w:r>
    </w:p>
    <w:bookmarkEnd w:id="639"/>
    <w:bookmarkStart w:name="z680" w:id="640"/>
    <w:p>
      <w:pPr>
        <w:spacing w:after="0"/>
        <w:ind w:left="0"/>
        <w:jc w:val="left"/>
      </w:pPr>
      <w:r>
        <w:rPr>
          <w:rFonts w:ascii="Times New Roman"/>
          <w:b/>
          <w:i w:val="false"/>
          <w:color w:val="000000"/>
        </w:rPr>
        <w:t xml:space="preserve"> 3. Мемлекеттік қызметті көрсету үдерісінде көрсетілетін қызметті берушінің құрылымдық бөлімшелерінің (қызметкерлерінің) өзара іс-қимылы тәртібін сипаттау</w:t>
      </w:r>
    </w:p>
    <w:bookmarkEnd w:id="640"/>
    <w:bookmarkStart w:name="z681" w:id="641"/>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641"/>
    <w:bookmarkStart w:name="z682" w:id="642"/>
    <w:p>
      <w:pPr>
        <w:spacing w:after="0"/>
        <w:ind w:left="0"/>
        <w:jc w:val="both"/>
      </w:pPr>
      <w:r>
        <w:rPr>
          <w:rFonts w:ascii="Times New Roman"/>
          <w:b w:val="false"/>
          <w:i w:val="false"/>
          <w:color w:val="000000"/>
          <w:sz w:val="28"/>
        </w:rPr>
        <w:t>
      медициналық тіркеуші;</w:t>
      </w:r>
    </w:p>
    <w:bookmarkEnd w:id="642"/>
    <w:bookmarkStart w:name="z683" w:id="643"/>
    <w:p>
      <w:pPr>
        <w:spacing w:after="0"/>
        <w:ind w:left="0"/>
        <w:jc w:val="both"/>
      </w:pPr>
      <w:r>
        <w:rPr>
          <w:rFonts w:ascii="Times New Roman"/>
          <w:b w:val="false"/>
          <w:i w:val="false"/>
          <w:color w:val="000000"/>
          <w:sz w:val="28"/>
        </w:rPr>
        <w:t>
      дәрігер;</w:t>
      </w:r>
    </w:p>
    <w:bookmarkEnd w:id="643"/>
    <w:bookmarkStart w:name="z684" w:id="644"/>
    <w:p>
      <w:pPr>
        <w:spacing w:after="0"/>
        <w:ind w:left="0"/>
        <w:jc w:val="both"/>
      </w:pPr>
      <w:r>
        <w:rPr>
          <w:rFonts w:ascii="Times New Roman"/>
          <w:b w:val="false"/>
          <w:i w:val="false"/>
          <w:color w:val="000000"/>
          <w:sz w:val="28"/>
        </w:rPr>
        <w:t>
      уақытша еңбекке жарамсыздық анықтамаларын және парақтарын беру кабинетінің тіркеушісі.</w:t>
      </w:r>
    </w:p>
    <w:bookmarkEnd w:id="644"/>
    <w:bookmarkStart w:name="z685" w:id="645"/>
    <w:p>
      <w:pPr>
        <w:spacing w:after="0"/>
        <w:ind w:left="0"/>
        <w:jc w:val="both"/>
      </w:pPr>
      <w:r>
        <w:rPr>
          <w:rFonts w:ascii="Times New Roman"/>
          <w:b w:val="false"/>
          <w:i w:val="false"/>
          <w:color w:val="000000"/>
          <w:sz w:val="28"/>
        </w:rPr>
        <w:t>
      8. Құрылымдық бөлімшелер (қызметкерлер) арасындағы рәсімдердің (іс-қимылдардың) реттілігін сипаттау, әрбір рәсімнің (іс-қимылдың) ұзақтығы:</w:t>
      </w:r>
    </w:p>
    <w:bookmarkEnd w:id="645"/>
    <w:bookmarkStart w:name="z686" w:id="646"/>
    <w:p>
      <w:pPr>
        <w:spacing w:after="0"/>
        <w:ind w:left="0"/>
        <w:jc w:val="both"/>
      </w:pPr>
      <w:r>
        <w:rPr>
          <w:rFonts w:ascii="Times New Roman"/>
          <w:b w:val="false"/>
          <w:i w:val="false"/>
          <w:color w:val="000000"/>
          <w:sz w:val="28"/>
        </w:rPr>
        <w:t>
      1) медициналық тіркеуші көрсетілетін қызметті алушының өтінішін тіркейді, Тіркелген тұрғындардың тіркелімінен тексереді, дәрігердің кабинетіне жібереді – 10 (он) минут;</w:t>
      </w:r>
    </w:p>
    <w:bookmarkEnd w:id="646"/>
    <w:bookmarkStart w:name="z687" w:id="647"/>
    <w:p>
      <w:pPr>
        <w:spacing w:after="0"/>
        <w:ind w:left="0"/>
        <w:jc w:val="both"/>
      </w:pPr>
      <w:r>
        <w:rPr>
          <w:rFonts w:ascii="Times New Roman"/>
          <w:b w:val="false"/>
          <w:i w:val="false"/>
          <w:color w:val="000000"/>
          <w:sz w:val="28"/>
        </w:rPr>
        <w:t>
      2) дәрігер көрсетілетін қызметті алушыны қабылдайды және уақытша еңбекке жарамсыздық анықтамаларын және парақтарын беру кабинетіне жібереді – 10 (он) минут;</w:t>
      </w:r>
    </w:p>
    <w:bookmarkEnd w:id="647"/>
    <w:bookmarkStart w:name="z688" w:id="648"/>
    <w:p>
      <w:pPr>
        <w:spacing w:after="0"/>
        <w:ind w:left="0"/>
        <w:jc w:val="both"/>
      </w:pPr>
      <w:r>
        <w:rPr>
          <w:rFonts w:ascii="Times New Roman"/>
          <w:b w:val="false"/>
          <w:i w:val="false"/>
          <w:color w:val="000000"/>
          <w:sz w:val="28"/>
        </w:rPr>
        <w:t>
      3) уақытша еңбекке жарамсыздық анықтамаларын және парақтарын беру кабинетінің тіркеушісі парақтың төлқұжат бөлігін толтырады және көрсетілетін қызметті алушыға береді - 5 (бес) минут;</w:t>
      </w:r>
    </w:p>
    <w:bookmarkEnd w:id="648"/>
    <w:bookmarkStart w:name="z689" w:id="649"/>
    <w:p>
      <w:pPr>
        <w:spacing w:after="0"/>
        <w:ind w:left="0"/>
        <w:jc w:val="both"/>
      </w:pPr>
      <w:r>
        <w:rPr>
          <w:rFonts w:ascii="Times New Roman"/>
          <w:b w:val="false"/>
          <w:i w:val="false"/>
          <w:color w:val="000000"/>
          <w:sz w:val="28"/>
        </w:rPr>
        <w:t>
      4) дәрігер уақытша еңбекке жарамсыздық туралы анықтаманы толтырады және нәтижені көрсетілетін қызметті алушыға береді - 5 (бес) минут.</w:t>
      </w:r>
    </w:p>
    <w:bookmarkEnd w:id="649"/>
    <w:bookmarkStart w:name="z690" w:id="650"/>
    <w:p>
      <w:pPr>
        <w:spacing w:after="0"/>
        <w:ind w:left="0"/>
        <w:jc w:val="left"/>
      </w:pPr>
      <w:r>
        <w:rPr>
          <w:rFonts w:ascii="Times New Roman"/>
          <w:b/>
          <w:i w:val="false"/>
          <w:color w:val="000000"/>
        </w:rPr>
        <w:t xml:space="preserve"> 4. Мемлекеттік қызметті көрсету үдерісінде халыққа қызмет көрсету орталығымен және (немесе) өзге де көрсетілетін қызметті берушілермен өзара іс-қимыл тәртібін, сондай-ақ ақпараттық жүйелерді пайдалану тәртібін сипаттау</w:t>
      </w:r>
    </w:p>
    <w:bookmarkEnd w:id="650"/>
    <w:bookmarkStart w:name="z691" w:id="651"/>
    <w:p>
      <w:pPr>
        <w:spacing w:after="0"/>
        <w:ind w:left="0"/>
        <w:jc w:val="both"/>
      </w:pPr>
      <w:r>
        <w:rPr>
          <w:rFonts w:ascii="Times New Roman"/>
          <w:b w:val="false"/>
          <w:i w:val="false"/>
          <w:color w:val="000000"/>
          <w:sz w:val="28"/>
        </w:rPr>
        <w:t>
      9. Қазақстан Республикасы Инвестициялар мен даму министрлігінің "Халыққа қызмет көрсету орталығы" шаруашылық жүргізу құқығындағы республикалық мемлекеттік кәсіпорны, www.egov.kz "электрондық үкімет" веб-порталы арқылы мемлекеттік қызмет көрсетілмейді.</w:t>
      </w:r>
    </w:p>
    <w:bookmarkEnd w:id="651"/>
    <w:bookmarkStart w:name="z692" w:id="652"/>
    <w:p>
      <w:pPr>
        <w:spacing w:after="0"/>
        <w:ind w:left="0"/>
        <w:jc w:val="both"/>
      </w:pPr>
      <w:r>
        <w:rPr>
          <w:rFonts w:ascii="Times New Roman"/>
          <w:b w:val="false"/>
          <w:i w:val="false"/>
          <w:color w:val="000000"/>
          <w:sz w:val="28"/>
        </w:rPr>
        <w:t xml:space="preserve">
      10. Мемлекеттік қызметті көрсету үдерісінде көрсетілетін қызметті берушінің құрылымдық бөлімшелерінің (қызметкерлерінің) рәсімдерін (іс-қимылдарын), өзара іс-қимылдары реттілігін толық сипаттау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бизнес-үдерістерінің анықтамалығында көрсетіледі.</w:t>
      </w:r>
    </w:p>
    <w:bookmarkEnd w:id="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еңбекке </w:t>
            </w:r>
            <w:r>
              <w:br/>
            </w:r>
            <w:r>
              <w:rPr>
                <w:rFonts w:ascii="Times New Roman"/>
                <w:b w:val="false"/>
                <w:i w:val="false"/>
                <w:color w:val="000000"/>
                <w:sz w:val="20"/>
              </w:rPr>
              <w:t xml:space="preserve">уақытша жарамсыздық туралы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1-қосымша</w:t>
            </w:r>
          </w:p>
        </w:tc>
      </w:tr>
    </w:tbl>
    <w:bookmarkStart w:name="z694" w:id="653"/>
    <w:p>
      <w:pPr>
        <w:spacing w:after="0"/>
        <w:ind w:left="0"/>
        <w:jc w:val="left"/>
      </w:pPr>
      <w:r>
        <w:rPr>
          <w:rFonts w:ascii="Times New Roman"/>
          <w:b/>
          <w:i w:val="false"/>
          <w:color w:val="000000"/>
        </w:rPr>
        <w:t xml:space="preserve"> Мемлекеттік қызметті көрсететін ұйымдардың тізбесі</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3"/>
        <w:gridCol w:w="3287"/>
        <w:gridCol w:w="5365"/>
        <w:gridCol w:w="2965"/>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654"/>
          <w:p>
            <w:pPr>
              <w:spacing w:after="20"/>
              <w:ind w:left="20"/>
              <w:jc w:val="both"/>
            </w:pPr>
            <w:r>
              <w:rPr>
                <w:rFonts w:ascii="Times New Roman"/>
                <w:b w:val="false"/>
                <w:i w:val="false"/>
                <w:color w:val="000000"/>
                <w:sz w:val="20"/>
              </w:rPr>
              <w:t xml:space="preserve">
Р/с № </w:t>
            </w:r>
          </w:p>
          <w:bookmarkEnd w:id="654"/>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655"/>
          <w:p>
            <w:pPr>
              <w:spacing w:after="20"/>
              <w:ind w:left="20"/>
              <w:jc w:val="both"/>
            </w:pPr>
            <w:r>
              <w:rPr>
                <w:rFonts w:ascii="Times New Roman"/>
                <w:b w:val="false"/>
                <w:i w:val="false"/>
                <w:color w:val="000000"/>
                <w:sz w:val="20"/>
              </w:rPr>
              <w:t>
1.</w:t>
            </w:r>
          </w:p>
          <w:bookmarkEnd w:id="655"/>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Денсаулық сақтау басқармасының Солтүстік Қазақстан облысы әкімдігінің "№1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Әуезов көшесі, 130</w:t>
            </w:r>
            <w:r>
              <w:br/>
            </w:r>
            <w:r>
              <w:rPr>
                <w:rFonts w:ascii="Times New Roman"/>
                <w:b w:val="false"/>
                <w:i w:val="false"/>
                <w:color w:val="000000"/>
                <w:sz w:val="20"/>
              </w:rPr>
              <w:t>
52-70-13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656"/>
          <w:p>
            <w:pPr>
              <w:spacing w:after="20"/>
              <w:ind w:left="20"/>
              <w:jc w:val="both"/>
            </w:pPr>
            <w:r>
              <w:rPr>
                <w:rFonts w:ascii="Times New Roman"/>
                <w:b w:val="false"/>
                <w:i w:val="false"/>
                <w:color w:val="000000"/>
                <w:sz w:val="20"/>
              </w:rPr>
              <w:t>
2</w:t>
            </w:r>
          </w:p>
          <w:bookmarkEnd w:id="656"/>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"№2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Васильев көшесі, 123</w:t>
            </w:r>
            <w:r>
              <w:br/>
            </w:r>
            <w:r>
              <w:rPr>
                <w:rFonts w:ascii="Times New Roman"/>
                <w:b w:val="false"/>
                <w:i w:val="false"/>
                <w:color w:val="000000"/>
                <w:sz w:val="20"/>
              </w:rPr>
              <w:t>
50-27-23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657"/>
          <w:p>
            <w:pPr>
              <w:spacing w:after="20"/>
              <w:ind w:left="20"/>
              <w:jc w:val="both"/>
            </w:pPr>
            <w:r>
              <w:rPr>
                <w:rFonts w:ascii="Times New Roman"/>
                <w:b w:val="false"/>
                <w:i w:val="false"/>
                <w:color w:val="000000"/>
                <w:sz w:val="20"/>
              </w:rPr>
              <w:t>
3</w:t>
            </w:r>
          </w:p>
          <w:bookmarkEnd w:id="657"/>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"№3 қалалық емхана"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Юбилейная көшесі, "7а"</w:t>
            </w:r>
            <w:r>
              <w:br/>
            </w:r>
            <w:r>
              <w:rPr>
                <w:rFonts w:ascii="Times New Roman"/>
                <w:b w:val="false"/>
                <w:i w:val="false"/>
                <w:color w:val="000000"/>
                <w:sz w:val="20"/>
              </w:rPr>
              <w:t>
53-76-93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658"/>
          <w:p>
            <w:pPr>
              <w:spacing w:after="20"/>
              <w:ind w:left="20"/>
              <w:jc w:val="both"/>
            </w:pPr>
            <w:r>
              <w:rPr>
                <w:rFonts w:ascii="Times New Roman"/>
                <w:b w:val="false"/>
                <w:i w:val="false"/>
                <w:color w:val="000000"/>
                <w:sz w:val="20"/>
              </w:rPr>
              <w:t>
4</w:t>
            </w:r>
          </w:p>
          <w:bookmarkEnd w:id="65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"Қалалық балалар емханасы"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 Ульянов көшесі, 64</w:t>
            </w:r>
            <w:r>
              <w:br/>
            </w:r>
            <w:r>
              <w:rPr>
                <w:rFonts w:ascii="Times New Roman"/>
                <w:b w:val="false"/>
                <w:i w:val="false"/>
                <w:color w:val="000000"/>
                <w:sz w:val="20"/>
              </w:rPr>
              <w:t>
46-44-63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659"/>
          <w:p>
            <w:pPr>
              <w:spacing w:after="20"/>
              <w:ind w:left="20"/>
              <w:jc w:val="both"/>
            </w:pPr>
            <w:r>
              <w:rPr>
                <w:rFonts w:ascii="Times New Roman"/>
                <w:b w:val="false"/>
                <w:i w:val="false"/>
                <w:color w:val="000000"/>
                <w:sz w:val="20"/>
              </w:rPr>
              <w:t>
5</w:t>
            </w:r>
          </w:p>
          <w:bookmarkEnd w:id="65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коммерциялық емес жеке меншік мекемесі</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Петропавл қаласы, </w:t>
            </w:r>
            <w:r>
              <w:br/>
            </w:r>
            <w:r>
              <w:rPr>
                <w:rFonts w:ascii="Times New Roman"/>
                <w:b w:val="false"/>
                <w:i w:val="false"/>
                <w:color w:val="000000"/>
                <w:sz w:val="20"/>
              </w:rPr>
              <w:t>
Шухов көшесі, 34</w:t>
            </w:r>
            <w:r>
              <w:br/>
            </w:r>
            <w:r>
              <w:rPr>
                <w:rFonts w:ascii="Times New Roman"/>
                <w:b w:val="false"/>
                <w:i w:val="false"/>
                <w:color w:val="000000"/>
                <w:sz w:val="20"/>
              </w:rPr>
              <w:t>
51-19-29</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14.00-ге дейін</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660"/>
          <w:p>
            <w:pPr>
              <w:spacing w:after="20"/>
              <w:ind w:left="20"/>
              <w:jc w:val="both"/>
            </w:pPr>
            <w:r>
              <w:rPr>
                <w:rFonts w:ascii="Times New Roman"/>
                <w:b w:val="false"/>
                <w:i w:val="false"/>
                <w:color w:val="000000"/>
                <w:sz w:val="20"/>
              </w:rPr>
              <w:t>
6</w:t>
            </w:r>
          </w:p>
          <w:bookmarkEnd w:id="66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"Айыртау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 Саумалкөл ауылы, Хайыров көшесі 1</w:t>
            </w:r>
            <w:r>
              <w:br/>
            </w:r>
            <w:r>
              <w:rPr>
                <w:rFonts w:ascii="Times New Roman"/>
                <w:b w:val="false"/>
                <w:i w:val="false"/>
                <w:color w:val="000000"/>
                <w:sz w:val="20"/>
              </w:rPr>
              <w:t>
8(71533) 2-29-71</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661"/>
          <w:p>
            <w:pPr>
              <w:spacing w:after="20"/>
              <w:ind w:left="20"/>
              <w:jc w:val="both"/>
            </w:pPr>
            <w:r>
              <w:rPr>
                <w:rFonts w:ascii="Times New Roman"/>
                <w:b w:val="false"/>
                <w:i w:val="false"/>
                <w:color w:val="000000"/>
                <w:sz w:val="20"/>
              </w:rPr>
              <w:t>
7</w:t>
            </w:r>
          </w:p>
          <w:bookmarkEnd w:id="66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"Ақжар орталық аудандық ауруханасы" шаруашылық жүргізу құқығындағы коммуналдық мемлекеттік кәсіпорны </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Ақжар ауданы, </w:t>
            </w:r>
            <w:r>
              <w:br/>
            </w:r>
            <w:r>
              <w:rPr>
                <w:rFonts w:ascii="Times New Roman"/>
                <w:b w:val="false"/>
                <w:i w:val="false"/>
                <w:color w:val="000000"/>
                <w:sz w:val="20"/>
              </w:rPr>
              <w:t xml:space="preserve">
Талшық ауылы, </w:t>
            </w:r>
            <w:r>
              <w:br/>
            </w:r>
            <w:r>
              <w:rPr>
                <w:rFonts w:ascii="Times New Roman"/>
                <w:b w:val="false"/>
                <w:i w:val="false"/>
                <w:color w:val="000000"/>
                <w:sz w:val="20"/>
              </w:rPr>
              <w:t>
Әуезов көшесі, 19</w:t>
            </w:r>
            <w:r>
              <w:br/>
            </w:r>
            <w:r>
              <w:rPr>
                <w:rFonts w:ascii="Times New Roman"/>
                <w:b w:val="false"/>
                <w:i w:val="false"/>
                <w:color w:val="000000"/>
                <w:sz w:val="20"/>
              </w:rPr>
              <w:t>
8(71546)2-11-32</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662"/>
          <w:p>
            <w:pPr>
              <w:spacing w:after="20"/>
              <w:ind w:left="20"/>
              <w:jc w:val="both"/>
            </w:pPr>
            <w:r>
              <w:rPr>
                <w:rFonts w:ascii="Times New Roman"/>
                <w:b w:val="false"/>
                <w:i w:val="false"/>
                <w:color w:val="000000"/>
                <w:sz w:val="20"/>
              </w:rPr>
              <w:t>
8</w:t>
            </w:r>
          </w:p>
          <w:bookmarkEnd w:id="662"/>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"Аққайың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r>
              <w:br/>
            </w:r>
            <w:r>
              <w:rPr>
                <w:rFonts w:ascii="Times New Roman"/>
                <w:b w:val="false"/>
                <w:i w:val="false"/>
                <w:color w:val="000000"/>
                <w:sz w:val="20"/>
              </w:rPr>
              <w:t>
Смирново ауылы, Молодежная көшесі, 6</w:t>
            </w:r>
            <w:r>
              <w:br/>
            </w:r>
            <w:r>
              <w:rPr>
                <w:rFonts w:ascii="Times New Roman"/>
                <w:b w:val="false"/>
                <w:i w:val="false"/>
                <w:color w:val="000000"/>
                <w:sz w:val="20"/>
              </w:rPr>
              <w:t>
8(71532) 2-16-28</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663"/>
          <w:p>
            <w:pPr>
              <w:spacing w:after="20"/>
              <w:ind w:left="20"/>
              <w:jc w:val="both"/>
            </w:pPr>
            <w:r>
              <w:rPr>
                <w:rFonts w:ascii="Times New Roman"/>
                <w:b w:val="false"/>
                <w:i w:val="false"/>
                <w:color w:val="000000"/>
                <w:sz w:val="20"/>
              </w:rPr>
              <w:t>
9</w:t>
            </w:r>
          </w:p>
          <w:bookmarkEnd w:id="663"/>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"Явленка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r>
              <w:br/>
            </w:r>
            <w:r>
              <w:rPr>
                <w:rFonts w:ascii="Times New Roman"/>
                <w:b w:val="false"/>
                <w:i w:val="false"/>
                <w:color w:val="000000"/>
                <w:sz w:val="20"/>
              </w:rPr>
              <w:t xml:space="preserve">
Явленка ауылы, </w:t>
            </w:r>
            <w:r>
              <w:br/>
            </w:r>
            <w:r>
              <w:rPr>
                <w:rFonts w:ascii="Times New Roman"/>
                <w:b w:val="false"/>
                <w:i w:val="false"/>
                <w:color w:val="000000"/>
                <w:sz w:val="20"/>
              </w:rPr>
              <w:t>
Амангелді Иманов көшесі, 78</w:t>
            </w:r>
            <w:r>
              <w:br/>
            </w:r>
            <w:r>
              <w:rPr>
                <w:rFonts w:ascii="Times New Roman"/>
                <w:b w:val="false"/>
                <w:i w:val="false"/>
                <w:color w:val="000000"/>
                <w:sz w:val="20"/>
              </w:rPr>
              <w:t>
8(71543) 2-16-95</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664"/>
          <w:p>
            <w:pPr>
              <w:spacing w:after="20"/>
              <w:ind w:left="20"/>
              <w:jc w:val="both"/>
            </w:pPr>
            <w:r>
              <w:rPr>
                <w:rFonts w:ascii="Times New Roman"/>
                <w:b w:val="false"/>
                <w:i w:val="false"/>
                <w:color w:val="000000"/>
                <w:sz w:val="20"/>
              </w:rPr>
              <w:t>
10</w:t>
            </w:r>
          </w:p>
          <w:bookmarkEnd w:id="664"/>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"Жамбыл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ауданы, Пресновка ауылы, </w:t>
            </w:r>
            <w:r>
              <w:br/>
            </w:r>
            <w:r>
              <w:rPr>
                <w:rFonts w:ascii="Times New Roman"/>
                <w:b w:val="false"/>
                <w:i w:val="false"/>
                <w:color w:val="000000"/>
                <w:sz w:val="20"/>
              </w:rPr>
              <w:t>
Логовая көшесі, 46</w:t>
            </w:r>
            <w:r>
              <w:br/>
            </w:r>
            <w:r>
              <w:rPr>
                <w:rFonts w:ascii="Times New Roman"/>
                <w:b w:val="false"/>
                <w:i w:val="false"/>
                <w:color w:val="000000"/>
                <w:sz w:val="20"/>
              </w:rPr>
              <w:t>
8(71544) 2-11-03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665"/>
          <w:p>
            <w:pPr>
              <w:spacing w:after="20"/>
              <w:ind w:left="20"/>
              <w:jc w:val="both"/>
            </w:pPr>
            <w:r>
              <w:rPr>
                <w:rFonts w:ascii="Times New Roman"/>
                <w:b w:val="false"/>
                <w:i w:val="false"/>
                <w:color w:val="000000"/>
                <w:sz w:val="20"/>
              </w:rPr>
              <w:t>
11</w:t>
            </w:r>
          </w:p>
          <w:bookmarkEnd w:id="665"/>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"Мағжан Жұмабаев ауданының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 Жұмабаев ауданы, Булаев қаласы, </w:t>
            </w:r>
            <w:r>
              <w:br/>
            </w:r>
            <w:r>
              <w:rPr>
                <w:rFonts w:ascii="Times New Roman"/>
                <w:b w:val="false"/>
                <w:i w:val="false"/>
                <w:color w:val="000000"/>
                <w:sz w:val="20"/>
              </w:rPr>
              <w:t>
Мира көшесі, 8</w:t>
            </w:r>
            <w:r>
              <w:br/>
            </w:r>
            <w:r>
              <w:rPr>
                <w:rFonts w:ascii="Times New Roman"/>
                <w:b w:val="false"/>
                <w:i w:val="false"/>
                <w:color w:val="000000"/>
                <w:sz w:val="20"/>
              </w:rPr>
              <w:t>
8(71531) 2-05-29</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666"/>
          <w:p>
            <w:pPr>
              <w:spacing w:after="20"/>
              <w:ind w:left="20"/>
              <w:jc w:val="both"/>
            </w:pPr>
            <w:r>
              <w:rPr>
                <w:rFonts w:ascii="Times New Roman"/>
                <w:b w:val="false"/>
                <w:i w:val="false"/>
                <w:color w:val="000000"/>
                <w:sz w:val="20"/>
              </w:rPr>
              <w:t>
12</w:t>
            </w:r>
          </w:p>
          <w:bookmarkEnd w:id="666"/>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әкімдігінің Солтүстік Қазақстан облысы денсаулық сақтау басқармасының "Қызылжар орталық аудандық ауруханасы" шаруашылық жүргізу құқығындағы коммуналдық мемлекеттік кәсіпорны </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ауданы, </w:t>
            </w:r>
            <w:r>
              <w:br/>
            </w:r>
            <w:r>
              <w:rPr>
                <w:rFonts w:ascii="Times New Roman"/>
                <w:b w:val="false"/>
                <w:i w:val="false"/>
                <w:color w:val="000000"/>
                <w:sz w:val="20"/>
              </w:rPr>
              <w:t xml:space="preserve">
Бескөл ауылы, </w:t>
            </w:r>
            <w:r>
              <w:br/>
            </w:r>
            <w:r>
              <w:rPr>
                <w:rFonts w:ascii="Times New Roman"/>
                <w:b w:val="false"/>
                <w:i w:val="false"/>
                <w:color w:val="000000"/>
                <w:sz w:val="20"/>
              </w:rPr>
              <w:t>
Пирогов көшесі, 19</w:t>
            </w:r>
            <w:r>
              <w:br/>
            </w:r>
            <w:r>
              <w:rPr>
                <w:rFonts w:ascii="Times New Roman"/>
                <w:b w:val="false"/>
                <w:i w:val="false"/>
                <w:color w:val="000000"/>
                <w:sz w:val="20"/>
              </w:rPr>
              <w:t>
8(71538) 2-18-85</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667"/>
          <w:p>
            <w:pPr>
              <w:spacing w:after="20"/>
              <w:ind w:left="20"/>
              <w:jc w:val="both"/>
            </w:pPr>
            <w:r>
              <w:rPr>
                <w:rFonts w:ascii="Times New Roman"/>
                <w:b w:val="false"/>
                <w:i w:val="false"/>
                <w:color w:val="000000"/>
                <w:sz w:val="20"/>
              </w:rPr>
              <w:t>
13</w:t>
            </w:r>
          </w:p>
          <w:bookmarkEnd w:id="667"/>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"Мамлют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r>
              <w:br/>
            </w:r>
            <w:r>
              <w:rPr>
                <w:rFonts w:ascii="Times New Roman"/>
                <w:b w:val="false"/>
                <w:i w:val="false"/>
                <w:color w:val="000000"/>
                <w:sz w:val="20"/>
              </w:rPr>
              <w:t>
Мамлютка қаласы</w:t>
            </w:r>
            <w:r>
              <w:br/>
            </w:r>
            <w:r>
              <w:rPr>
                <w:rFonts w:ascii="Times New Roman"/>
                <w:b w:val="false"/>
                <w:i w:val="false"/>
                <w:color w:val="000000"/>
                <w:sz w:val="20"/>
              </w:rPr>
              <w:t>
Аурухана қалашығы</w:t>
            </w:r>
            <w:r>
              <w:br/>
            </w:r>
            <w:r>
              <w:rPr>
                <w:rFonts w:ascii="Times New Roman"/>
                <w:b w:val="false"/>
                <w:i w:val="false"/>
                <w:color w:val="000000"/>
                <w:sz w:val="20"/>
              </w:rPr>
              <w:t>
8(71541) 2-25-23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68"/>
          <w:p>
            <w:pPr>
              <w:spacing w:after="20"/>
              <w:ind w:left="20"/>
              <w:jc w:val="both"/>
            </w:pPr>
            <w:r>
              <w:rPr>
                <w:rFonts w:ascii="Times New Roman"/>
                <w:b w:val="false"/>
                <w:i w:val="false"/>
                <w:color w:val="000000"/>
                <w:sz w:val="20"/>
              </w:rPr>
              <w:t>
14</w:t>
            </w:r>
          </w:p>
          <w:bookmarkEnd w:id="668"/>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"Ғабит Мүсірепов атындағы ауданның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Ғабит Мүсірепов атындағы аудан, Новоишим ауылы, </w:t>
            </w:r>
            <w:r>
              <w:br/>
            </w:r>
            <w:r>
              <w:rPr>
                <w:rFonts w:ascii="Times New Roman"/>
                <w:b w:val="false"/>
                <w:i w:val="false"/>
                <w:color w:val="000000"/>
                <w:sz w:val="20"/>
              </w:rPr>
              <w:t>
Мир көшесі, 1</w:t>
            </w:r>
            <w:r>
              <w:br/>
            </w:r>
            <w:r>
              <w:rPr>
                <w:rFonts w:ascii="Times New Roman"/>
                <w:b w:val="false"/>
                <w:i w:val="false"/>
                <w:color w:val="000000"/>
                <w:sz w:val="20"/>
              </w:rPr>
              <w:t>
8(71535) 2-13-30</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669"/>
          <w:p>
            <w:pPr>
              <w:spacing w:after="20"/>
              <w:ind w:left="20"/>
              <w:jc w:val="both"/>
            </w:pPr>
            <w:r>
              <w:rPr>
                <w:rFonts w:ascii="Times New Roman"/>
                <w:b w:val="false"/>
                <w:i w:val="false"/>
                <w:color w:val="000000"/>
                <w:sz w:val="20"/>
              </w:rPr>
              <w:t>
15</w:t>
            </w:r>
          </w:p>
          <w:bookmarkEnd w:id="669"/>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"Тайынша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 Тайынша қаласы, Крыжановский көшесі, 72 8(71536) 2-12-57</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70"/>
          <w:p>
            <w:pPr>
              <w:spacing w:after="20"/>
              <w:ind w:left="20"/>
              <w:jc w:val="both"/>
            </w:pPr>
            <w:r>
              <w:rPr>
                <w:rFonts w:ascii="Times New Roman"/>
                <w:b w:val="false"/>
                <w:i w:val="false"/>
                <w:color w:val="000000"/>
                <w:sz w:val="20"/>
              </w:rPr>
              <w:t>
16</w:t>
            </w:r>
          </w:p>
          <w:bookmarkEnd w:id="670"/>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"Тимирязев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r>
              <w:br/>
            </w:r>
            <w:r>
              <w:rPr>
                <w:rFonts w:ascii="Times New Roman"/>
                <w:b w:val="false"/>
                <w:i w:val="false"/>
                <w:color w:val="000000"/>
                <w:sz w:val="20"/>
              </w:rPr>
              <w:t>
Тимирязев ауылы, Горький көшесі, 1</w:t>
            </w:r>
            <w:r>
              <w:br/>
            </w:r>
            <w:r>
              <w:rPr>
                <w:rFonts w:ascii="Times New Roman"/>
                <w:b w:val="false"/>
                <w:i w:val="false"/>
                <w:color w:val="000000"/>
                <w:sz w:val="20"/>
              </w:rPr>
              <w:t>
8(71537) 2-05-93</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71"/>
          <w:p>
            <w:pPr>
              <w:spacing w:after="20"/>
              <w:ind w:left="20"/>
              <w:jc w:val="both"/>
            </w:pPr>
            <w:r>
              <w:rPr>
                <w:rFonts w:ascii="Times New Roman"/>
                <w:b w:val="false"/>
                <w:i w:val="false"/>
                <w:color w:val="000000"/>
                <w:sz w:val="20"/>
              </w:rPr>
              <w:t>
17</w:t>
            </w:r>
          </w:p>
          <w:bookmarkEnd w:id="671"/>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"Уәлиханов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r>
              <w:br/>
            </w:r>
            <w:r>
              <w:rPr>
                <w:rFonts w:ascii="Times New Roman"/>
                <w:b w:val="false"/>
                <w:i w:val="false"/>
                <w:color w:val="000000"/>
                <w:sz w:val="20"/>
              </w:rPr>
              <w:t>
Кішкенекөл ауылы, Мәліков көшесі, 100</w:t>
            </w:r>
            <w:r>
              <w:br/>
            </w:r>
            <w:r>
              <w:rPr>
                <w:rFonts w:ascii="Times New Roman"/>
                <w:b w:val="false"/>
                <w:i w:val="false"/>
                <w:color w:val="000000"/>
                <w:sz w:val="20"/>
              </w:rPr>
              <w:t>
8(71542) 2-21-97</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672"/>
          <w:p>
            <w:pPr>
              <w:spacing w:after="20"/>
              <w:ind w:left="20"/>
              <w:jc w:val="both"/>
            </w:pPr>
            <w:r>
              <w:rPr>
                <w:rFonts w:ascii="Times New Roman"/>
                <w:b w:val="false"/>
                <w:i w:val="false"/>
                <w:color w:val="000000"/>
                <w:sz w:val="20"/>
              </w:rPr>
              <w:t>
18</w:t>
            </w:r>
          </w:p>
          <w:bookmarkEnd w:id="672"/>
        </w:tc>
        <w:tc>
          <w:tcPr>
            <w:tcW w:w="3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Солтүстік Қазақстан облысы денсаулық сақтау басқармасының "Шал ақын ауданының орталық аудандық ауруханасы" шаруашылық жүргізу құқығындағы коммуналдық мемлекеттік кәсіпорны</w:t>
            </w:r>
          </w:p>
        </w:tc>
        <w:tc>
          <w:tcPr>
            <w:tcW w:w="5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 ақын ауданы, Сергеевка қаласы, </w:t>
            </w:r>
            <w:r>
              <w:br/>
            </w:r>
            <w:r>
              <w:rPr>
                <w:rFonts w:ascii="Times New Roman"/>
                <w:b w:val="false"/>
                <w:i w:val="false"/>
                <w:color w:val="000000"/>
                <w:sz w:val="20"/>
              </w:rPr>
              <w:t>
Гончаров көшесі, 119</w:t>
            </w:r>
            <w:r>
              <w:br/>
            </w:r>
            <w:r>
              <w:rPr>
                <w:rFonts w:ascii="Times New Roman"/>
                <w:b w:val="false"/>
                <w:i w:val="false"/>
                <w:color w:val="000000"/>
                <w:sz w:val="20"/>
              </w:rPr>
              <w:t>
8(71534) 7-91-88</w:t>
            </w:r>
          </w:p>
        </w:tc>
        <w:tc>
          <w:tcPr>
            <w:tcW w:w="2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8.00-ден 20.00-ге дейін</w:t>
            </w:r>
            <w:r>
              <w:br/>
            </w:r>
            <w:r>
              <w:rPr>
                <w:rFonts w:ascii="Times New Roman"/>
                <w:b w:val="false"/>
                <w:i w:val="false"/>
                <w:color w:val="000000"/>
                <w:sz w:val="20"/>
              </w:rPr>
              <w:t>
сенбі сағат 9.00-ден 15.00-ге дейін</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"Медициналық-санитариялық </w:t>
            </w:r>
            <w:r>
              <w:br/>
            </w:r>
            <w:r>
              <w:rPr>
                <w:rFonts w:ascii="Times New Roman"/>
                <w:b w:val="false"/>
                <w:i w:val="false"/>
                <w:color w:val="000000"/>
                <w:sz w:val="20"/>
              </w:rPr>
              <w:t xml:space="preserve">алғашқы көмек көрсететін </w:t>
            </w:r>
            <w:r>
              <w:br/>
            </w:r>
            <w:r>
              <w:rPr>
                <w:rFonts w:ascii="Times New Roman"/>
                <w:b w:val="false"/>
                <w:i w:val="false"/>
                <w:color w:val="000000"/>
                <w:sz w:val="20"/>
              </w:rPr>
              <w:t xml:space="preserve">медициналық ұйымнан еңбекке </w:t>
            </w:r>
            <w:r>
              <w:br/>
            </w:r>
            <w:r>
              <w:rPr>
                <w:rFonts w:ascii="Times New Roman"/>
                <w:b w:val="false"/>
                <w:i w:val="false"/>
                <w:color w:val="000000"/>
                <w:sz w:val="20"/>
              </w:rPr>
              <w:t xml:space="preserve">уақытша жарамсыздық туралы </w:t>
            </w:r>
            <w:r>
              <w:br/>
            </w:r>
            <w:r>
              <w:rPr>
                <w:rFonts w:ascii="Times New Roman"/>
                <w:b w:val="false"/>
                <w:i w:val="false"/>
                <w:color w:val="000000"/>
                <w:sz w:val="20"/>
              </w:rPr>
              <w:t xml:space="preserve">анықтама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 2-қосымша</w:t>
            </w:r>
          </w:p>
        </w:tc>
      </w:tr>
    </w:tbl>
    <w:bookmarkStart w:name="z715" w:id="673"/>
    <w:p>
      <w:pPr>
        <w:spacing w:after="0"/>
        <w:ind w:left="0"/>
        <w:jc w:val="left"/>
      </w:pPr>
      <w:r>
        <w:rPr>
          <w:rFonts w:ascii="Times New Roman"/>
          <w:b/>
          <w:i w:val="false"/>
          <w:color w:val="000000"/>
        </w:rPr>
        <w:t xml:space="preserve">  "Медициналық-санитариялық алғашқы көмек көрсететін медициналық ұйымнан еңбекке уақытша жарамсыздық туралы анықтама беру" мемлекеттік қызмет көрсетудің бизнес-үдерістерінің анықтамалығы</w:t>
      </w:r>
    </w:p>
    <w:bookmarkEnd w:id="673"/>
    <w:bookmarkStart w:name="z716" w:id="674"/>
    <w:p>
      <w:pPr>
        <w:spacing w:after="0"/>
        <w:ind w:left="0"/>
        <w:jc w:val="both"/>
      </w:pPr>
      <w:r>
        <w:rPr>
          <w:rFonts w:ascii="Times New Roman"/>
          <w:b w:val="false"/>
          <w:i w:val="false"/>
          <w:color w:val="000000"/>
          <w:sz w:val="28"/>
        </w:rPr>
        <w:t xml:space="preserve">
      </w:t>
      </w:r>
    </w:p>
    <w:bookmarkEnd w:id="674"/>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header.xml" Type="http://schemas.openxmlformats.org/officeDocument/2006/relationships/header" Id="rId2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