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09fb90" w14:textId="909fb9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2015 жылғы 3 қыркүйектегі № 338 қаулысы. Солтүстік Қазақстан облысының Әділет департаментінде 2015 жылғы 13 қазанда N 3408 болып тіркелді. Күші жойылды - Солтүстік Қазақстан облысы әкімдігінің 2020 жылғы 17 маусымдағы № 163 қаулысымен</w:t>
      </w:r>
    </w:p>
    <w:p>
      <w:pPr>
        <w:spacing w:after="0"/>
        <w:ind w:left="0"/>
        <w:jc w:val="both"/>
      </w:pPr>
      <w:r>
        <w:rPr>
          <w:rFonts w:ascii="Times New Roman"/>
          <w:b w:val="false"/>
          <w:i w:val="false"/>
          <w:color w:val="ff0000"/>
          <w:sz w:val="28"/>
        </w:rPr>
        <w:t xml:space="preserve">
      Ескерту. Күші жойылды - Солтүстік Қазақстан облысы əкімдігінің 17.06.2020 </w:t>
      </w:r>
      <w:r>
        <w:rPr>
          <w:rFonts w:ascii="Times New Roman"/>
          <w:b w:val="false"/>
          <w:i w:val="false"/>
          <w:color w:val="ff0000"/>
          <w:sz w:val="28"/>
        </w:rPr>
        <w:t>№ 163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r>
        <w:rPr>
          <w:rFonts w:ascii="Times New Roman"/>
          <w:b w:val="false"/>
          <w:i w:val="false"/>
          <w:color w:val="000000"/>
          <w:sz w:val="28"/>
        </w:rPr>
        <w:t xml:space="preserve">: </w:t>
      </w:r>
    </w:p>
    <w:bookmarkEnd w:id="0"/>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"Дәрігерді үйге шақыру"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"Дәрігердің қабылдауына жазылу"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"Алғашқы медициналық-санитариялық көмек көрсететін медициналық ұйымға тіркелу"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4) "АИТВ-инфекциясының болуына ерікті анонимді және міндетті құпия медициналық тексерілу"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xml:space="preserve">
      5) "Туберкулезге қарсы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1" w:id="7"/>
    <w:p>
      <w:pPr>
        <w:spacing w:after="0"/>
        <w:ind w:left="0"/>
        <w:jc w:val="both"/>
      </w:pPr>
      <w:r>
        <w:rPr>
          <w:rFonts w:ascii="Times New Roman"/>
          <w:b w:val="false"/>
          <w:i w:val="false"/>
          <w:color w:val="000000"/>
          <w:sz w:val="28"/>
        </w:rPr>
        <w:t xml:space="preserve">
      6) "Психоневрологиялық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12" w:id="8"/>
    <w:p>
      <w:pPr>
        <w:spacing w:after="0"/>
        <w:ind w:left="0"/>
        <w:jc w:val="both"/>
      </w:pPr>
      <w:r>
        <w:rPr>
          <w:rFonts w:ascii="Times New Roman"/>
          <w:b w:val="false"/>
          <w:i w:val="false"/>
          <w:color w:val="000000"/>
          <w:sz w:val="28"/>
        </w:rPr>
        <w:t xml:space="preserve">
      7) "Наркологиялық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3" w:id="9"/>
    <w:p>
      <w:pPr>
        <w:spacing w:after="0"/>
        <w:ind w:left="0"/>
        <w:jc w:val="both"/>
      </w:pPr>
      <w:r>
        <w:rPr>
          <w:rFonts w:ascii="Times New Roman"/>
          <w:b w:val="false"/>
          <w:i w:val="false"/>
          <w:color w:val="000000"/>
          <w:sz w:val="28"/>
        </w:rPr>
        <w:t xml:space="preserve">
      8) "Стационарлық науқастың медициналық картасынан үзінді көшірме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bookmarkStart w:name="z14" w:id="10"/>
    <w:p>
      <w:pPr>
        <w:spacing w:after="0"/>
        <w:ind w:left="0"/>
        <w:jc w:val="both"/>
      </w:pPr>
      <w:r>
        <w:rPr>
          <w:rFonts w:ascii="Times New Roman"/>
          <w:b w:val="false"/>
          <w:i w:val="false"/>
          <w:color w:val="000000"/>
          <w:sz w:val="28"/>
        </w:rPr>
        <w:t xml:space="preserve">
      9) "Медициналық-санитариялық алғашқы көмек көрсететін медициналық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15" w:id="11"/>
    <w:p>
      <w:pPr>
        <w:spacing w:after="0"/>
        <w:ind w:left="0"/>
        <w:jc w:val="both"/>
      </w:pPr>
      <w:r>
        <w:rPr>
          <w:rFonts w:ascii="Times New Roman"/>
          <w:b w:val="false"/>
          <w:i w:val="false"/>
          <w:color w:val="000000"/>
          <w:sz w:val="28"/>
        </w:rPr>
        <w:t xml:space="preserve">
      10) "Медициналық-санитариялық алғашқы көмек көрсететін медициналық ұйымнан еңбекке уақытша жарамсыздық парағын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1"/>
    <w:bookmarkStart w:name="z16" w:id="12"/>
    <w:p>
      <w:pPr>
        <w:spacing w:after="0"/>
        <w:ind w:left="0"/>
        <w:jc w:val="both"/>
      </w:pPr>
      <w:r>
        <w:rPr>
          <w:rFonts w:ascii="Times New Roman"/>
          <w:b w:val="false"/>
          <w:i w:val="false"/>
          <w:color w:val="000000"/>
          <w:sz w:val="28"/>
        </w:rPr>
        <w:t xml:space="preserve">
      11) "Медициналық-санитариялық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12"/>
    <w:bookmarkStart w:name="z17" w:id="13"/>
    <w:p>
      <w:pPr>
        <w:spacing w:after="0"/>
        <w:ind w:left="0"/>
        <w:jc w:val="both"/>
      </w:pPr>
      <w:r>
        <w:rPr>
          <w:rFonts w:ascii="Times New Roman"/>
          <w:b w:val="false"/>
          <w:i w:val="false"/>
          <w:color w:val="000000"/>
          <w:sz w:val="28"/>
        </w:rPr>
        <w:t>
      2. Осы қаулының орындалуын бақылау облыс әкімінің жетекшілік ететін орынбасарына жүктелсін.</w:t>
      </w:r>
    </w:p>
    <w:bookmarkEnd w:id="13"/>
    <w:bookmarkStart w:name="z18" w:id="14"/>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1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Солтүстік Қазақстан </w:t>
            </w:r>
            <w:r>
              <w:br/>
            </w:r>
            <w:r>
              <w:rPr>
                <w:rFonts w:ascii="Times New Roman"/>
                <w:b w:val="false"/>
                <w:i/>
                <w:color w:val="000000"/>
                <w:sz w:val="20"/>
              </w:rPr>
              <w:t>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03 қыркүйектегі № 338 </w:t>
            </w:r>
            <w:r>
              <w:br/>
            </w:r>
            <w:r>
              <w:rPr>
                <w:rFonts w:ascii="Times New Roman"/>
                <w:b w:val="false"/>
                <w:i w:val="false"/>
                <w:color w:val="000000"/>
                <w:sz w:val="20"/>
              </w:rPr>
              <w:t>қаулысымен бекітілген</w:t>
            </w:r>
          </w:p>
        </w:tc>
      </w:tr>
    </w:tbl>
    <w:bookmarkStart w:name="z21" w:id="15"/>
    <w:p>
      <w:pPr>
        <w:spacing w:after="0"/>
        <w:ind w:left="0"/>
        <w:jc w:val="left"/>
      </w:pPr>
      <w:r>
        <w:rPr>
          <w:rFonts w:ascii="Times New Roman"/>
          <w:b/>
          <w:i w:val="false"/>
          <w:color w:val="000000"/>
        </w:rPr>
        <w:t xml:space="preserve"> "Дәрігерді үйге шақыру" мемлекеттік көрсетілетін қызмет регламенті</w:t>
      </w:r>
    </w:p>
    <w:bookmarkEnd w:id="15"/>
    <w:bookmarkStart w:name="z22" w:id="16"/>
    <w:p>
      <w:pPr>
        <w:spacing w:after="0"/>
        <w:ind w:left="0"/>
        <w:jc w:val="left"/>
      </w:pPr>
      <w:r>
        <w:rPr>
          <w:rFonts w:ascii="Times New Roman"/>
          <w:b/>
          <w:i w:val="false"/>
          <w:color w:val="000000"/>
        </w:rPr>
        <w:t xml:space="preserve"> 1. Жалпы ережелер</w:t>
      </w:r>
    </w:p>
    <w:bookmarkEnd w:id="16"/>
    <w:bookmarkStart w:name="z23" w:id="17"/>
    <w:p>
      <w:pPr>
        <w:spacing w:after="0"/>
        <w:ind w:left="0"/>
        <w:jc w:val="both"/>
      </w:pPr>
      <w:r>
        <w:rPr>
          <w:rFonts w:ascii="Times New Roman"/>
          <w:b w:val="false"/>
          <w:i w:val="false"/>
          <w:color w:val="000000"/>
          <w:sz w:val="28"/>
        </w:rPr>
        <w:t xml:space="preserve">
      1. "Дәрігерді үйге шақыру" мемлекеттік көрсетілетін қызмет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 11304 болып тіркелген) бекітілген "Дәрігерді үйге шақыру" мемлекеттік көрсетілетін қызмет стандартына (бұдан әрі – стандарт) сәйкес әзірленді. Мемлекеттік көрсетілетін қызметті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медициналық-санитариялық алғашқы көмек көрсететін медициналық ұйымдар (бұдан әрі – көрсетілетін қызметті беруші) көрсетеді.</w:t>
      </w:r>
    </w:p>
    <w:bookmarkEnd w:id="17"/>
    <w:bookmarkStart w:name="z24" w:id="18"/>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w:t>
      </w:r>
    </w:p>
    <w:bookmarkEnd w:id="18"/>
    <w:bookmarkStart w:name="z25" w:id="19"/>
    <w:p>
      <w:pPr>
        <w:spacing w:after="0"/>
        <w:ind w:left="0"/>
        <w:jc w:val="both"/>
      </w:pPr>
      <w:r>
        <w:rPr>
          <w:rFonts w:ascii="Times New Roman"/>
          <w:b w:val="false"/>
          <w:i w:val="false"/>
          <w:color w:val="000000"/>
          <w:sz w:val="28"/>
        </w:rPr>
        <w:t>
      1) көрсетілетін қызметті беруші (тікелей немесе көрсетілетін қызметті алушының телефон байланысы бойынша өтініш берген кезде);</w:t>
      </w:r>
    </w:p>
    <w:bookmarkEnd w:id="19"/>
    <w:bookmarkStart w:name="z26" w:id="20"/>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20"/>
    <w:bookmarkStart w:name="z27" w:id="21"/>
    <w:p>
      <w:pPr>
        <w:spacing w:after="0"/>
        <w:ind w:left="0"/>
        <w:jc w:val="both"/>
      </w:pP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p>
    <w:bookmarkEnd w:id="21"/>
    <w:bookmarkStart w:name="z28" w:id="22"/>
    <w:p>
      <w:pPr>
        <w:spacing w:after="0"/>
        <w:ind w:left="0"/>
        <w:jc w:val="both"/>
      </w:pPr>
      <w:r>
        <w:rPr>
          <w:rFonts w:ascii="Times New Roman"/>
          <w:b w:val="false"/>
          <w:i w:val="false"/>
          <w:color w:val="000000"/>
          <w:sz w:val="28"/>
        </w:rPr>
        <w:t>
      3. Мемлекеттік қызметті көрсету нәтижесі:</w:t>
      </w:r>
    </w:p>
    <w:bookmarkEnd w:id="22"/>
    <w:bookmarkStart w:name="z29" w:id="23"/>
    <w:p>
      <w:pPr>
        <w:spacing w:after="0"/>
        <w:ind w:left="0"/>
        <w:jc w:val="both"/>
      </w:pPr>
      <w:r>
        <w:rPr>
          <w:rFonts w:ascii="Times New Roman"/>
          <w:b w:val="false"/>
          <w:i w:val="false"/>
          <w:color w:val="000000"/>
          <w:sz w:val="28"/>
        </w:rPr>
        <w:t>
      1) тікелей немесе телефон байланысы арқылы жүгінген кезде – көрсетілетін қызметті берушінің шақыруларды тіркеу журналында жазылу және дәрігердің келетін күнін, уақытын көрсете отырып, ауызша жауап;</w:t>
      </w:r>
    </w:p>
    <w:bookmarkEnd w:id="23"/>
    <w:bookmarkStart w:name="z30" w:id="24"/>
    <w:p>
      <w:pPr>
        <w:spacing w:after="0"/>
        <w:ind w:left="0"/>
        <w:jc w:val="both"/>
      </w:pPr>
      <w:r>
        <w:rPr>
          <w:rFonts w:ascii="Times New Roman"/>
          <w:b w:val="false"/>
          <w:i w:val="false"/>
          <w:color w:val="000000"/>
          <w:sz w:val="28"/>
        </w:rPr>
        <w:t>
      2) порталға электронды форматта жүгінген кезде – "жеке кабинетте" электрондық өтінім статусы түрінде хабарлама.</w:t>
      </w:r>
    </w:p>
    <w:bookmarkEnd w:id="24"/>
    <w:bookmarkStart w:name="z31" w:id="25"/>
    <w:p>
      <w:pPr>
        <w:spacing w:after="0"/>
        <w:ind w:left="0"/>
        <w:jc w:val="both"/>
      </w:pPr>
      <w:r>
        <w:rPr>
          <w:rFonts w:ascii="Times New Roman"/>
          <w:b w:val="false"/>
          <w:i w:val="false"/>
          <w:color w:val="000000"/>
          <w:sz w:val="28"/>
        </w:rPr>
        <w:t>
      Бұл ретте мемлекеттік қызметті көрсетуге сұраныс қабылданғаннан кейін жеке тұлғаға (бұдан әрі - көрсетілетін қызметті алушыға) белгіленген уақытта үйде медициналық көмек көрсетіледі.</w:t>
      </w:r>
    </w:p>
    <w:bookmarkEnd w:id="25"/>
    <w:bookmarkStart w:name="z32" w:id="26"/>
    <w:p>
      <w:pPr>
        <w:spacing w:after="0"/>
        <w:ind w:left="0"/>
        <w:jc w:val="both"/>
      </w:pPr>
      <w:r>
        <w:rPr>
          <w:rFonts w:ascii="Times New Roman"/>
          <w:b w:val="false"/>
          <w:i w:val="false"/>
          <w:color w:val="000000"/>
          <w:sz w:val="28"/>
        </w:rPr>
        <w:t>
      Мемлекеттік қызмет тегін көрсетіледі.</w:t>
      </w:r>
    </w:p>
    <w:bookmarkEnd w:id="26"/>
    <w:bookmarkStart w:name="z33" w:id="27"/>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іс-қимылы тәртібін сипаттау</w:t>
      </w:r>
    </w:p>
    <w:bookmarkEnd w:id="27"/>
    <w:bookmarkStart w:name="z34" w:id="28"/>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жүгінуі және жеке басын куәландыратын құжатты ұсынуы болып табылады.</w:t>
      </w:r>
    </w:p>
    <w:bookmarkEnd w:id="28"/>
    <w:bookmarkStart w:name="z35" w:id="29"/>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оның орындалу ұзақтығы:</w:t>
      </w:r>
    </w:p>
    <w:bookmarkEnd w:id="29"/>
    <w:bookmarkStart w:name="z36" w:id="30"/>
    <w:p>
      <w:pPr>
        <w:spacing w:after="0"/>
        <w:ind w:left="0"/>
        <w:jc w:val="both"/>
      </w:pPr>
      <w:r>
        <w:rPr>
          <w:rFonts w:ascii="Times New Roman"/>
          <w:b w:val="false"/>
          <w:i w:val="false"/>
          <w:color w:val="000000"/>
          <w:sz w:val="28"/>
        </w:rPr>
        <w:t>
      көрсетілетін қызметті беруші арқылы:</w:t>
      </w:r>
    </w:p>
    <w:bookmarkEnd w:id="30"/>
    <w:bookmarkStart w:name="z37" w:id="31"/>
    <w:p>
      <w:pPr>
        <w:spacing w:after="0"/>
        <w:ind w:left="0"/>
        <w:jc w:val="both"/>
      </w:pPr>
      <w:r>
        <w:rPr>
          <w:rFonts w:ascii="Times New Roman"/>
          <w:b w:val="false"/>
          <w:i w:val="false"/>
          <w:color w:val="000000"/>
          <w:sz w:val="28"/>
        </w:rPr>
        <w:t>
      көрсетілетін қызметті алушы көрсетілетін қызметті берушінің тіркеу орнына жүгінеді, медициналық тіркеуші шақыруды қабылдайды, өтінішті тіркейді, көрсетілетін қызметті алушының өтінішін қарайды және Тіркелген тұрғындардың тіркеліміне сәйкес тіркелудің болуын тексереді, көрсетілетін қызметті алушыға дәрігердің келетін күнін, уақытын көрсете отырып, ауызша жауап береді - 10 (он) минуттан аспайды;</w:t>
      </w:r>
    </w:p>
    <w:bookmarkEnd w:id="31"/>
    <w:bookmarkStart w:name="z38" w:id="32"/>
    <w:p>
      <w:pPr>
        <w:spacing w:after="0"/>
        <w:ind w:left="0"/>
        <w:jc w:val="both"/>
      </w:pPr>
      <w:r>
        <w:rPr>
          <w:rFonts w:ascii="Times New Roman"/>
          <w:b w:val="false"/>
          <w:i w:val="false"/>
          <w:color w:val="000000"/>
          <w:sz w:val="28"/>
        </w:rPr>
        <w:t>
      портал арқылы:</w:t>
      </w:r>
    </w:p>
    <w:bookmarkEnd w:id="32"/>
    <w:bookmarkStart w:name="z39" w:id="33"/>
    <w:p>
      <w:pPr>
        <w:spacing w:after="0"/>
        <w:ind w:left="0"/>
        <w:jc w:val="both"/>
      </w:pPr>
      <w:r>
        <w:rPr>
          <w:rFonts w:ascii="Times New Roman"/>
          <w:b w:val="false"/>
          <w:i w:val="false"/>
          <w:color w:val="000000"/>
          <w:sz w:val="28"/>
        </w:rPr>
        <w:t>
      1) көрсетілетін қызметті алушы порталда тіркелуді және авторландыруды жүзеге асырады;</w:t>
      </w:r>
    </w:p>
    <w:bookmarkEnd w:id="33"/>
    <w:bookmarkStart w:name="z40" w:id="34"/>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сұраныстың жолдарын толтырады және құжаттар топтамасын бекітеді, – 2 (екі) минут, электрондық мемлекеттік қызметті көрсету үшін электрондық сұранысты көрсетілетін қызметті берушімен қойылған электрондық-цифрлық қолтаңба (бұдан әрі – ЭЦҚ) арқылы куәландыруы және көрсетілетін қызметті алушыға жіберу – 2 (екі) минут;</w:t>
      </w:r>
    </w:p>
    <w:bookmarkEnd w:id="34"/>
    <w:bookmarkStart w:name="z41" w:id="35"/>
    <w:p>
      <w:pPr>
        <w:spacing w:after="0"/>
        <w:ind w:left="0"/>
        <w:jc w:val="both"/>
      </w:pPr>
      <w:r>
        <w:rPr>
          <w:rFonts w:ascii="Times New Roman"/>
          <w:b w:val="false"/>
          <w:i w:val="false"/>
          <w:color w:val="000000"/>
          <w:sz w:val="28"/>
        </w:rPr>
        <w:t>
      3) көрсетілетін қызметті беруші электрондық сұранысты тексереді, тіркейді, көрсетілетін қызметті алушының жеке кабинетіне ЭЦҚ-мен қол қойылған электрондық құжат нысанындағы мемлекеттік қызметті көрсету нәтижесін жібереді – 20 (жиырма) минуттан аспайды.</w:t>
      </w:r>
    </w:p>
    <w:bookmarkEnd w:id="35"/>
    <w:bookmarkStart w:name="z42" w:id="36"/>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рәсімдердің (іс-қимылдардың) нәтижесі:</w:t>
      </w:r>
    </w:p>
    <w:bookmarkEnd w:id="36"/>
    <w:bookmarkStart w:name="z43" w:id="37"/>
    <w:p>
      <w:pPr>
        <w:spacing w:after="0"/>
        <w:ind w:left="0"/>
        <w:jc w:val="both"/>
      </w:pPr>
      <w:r>
        <w:rPr>
          <w:rFonts w:ascii="Times New Roman"/>
          <w:b w:val="false"/>
          <w:i w:val="false"/>
          <w:color w:val="000000"/>
          <w:sz w:val="28"/>
        </w:rPr>
        <w:t>
      көрсетілетін қызметті беруші арқылы:</w:t>
      </w:r>
    </w:p>
    <w:bookmarkEnd w:id="37"/>
    <w:bookmarkStart w:name="z44" w:id="38"/>
    <w:p>
      <w:pPr>
        <w:spacing w:after="0"/>
        <w:ind w:left="0"/>
        <w:jc w:val="both"/>
      </w:pPr>
      <w:r>
        <w:rPr>
          <w:rFonts w:ascii="Times New Roman"/>
          <w:b w:val="false"/>
          <w:i w:val="false"/>
          <w:color w:val="000000"/>
          <w:sz w:val="28"/>
        </w:rPr>
        <w:t>
      дәрігердің қабылдау күнін, уақытын көрсете отырып, ауызша жауап;</w:t>
      </w:r>
    </w:p>
    <w:bookmarkEnd w:id="38"/>
    <w:bookmarkStart w:name="z45" w:id="39"/>
    <w:p>
      <w:pPr>
        <w:spacing w:after="0"/>
        <w:ind w:left="0"/>
        <w:jc w:val="both"/>
      </w:pPr>
      <w:r>
        <w:rPr>
          <w:rFonts w:ascii="Times New Roman"/>
          <w:b w:val="false"/>
          <w:i w:val="false"/>
          <w:color w:val="000000"/>
          <w:sz w:val="28"/>
        </w:rPr>
        <w:t>
      портал арқылы:</w:t>
      </w:r>
    </w:p>
    <w:bookmarkEnd w:id="39"/>
    <w:bookmarkStart w:name="z46" w:id="40"/>
    <w:p>
      <w:pPr>
        <w:spacing w:after="0"/>
        <w:ind w:left="0"/>
        <w:jc w:val="both"/>
      </w:pPr>
      <w:r>
        <w:rPr>
          <w:rFonts w:ascii="Times New Roman"/>
          <w:b w:val="false"/>
          <w:i w:val="false"/>
          <w:color w:val="000000"/>
          <w:sz w:val="28"/>
        </w:rPr>
        <w:t>
      "жеке кабинетте" электрондық өтінім статусы түрінде хабарлама.</w:t>
      </w:r>
    </w:p>
    <w:bookmarkEnd w:id="40"/>
    <w:bookmarkStart w:name="z47" w:id="41"/>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41"/>
    <w:bookmarkStart w:name="z48" w:id="42"/>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42"/>
    <w:bookmarkStart w:name="z49" w:id="43"/>
    <w:p>
      <w:pPr>
        <w:spacing w:after="0"/>
        <w:ind w:left="0"/>
        <w:jc w:val="both"/>
      </w:pPr>
      <w:r>
        <w:rPr>
          <w:rFonts w:ascii="Times New Roman"/>
          <w:b w:val="false"/>
          <w:i w:val="false"/>
          <w:color w:val="000000"/>
          <w:sz w:val="28"/>
        </w:rPr>
        <w:t>
       медициналық тіркеуші.</w:t>
      </w:r>
    </w:p>
    <w:bookmarkEnd w:id="43"/>
    <w:bookmarkStart w:name="z50" w:id="44"/>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реттілігін әрбір рәсімнің (іс-қимылдың) ұзақтығымен сипаттау, көрсетілетін қызметті беруші арқылы:</w:t>
      </w:r>
    </w:p>
    <w:bookmarkEnd w:id="44"/>
    <w:bookmarkStart w:name="z51" w:id="45"/>
    <w:p>
      <w:pPr>
        <w:spacing w:after="0"/>
        <w:ind w:left="0"/>
        <w:jc w:val="both"/>
      </w:pPr>
      <w:r>
        <w:rPr>
          <w:rFonts w:ascii="Times New Roman"/>
          <w:b w:val="false"/>
          <w:i w:val="false"/>
          <w:color w:val="000000"/>
          <w:sz w:val="28"/>
        </w:rPr>
        <w:t>
      көрсетілетін қызметті алушы көрсетілетін қызметті берушінің тіркеу орнына жүгінеді, медициналық тіркеуші шақыруды қабылдайды, өтінішті тіркейді, көрсетілетін қызметті алушының өтінішін қарайды және Тіркелген тұрғындардың тіркеліміне сәйкес тіркелудің болуын тексереді, көрсетілетін қызметті алушыға дәрігердің келетін күнін, уақытын көрсете отырып, ауызша жауап береді - 10 (он) минуттан аспайды.</w:t>
      </w:r>
    </w:p>
    <w:bookmarkEnd w:id="45"/>
    <w:bookmarkStart w:name="z52" w:id="46"/>
    <w:p>
      <w:pPr>
        <w:spacing w:after="0"/>
        <w:ind w:left="0"/>
        <w:jc w:val="left"/>
      </w:pPr>
      <w:r>
        <w:rPr>
          <w:rFonts w:ascii="Times New Roman"/>
          <w:b/>
          <w:i w:val="false"/>
          <w:color w:val="000000"/>
        </w:rPr>
        <w:t xml:space="preserve"> 4. Мемлекеттік қызметті көрсету үдерісінде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46"/>
    <w:bookmarkStart w:name="z53" w:id="47"/>
    <w:p>
      <w:pPr>
        <w:spacing w:after="0"/>
        <w:ind w:left="0"/>
        <w:jc w:val="both"/>
      </w:pPr>
      <w:r>
        <w:rPr>
          <w:rFonts w:ascii="Times New Roman"/>
          <w:b w:val="false"/>
          <w:i w:val="false"/>
          <w:color w:val="000000"/>
          <w:sz w:val="28"/>
        </w:rPr>
        <w:t>
      9. Мемлекеттік көрсетілетін қызмет Қазақстан Республикасы Инвестициялар мен даму министрлігінің "Халыққа қызмет көрсету орталығы" шаруашылық жүргізу құқығындағы республикалық мемлекеттік кәсіпорны арқылы көрсетілмейді.</w:t>
      </w:r>
    </w:p>
    <w:bookmarkEnd w:id="47"/>
    <w:bookmarkStart w:name="z54" w:id="48"/>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және рәсімдерінің (іс-қимылдарының) реттілігі тәртібін сипаттау:</w:t>
      </w:r>
    </w:p>
    <w:bookmarkEnd w:id="48"/>
    <w:bookmarkStart w:name="z55" w:id="49"/>
    <w:p>
      <w:pPr>
        <w:spacing w:after="0"/>
        <w:ind w:left="0"/>
        <w:jc w:val="both"/>
      </w:pPr>
      <w:r>
        <w:rPr>
          <w:rFonts w:ascii="Times New Roman"/>
          <w:b w:val="false"/>
          <w:i w:val="false"/>
          <w:color w:val="000000"/>
          <w:sz w:val="28"/>
        </w:rPr>
        <w:t>
      1) көрсетілетін қызметті алушы порталда тіркелуді және авторландыруды жүзеге асырады;</w:t>
      </w:r>
    </w:p>
    <w:bookmarkEnd w:id="49"/>
    <w:bookmarkStart w:name="z56" w:id="50"/>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сұраныстың жолдарын толтырады және құжаттар топтамасын бекітеді – 2 (екі) минут, электрондық мемлекеттік қызметті көрсету үшін электрондық сұранысты көрсетілетін қызметті берушімен қойылған электрондық-цифрлық қолтаңба (бұдан әрі – ЭЦҚ) арқылы куәландыруы және көрсетілетін қызметті алушыға жіберу – 2 (екі) минут;</w:t>
      </w:r>
    </w:p>
    <w:bookmarkEnd w:id="50"/>
    <w:bookmarkStart w:name="z57" w:id="51"/>
    <w:p>
      <w:pPr>
        <w:spacing w:after="0"/>
        <w:ind w:left="0"/>
        <w:jc w:val="both"/>
      </w:pPr>
      <w:r>
        <w:rPr>
          <w:rFonts w:ascii="Times New Roman"/>
          <w:b w:val="false"/>
          <w:i w:val="false"/>
          <w:color w:val="000000"/>
          <w:sz w:val="28"/>
        </w:rPr>
        <w:t>
      3) көрсетілетін қызметті беруші электрондық сұранысты тексереді, тіркейді, көрсетілетін қызметті алушының жеке кабинетіне ЭЦҚ-мен қол қойылған электрондық құжат нысанындағы мемлекеттік қызметті көрсету нәтижесін жібереді – 20 (жиырма) минуттан аспайды.</w:t>
      </w:r>
    </w:p>
    <w:bookmarkEnd w:id="51"/>
    <w:bookmarkStart w:name="z58" w:id="52"/>
    <w:p>
      <w:pPr>
        <w:spacing w:after="0"/>
        <w:ind w:left="0"/>
        <w:jc w:val="both"/>
      </w:pPr>
      <w:r>
        <w:rPr>
          <w:rFonts w:ascii="Times New Roman"/>
          <w:b w:val="false"/>
          <w:i w:val="false"/>
          <w:color w:val="000000"/>
          <w:sz w:val="28"/>
        </w:rPr>
        <w:t xml:space="preserve">
      11. Мемлекеттік қызметті көрсету үдерісінде көрсетілетін қызметті берушінің құрылымдық бөлімшелерінің (қызметкерлерінің) рәсімдерін (іс-қимылдарын), өзара іс-қимылдары реттілігін және мемлекеттік қызметті көрсету үдерісінде ақпараттық жүйелерді пайдалану тәртібін толық сипаттау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"Дәрігерді үйге шақыру"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60" w:id="53"/>
    <w:p>
      <w:pPr>
        <w:spacing w:after="0"/>
        <w:ind w:left="0"/>
        <w:jc w:val="left"/>
      </w:pPr>
      <w:r>
        <w:rPr>
          <w:rFonts w:ascii="Times New Roman"/>
          <w:b/>
          <w:i w:val="false"/>
          <w:color w:val="000000"/>
        </w:rPr>
        <w:t xml:space="preserve"> Мемлекеттік қызметті көрсететін ұйымдардың тізбесі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5"/>
        <w:gridCol w:w="3298"/>
        <w:gridCol w:w="5383"/>
        <w:gridCol w:w="2934"/>
      </w:tblGrid>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4"/>
          <w:p>
            <w:pPr>
              <w:spacing w:after="20"/>
              <w:ind w:left="20"/>
              <w:jc w:val="both"/>
            </w:pPr>
            <w:r>
              <w:rPr>
                <w:rFonts w:ascii="Times New Roman"/>
                <w:b w:val="false"/>
                <w:i w:val="false"/>
                <w:color w:val="000000"/>
                <w:sz w:val="20"/>
              </w:rPr>
              <w:t xml:space="preserve">
Р/с № </w:t>
            </w:r>
          </w:p>
          <w:bookmarkEnd w:id="54"/>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мекенжайы</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5"/>
          <w:p>
            <w:pPr>
              <w:spacing w:after="20"/>
              <w:ind w:left="20"/>
              <w:jc w:val="both"/>
            </w:pPr>
            <w:r>
              <w:rPr>
                <w:rFonts w:ascii="Times New Roman"/>
                <w:b w:val="false"/>
                <w:i w:val="false"/>
                <w:color w:val="000000"/>
                <w:sz w:val="20"/>
              </w:rPr>
              <w:t>
1</w:t>
            </w:r>
          </w:p>
          <w:bookmarkEnd w:id="55"/>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"Қалалық балалар емханасы" шаруашылық жүргізу құқығындағы коммуналдық мемлекеттік кәсіпорны</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Ульянов көшесі, 64</w:t>
            </w:r>
            <w:r>
              <w:br/>
            </w:r>
            <w:r>
              <w:rPr>
                <w:rFonts w:ascii="Times New Roman"/>
                <w:b w:val="false"/>
                <w:i w:val="false"/>
                <w:color w:val="000000"/>
                <w:sz w:val="20"/>
              </w:rPr>
              <w:t>
46-44-63</w:t>
            </w:r>
            <w:r>
              <w:br/>
            </w:r>
            <w:r>
              <w:rPr>
                <w:rFonts w:ascii="Times New Roman"/>
                <w:b w:val="false"/>
                <w:i w:val="false"/>
                <w:color w:val="000000"/>
                <w:sz w:val="20"/>
              </w:rPr>
              <w:t>
Сәтпаев көшесі, 3</w:t>
            </w:r>
            <w:r>
              <w:br/>
            </w:r>
            <w:r>
              <w:rPr>
                <w:rFonts w:ascii="Times New Roman"/>
                <w:b w:val="false"/>
                <w:i w:val="false"/>
                <w:color w:val="000000"/>
                <w:sz w:val="20"/>
              </w:rPr>
              <w:t>
38-07-26</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8.00.- 18.00.</w:t>
            </w:r>
            <w:r>
              <w:br/>
            </w:r>
            <w:r>
              <w:rPr>
                <w:rFonts w:ascii="Times New Roman"/>
                <w:b w:val="false"/>
                <w:i w:val="false"/>
                <w:color w:val="000000"/>
                <w:sz w:val="20"/>
              </w:rPr>
              <w:t>
сенбі сағат 9.00-12.00.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6"/>
          <w:p>
            <w:pPr>
              <w:spacing w:after="20"/>
              <w:ind w:left="20"/>
              <w:jc w:val="both"/>
            </w:pPr>
            <w:r>
              <w:rPr>
                <w:rFonts w:ascii="Times New Roman"/>
                <w:b w:val="false"/>
                <w:i w:val="false"/>
                <w:color w:val="000000"/>
                <w:sz w:val="20"/>
              </w:rPr>
              <w:t>
2</w:t>
            </w:r>
          </w:p>
          <w:bookmarkEnd w:id="56"/>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Денсаулық сақтау басқармасының Солтүстік Қазақстан облысы әкімдігінің "№1 қалалық емхана" шаруашылық жүргізу құқығындағы коммуналдық мемлекеттік кәсіпорны</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Әуезов көшесі, 130</w:t>
            </w:r>
            <w:r>
              <w:br/>
            </w:r>
            <w:r>
              <w:rPr>
                <w:rFonts w:ascii="Times New Roman"/>
                <w:b w:val="false"/>
                <w:i w:val="false"/>
                <w:color w:val="000000"/>
                <w:sz w:val="20"/>
              </w:rPr>
              <w:t>
52-70-13</w:t>
            </w:r>
            <w:r>
              <w:br/>
            </w:r>
            <w:r>
              <w:rPr>
                <w:rFonts w:ascii="Times New Roman"/>
                <w:b w:val="false"/>
                <w:i w:val="false"/>
                <w:color w:val="000000"/>
                <w:sz w:val="20"/>
              </w:rPr>
              <w:t>
46-92-67</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8.00 - 18.00.</w:t>
            </w:r>
            <w:r>
              <w:br/>
            </w:r>
            <w:r>
              <w:rPr>
                <w:rFonts w:ascii="Times New Roman"/>
                <w:b w:val="false"/>
                <w:i w:val="false"/>
                <w:color w:val="000000"/>
                <w:sz w:val="20"/>
              </w:rPr>
              <w:t>
сенбі сағат 9.00 - 12.00.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7"/>
          <w:p>
            <w:pPr>
              <w:spacing w:after="20"/>
              <w:ind w:left="20"/>
              <w:jc w:val="both"/>
            </w:pPr>
            <w:r>
              <w:rPr>
                <w:rFonts w:ascii="Times New Roman"/>
                <w:b w:val="false"/>
                <w:i w:val="false"/>
                <w:color w:val="000000"/>
                <w:sz w:val="20"/>
              </w:rPr>
              <w:t>
3</w:t>
            </w:r>
          </w:p>
          <w:bookmarkEnd w:id="57"/>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"№2 қалалық емхана" шаруашылық жүргізу құқығындағы коммуналдық мемлекеттік кәсіпорны</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Васильев көшесі, 123</w:t>
            </w:r>
            <w:r>
              <w:br/>
            </w:r>
            <w:r>
              <w:rPr>
                <w:rFonts w:ascii="Times New Roman"/>
                <w:b w:val="false"/>
                <w:i w:val="false"/>
                <w:color w:val="000000"/>
                <w:sz w:val="20"/>
              </w:rPr>
              <w:t>
33-48-46</w:t>
            </w:r>
            <w:r>
              <w:br/>
            </w:r>
            <w:r>
              <w:rPr>
                <w:rFonts w:ascii="Times New Roman"/>
                <w:b w:val="false"/>
                <w:i w:val="false"/>
                <w:color w:val="000000"/>
                <w:sz w:val="20"/>
              </w:rPr>
              <w:t>
33-47-17</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8.00 - 18.00.</w:t>
            </w:r>
            <w:r>
              <w:br/>
            </w:r>
            <w:r>
              <w:rPr>
                <w:rFonts w:ascii="Times New Roman"/>
                <w:b w:val="false"/>
                <w:i w:val="false"/>
                <w:color w:val="000000"/>
                <w:sz w:val="20"/>
              </w:rPr>
              <w:t>
сенбі сағат 9.00 - 12.00.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8"/>
          <w:p>
            <w:pPr>
              <w:spacing w:after="20"/>
              <w:ind w:left="20"/>
              <w:jc w:val="both"/>
            </w:pPr>
            <w:r>
              <w:rPr>
                <w:rFonts w:ascii="Times New Roman"/>
                <w:b w:val="false"/>
                <w:i w:val="false"/>
                <w:color w:val="000000"/>
                <w:sz w:val="20"/>
              </w:rPr>
              <w:t>
4</w:t>
            </w:r>
          </w:p>
          <w:bookmarkEnd w:id="58"/>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"№3 қалалық емхана" шаруашылық жүргізу құқығындағы коммуналдық мемлекеттік кәсіпорны</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Юбилейная көшесі,"7а"</w:t>
            </w:r>
            <w:r>
              <w:br/>
            </w:r>
            <w:r>
              <w:rPr>
                <w:rFonts w:ascii="Times New Roman"/>
                <w:b w:val="false"/>
                <w:i w:val="false"/>
                <w:color w:val="000000"/>
                <w:sz w:val="20"/>
              </w:rPr>
              <w:t>
53-76-93</w:t>
            </w:r>
            <w:r>
              <w:br/>
            </w:r>
            <w:r>
              <w:rPr>
                <w:rFonts w:ascii="Times New Roman"/>
                <w:b w:val="false"/>
                <w:i w:val="false"/>
                <w:color w:val="000000"/>
                <w:sz w:val="20"/>
              </w:rPr>
              <w:t>
53-82-96</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8.00 - 18.00.</w:t>
            </w:r>
            <w:r>
              <w:br/>
            </w:r>
            <w:r>
              <w:rPr>
                <w:rFonts w:ascii="Times New Roman"/>
                <w:b w:val="false"/>
                <w:i w:val="false"/>
                <w:color w:val="000000"/>
                <w:sz w:val="20"/>
              </w:rPr>
              <w:t>
сенбі сағат 9.00 - 12.00.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9"/>
          <w:p>
            <w:pPr>
              <w:spacing w:after="20"/>
              <w:ind w:left="20"/>
              <w:jc w:val="both"/>
            </w:pPr>
            <w:r>
              <w:rPr>
                <w:rFonts w:ascii="Times New Roman"/>
                <w:b w:val="false"/>
                <w:i w:val="false"/>
                <w:color w:val="000000"/>
                <w:sz w:val="20"/>
              </w:rPr>
              <w:t>
5</w:t>
            </w:r>
          </w:p>
          <w:bookmarkEnd w:id="59"/>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коммерциялық емес жеке меншік мекемесі</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Шухов көшесі, 34</w:t>
            </w:r>
            <w:r>
              <w:br/>
            </w:r>
            <w:r>
              <w:rPr>
                <w:rFonts w:ascii="Times New Roman"/>
                <w:b w:val="false"/>
                <w:i w:val="false"/>
                <w:color w:val="000000"/>
                <w:sz w:val="20"/>
              </w:rPr>
              <w:t>
51-10-63</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8.00 - 18.00.</w:t>
            </w:r>
            <w:r>
              <w:br/>
            </w:r>
            <w:r>
              <w:rPr>
                <w:rFonts w:ascii="Times New Roman"/>
                <w:b w:val="false"/>
                <w:i w:val="false"/>
                <w:color w:val="000000"/>
                <w:sz w:val="20"/>
              </w:rPr>
              <w:t>
сенбі сағат 9.00 - 12.00.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60"/>
          <w:p>
            <w:pPr>
              <w:spacing w:after="20"/>
              <w:ind w:left="20"/>
              <w:jc w:val="both"/>
            </w:pPr>
            <w:r>
              <w:rPr>
                <w:rFonts w:ascii="Times New Roman"/>
                <w:b w:val="false"/>
                <w:i w:val="false"/>
                <w:color w:val="000000"/>
                <w:sz w:val="20"/>
              </w:rPr>
              <w:t>
6</w:t>
            </w:r>
          </w:p>
          <w:bookmarkEnd w:id="60"/>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"Айыртау орталық аудандық ауруханасы" шаруашылық жүргізу құқығындағы коммуналдық мемлекеттік кәсіпорны</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Хайыров көшесі 1</w:t>
            </w:r>
            <w:r>
              <w:br/>
            </w:r>
            <w:r>
              <w:rPr>
                <w:rFonts w:ascii="Times New Roman"/>
                <w:b w:val="false"/>
                <w:i w:val="false"/>
                <w:color w:val="000000"/>
                <w:sz w:val="20"/>
              </w:rPr>
              <w:t>
8(71533) 2-29-71</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8.00 - 18.00.</w:t>
            </w:r>
            <w:r>
              <w:br/>
            </w:r>
            <w:r>
              <w:rPr>
                <w:rFonts w:ascii="Times New Roman"/>
                <w:b w:val="false"/>
                <w:i w:val="false"/>
                <w:color w:val="000000"/>
                <w:sz w:val="20"/>
              </w:rPr>
              <w:t>
сенбі сағат 9.00 - 12.00.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61"/>
          <w:p>
            <w:pPr>
              <w:spacing w:after="20"/>
              <w:ind w:left="20"/>
              <w:jc w:val="both"/>
            </w:pPr>
            <w:r>
              <w:rPr>
                <w:rFonts w:ascii="Times New Roman"/>
                <w:b w:val="false"/>
                <w:i w:val="false"/>
                <w:color w:val="000000"/>
                <w:sz w:val="20"/>
              </w:rPr>
              <w:t>
7</w:t>
            </w:r>
          </w:p>
          <w:bookmarkEnd w:id="61"/>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"Ақжар орталық аудандық ауруханасы" шаруашылық жүргізу құқығындағы коммуналдық мемлекеттік кәсіпорны </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ауданы, </w:t>
            </w:r>
            <w:r>
              <w:br/>
            </w:r>
            <w:r>
              <w:rPr>
                <w:rFonts w:ascii="Times New Roman"/>
                <w:b w:val="false"/>
                <w:i w:val="false"/>
                <w:color w:val="000000"/>
                <w:sz w:val="20"/>
              </w:rPr>
              <w:t xml:space="preserve">
Талшық ауылы, </w:t>
            </w:r>
            <w:r>
              <w:br/>
            </w:r>
            <w:r>
              <w:rPr>
                <w:rFonts w:ascii="Times New Roman"/>
                <w:b w:val="false"/>
                <w:i w:val="false"/>
                <w:color w:val="000000"/>
                <w:sz w:val="20"/>
              </w:rPr>
              <w:t>
Әуезов көшесі, 19</w:t>
            </w:r>
            <w:r>
              <w:br/>
            </w:r>
            <w:r>
              <w:rPr>
                <w:rFonts w:ascii="Times New Roman"/>
                <w:b w:val="false"/>
                <w:i w:val="false"/>
                <w:color w:val="000000"/>
                <w:sz w:val="20"/>
              </w:rPr>
              <w:t>
8(71546)2-11-32</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8.00 - 18.00.</w:t>
            </w:r>
            <w:r>
              <w:br/>
            </w:r>
            <w:r>
              <w:rPr>
                <w:rFonts w:ascii="Times New Roman"/>
                <w:b w:val="false"/>
                <w:i w:val="false"/>
                <w:color w:val="000000"/>
                <w:sz w:val="20"/>
              </w:rPr>
              <w:t>
сенбі сағат 9.00 - 12.00.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62"/>
          <w:p>
            <w:pPr>
              <w:spacing w:after="20"/>
              <w:ind w:left="20"/>
              <w:jc w:val="both"/>
            </w:pPr>
            <w:r>
              <w:rPr>
                <w:rFonts w:ascii="Times New Roman"/>
                <w:b w:val="false"/>
                <w:i w:val="false"/>
                <w:color w:val="000000"/>
                <w:sz w:val="20"/>
              </w:rPr>
              <w:t>
8</w:t>
            </w:r>
          </w:p>
          <w:bookmarkEnd w:id="62"/>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"Аққайың орталық аудандық ауруханасы" шаруашылық жүргізу құқығындағы коммуналдық мемлекеттік кәсіпорны</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r>
              <w:br/>
            </w:r>
            <w:r>
              <w:rPr>
                <w:rFonts w:ascii="Times New Roman"/>
                <w:b w:val="false"/>
                <w:i w:val="false"/>
                <w:color w:val="000000"/>
                <w:sz w:val="20"/>
              </w:rPr>
              <w:t>
Смирново ауылы, Молодежная көшесі 6</w:t>
            </w:r>
            <w:r>
              <w:br/>
            </w:r>
            <w:r>
              <w:rPr>
                <w:rFonts w:ascii="Times New Roman"/>
                <w:b w:val="false"/>
                <w:i w:val="false"/>
                <w:color w:val="000000"/>
                <w:sz w:val="20"/>
              </w:rPr>
              <w:t>
8(71532) 2-16-28</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8.00 - 18.00.</w:t>
            </w:r>
            <w:r>
              <w:br/>
            </w:r>
            <w:r>
              <w:rPr>
                <w:rFonts w:ascii="Times New Roman"/>
                <w:b w:val="false"/>
                <w:i w:val="false"/>
                <w:color w:val="000000"/>
                <w:sz w:val="20"/>
              </w:rPr>
              <w:t>
сенбі сағат 9.00 - 12.00.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63"/>
          <w:p>
            <w:pPr>
              <w:spacing w:after="20"/>
              <w:ind w:left="20"/>
              <w:jc w:val="both"/>
            </w:pPr>
            <w:r>
              <w:rPr>
                <w:rFonts w:ascii="Times New Roman"/>
                <w:b w:val="false"/>
                <w:i w:val="false"/>
                <w:color w:val="000000"/>
                <w:sz w:val="20"/>
              </w:rPr>
              <w:t>
9</w:t>
            </w:r>
          </w:p>
          <w:bookmarkEnd w:id="63"/>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"Явленка орталық аудандық ауруханасы" шаруашылық жүргізу құқығындағы коммуналдық мемлекеттік кәсіпорны</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r>
              <w:br/>
            </w:r>
            <w:r>
              <w:rPr>
                <w:rFonts w:ascii="Times New Roman"/>
                <w:b w:val="false"/>
                <w:i w:val="false"/>
                <w:color w:val="000000"/>
                <w:sz w:val="20"/>
              </w:rPr>
              <w:t xml:space="preserve">
Явленка ауылы, </w:t>
            </w:r>
            <w:r>
              <w:br/>
            </w:r>
            <w:r>
              <w:rPr>
                <w:rFonts w:ascii="Times New Roman"/>
                <w:b w:val="false"/>
                <w:i w:val="false"/>
                <w:color w:val="000000"/>
                <w:sz w:val="20"/>
              </w:rPr>
              <w:t>
Амангелді Иманов көшесі, 78</w:t>
            </w:r>
            <w:r>
              <w:br/>
            </w:r>
            <w:r>
              <w:rPr>
                <w:rFonts w:ascii="Times New Roman"/>
                <w:b w:val="false"/>
                <w:i w:val="false"/>
                <w:color w:val="000000"/>
                <w:sz w:val="20"/>
              </w:rPr>
              <w:t>
8(71543) 2-16-95</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8.00 - 18.00.</w:t>
            </w:r>
            <w:r>
              <w:br/>
            </w:r>
            <w:r>
              <w:rPr>
                <w:rFonts w:ascii="Times New Roman"/>
                <w:b w:val="false"/>
                <w:i w:val="false"/>
                <w:color w:val="000000"/>
                <w:sz w:val="20"/>
              </w:rPr>
              <w:t>
сенбі сағат 9.00 - 12.00.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64"/>
          <w:p>
            <w:pPr>
              <w:spacing w:after="20"/>
              <w:ind w:left="20"/>
              <w:jc w:val="both"/>
            </w:pPr>
            <w:r>
              <w:rPr>
                <w:rFonts w:ascii="Times New Roman"/>
                <w:b w:val="false"/>
                <w:i w:val="false"/>
                <w:color w:val="000000"/>
                <w:sz w:val="20"/>
              </w:rPr>
              <w:t>
10</w:t>
            </w:r>
          </w:p>
          <w:bookmarkEnd w:id="64"/>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"Жамбыл орталық аудандық ауруханасы" шаруашылық жүргізу құқығындағы коммуналдық мемлекеттік кәсіпорны</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Логовая көшесі, 46</w:t>
            </w:r>
            <w:r>
              <w:br/>
            </w:r>
            <w:r>
              <w:rPr>
                <w:rFonts w:ascii="Times New Roman"/>
                <w:b w:val="false"/>
                <w:i w:val="false"/>
                <w:color w:val="000000"/>
                <w:sz w:val="20"/>
              </w:rPr>
              <w:t>
8(71544) 2-11-03</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8.00 - 18.00.</w:t>
            </w:r>
            <w:r>
              <w:br/>
            </w:r>
            <w:r>
              <w:rPr>
                <w:rFonts w:ascii="Times New Roman"/>
                <w:b w:val="false"/>
                <w:i w:val="false"/>
                <w:color w:val="000000"/>
                <w:sz w:val="20"/>
              </w:rPr>
              <w:t>
сенбі сағат 9.00 - 12.00.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5"/>
          <w:p>
            <w:pPr>
              <w:spacing w:after="20"/>
              <w:ind w:left="20"/>
              <w:jc w:val="both"/>
            </w:pPr>
            <w:r>
              <w:rPr>
                <w:rFonts w:ascii="Times New Roman"/>
                <w:b w:val="false"/>
                <w:i w:val="false"/>
                <w:color w:val="000000"/>
                <w:sz w:val="20"/>
              </w:rPr>
              <w:t>
11</w:t>
            </w:r>
          </w:p>
          <w:bookmarkEnd w:id="65"/>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"Мағжан Жұмабаев ауданының орталық аудандық ауруханасы" шаруашылық жүргізу құқығындағы коммуналдық мемлекеттік кәсіпорны</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 Булаев қаласы, </w:t>
            </w:r>
            <w:r>
              <w:br/>
            </w:r>
            <w:r>
              <w:rPr>
                <w:rFonts w:ascii="Times New Roman"/>
                <w:b w:val="false"/>
                <w:i w:val="false"/>
                <w:color w:val="000000"/>
                <w:sz w:val="20"/>
              </w:rPr>
              <w:t>
Мир көшесі, 8</w:t>
            </w:r>
            <w:r>
              <w:br/>
            </w:r>
            <w:r>
              <w:rPr>
                <w:rFonts w:ascii="Times New Roman"/>
                <w:b w:val="false"/>
                <w:i w:val="false"/>
                <w:color w:val="000000"/>
                <w:sz w:val="20"/>
              </w:rPr>
              <w:t>
8(71531) 2-05-29</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8.00 - 18.00.</w:t>
            </w:r>
            <w:r>
              <w:br/>
            </w:r>
            <w:r>
              <w:rPr>
                <w:rFonts w:ascii="Times New Roman"/>
                <w:b w:val="false"/>
                <w:i w:val="false"/>
                <w:color w:val="000000"/>
                <w:sz w:val="20"/>
              </w:rPr>
              <w:t>
сенбі сағат 9.00 - 12.00.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6"/>
          <w:p>
            <w:pPr>
              <w:spacing w:after="20"/>
              <w:ind w:left="20"/>
              <w:jc w:val="both"/>
            </w:pPr>
            <w:r>
              <w:rPr>
                <w:rFonts w:ascii="Times New Roman"/>
                <w:b w:val="false"/>
                <w:i w:val="false"/>
                <w:color w:val="000000"/>
                <w:sz w:val="20"/>
              </w:rPr>
              <w:t>
12</w:t>
            </w:r>
          </w:p>
          <w:bookmarkEnd w:id="66"/>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"Қызылжар орталық аудандық ауруханасы" шаруашылық жүргізу құқығындағы коммуналдық мемлекеттік кәсіпорны </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ауданы, </w:t>
            </w:r>
            <w:r>
              <w:br/>
            </w:r>
            <w:r>
              <w:rPr>
                <w:rFonts w:ascii="Times New Roman"/>
                <w:b w:val="false"/>
                <w:i w:val="false"/>
                <w:color w:val="000000"/>
                <w:sz w:val="20"/>
              </w:rPr>
              <w:t xml:space="preserve">
Бескөл ауылы, </w:t>
            </w:r>
            <w:r>
              <w:br/>
            </w:r>
            <w:r>
              <w:rPr>
                <w:rFonts w:ascii="Times New Roman"/>
                <w:b w:val="false"/>
                <w:i w:val="false"/>
                <w:color w:val="000000"/>
                <w:sz w:val="20"/>
              </w:rPr>
              <w:t>
Пирогов көшесі, 19</w:t>
            </w:r>
            <w:r>
              <w:br/>
            </w:r>
            <w:r>
              <w:rPr>
                <w:rFonts w:ascii="Times New Roman"/>
                <w:b w:val="false"/>
                <w:i w:val="false"/>
                <w:color w:val="000000"/>
                <w:sz w:val="20"/>
              </w:rPr>
              <w:t>
8(71538) 2-18-85</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8.00 - 18.00.</w:t>
            </w:r>
            <w:r>
              <w:br/>
            </w:r>
            <w:r>
              <w:rPr>
                <w:rFonts w:ascii="Times New Roman"/>
                <w:b w:val="false"/>
                <w:i w:val="false"/>
                <w:color w:val="000000"/>
                <w:sz w:val="20"/>
              </w:rPr>
              <w:t>
сенбі сағат 9.00 - 12.00.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7"/>
          <w:p>
            <w:pPr>
              <w:spacing w:after="20"/>
              <w:ind w:left="20"/>
              <w:jc w:val="both"/>
            </w:pPr>
            <w:r>
              <w:rPr>
                <w:rFonts w:ascii="Times New Roman"/>
                <w:b w:val="false"/>
                <w:i w:val="false"/>
                <w:color w:val="000000"/>
                <w:sz w:val="20"/>
              </w:rPr>
              <w:t>
13</w:t>
            </w:r>
          </w:p>
          <w:bookmarkEnd w:id="67"/>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"Мамлют орталық аудандық ауруханасы" шаруашылық жүргізу құқығындағы коммуналдық мемлекеттік кәсіпорны</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Аурухана қалашығы</w:t>
            </w:r>
            <w:r>
              <w:br/>
            </w:r>
            <w:r>
              <w:rPr>
                <w:rFonts w:ascii="Times New Roman"/>
                <w:b w:val="false"/>
                <w:i w:val="false"/>
                <w:color w:val="000000"/>
                <w:sz w:val="20"/>
              </w:rPr>
              <w:t>
8(71541) 2-25-23</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8.00 - 18.00.</w:t>
            </w:r>
            <w:r>
              <w:br/>
            </w:r>
            <w:r>
              <w:rPr>
                <w:rFonts w:ascii="Times New Roman"/>
                <w:b w:val="false"/>
                <w:i w:val="false"/>
                <w:color w:val="000000"/>
                <w:sz w:val="20"/>
              </w:rPr>
              <w:t>
сенбі сағат 9.00 - 12.00.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8"/>
          <w:p>
            <w:pPr>
              <w:spacing w:after="20"/>
              <w:ind w:left="20"/>
              <w:jc w:val="both"/>
            </w:pPr>
            <w:r>
              <w:rPr>
                <w:rFonts w:ascii="Times New Roman"/>
                <w:b w:val="false"/>
                <w:i w:val="false"/>
                <w:color w:val="000000"/>
                <w:sz w:val="20"/>
              </w:rPr>
              <w:t>
14</w:t>
            </w:r>
          </w:p>
          <w:bookmarkEnd w:id="68"/>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"Ғабит Мүсірепов атындағы ауданның орталық аудандық ауруханасы" шаруашылық жүргізу құқығындағы коммуналдық мемлекеттік кәсіпорны</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Ғабит Мүсірепов атындағы аудан, Новоишим ауылы, </w:t>
            </w:r>
            <w:r>
              <w:br/>
            </w:r>
            <w:r>
              <w:rPr>
                <w:rFonts w:ascii="Times New Roman"/>
                <w:b w:val="false"/>
                <w:i w:val="false"/>
                <w:color w:val="000000"/>
                <w:sz w:val="20"/>
              </w:rPr>
              <w:t>
Мир көшесі, 1</w:t>
            </w:r>
            <w:r>
              <w:br/>
            </w:r>
            <w:r>
              <w:rPr>
                <w:rFonts w:ascii="Times New Roman"/>
                <w:b w:val="false"/>
                <w:i w:val="false"/>
                <w:color w:val="000000"/>
                <w:sz w:val="20"/>
              </w:rPr>
              <w:t>
8(71535) 2-13-30</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8.00 - 18.00.</w:t>
            </w:r>
            <w:r>
              <w:br/>
            </w:r>
            <w:r>
              <w:rPr>
                <w:rFonts w:ascii="Times New Roman"/>
                <w:b w:val="false"/>
                <w:i w:val="false"/>
                <w:color w:val="000000"/>
                <w:sz w:val="20"/>
              </w:rPr>
              <w:t>
сенбі сағат 9.00 - 12.00.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9"/>
          <w:p>
            <w:pPr>
              <w:spacing w:after="20"/>
              <w:ind w:left="20"/>
              <w:jc w:val="both"/>
            </w:pPr>
            <w:r>
              <w:rPr>
                <w:rFonts w:ascii="Times New Roman"/>
                <w:b w:val="false"/>
                <w:i w:val="false"/>
                <w:color w:val="000000"/>
                <w:sz w:val="20"/>
              </w:rPr>
              <w:t>
15</w:t>
            </w:r>
          </w:p>
          <w:bookmarkEnd w:id="69"/>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"Тайынша орталық аудандық ауруханасы" шаруашылық жүргізу құқығындағы коммуналдық мемлекеттік кәсіпорны</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Тайыншаауданы, Тайынша қаласы, Крыжановский көшесі, 72, 8(71536) 2-12-57</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8.00 -18.00.</w:t>
            </w:r>
            <w:r>
              <w:br/>
            </w:r>
            <w:r>
              <w:rPr>
                <w:rFonts w:ascii="Times New Roman"/>
                <w:b w:val="false"/>
                <w:i w:val="false"/>
                <w:color w:val="000000"/>
                <w:sz w:val="20"/>
              </w:rPr>
              <w:t>
сенбі сағат 9.00 - 12.00.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70"/>
          <w:p>
            <w:pPr>
              <w:spacing w:after="20"/>
              <w:ind w:left="20"/>
              <w:jc w:val="both"/>
            </w:pPr>
            <w:r>
              <w:rPr>
                <w:rFonts w:ascii="Times New Roman"/>
                <w:b w:val="false"/>
                <w:i w:val="false"/>
                <w:color w:val="000000"/>
                <w:sz w:val="20"/>
              </w:rPr>
              <w:t>
16</w:t>
            </w:r>
          </w:p>
          <w:bookmarkEnd w:id="70"/>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"Тимирязев орталық аудандық ауруханасы" шаруашылық жүргізу құқығындағы коммуналдық мемлекеттік кәсіпорны</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r>
              <w:br/>
            </w:r>
            <w:r>
              <w:rPr>
                <w:rFonts w:ascii="Times New Roman"/>
                <w:b w:val="false"/>
                <w:i w:val="false"/>
                <w:color w:val="000000"/>
                <w:sz w:val="20"/>
              </w:rPr>
              <w:t>
Тимирязев ауылы, Горький көшесі, 1</w:t>
            </w:r>
            <w:r>
              <w:br/>
            </w:r>
            <w:r>
              <w:rPr>
                <w:rFonts w:ascii="Times New Roman"/>
                <w:b w:val="false"/>
                <w:i w:val="false"/>
                <w:color w:val="000000"/>
                <w:sz w:val="20"/>
              </w:rPr>
              <w:t>
8(71537) 2-05-93</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8.00 - 18.00.</w:t>
            </w:r>
            <w:r>
              <w:br/>
            </w:r>
            <w:r>
              <w:rPr>
                <w:rFonts w:ascii="Times New Roman"/>
                <w:b w:val="false"/>
                <w:i w:val="false"/>
                <w:color w:val="000000"/>
                <w:sz w:val="20"/>
              </w:rPr>
              <w:t>
сенбі сағат 9.00 - 12.00.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71"/>
          <w:p>
            <w:pPr>
              <w:spacing w:after="20"/>
              <w:ind w:left="20"/>
              <w:jc w:val="both"/>
            </w:pPr>
            <w:r>
              <w:rPr>
                <w:rFonts w:ascii="Times New Roman"/>
                <w:b w:val="false"/>
                <w:i w:val="false"/>
                <w:color w:val="000000"/>
                <w:sz w:val="20"/>
              </w:rPr>
              <w:t>
17</w:t>
            </w:r>
          </w:p>
          <w:bookmarkEnd w:id="71"/>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"Уәлиханов орталық аудандық ауруханасы" шаруашылық жүргізу құқығындағы коммуналдық мемлекеттік кәсіпорны</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r>
              <w:br/>
            </w:r>
            <w:r>
              <w:rPr>
                <w:rFonts w:ascii="Times New Roman"/>
                <w:b w:val="false"/>
                <w:i w:val="false"/>
                <w:color w:val="000000"/>
                <w:sz w:val="20"/>
              </w:rPr>
              <w:t>
Кішкенекөл ауылы, Мәліков көшесі, 100</w:t>
            </w:r>
            <w:r>
              <w:br/>
            </w:r>
            <w:r>
              <w:rPr>
                <w:rFonts w:ascii="Times New Roman"/>
                <w:b w:val="false"/>
                <w:i w:val="false"/>
                <w:color w:val="000000"/>
                <w:sz w:val="20"/>
              </w:rPr>
              <w:t>
8(71542) 2-21-97</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8.00 - 18.00.</w:t>
            </w:r>
            <w:r>
              <w:br/>
            </w:r>
            <w:r>
              <w:rPr>
                <w:rFonts w:ascii="Times New Roman"/>
                <w:b w:val="false"/>
                <w:i w:val="false"/>
                <w:color w:val="000000"/>
                <w:sz w:val="20"/>
              </w:rPr>
              <w:t>
сенбі сағат 9.00 - 12.00.</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72"/>
          <w:p>
            <w:pPr>
              <w:spacing w:after="20"/>
              <w:ind w:left="20"/>
              <w:jc w:val="both"/>
            </w:pPr>
            <w:r>
              <w:rPr>
                <w:rFonts w:ascii="Times New Roman"/>
                <w:b w:val="false"/>
                <w:i w:val="false"/>
                <w:color w:val="000000"/>
                <w:sz w:val="20"/>
              </w:rPr>
              <w:t>
18</w:t>
            </w:r>
          </w:p>
          <w:bookmarkEnd w:id="72"/>
        </w:tc>
        <w:tc>
          <w:tcPr>
            <w:tcW w:w="3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"Шал ақын ауданының орталық аудандық ауруханасы" шаруашылық жүргізу құқығындағы коммуналдық мемлекеттік кәсіпорны</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 ақын ауданы, Сергеевка қаласы, </w:t>
            </w:r>
            <w:r>
              <w:br/>
            </w:r>
            <w:r>
              <w:rPr>
                <w:rFonts w:ascii="Times New Roman"/>
                <w:b w:val="false"/>
                <w:i w:val="false"/>
                <w:color w:val="000000"/>
                <w:sz w:val="20"/>
              </w:rPr>
              <w:t>
Гончаров көшесі, 119</w:t>
            </w:r>
            <w:r>
              <w:br/>
            </w:r>
            <w:r>
              <w:rPr>
                <w:rFonts w:ascii="Times New Roman"/>
                <w:b w:val="false"/>
                <w:i w:val="false"/>
                <w:color w:val="000000"/>
                <w:sz w:val="20"/>
              </w:rPr>
              <w:t>
8(71534) 7-91-88</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8.00 - 18.00.</w:t>
            </w:r>
            <w:r>
              <w:br/>
            </w:r>
            <w:r>
              <w:rPr>
                <w:rFonts w:ascii="Times New Roman"/>
                <w:b w:val="false"/>
                <w:i w:val="false"/>
                <w:color w:val="000000"/>
                <w:sz w:val="20"/>
              </w:rPr>
              <w:t>
сенбі сағат 9.00 - 12.00.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 үйге шақыру"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81" w:id="73"/>
    <w:p>
      <w:pPr>
        <w:spacing w:after="0"/>
        <w:ind w:left="0"/>
        <w:jc w:val="left"/>
      </w:pPr>
      <w:r>
        <w:rPr>
          <w:rFonts w:ascii="Times New Roman"/>
          <w:b/>
          <w:i w:val="false"/>
          <w:color w:val="000000"/>
        </w:rPr>
        <w:t xml:space="preserve"> Портал арқылы мемлекеттік қызмет көрсетудің бизнес-үдерістерінің анықтамалығы</w:t>
      </w:r>
    </w:p>
    <w:bookmarkEnd w:id="73"/>
    <w:bookmarkStart w:name="z82"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429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29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"Дәрігерді үйге шақыру"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bookmarkStart w:name="z84" w:id="75"/>
    <w:p>
      <w:pPr>
        <w:spacing w:after="0"/>
        <w:ind w:left="0"/>
        <w:jc w:val="left"/>
      </w:pPr>
      <w:r>
        <w:rPr>
          <w:rFonts w:ascii="Times New Roman"/>
          <w:b/>
          <w:i w:val="false"/>
          <w:color w:val="000000"/>
        </w:rPr>
        <w:t xml:space="preserve"> Көрсетілетін қызметті берушінің тіркеу орныарқылы мемлекеттік қызмет көрсетудің бизнес-үдерістерінің анықтамалығы</w:t>
      </w:r>
    </w:p>
    <w:bookmarkEnd w:id="75"/>
    <w:bookmarkStart w:name="z85"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03 қыркүйектегі № 338 </w:t>
            </w:r>
            <w:r>
              <w:br/>
            </w:r>
            <w:r>
              <w:rPr>
                <w:rFonts w:ascii="Times New Roman"/>
                <w:b w:val="false"/>
                <w:i w:val="false"/>
                <w:color w:val="000000"/>
                <w:sz w:val="20"/>
              </w:rPr>
              <w:t>қаулысымен бекітілген</w:t>
            </w:r>
          </w:p>
        </w:tc>
      </w:tr>
    </w:tbl>
    <w:bookmarkStart w:name="z87" w:id="77"/>
    <w:p>
      <w:pPr>
        <w:spacing w:after="0"/>
        <w:ind w:left="0"/>
        <w:jc w:val="left"/>
      </w:pPr>
      <w:r>
        <w:rPr>
          <w:rFonts w:ascii="Times New Roman"/>
          <w:b/>
          <w:i w:val="false"/>
          <w:color w:val="000000"/>
        </w:rPr>
        <w:t xml:space="preserve">  "Дәрігердің қабылдауына жазылу" мемлекеттік көрсетілетін қызмет регламенті</w:t>
      </w:r>
    </w:p>
    <w:bookmarkEnd w:id="77"/>
    <w:bookmarkStart w:name="z88" w:id="78"/>
    <w:p>
      <w:pPr>
        <w:spacing w:after="0"/>
        <w:ind w:left="0"/>
        <w:jc w:val="left"/>
      </w:pPr>
      <w:r>
        <w:rPr>
          <w:rFonts w:ascii="Times New Roman"/>
          <w:b/>
          <w:i w:val="false"/>
          <w:color w:val="000000"/>
        </w:rPr>
        <w:t xml:space="preserve"> 1. Жалпы ережелер</w:t>
      </w:r>
    </w:p>
    <w:bookmarkEnd w:id="78"/>
    <w:bookmarkStart w:name="z89" w:id="79"/>
    <w:p>
      <w:pPr>
        <w:spacing w:after="0"/>
        <w:ind w:left="0"/>
        <w:jc w:val="both"/>
      </w:pPr>
      <w:r>
        <w:rPr>
          <w:rFonts w:ascii="Times New Roman"/>
          <w:b w:val="false"/>
          <w:i w:val="false"/>
          <w:color w:val="000000"/>
          <w:sz w:val="28"/>
        </w:rPr>
        <w:t xml:space="preserve">
      1. "Дәрігердің қабылдауына жазылу" мемлекеттік көрсетілетін қызмет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 11304 болып тіркелген) бекітілген "Дәрігердің қабылдауына жазылу" мемлекеттік көрсетілетін қызмет стандартына (бұдан әрі – стандарт) сәйкес әзірленді. Мемлекеттік көрсетілетін қызметті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медициналық-санитариялық алғашқы көмек көрсететін медициналық ұйымдар (бұдан әрі – көрсетілетін қызметті беруші) көрсетеді.</w:t>
      </w:r>
    </w:p>
    <w:bookmarkEnd w:id="79"/>
    <w:bookmarkStart w:name="z90" w:id="80"/>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w:t>
      </w:r>
    </w:p>
    <w:bookmarkEnd w:id="80"/>
    <w:bookmarkStart w:name="z91" w:id="81"/>
    <w:p>
      <w:pPr>
        <w:spacing w:after="0"/>
        <w:ind w:left="0"/>
        <w:jc w:val="both"/>
      </w:pPr>
      <w:r>
        <w:rPr>
          <w:rFonts w:ascii="Times New Roman"/>
          <w:b w:val="false"/>
          <w:i w:val="false"/>
          <w:color w:val="000000"/>
          <w:sz w:val="28"/>
        </w:rPr>
        <w:t>
       1) көрсетілетін қызметті беруші (тікелей немесе көрсетілетін қызметті алушының телефон байланысы бойынша өтініш берген кезде);</w:t>
      </w:r>
    </w:p>
    <w:bookmarkEnd w:id="81"/>
    <w:bookmarkStart w:name="z92" w:id="82"/>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82"/>
    <w:bookmarkStart w:name="z93" w:id="83"/>
    <w:p>
      <w:pPr>
        <w:spacing w:after="0"/>
        <w:ind w:left="0"/>
        <w:jc w:val="both"/>
      </w:pP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p>
    <w:bookmarkEnd w:id="83"/>
    <w:bookmarkStart w:name="z94" w:id="84"/>
    <w:p>
      <w:pPr>
        <w:spacing w:after="0"/>
        <w:ind w:left="0"/>
        <w:jc w:val="both"/>
      </w:pPr>
      <w:r>
        <w:rPr>
          <w:rFonts w:ascii="Times New Roman"/>
          <w:b w:val="false"/>
          <w:i w:val="false"/>
          <w:color w:val="000000"/>
          <w:sz w:val="28"/>
        </w:rPr>
        <w:t>
      3. Мемлекеттік қызметті көрсету нәтижесі:</w:t>
      </w:r>
    </w:p>
    <w:bookmarkEnd w:id="84"/>
    <w:bookmarkStart w:name="z95" w:id="85"/>
    <w:p>
      <w:pPr>
        <w:spacing w:after="0"/>
        <w:ind w:left="0"/>
        <w:jc w:val="both"/>
      </w:pPr>
      <w:r>
        <w:rPr>
          <w:rFonts w:ascii="Times New Roman"/>
          <w:b w:val="false"/>
          <w:i w:val="false"/>
          <w:color w:val="000000"/>
          <w:sz w:val="28"/>
        </w:rPr>
        <w:t>
      1) көрсетілетін қызметті берушіге тікелей немесе телефон байланысы арқылы жүгінген кезде – көрсетілетін қызметті берушінің дәрігер қабылдауына алдын ала жазылу журналында жазылады және дәрігерлер қабылдауы кестесіне сәйкес дәрігердің қабылдау күнін, уақытын көрсете отырып, ауызша жауап;</w:t>
      </w:r>
    </w:p>
    <w:bookmarkEnd w:id="85"/>
    <w:bookmarkStart w:name="z96" w:id="86"/>
    <w:p>
      <w:pPr>
        <w:spacing w:after="0"/>
        <w:ind w:left="0"/>
        <w:jc w:val="both"/>
      </w:pPr>
      <w:r>
        <w:rPr>
          <w:rFonts w:ascii="Times New Roman"/>
          <w:b w:val="false"/>
          <w:i w:val="false"/>
          <w:color w:val="000000"/>
          <w:sz w:val="28"/>
        </w:rPr>
        <w:t>
      2) порталға электронды форматта жүгінген кезде – жеке кабинетте электрондық өтінім статусы түрінде хабарлама.</w:t>
      </w:r>
    </w:p>
    <w:bookmarkEnd w:id="86"/>
    <w:bookmarkStart w:name="z97" w:id="87"/>
    <w:p>
      <w:pPr>
        <w:spacing w:after="0"/>
        <w:ind w:left="0"/>
        <w:jc w:val="both"/>
      </w:pP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медициналық көмек көрсетіледі.</w:t>
      </w:r>
    </w:p>
    <w:bookmarkEnd w:id="87"/>
    <w:bookmarkStart w:name="z98" w:id="88"/>
    <w:p>
      <w:pPr>
        <w:spacing w:after="0"/>
        <w:ind w:left="0"/>
        <w:jc w:val="both"/>
      </w:pPr>
      <w:r>
        <w:rPr>
          <w:rFonts w:ascii="Times New Roman"/>
          <w:b w:val="false"/>
          <w:i w:val="false"/>
          <w:color w:val="000000"/>
          <w:sz w:val="28"/>
        </w:rPr>
        <w:t>
      Көрсетілетін қызметті берушіге тікелей немесе телефон байланысы бойынша, сондай-ақ порталда электрондық форматта жүгінген кезде көрсетілетін қызметті алушыға мемлекеттік көрсетілетін қызметті таңдау кезінде кестеге сәйкес дәрігердің бос уақытын таңдау мүмкіндігі беріледі.</w:t>
      </w:r>
    </w:p>
    <w:bookmarkEnd w:id="88"/>
    <w:bookmarkStart w:name="z99" w:id="89"/>
    <w:p>
      <w:pPr>
        <w:spacing w:after="0"/>
        <w:ind w:left="0"/>
        <w:jc w:val="both"/>
      </w:pPr>
      <w:r>
        <w:rPr>
          <w:rFonts w:ascii="Times New Roman"/>
          <w:b w:val="false"/>
          <w:i w:val="false"/>
          <w:color w:val="000000"/>
          <w:sz w:val="28"/>
        </w:rPr>
        <w:t>
      Бұл ретте мемлекеттік қызмет тегін көрсетіледі.</w:t>
      </w:r>
    </w:p>
    <w:bookmarkEnd w:id="89"/>
    <w:bookmarkStart w:name="z100" w:id="90"/>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іс-қимылы тәртібін сипаттау</w:t>
      </w:r>
    </w:p>
    <w:bookmarkEnd w:id="90"/>
    <w:bookmarkStart w:name="z101" w:id="91"/>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жүгінуі және жеке басын куәландыратын құжатты ұсынуы болып табылады.</w:t>
      </w:r>
    </w:p>
    <w:bookmarkEnd w:id="91"/>
    <w:bookmarkStart w:name="z102" w:id="92"/>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оның орындалу ұзақтығы көрсетілетін қызметті беруші арқылы:</w:t>
      </w:r>
    </w:p>
    <w:bookmarkEnd w:id="92"/>
    <w:bookmarkStart w:name="z103" w:id="93"/>
    <w:p>
      <w:pPr>
        <w:spacing w:after="0"/>
        <w:ind w:left="0"/>
        <w:jc w:val="both"/>
      </w:pPr>
      <w:r>
        <w:rPr>
          <w:rFonts w:ascii="Times New Roman"/>
          <w:b w:val="false"/>
          <w:i w:val="false"/>
          <w:color w:val="000000"/>
          <w:sz w:val="28"/>
        </w:rPr>
        <w:t>
      көрсетілетін қызметті алушы көрсетілетін қызметті берушінің тіркеу орнына жүгінеді, медициналық тіркеуші көрсетілетін қызметті алушының мәліметтерін тексереді, Тіркелген тұрғындардың тіркеліміндегі мәліметтермен салыстырады, көрсетілетін қызметті берушінің дәрігерінің қабылдауына алдын ала жазылу журналына жазады және кестеге сәйкес дәрігер қабылдауының күнін, уақытын көрсете отырып, ауызша жауап береді - 10 (он) минуттан аспайды;</w:t>
      </w:r>
    </w:p>
    <w:bookmarkEnd w:id="93"/>
    <w:bookmarkStart w:name="z104" w:id="94"/>
    <w:p>
      <w:pPr>
        <w:spacing w:after="0"/>
        <w:ind w:left="0"/>
        <w:jc w:val="both"/>
      </w:pPr>
      <w:r>
        <w:rPr>
          <w:rFonts w:ascii="Times New Roman"/>
          <w:b w:val="false"/>
          <w:i w:val="false"/>
          <w:color w:val="000000"/>
          <w:sz w:val="28"/>
        </w:rPr>
        <w:t>
      портал арқылы:</w:t>
      </w:r>
    </w:p>
    <w:bookmarkEnd w:id="94"/>
    <w:bookmarkStart w:name="z105" w:id="95"/>
    <w:p>
      <w:pPr>
        <w:spacing w:after="0"/>
        <w:ind w:left="0"/>
        <w:jc w:val="both"/>
      </w:pPr>
      <w:r>
        <w:rPr>
          <w:rFonts w:ascii="Times New Roman"/>
          <w:b w:val="false"/>
          <w:i w:val="false"/>
          <w:color w:val="000000"/>
          <w:sz w:val="28"/>
        </w:rPr>
        <w:t>
      1) көрсетілетін қызметті алушы порталда тіркелуді және авторландыруды жүзеге асырады;</w:t>
      </w:r>
    </w:p>
    <w:bookmarkEnd w:id="95"/>
    <w:bookmarkStart w:name="z106" w:id="96"/>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сұраныстың жолдарын толтырады және құжаттар топтамасын бекітеді – 2 (екі) минут, электрондық мемлекеттік қызметті көрсету үшін электрондық сұранысты көрсетілетін қызметті алушының электрондық цифрлық қолтаңбасымен (бұдан әрі – ЭЦҚ) куәландыру және көрсетілетін қызметті берушіге жіберу – 2 (екі) минут;</w:t>
      </w:r>
    </w:p>
    <w:bookmarkEnd w:id="96"/>
    <w:bookmarkStart w:name="z107" w:id="97"/>
    <w:p>
      <w:pPr>
        <w:spacing w:after="0"/>
        <w:ind w:left="0"/>
        <w:jc w:val="both"/>
      </w:pPr>
      <w:r>
        <w:rPr>
          <w:rFonts w:ascii="Times New Roman"/>
          <w:b w:val="false"/>
          <w:i w:val="false"/>
          <w:color w:val="000000"/>
          <w:sz w:val="28"/>
        </w:rPr>
        <w:t>
      3) көрсетілетін қызметті беруші электрондық сұранысты тексереді, тіркейді - 20 (жиырма) минут;</w:t>
      </w:r>
    </w:p>
    <w:bookmarkEnd w:id="97"/>
    <w:bookmarkStart w:name="z108" w:id="98"/>
    <w:p>
      <w:pPr>
        <w:spacing w:after="0"/>
        <w:ind w:left="0"/>
        <w:jc w:val="both"/>
      </w:pPr>
      <w:r>
        <w:rPr>
          <w:rFonts w:ascii="Times New Roman"/>
          <w:b w:val="false"/>
          <w:i w:val="false"/>
          <w:color w:val="000000"/>
          <w:sz w:val="28"/>
        </w:rPr>
        <w:t>
      4) көрсетілетін қызметті алушының жеке кабинетіне ЭЦҚ қойылған электрондық құжат нысанындағы мемлекеттік қызметті көрсету нәтижесін жолдайды.</w:t>
      </w:r>
    </w:p>
    <w:bookmarkEnd w:id="98"/>
    <w:bookmarkStart w:name="z109" w:id="99"/>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рәсімдердің (іс-қимылдардың) нәтижесі:</w:t>
      </w:r>
    </w:p>
    <w:bookmarkEnd w:id="99"/>
    <w:bookmarkStart w:name="z110" w:id="100"/>
    <w:p>
      <w:pPr>
        <w:spacing w:after="0"/>
        <w:ind w:left="0"/>
        <w:jc w:val="both"/>
      </w:pPr>
      <w:r>
        <w:rPr>
          <w:rFonts w:ascii="Times New Roman"/>
          <w:b w:val="false"/>
          <w:i w:val="false"/>
          <w:color w:val="000000"/>
          <w:sz w:val="28"/>
        </w:rPr>
        <w:t>
      көрсетілетін қызметті беруші арқылы – дәрігерлер қабылдауының кестесіне сәйкес дәрігердің қабылдау күнін, уақытын көрсете отырып, ауызша жауап;</w:t>
      </w:r>
    </w:p>
    <w:bookmarkEnd w:id="100"/>
    <w:bookmarkStart w:name="z111" w:id="101"/>
    <w:p>
      <w:pPr>
        <w:spacing w:after="0"/>
        <w:ind w:left="0"/>
        <w:jc w:val="both"/>
      </w:pPr>
      <w:r>
        <w:rPr>
          <w:rFonts w:ascii="Times New Roman"/>
          <w:b w:val="false"/>
          <w:i w:val="false"/>
          <w:color w:val="000000"/>
          <w:sz w:val="28"/>
        </w:rPr>
        <w:t>
      портал арқылы: "жеке кабинетте" электрондық өтінім мәртебесі түрінде хабарлама.</w:t>
      </w:r>
    </w:p>
    <w:bookmarkEnd w:id="101"/>
    <w:bookmarkStart w:name="z112" w:id="102"/>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102"/>
    <w:bookmarkStart w:name="z113" w:id="103"/>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103"/>
    <w:bookmarkStart w:name="z114" w:id="104"/>
    <w:p>
      <w:pPr>
        <w:spacing w:after="0"/>
        <w:ind w:left="0"/>
        <w:jc w:val="both"/>
      </w:pPr>
      <w:r>
        <w:rPr>
          <w:rFonts w:ascii="Times New Roman"/>
          <w:b w:val="false"/>
          <w:i w:val="false"/>
          <w:color w:val="000000"/>
          <w:sz w:val="28"/>
        </w:rPr>
        <w:t>
      медициналық тіркеуші.</w:t>
      </w:r>
    </w:p>
    <w:bookmarkEnd w:id="104"/>
    <w:bookmarkStart w:name="z115" w:id="105"/>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реттілігін сипаттау, әрбір рәсімнің (іс-қимылдың) ұзақтығы көрсетілетін қызметті беруші арқылы:</w:t>
      </w:r>
    </w:p>
    <w:bookmarkEnd w:id="105"/>
    <w:bookmarkStart w:name="z116" w:id="106"/>
    <w:p>
      <w:pPr>
        <w:spacing w:after="0"/>
        <w:ind w:left="0"/>
        <w:jc w:val="both"/>
      </w:pPr>
      <w:r>
        <w:rPr>
          <w:rFonts w:ascii="Times New Roman"/>
          <w:b w:val="false"/>
          <w:i w:val="false"/>
          <w:color w:val="000000"/>
          <w:sz w:val="28"/>
        </w:rPr>
        <w:t>
      көрсетілетін қызметті алушы көрсетілетін қызметті берушінің тіркеу орнына жүгінеді, медициналық тіркеуші көрсетілетін қызметті алушының мәліметтерін тексереді, Тіркелген тұрғындардың тіркеліміндегі мәліметтермен салыстырады, көрсетілетін қызметті берушінің дәрігерінің қабылдауына алдын ала жазылу журналына жазады және кестеге сәйкес дәрігер қабылдауының күнін, уақытын көрсете отырып, ауызша жауап береді - 10 (он) минуттан аспайды.</w:t>
      </w:r>
    </w:p>
    <w:bookmarkEnd w:id="106"/>
    <w:bookmarkStart w:name="z117" w:id="107"/>
    <w:p>
      <w:pPr>
        <w:spacing w:after="0"/>
        <w:ind w:left="0"/>
        <w:jc w:val="left"/>
      </w:pPr>
      <w:r>
        <w:rPr>
          <w:rFonts w:ascii="Times New Roman"/>
          <w:b/>
          <w:i w:val="false"/>
          <w:color w:val="000000"/>
        </w:rPr>
        <w:t xml:space="preserve"> 4. Мемлекеттік қызметті көрсету үдерісінде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07"/>
    <w:bookmarkStart w:name="z118" w:id="108"/>
    <w:p>
      <w:pPr>
        <w:spacing w:after="0"/>
        <w:ind w:left="0"/>
        <w:jc w:val="both"/>
      </w:pPr>
      <w:r>
        <w:rPr>
          <w:rFonts w:ascii="Times New Roman"/>
          <w:b w:val="false"/>
          <w:i w:val="false"/>
          <w:color w:val="000000"/>
          <w:sz w:val="28"/>
        </w:rPr>
        <w:t>
      9. Мемлекеттік көрсетілетін қызмет Қазақстан Республикасы Инвестициялар мен даму министрлігінің "Халыққа қызмет көрсету орталығы" шаруашылық жүргізу құқығындағы республикалық мемлекеттік кәсіпорны арқылы көрсетілмейді.</w:t>
      </w:r>
    </w:p>
    <w:bookmarkEnd w:id="108"/>
    <w:bookmarkStart w:name="z119" w:id="109"/>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беруші мен көрсетілетін қызметті алушының жүгіну және рәсімдерінің (іс-қимылдарының) реттілігі тәртібін сипаттау:</w:t>
      </w:r>
    </w:p>
    <w:bookmarkEnd w:id="109"/>
    <w:bookmarkStart w:name="z120" w:id="110"/>
    <w:p>
      <w:pPr>
        <w:spacing w:after="0"/>
        <w:ind w:left="0"/>
        <w:jc w:val="both"/>
      </w:pPr>
      <w:r>
        <w:rPr>
          <w:rFonts w:ascii="Times New Roman"/>
          <w:b w:val="false"/>
          <w:i w:val="false"/>
          <w:color w:val="000000"/>
          <w:sz w:val="28"/>
        </w:rPr>
        <w:t>
      1) көрсетілетін қызметті алушы порталда тіркелуді және авторландыруды жүзеге асырады;</w:t>
      </w:r>
    </w:p>
    <w:bookmarkEnd w:id="110"/>
    <w:bookmarkStart w:name="z121" w:id="111"/>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сұраныстың жолдарын толтырады және құжаттар топтамасын бекітеді – 2 (екі) минут, электрондық мемлекеттік қызметті көрсету үшін электрондық сұранысты көрсетілетін қызметті алушының электрондық цифрлық қолтаңбасымен (бұдан әрі – ЭЦҚ) куәландыру және көрсетілетін қызметті берушіге жіберу – 2 (екі) минут;</w:t>
      </w:r>
    </w:p>
    <w:bookmarkEnd w:id="111"/>
    <w:bookmarkStart w:name="z122" w:id="112"/>
    <w:p>
      <w:pPr>
        <w:spacing w:after="0"/>
        <w:ind w:left="0"/>
        <w:jc w:val="both"/>
      </w:pPr>
      <w:r>
        <w:rPr>
          <w:rFonts w:ascii="Times New Roman"/>
          <w:b w:val="false"/>
          <w:i w:val="false"/>
          <w:color w:val="000000"/>
          <w:sz w:val="28"/>
        </w:rPr>
        <w:t>
      3) көрсетілетін қызметті беруші электрондық сұранысты тексереді, тіркейді - 20 (жиырма) минут;</w:t>
      </w:r>
    </w:p>
    <w:bookmarkEnd w:id="112"/>
    <w:bookmarkStart w:name="z123" w:id="113"/>
    <w:p>
      <w:pPr>
        <w:spacing w:after="0"/>
        <w:ind w:left="0"/>
        <w:jc w:val="both"/>
      </w:pPr>
      <w:r>
        <w:rPr>
          <w:rFonts w:ascii="Times New Roman"/>
          <w:b w:val="false"/>
          <w:i w:val="false"/>
          <w:color w:val="000000"/>
          <w:sz w:val="28"/>
        </w:rPr>
        <w:t>
      4) көрсетілетін қызметті алушының жеке кабинетіне ЭЦҚ қойылған электрондық құжат нысанындағы мемлекеттік қызметті көрсету нәтижесін жолдайды.</w:t>
      </w:r>
    </w:p>
    <w:bookmarkEnd w:id="113"/>
    <w:bookmarkStart w:name="z124" w:id="114"/>
    <w:p>
      <w:pPr>
        <w:spacing w:after="0"/>
        <w:ind w:left="0"/>
        <w:jc w:val="both"/>
      </w:pPr>
      <w:r>
        <w:rPr>
          <w:rFonts w:ascii="Times New Roman"/>
          <w:b w:val="false"/>
          <w:i w:val="false"/>
          <w:color w:val="000000"/>
          <w:sz w:val="28"/>
        </w:rPr>
        <w:t xml:space="preserve">
      11. Мемлекеттік қызметті көрсету үдерісінде көрсетілетін қызметті берушінің құрылымдық бөлімшелерінің (қызметкерлерінің) рәсімдерін (іс-қимылдарын), өзара іс-қимылдары реттілігін және мемлекеттік қызметті көрсету үдерісінде ақпараттық жүйелерді пайдалану тәртібін толық сипаттау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"Дәрігердің қабылдауына </w:t>
            </w:r>
            <w:r>
              <w:br/>
            </w:r>
            <w:r>
              <w:rPr>
                <w:rFonts w:ascii="Times New Roman"/>
                <w:b w:val="false"/>
                <w:i w:val="false"/>
                <w:color w:val="000000"/>
                <w:sz w:val="20"/>
              </w:rPr>
              <w:t xml:space="preserve">жазылу"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126" w:id="115"/>
    <w:p>
      <w:pPr>
        <w:spacing w:after="0"/>
        <w:ind w:left="0"/>
        <w:jc w:val="left"/>
      </w:pPr>
      <w:r>
        <w:rPr>
          <w:rFonts w:ascii="Times New Roman"/>
          <w:b/>
          <w:i w:val="false"/>
          <w:color w:val="000000"/>
        </w:rPr>
        <w:t xml:space="preserve"> Мемлекеттік қызметті көрсететін ұйымдардың тізбесі</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265"/>
        <w:gridCol w:w="5452"/>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6"/>
          <w:p>
            <w:pPr>
              <w:spacing w:after="20"/>
              <w:ind w:left="20"/>
              <w:jc w:val="both"/>
            </w:pPr>
            <w:r>
              <w:rPr>
                <w:rFonts w:ascii="Times New Roman"/>
                <w:b w:val="false"/>
                <w:i w:val="false"/>
                <w:color w:val="000000"/>
                <w:sz w:val="20"/>
              </w:rPr>
              <w:t xml:space="preserve">
Р/с </w:t>
            </w:r>
            <w:r>
              <w:br/>
            </w:r>
            <w:r>
              <w:rPr>
                <w:rFonts w:ascii="Times New Roman"/>
                <w:b w:val="false"/>
                <w:i w:val="false"/>
                <w:color w:val="000000"/>
                <w:sz w:val="20"/>
              </w:rPr>
              <w:t xml:space="preserve">
№ </w:t>
            </w:r>
          </w:p>
          <w:bookmarkEnd w:id="116"/>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мекенжайы</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17"/>
          <w:p>
            <w:pPr>
              <w:spacing w:after="20"/>
              <w:ind w:left="20"/>
              <w:jc w:val="both"/>
            </w:pPr>
            <w:r>
              <w:rPr>
                <w:rFonts w:ascii="Times New Roman"/>
                <w:b w:val="false"/>
                <w:i w:val="false"/>
                <w:color w:val="000000"/>
                <w:sz w:val="20"/>
              </w:rPr>
              <w:t>
1</w:t>
            </w:r>
          </w:p>
          <w:bookmarkEnd w:id="117"/>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"Қалалық балалар емханасы"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Ульянов көшесі, 64</w:t>
            </w:r>
            <w:r>
              <w:br/>
            </w:r>
            <w:r>
              <w:rPr>
                <w:rFonts w:ascii="Times New Roman"/>
                <w:b w:val="false"/>
                <w:i w:val="false"/>
                <w:color w:val="000000"/>
                <w:sz w:val="20"/>
              </w:rPr>
              <w:t>
46-44-63</w:t>
            </w:r>
            <w:r>
              <w:br/>
            </w:r>
            <w:r>
              <w:rPr>
                <w:rFonts w:ascii="Times New Roman"/>
                <w:b w:val="false"/>
                <w:i w:val="false"/>
                <w:color w:val="000000"/>
                <w:sz w:val="20"/>
              </w:rPr>
              <w:t>
Сәтпаев көшесі, 3</w:t>
            </w:r>
            <w:r>
              <w:br/>
            </w:r>
            <w:r>
              <w:rPr>
                <w:rFonts w:ascii="Times New Roman"/>
                <w:b w:val="false"/>
                <w:i w:val="false"/>
                <w:color w:val="000000"/>
                <w:sz w:val="20"/>
              </w:rPr>
              <w:t>
38-07-26</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8.00.- 20.00.</w:t>
            </w:r>
            <w:r>
              <w:br/>
            </w:r>
            <w:r>
              <w:rPr>
                <w:rFonts w:ascii="Times New Roman"/>
                <w:b w:val="false"/>
                <w:i w:val="false"/>
                <w:color w:val="000000"/>
                <w:sz w:val="20"/>
              </w:rPr>
              <w:t>
сенбі сағат 9.00-14.00.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8"/>
          <w:p>
            <w:pPr>
              <w:spacing w:after="20"/>
              <w:ind w:left="20"/>
              <w:jc w:val="both"/>
            </w:pPr>
            <w:r>
              <w:rPr>
                <w:rFonts w:ascii="Times New Roman"/>
                <w:b w:val="false"/>
                <w:i w:val="false"/>
                <w:color w:val="000000"/>
                <w:sz w:val="20"/>
              </w:rPr>
              <w:t>
2</w:t>
            </w:r>
          </w:p>
          <w:bookmarkEnd w:id="118"/>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Денсаулық сақтау басқармасының Солтүстік Қазақстан облысы әкімдігінің "№1 қалалық емхана"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Әуезов көшесі, 130</w:t>
            </w:r>
            <w:r>
              <w:br/>
            </w:r>
            <w:r>
              <w:rPr>
                <w:rFonts w:ascii="Times New Roman"/>
                <w:b w:val="false"/>
                <w:i w:val="false"/>
                <w:color w:val="000000"/>
                <w:sz w:val="20"/>
              </w:rPr>
              <w:t>
52-70-13</w:t>
            </w:r>
            <w:r>
              <w:br/>
            </w:r>
            <w:r>
              <w:rPr>
                <w:rFonts w:ascii="Times New Roman"/>
                <w:b w:val="false"/>
                <w:i w:val="false"/>
                <w:color w:val="000000"/>
                <w:sz w:val="20"/>
              </w:rPr>
              <w:t>
46-92-67</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19"/>
          <w:p>
            <w:pPr>
              <w:spacing w:after="20"/>
              <w:ind w:left="20"/>
              <w:jc w:val="both"/>
            </w:pPr>
            <w:r>
              <w:rPr>
                <w:rFonts w:ascii="Times New Roman"/>
                <w:b w:val="false"/>
                <w:i w:val="false"/>
                <w:color w:val="000000"/>
                <w:sz w:val="20"/>
              </w:rPr>
              <w:t>
3</w:t>
            </w:r>
          </w:p>
          <w:bookmarkEnd w:id="119"/>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"№2 қалалық емхана"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Васильев көшесі, 123</w:t>
            </w:r>
            <w:r>
              <w:br/>
            </w:r>
            <w:r>
              <w:rPr>
                <w:rFonts w:ascii="Times New Roman"/>
                <w:b w:val="false"/>
                <w:i w:val="false"/>
                <w:color w:val="000000"/>
                <w:sz w:val="20"/>
              </w:rPr>
              <w:t>
33-48-46</w:t>
            </w:r>
            <w:r>
              <w:br/>
            </w:r>
            <w:r>
              <w:rPr>
                <w:rFonts w:ascii="Times New Roman"/>
                <w:b w:val="false"/>
                <w:i w:val="false"/>
                <w:color w:val="000000"/>
                <w:sz w:val="20"/>
              </w:rPr>
              <w:t>
33-47-17</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20"/>
          <w:p>
            <w:pPr>
              <w:spacing w:after="20"/>
              <w:ind w:left="20"/>
              <w:jc w:val="both"/>
            </w:pPr>
            <w:r>
              <w:rPr>
                <w:rFonts w:ascii="Times New Roman"/>
                <w:b w:val="false"/>
                <w:i w:val="false"/>
                <w:color w:val="000000"/>
                <w:sz w:val="20"/>
              </w:rPr>
              <w:t>
4</w:t>
            </w:r>
          </w:p>
          <w:bookmarkEnd w:id="120"/>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"№3 қалалық емхана"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Юбилейная көшесі, "7а"</w:t>
            </w:r>
            <w:r>
              <w:br/>
            </w:r>
            <w:r>
              <w:rPr>
                <w:rFonts w:ascii="Times New Roman"/>
                <w:b w:val="false"/>
                <w:i w:val="false"/>
                <w:color w:val="000000"/>
                <w:sz w:val="20"/>
              </w:rPr>
              <w:t>
53-76-93</w:t>
            </w:r>
            <w:r>
              <w:br/>
            </w:r>
            <w:r>
              <w:rPr>
                <w:rFonts w:ascii="Times New Roman"/>
                <w:b w:val="false"/>
                <w:i w:val="false"/>
                <w:color w:val="000000"/>
                <w:sz w:val="20"/>
              </w:rPr>
              <w:t>
53-82-96</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1"/>
          <w:p>
            <w:pPr>
              <w:spacing w:after="20"/>
              <w:ind w:left="20"/>
              <w:jc w:val="both"/>
            </w:pPr>
            <w:r>
              <w:rPr>
                <w:rFonts w:ascii="Times New Roman"/>
                <w:b w:val="false"/>
                <w:i w:val="false"/>
                <w:color w:val="000000"/>
                <w:sz w:val="20"/>
              </w:rPr>
              <w:t>
5</w:t>
            </w:r>
          </w:p>
          <w:bookmarkEnd w:id="121"/>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коммерциялық емес жеке меншік мекемесі</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Шухов көшесі, 34</w:t>
            </w:r>
            <w:r>
              <w:br/>
            </w:r>
            <w:r>
              <w:rPr>
                <w:rFonts w:ascii="Times New Roman"/>
                <w:b w:val="false"/>
                <w:i w:val="false"/>
                <w:color w:val="000000"/>
                <w:sz w:val="20"/>
              </w:rPr>
              <w:t>
51-10-63</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9.00 - 12.00.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2"/>
          <w:p>
            <w:pPr>
              <w:spacing w:after="20"/>
              <w:ind w:left="20"/>
              <w:jc w:val="both"/>
            </w:pPr>
            <w:r>
              <w:rPr>
                <w:rFonts w:ascii="Times New Roman"/>
                <w:b w:val="false"/>
                <w:i w:val="false"/>
                <w:color w:val="000000"/>
                <w:sz w:val="20"/>
              </w:rPr>
              <w:t>
6</w:t>
            </w:r>
          </w:p>
          <w:bookmarkEnd w:id="122"/>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"Айыртау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Хайыров көшесі 1</w:t>
            </w:r>
            <w:r>
              <w:br/>
            </w:r>
            <w:r>
              <w:rPr>
                <w:rFonts w:ascii="Times New Roman"/>
                <w:b w:val="false"/>
                <w:i w:val="false"/>
                <w:color w:val="000000"/>
                <w:sz w:val="20"/>
              </w:rPr>
              <w:t>
8(71533) 2-29-71</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3"/>
          <w:p>
            <w:pPr>
              <w:spacing w:after="20"/>
              <w:ind w:left="20"/>
              <w:jc w:val="both"/>
            </w:pPr>
            <w:r>
              <w:rPr>
                <w:rFonts w:ascii="Times New Roman"/>
                <w:b w:val="false"/>
                <w:i w:val="false"/>
                <w:color w:val="000000"/>
                <w:sz w:val="20"/>
              </w:rPr>
              <w:t>
7</w:t>
            </w:r>
          </w:p>
          <w:bookmarkEnd w:id="123"/>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"Ақжар орталық аудандық ауруханасы" шаруашылық жүргізу құқығындағы коммуналдық мемлекеттік кәсіпорны </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ауданы, </w:t>
            </w:r>
            <w:r>
              <w:br/>
            </w:r>
            <w:r>
              <w:rPr>
                <w:rFonts w:ascii="Times New Roman"/>
                <w:b w:val="false"/>
                <w:i w:val="false"/>
                <w:color w:val="000000"/>
                <w:sz w:val="20"/>
              </w:rPr>
              <w:t xml:space="preserve">
Талшық ауылы, </w:t>
            </w:r>
            <w:r>
              <w:br/>
            </w:r>
            <w:r>
              <w:rPr>
                <w:rFonts w:ascii="Times New Roman"/>
                <w:b w:val="false"/>
                <w:i w:val="false"/>
                <w:color w:val="000000"/>
                <w:sz w:val="20"/>
              </w:rPr>
              <w:t>
Әуезов көшесі, 19</w:t>
            </w:r>
            <w:r>
              <w:br/>
            </w:r>
            <w:r>
              <w:rPr>
                <w:rFonts w:ascii="Times New Roman"/>
                <w:b w:val="false"/>
                <w:i w:val="false"/>
                <w:color w:val="000000"/>
                <w:sz w:val="20"/>
              </w:rPr>
              <w:t>
8(71546)2-11-32</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4"/>
          <w:p>
            <w:pPr>
              <w:spacing w:after="20"/>
              <w:ind w:left="20"/>
              <w:jc w:val="both"/>
            </w:pPr>
            <w:r>
              <w:rPr>
                <w:rFonts w:ascii="Times New Roman"/>
                <w:b w:val="false"/>
                <w:i w:val="false"/>
                <w:color w:val="000000"/>
                <w:sz w:val="20"/>
              </w:rPr>
              <w:t>
8</w:t>
            </w:r>
          </w:p>
          <w:bookmarkEnd w:id="124"/>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"Аққайың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r>
              <w:br/>
            </w:r>
            <w:r>
              <w:rPr>
                <w:rFonts w:ascii="Times New Roman"/>
                <w:b w:val="false"/>
                <w:i w:val="false"/>
                <w:color w:val="000000"/>
                <w:sz w:val="20"/>
              </w:rPr>
              <w:t>
Смирново ауылы, Молодежная көшесі, 6</w:t>
            </w:r>
            <w:r>
              <w:br/>
            </w:r>
            <w:r>
              <w:rPr>
                <w:rFonts w:ascii="Times New Roman"/>
                <w:b w:val="false"/>
                <w:i w:val="false"/>
                <w:color w:val="000000"/>
                <w:sz w:val="20"/>
              </w:rPr>
              <w:t>
8(71532) 2-16-28</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5"/>
          <w:p>
            <w:pPr>
              <w:spacing w:after="20"/>
              <w:ind w:left="20"/>
              <w:jc w:val="both"/>
            </w:pPr>
            <w:r>
              <w:rPr>
                <w:rFonts w:ascii="Times New Roman"/>
                <w:b w:val="false"/>
                <w:i w:val="false"/>
                <w:color w:val="000000"/>
                <w:sz w:val="20"/>
              </w:rPr>
              <w:t>
9</w:t>
            </w:r>
          </w:p>
          <w:bookmarkEnd w:id="125"/>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"Явленка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r>
              <w:br/>
            </w:r>
            <w:r>
              <w:rPr>
                <w:rFonts w:ascii="Times New Roman"/>
                <w:b w:val="false"/>
                <w:i w:val="false"/>
                <w:color w:val="000000"/>
                <w:sz w:val="20"/>
              </w:rPr>
              <w:t xml:space="preserve">
Явленка ауылы, </w:t>
            </w:r>
            <w:r>
              <w:br/>
            </w:r>
            <w:r>
              <w:rPr>
                <w:rFonts w:ascii="Times New Roman"/>
                <w:b w:val="false"/>
                <w:i w:val="false"/>
                <w:color w:val="000000"/>
                <w:sz w:val="20"/>
              </w:rPr>
              <w:t>
Амангелді Иманов көшеі, 78</w:t>
            </w:r>
            <w:r>
              <w:br/>
            </w:r>
            <w:r>
              <w:rPr>
                <w:rFonts w:ascii="Times New Roman"/>
                <w:b w:val="false"/>
                <w:i w:val="false"/>
                <w:color w:val="000000"/>
                <w:sz w:val="20"/>
              </w:rPr>
              <w:t>
8(71543) 2-16-95</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26"/>
          <w:p>
            <w:pPr>
              <w:spacing w:after="20"/>
              <w:ind w:left="20"/>
              <w:jc w:val="both"/>
            </w:pPr>
            <w:r>
              <w:rPr>
                <w:rFonts w:ascii="Times New Roman"/>
                <w:b w:val="false"/>
                <w:i w:val="false"/>
                <w:color w:val="000000"/>
                <w:sz w:val="20"/>
              </w:rPr>
              <w:t>
10</w:t>
            </w:r>
          </w:p>
          <w:bookmarkEnd w:id="126"/>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"Жамбыл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Логовая көшесі, 46</w:t>
            </w:r>
            <w:r>
              <w:br/>
            </w:r>
            <w:r>
              <w:rPr>
                <w:rFonts w:ascii="Times New Roman"/>
                <w:b w:val="false"/>
                <w:i w:val="false"/>
                <w:color w:val="000000"/>
                <w:sz w:val="20"/>
              </w:rPr>
              <w:t>
8(71544) 2-11-03</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27"/>
          <w:p>
            <w:pPr>
              <w:spacing w:after="20"/>
              <w:ind w:left="20"/>
              <w:jc w:val="both"/>
            </w:pPr>
            <w:r>
              <w:rPr>
                <w:rFonts w:ascii="Times New Roman"/>
                <w:b w:val="false"/>
                <w:i w:val="false"/>
                <w:color w:val="000000"/>
                <w:sz w:val="20"/>
              </w:rPr>
              <w:t>
11</w:t>
            </w:r>
          </w:p>
          <w:bookmarkEnd w:id="127"/>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"Мағжан Жұмабаев ауданының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 Булаев қаласы, </w:t>
            </w:r>
            <w:r>
              <w:br/>
            </w:r>
            <w:r>
              <w:rPr>
                <w:rFonts w:ascii="Times New Roman"/>
                <w:b w:val="false"/>
                <w:i w:val="false"/>
                <w:color w:val="000000"/>
                <w:sz w:val="20"/>
              </w:rPr>
              <w:t>
Мир көшесі, 8</w:t>
            </w:r>
            <w:r>
              <w:br/>
            </w:r>
            <w:r>
              <w:rPr>
                <w:rFonts w:ascii="Times New Roman"/>
                <w:b w:val="false"/>
                <w:i w:val="false"/>
                <w:color w:val="000000"/>
                <w:sz w:val="20"/>
              </w:rPr>
              <w:t>
8(71531) 2-05-29</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28"/>
          <w:p>
            <w:pPr>
              <w:spacing w:after="20"/>
              <w:ind w:left="20"/>
              <w:jc w:val="both"/>
            </w:pPr>
            <w:r>
              <w:rPr>
                <w:rFonts w:ascii="Times New Roman"/>
                <w:b w:val="false"/>
                <w:i w:val="false"/>
                <w:color w:val="000000"/>
                <w:sz w:val="20"/>
              </w:rPr>
              <w:t>
12</w:t>
            </w:r>
          </w:p>
          <w:bookmarkEnd w:id="128"/>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"Қызылжар орталық аудандық ауруханасы" шаруашылық жүргізу құқығындағы коммуналдық мемлекеттік кәсіпорны </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ауданы, </w:t>
            </w:r>
            <w:r>
              <w:br/>
            </w:r>
            <w:r>
              <w:rPr>
                <w:rFonts w:ascii="Times New Roman"/>
                <w:b w:val="false"/>
                <w:i w:val="false"/>
                <w:color w:val="000000"/>
                <w:sz w:val="20"/>
              </w:rPr>
              <w:t xml:space="preserve">
Бескөл ауылы, </w:t>
            </w:r>
            <w:r>
              <w:br/>
            </w:r>
            <w:r>
              <w:rPr>
                <w:rFonts w:ascii="Times New Roman"/>
                <w:b w:val="false"/>
                <w:i w:val="false"/>
                <w:color w:val="000000"/>
                <w:sz w:val="20"/>
              </w:rPr>
              <w:t>
Пирогов көшесі, 19</w:t>
            </w:r>
            <w:r>
              <w:br/>
            </w:r>
            <w:r>
              <w:rPr>
                <w:rFonts w:ascii="Times New Roman"/>
                <w:b w:val="false"/>
                <w:i w:val="false"/>
                <w:color w:val="000000"/>
                <w:sz w:val="20"/>
              </w:rPr>
              <w:t>
8(71538) 2-18-85</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9.00 - 12.00.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29"/>
          <w:p>
            <w:pPr>
              <w:spacing w:after="20"/>
              <w:ind w:left="20"/>
              <w:jc w:val="both"/>
            </w:pPr>
            <w:r>
              <w:rPr>
                <w:rFonts w:ascii="Times New Roman"/>
                <w:b w:val="false"/>
                <w:i w:val="false"/>
                <w:color w:val="000000"/>
                <w:sz w:val="20"/>
              </w:rPr>
              <w:t>
13</w:t>
            </w:r>
          </w:p>
          <w:bookmarkEnd w:id="129"/>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"Мамлют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Аурухана қалашығы</w:t>
            </w:r>
            <w:r>
              <w:br/>
            </w:r>
            <w:r>
              <w:rPr>
                <w:rFonts w:ascii="Times New Roman"/>
                <w:b w:val="false"/>
                <w:i w:val="false"/>
                <w:color w:val="000000"/>
                <w:sz w:val="20"/>
              </w:rPr>
              <w:t>
8(71541) 2-25-23</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30"/>
          <w:p>
            <w:pPr>
              <w:spacing w:after="20"/>
              <w:ind w:left="20"/>
              <w:jc w:val="both"/>
            </w:pPr>
            <w:r>
              <w:rPr>
                <w:rFonts w:ascii="Times New Roman"/>
                <w:b w:val="false"/>
                <w:i w:val="false"/>
                <w:color w:val="000000"/>
                <w:sz w:val="20"/>
              </w:rPr>
              <w:t>
14</w:t>
            </w:r>
          </w:p>
          <w:bookmarkEnd w:id="130"/>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"Ғабит Мүсірепов атындағы ауданның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Ғабит Мүсірепов атындағы аудан, Новоишим ауылы, </w:t>
            </w:r>
            <w:r>
              <w:br/>
            </w:r>
            <w:r>
              <w:rPr>
                <w:rFonts w:ascii="Times New Roman"/>
                <w:b w:val="false"/>
                <w:i w:val="false"/>
                <w:color w:val="000000"/>
                <w:sz w:val="20"/>
              </w:rPr>
              <w:t>
Мир көшесі, 1</w:t>
            </w:r>
            <w:r>
              <w:br/>
            </w:r>
            <w:r>
              <w:rPr>
                <w:rFonts w:ascii="Times New Roman"/>
                <w:b w:val="false"/>
                <w:i w:val="false"/>
                <w:color w:val="000000"/>
                <w:sz w:val="20"/>
              </w:rPr>
              <w:t>
8(71535) 2-13-30</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31"/>
          <w:p>
            <w:pPr>
              <w:spacing w:after="20"/>
              <w:ind w:left="20"/>
              <w:jc w:val="both"/>
            </w:pPr>
            <w:r>
              <w:rPr>
                <w:rFonts w:ascii="Times New Roman"/>
                <w:b w:val="false"/>
                <w:i w:val="false"/>
                <w:color w:val="000000"/>
                <w:sz w:val="20"/>
              </w:rPr>
              <w:t>
15</w:t>
            </w:r>
          </w:p>
          <w:bookmarkEnd w:id="131"/>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"Тайынша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Крыжановский көшесі, 72, 8(71536) 2-12-57</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32"/>
          <w:p>
            <w:pPr>
              <w:spacing w:after="20"/>
              <w:ind w:left="20"/>
              <w:jc w:val="both"/>
            </w:pPr>
            <w:r>
              <w:rPr>
                <w:rFonts w:ascii="Times New Roman"/>
                <w:b w:val="false"/>
                <w:i w:val="false"/>
                <w:color w:val="000000"/>
                <w:sz w:val="20"/>
              </w:rPr>
              <w:t>
16</w:t>
            </w:r>
          </w:p>
          <w:bookmarkEnd w:id="132"/>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"Тимирязев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r>
              <w:br/>
            </w:r>
            <w:r>
              <w:rPr>
                <w:rFonts w:ascii="Times New Roman"/>
                <w:b w:val="false"/>
                <w:i w:val="false"/>
                <w:color w:val="000000"/>
                <w:sz w:val="20"/>
              </w:rPr>
              <w:t>
Тимирязев ауылы, Горький көшесі, 1</w:t>
            </w:r>
            <w:r>
              <w:br/>
            </w:r>
            <w:r>
              <w:rPr>
                <w:rFonts w:ascii="Times New Roman"/>
                <w:b w:val="false"/>
                <w:i w:val="false"/>
                <w:color w:val="000000"/>
                <w:sz w:val="20"/>
              </w:rPr>
              <w:t>
8(71537) 2-05-93</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3"/>
          <w:p>
            <w:pPr>
              <w:spacing w:after="20"/>
              <w:ind w:left="20"/>
              <w:jc w:val="both"/>
            </w:pPr>
            <w:r>
              <w:rPr>
                <w:rFonts w:ascii="Times New Roman"/>
                <w:b w:val="false"/>
                <w:i w:val="false"/>
                <w:color w:val="000000"/>
                <w:sz w:val="20"/>
              </w:rPr>
              <w:t>
17</w:t>
            </w:r>
          </w:p>
          <w:bookmarkEnd w:id="133"/>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"Уәлиханов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r>
              <w:br/>
            </w:r>
            <w:r>
              <w:rPr>
                <w:rFonts w:ascii="Times New Roman"/>
                <w:b w:val="false"/>
                <w:i w:val="false"/>
                <w:color w:val="000000"/>
                <w:sz w:val="20"/>
              </w:rPr>
              <w:t>
Кішкенекөл ауылы, Мәліков көшесі, 100</w:t>
            </w:r>
            <w:r>
              <w:br/>
            </w:r>
            <w:r>
              <w:rPr>
                <w:rFonts w:ascii="Times New Roman"/>
                <w:b w:val="false"/>
                <w:i w:val="false"/>
                <w:color w:val="000000"/>
                <w:sz w:val="20"/>
              </w:rPr>
              <w:t>
8(71542) 2-21-97</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4"/>
          <w:p>
            <w:pPr>
              <w:spacing w:after="20"/>
              <w:ind w:left="20"/>
              <w:jc w:val="both"/>
            </w:pPr>
            <w:r>
              <w:rPr>
                <w:rFonts w:ascii="Times New Roman"/>
                <w:b w:val="false"/>
                <w:i w:val="false"/>
                <w:color w:val="000000"/>
                <w:sz w:val="20"/>
              </w:rPr>
              <w:t>
18</w:t>
            </w:r>
          </w:p>
          <w:bookmarkEnd w:id="134"/>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"Шал ақын ауданының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 ақын ауданы, Сергеевка қаласы, </w:t>
            </w:r>
            <w:r>
              <w:br/>
            </w:r>
            <w:r>
              <w:rPr>
                <w:rFonts w:ascii="Times New Roman"/>
                <w:b w:val="false"/>
                <w:i w:val="false"/>
                <w:color w:val="000000"/>
                <w:sz w:val="20"/>
              </w:rPr>
              <w:t>
Гончаров көшесі, 119</w:t>
            </w:r>
            <w:r>
              <w:br/>
            </w:r>
            <w:r>
              <w:rPr>
                <w:rFonts w:ascii="Times New Roman"/>
                <w:b w:val="false"/>
                <w:i w:val="false"/>
                <w:color w:val="000000"/>
                <w:sz w:val="20"/>
              </w:rPr>
              <w:t>
8(71534) 7-91-88</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"Дәрігердің қабылдауына </w:t>
            </w:r>
            <w:r>
              <w:br/>
            </w:r>
            <w:r>
              <w:rPr>
                <w:rFonts w:ascii="Times New Roman"/>
                <w:b w:val="false"/>
                <w:i w:val="false"/>
                <w:color w:val="000000"/>
                <w:sz w:val="20"/>
              </w:rPr>
              <w:t xml:space="preserve">жазылу"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146" w:id="135"/>
    <w:p>
      <w:pPr>
        <w:spacing w:after="0"/>
        <w:ind w:left="0"/>
        <w:jc w:val="left"/>
      </w:pPr>
      <w:r>
        <w:rPr>
          <w:rFonts w:ascii="Times New Roman"/>
          <w:b/>
          <w:i w:val="false"/>
          <w:color w:val="000000"/>
        </w:rPr>
        <w:t xml:space="preserve"> Портал арқылы мемлекеттік қызмет көрсетудің бизнес-үдерістерінің анықтамалығы </w:t>
      </w:r>
    </w:p>
    <w:bookmarkEnd w:id="135"/>
    <w:bookmarkStart w:name="z147"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5184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184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"Дәрігердің қабылдауына </w:t>
            </w:r>
            <w:r>
              <w:br/>
            </w:r>
            <w:r>
              <w:rPr>
                <w:rFonts w:ascii="Times New Roman"/>
                <w:b w:val="false"/>
                <w:i w:val="false"/>
                <w:color w:val="000000"/>
                <w:sz w:val="20"/>
              </w:rPr>
              <w:t xml:space="preserve">жазылу"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3-қосымша</w:t>
            </w:r>
          </w:p>
        </w:tc>
      </w:tr>
    </w:tbl>
    <w:bookmarkStart w:name="z149" w:id="137"/>
    <w:p>
      <w:pPr>
        <w:spacing w:after="0"/>
        <w:ind w:left="0"/>
        <w:jc w:val="left"/>
      </w:pPr>
      <w:r>
        <w:rPr>
          <w:rFonts w:ascii="Times New Roman"/>
          <w:b/>
          <w:i w:val="false"/>
          <w:color w:val="000000"/>
        </w:rPr>
        <w:t xml:space="preserve"> Көрсетілетін қызметті берушінің тіркеу орны арқылы мемлекеттік қызмет көрсетудің бизнес-процестерінің анықтамалығы</w:t>
      </w:r>
    </w:p>
    <w:bookmarkEnd w:id="137"/>
    <w:bookmarkStart w:name="z150"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5692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692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03 қыркүйектегі №338 </w:t>
            </w:r>
            <w:r>
              <w:br/>
            </w:r>
            <w:r>
              <w:rPr>
                <w:rFonts w:ascii="Times New Roman"/>
                <w:b w:val="false"/>
                <w:i w:val="false"/>
                <w:color w:val="000000"/>
                <w:sz w:val="20"/>
              </w:rPr>
              <w:t>қаулысымен бекітілген</w:t>
            </w:r>
          </w:p>
        </w:tc>
      </w:tr>
    </w:tbl>
    <w:bookmarkStart w:name="z153" w:id="140"/>
    <w:p>
      <w:pPr>
        <w:spacing w:after="0"/>
        <w:ind w:left="0"/>
        <w:jc w:val="left"/>
      </w:pPr>
      <w:r>
        <w:rPr>
          <w:rFonts w:ascii="Times New Roman"/>
          <w:b/>
          <w:i w:val="false"/>
          <w:color w:val="000000"/>
        </w:rPr>
        <w:t xml:space="preserve">  "Алғашқы медициналық-санитариялық көмек көрсететін медициналық ұйымға тіркелу" мемлекеттік көрсетілетін қызмет регламенті</w:t>
      </w:r>
    </w:p>
    <w:bookmarkEnd w:id="140"/>
    <w:bookmarkStart w:name="z154" w:id="141"/>
    <w:p>
      <w:pPr>
        <w:spacing w:after="0"/>
        <w:ind w:left="0"/>
        <w:jc w:val="left"/>
      </w:pPr>
      <w:r>
        <w:rPr>
          <w:rFonts w:ascii="Times New Roman"/>
          <w:b/>
          <w:i w:val="false"/>
          <w:color w:val="000000"/>
        </w:rPr>
        <w:t xml:space="preserve"> 1. Жалпы ережелер</w:t>
      </w:r>
    </w:p>
    <w:bookmarkEnd w:id="141"/>
    <w:bookmarkStart w:name="z155" w:id="142"/>
    <w:p>
      <w:pPr>
        <w:spacing w:after="0"/>
        <w:ind w:left="0"/>
        <w:jc w:val="both"/>
      </w:pPr>
      <w:r>
        <w:rPr>
          <w:rFonts w:ascii="Times New Roman"/>
          <w:b w:val="false"/>
          <w:i w:val="false"/>
          <w:color w:val="000000"/>
          <w:sz w:val="28"/>
        </w:rPr>
        <w:t xml:space="preserve">
      1. "Алғашқы медициналық-санитариялық көмек көрсететін медициналық ұйымға тіркелу" мемлекеттік көрсетілетін қызмет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 11304 болып тіркелген) бекітілген "Алғашқы медициналық-санитариялық көмек көрсететін медициналық ұйымдарға тіркелу" мемлекеттік көрсетілетін қызмет стандартына (бұдан әрі – стандарт) сәйкес әзірленді. Мемлекеттік көрсетілетін қызметті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медициналық-санитариялық алғашқы көмек көрсететін медициналық ұйымдар (бұдан әрі – көрсетілетін қызметті беруші) көрсетеді.</w:t>
      </w:r>
    </w:p>
    <w:bookmarkEnd w:id="142"/>
    <w:bookmarkStart w:name="z156" w:id="143"/>
    <w:p>
      <w:pPr>
        <w:spacing w:after="0"/>
        <w:ind w:left="0"/>
        <w:jc w:val="both"/>
      </w:pP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p>
    <w:bookmarkEnd w:id="143"/>
    <w:bookmarkStart w:name="z157" w:id="144"/>
    <w:p>
      <w:pPr>
        <w:spacing w:after="0"/>
        <w:ind w:left="0"/>
        <w:jc w:val="both"/>
      </w:pPr>
      <w:r>
        <w:rPr>
          <w:rFonts w:ascii="Times New Roman"/>
          <w:b w:val="false"/>
          <w:i w:val="false"/>
          <w:color w:val="000000"/>
          <w:sz w:val="28"/>
        </w:rPr>
        <w:t>
      3. Мемлекеттік қызметті көрсету нәтижесі - қағаз түрдегі (еркін түрде) немесе стандарттың қосымшасына сәйкес көрсетілетін қызметті берушінің электрондық цифрлық қолтаңбасы (бұдан әрі – ЭЦҚ) қойылған электрондық құжат нысанындағы тіркеу туралы хабарлама (талон).</w:t>
      </w:r>
    </w:p>
    <w:bookmarkEnd w:id="144"/>
    <w:bookmarkStart w:name="z158" w:id="145"/>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w:t>
      </w:r>
    </w:p>
    <w:bookmarkEnd w:id="145"/>
    <w:bookmarkStart w:name="z159" w:id="146"/>
    <w:p>
      <w:pPr>
        <w:spacing w:after="0"/>
        <w:ind w:left="0"/>
        <w:jc w:val="both"/>
      </w:pPr>
      <w:r>
        <w:rPr>
          <w:rFonts w:ascii="Times New Roman"/>
          <w:b w:val="false"/>
          <w:i w:val="false"/>
          <w:color w:val="000000"/>
          <w:sz w:val="28"/>
        </w:rPr>
        <w:t>
      1) көрсетілетін қызметті беруші (тікелей немесе көрсетілетін қызметті алушының телефоны бойынша өтініш берген кезде);</w:t>
      </w:r>
    </w:p>
    <w:bookmarkEnd w:id="146"/>
    <w:bookmarkStart w:name="z160" w:id="147"/>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147"/>
    <w:bookmarkStart w:name="z161" w:id="148"/>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тегін көрсетіледі.</w:t>
      </w:r>
    </w:p>
    <w:bookmarkEnd w:id="148"/>
    <w:bookmarkStart w:name="z162" w:id="149"/>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іс-қимылы тәртібін сипаттау</w:t>
      </w:r>
    </w:p>
    <w:bookmarkEnd w:id="149"/>
    <w:bookmarkStart w:name="z163" w:id="150"/>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көрсетілетін қызметті алушының тіркеу орны немесе портал арқылы жүгінуі және құжаттарды ұсынуы болып табылады:</w:t>
      </w:r>
    </w:p>
    <w:bookmarkEnd w:id="150"/>
    <w:bookmarkStart w:name="z164" w:id="151"/>
    <w:p>
      <w:pPr>
        <w:spacing w:after="0"/>
        <w:ind w:left="0"/>
        <w:jc w:val="both"/>
      </w:pPr>
      <w:r>
        <w:rPr>
          <w:rFonts w:ascii="Times New Roman"/>
          <w:b w:val="false"/>
          <w:i w:val="false"/>
          <w:color w:val="000000"/>
          <w:sz w:val="28"/>
        </w:rPr>
        <w:t>
      1) көрсетілетін қызмет берушіге:</w:t>
      </w:r>
    </w:p>
    <w:bookmarkEnd w:id="151"/>
    <w:bookmarkStart w:name="z165" w:id="152"/>
    <w:p>
      <w:pPr>
        <w:spacing w:after="0"/>
        <w:ind w:left="0"/>
        <w:jc w:val="both"/>
      </w:pPr>
      <w:r>
        <w:rPr>
          <w:rFonts w:ascii="Times New Roman"/>
          <w:b w:val="false"/>
          <w:i w:val="false"/>
          <w:color w:val="000000"/>
          <w:sz w:val="28"/>
        </w:rPr>
        <w:t>
      еркін негіздегі өтініш;</w:t>
      </w:r>
    </w:p>
    <w:bookmarkEnd w:id="152"/>
    <w:bookmarkStart w:name="z166" w:id="153"/>
    <w:p>
      <w:pPr>
        <w:spacing w:after="0"/>
        <w:ind w:left="0"/>
        <w:jc w:val="both"/>
      </w:pPr>
      <w:r>
        <w:rPr>
          <w:rFonts w:ascii="Times New Roman"/>
          <w:b w:val="false"/>
          <w:i w:val="false"/>
          <w:color w:val="000000"/>
          <w:sz w:val="28"/>
        </w:rPr>
        <w:t>
      сәйкестендіру үшін жеке басын куәландыратын құжат (он алты жасқа толмағандарға – туу туралы куәлік);</w:t>
      </w:r>
    </w:p>
    <w:bookmarkEnd w:id="153"/>
    <w:bookmarkStart w:name="z167" w:id="154"/>
    <w:p>
      <w:pPr>
        <w:spacing w:after="0"/>
        <w:ind w:left="0"/>
        <w:jc w:val="both"/>
      </w:pPr>
      <w:r>
        <w:rPr>
          <w:rFonts w:ascii="Times New Roman"/>
          <w:b w:val="false"/>
          <w:i w:val="false"/>
          <w:color w:val="000000"/>
          <w:sz w:val="28"/>
        </w:rPr>
        <w:t>
      2) портал арқылы:</w:t>
      </w:r>
    </w:p>
    <w:bookmarkEnd w:id="154"/>
    <w:bookmarkStart w:name="z168" w:id="155"/>
    <w:p>
      <w:pPr>
        <w:spacing w:after="0"/>
        <w:ind w:left="0"/>
        <w:jc w:val="both"/>
      </w:pPr>
      <w:r>
        <w:rPr>
          <w:rFonts w:ascii="Times New Roman"/>
          <w:b w:val="false"/>
          <w:i w:val="false"/>
          <w:color w:val="000000"/>
          <w:sz w:val="28"/>
        </w:rPr>
        <w:t>
      көрсетілетін қызметті алушының ЭЦҚ-мен куәландырылған электрондық құжат нысанындағы сұраныс.</w:t>
      </w:r>
    </w:p>
    <w:bookmarkEnd w:id="155"/>
    <w:bookmarkStart w:name="z169" w:id="156"/>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оның орындалу ұзақтығы:</w:t>
      </w:r>
    </w:p>
    <w:bookmarkEnd w:id="156"/>
    <w:bookmarkStart w:name="z170" w:id="157"/>
    <w:p>
      <w:pPr>
        <w:spacing w:after="0"/>
        <w:ind w:left="0"/>
        <w:jc w:val="both"/>
      </w:pPr>
      <w:r>
        <w:rPr>
          <w:rFonts w:ascii="Times New Roman"/>
          <w:b w:val="false"/>
          <w:i w:val="false"/>
          <w:color w:val="000000"/>
          <w:sz w:val="28"/>
        </w:rPr>
        <w:t>
      көрсетілетін қызметті беруші арқылы:</w:t>
      </w:r>
    </w:p>
    <w:bookmarkEnd w:id="157"/>
    <w:bookmarkStart w:name="z171" w:id="158"/>
    <w:p>
      <w:pPr>
        <w:spacing w:after="0"/>
        <w:ind w:left="0"/>
        <w:jc w:val="both"/>
      </w:pPr>
      <w:r>
        <w:rPr>
          <w:rFonts w:ascii="Times New Roman"/>
          <w:b w:val="false"/>
          <w:i w:val="false"/>
          <w:color w:val="000000"/>
          <w:sz w:val="28"/>
        </w:rPr>
        <w:t>
      1) көрсетілетін қызметті алушы көрсетілетін қызметті берушінің тіркеу орнына жүгінеді;</w:t>
      </w:r>
    </w:p>
    <w:bookmarkEnd w:id="158"/>
    <w:bookmarkStart w:name="z172" w:id="159"/>
    <w:p>
      <w:pPr>
        <w:spacing w:after="0"/>
        <w:ind w:left="0"/>
        <w:jc w:val="both"/>
      </w:pPr>
      <w:r>
        <w:rPr>
          <w:rFonts w:ascii="Times New Roman"/>
          <w:b w:val="false"/>
          <w:i w:val="false"/>
          <w:color w:val="000000"/>
          <w:sz w:val="28"/>
        </w:rPr>
        <w:t>
      2) медициналық тіркеуші көрсетілетін қызметті алушының мәліметтерін тексереді, Тіркелген тұрғындардың тіркеліміндегі мәліметтермен салыстырады, көрсетілетін қызметті алушының өтінішін қарастырады, көрсетілетін қызметті алушыға нәтижені береді - 30 (отыз) минут;</w:t>
      </w:r>
    </w:p>
    <w:bookmarkEnd w:id="159"/>
    <w:bookmarkStart w:name="z173" w:id="160"/>
    <w:p>
      <w:pPr>
        <w:spacing w:after="0"/>
        <w:ind w:left="0"/>
        <w:jc w:val="both"/>
      </w:pPr>
      <w:r>
        <w:rPr>
          <w:rFonts w:ascii="Times New Roman"/>
          <w:b w:val="false"/>
          <w:i w:val="false"/>
          <w:color w:val="000000"/>
          <w:sz w:val="28"/>
        </w:rPr>
        <w:t>
      портал арқылы:</w:t>
      </w:r>
    </w:p>
    <w:bookmarkEnd w:id="160"/>
    <w:bookmarkStart w:name="z174" w:id="161"/>
    <w:p>
      <w:pPr>
        <w:spacing w:after="0"/>
        <w:ind w:left="0"/>
        <w:jc w:val="both"/>
      </w:pPr>
      <w:r>
        <w:rPr>
          <w:rFonts w:ascii="Times New Roman"/>
          <w:b w:val="false"/>
          <w:i w:val="false"/>
          <w:color w:val="000000"/>
          <w:sz w:val="28"/>
        </w:rPr>
        <w:t>
      1) көрсетілетін қызметті алушы порталда тіркелуді және авторландыруды жүзеге асырады – 20 (жиырма) секунд;</w:t>
      </w:r>
    </w:p>
    <w:bookmarkEnd w:id="161"/>
    <w:bookmarkStart w:name="z175" w:id="162"/>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сұраныстың жолдарын толтыруы және құжаттар топтамасын бекітуі – 2 (екі) минут;</w:t>
      </w:r>
    </w:p>
    <w:bookmarkEnd w:id="162"/>
    <w:bookmarkStart w:name="z176" w:id="163"/>
    <w:p>
      <w:pPr>
        <w:spacing w:after="0"/>
        <w:ind w:left="0"/>
        <w:jc w:val="both"/>
      </w:pPr>
      <w:r>
        <w:rPr>
          <w:rFonts w:ascii="Times New Roman"/>
          <w:b w:val="false"/>
          <w:i w:val="false"/>
          <w:color w:val="000000"/>
          <w:sz w:val="28"/>
        </w:rPr>
        <w:t>
      3) электрондық мемлекеттік қызметті көрсету үшін электрондық сұранысты көрсетілетін қызметті алушының ЭЦҚ-сымен куәландыру – 2 (екі) минут;</w:t>
      </w:r>
    </w:p>
    <w:bookmarkEnd w:id="163"/>
    <w:bookmarkStart w:name="z177" w:id="164"/>
    <w:p>
      <w:pPr>
        <w:spacing w:after="0"/>
        <w:ind w:left="0"/>
        <w:jc w:val="both"/>
      </w:pPr>
      <w:r>
        <w:rPr>
          <w:rFonts w:ascii="Times New Roman"/>
          <w:b w:val="false"/>
          <w:i w:val="false"/>
          <w:color w:val="000000"/>
          <w:sz w:val="28"/>
        </w:rPr>
        <w:t>
      4) көрсетілетін қызметті берушінің электрондық сұранысты өңдеуі (тексеруі, тіркеуі) - 30 (отыз) минут;</w:t>
      </w:r>
    </w:p>
    <w:bookmarkEnd w:id="164"/>
    <w:bookmarkStart w:name="z178" w:id="165"/>
    <w:p>
      <w:pPr>
        <w:spacing w:after="0"/>
        <w:ind w:left="0"/>
        <w:jc w:val="both"/>
      </w:pPr>
      <w:r>
        <w:rPr>
          <w:rFonts w:ascii="Times New Roman"/>
          <w:b w:val="false"/>
          <w:i w:val="false"/>
          <w:color w:val="000000"/>
          <w:sz w:val="28"/>
        </w:rPr>
        <w:t>
      5) көрсетілетін қызметті алушының электрондық сұраныстың мәртебесі және мемлекеттік қызмет көрсетудің мерзімі туралы хабарламаны көрсетілетін қызметті алушының жеке кабинетіндегі мемлекеттік көрсетілетін қызметтерді алу тарихынан алуы;</w:t>
      </w:r>
    </w:p>
    <w:bookmarkEnd w:id="165"/>
    <w:bookmarkStart w:name="z179" w:id="166"/>
    <w:p>
      <w:pPr>
        <w:spacing w:after="0"/>
        <w:ind w:left="0"/>
        <w:jc w:val="both"/>
      </w:pPr>
      <w:r>
        <w:rPr>
          <w:rFonts w:ascii="Times New Roman"/>
          <w:b w:val="false"/>
          <w:i w:val="false"/>
          <w:color w:val="000000"/>
          <w:sz w:val="28"/>
        </w:rPr>
        <w:t>
      6) көрсетілетін қызметті берушінің көрсетілетін қызметті алушының "жеке кабинетіне" ЭЦҚ қойылған электрондық құжат нысанындағы мемлекеттік қызметті көрсету нәтижесін жолдауы – 2 (екі) минут;</w:t>
      </w:r>
    </w:p>
    <w:bookmarkEnd w:id="166"/>
    <w:bookmarkStart w:name="z180" w:id="167"/>
    <w:p>
      <w:pPr>
        <w:spacing w:after="0"/>
        <w:ind w:left="0"/>
        <w:jc w:val="both"/>
      </w:pPr>
      <w:r>
        <w:rPr>
          <w:rFonts w:ascii="Times New Roman"/>
          <w:b w:val="false"/>
          <w:i w:val="false"/>
          <w:color w:val="000000"/>
          <w:sz w:val="28"/>
        </w:rPr>
        <w:t>
      Электрондық форматта мемлекеттік көрсетілетін қызмет порталға жүгінген күні көрсетіледі. Бұл ретте мемлекеттік қызметті көрсетуге сұраныс көрсетілетін қызметті берушінің жұмысы аяқталғанға дейін 2 сағат бұрын қабылданады.</w:t>
      </w:r>
    </w:p>
    <w:bookmarkEnd w:id="167"/>
    <w:bookmarkStart w:name="z181" w:id="168"/>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168"/>
    <w:bookmarkStart w:name="z182" w:id="169"/>
    <w:p>
      <w:pPr>
        <w:spacing w:after="0"/>
        <w:ind w:left="0"/>
        <w:jc w:val="both"/>
      </w:pPr>
      <w:r>
        <w:rPr>
          <w:rFonts w:ascii="Times New Roman"/>
          <w:b w:val="false"/>
          <w:i w:val="false"/>
          <w:color w:val="000000"/>
          <w:sz w:val="28"/>
        </w:rPr>
        <w:t>
      1) қағаз түрдегі (еркін түрде) немесе көрсетілетін қызметті берушінің ЭЦҚ-сы қойылған электрондық құжат нысанындағы тіркеу туралы хабарлама (талон).</w:t>
      </w:r>
    </w:p>
    <w:bookmarkEnd w:id="169"/>
    <w:bookmarkStart w:name="z183" w:id="170"/>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170"/>
    <w:bookmarkStart w:name="z184" w:id="171"/>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171"/>
    <w:bookmarkStart w:name="z185" w:id="172"/>
    <w:p>
      <w:pPr>
        <w:spacing w:after="0"/>
        <w:ind w:left="0"/>
        <w:jc w:val="both"/>
      </w:pPr>
      <w:r>
        <w:rPr>
          <w:rFonts w:ascii="Times New Roman"/>
          <w:b w:val="false"/>
          <w:i w:val="false"/>
          <w:color w:val="000000"/>
          <w:sz w:val="28"/>
        </w:rPr>
        <w:t>
      медициналық тіркеуші.</w:t>
      </w:r>
    </w:p>
    <w:bookmarkEnd w:id="172"/>
    <w:bookmarkStart w:name="z186" w:id="173"/>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реттілігін сипаттау, әрбір рәсімнің (іс-қимылдың) ұзақтығы көрсетілетін қызметті беруші арқылы:</w:t>
      </w:r>
    </w:p>
    <w:bookmarkEnd w:id="173"/>
    <w:bookmarkStart w:name="z187" w:id="174"/>
    <w:p>
      <w:pPr>
        <w:spacing w:after="0"/>
        <w:ind w:left="0"/>
        <w:jc w:val="both"/>
      </w:pPr>
      <w:r>
        <w:rPr>
          <w:rFonts w:ascii="Times New Roman"/>
          <w:b w:val="false"/>
          <w:i w:val="false"/>
          <w:color w:val="000000"/>
          <w:sz w:val="28"/>
        </w:rPr>
        <w:t>
      1) көрсетілетін қызметті алушы көрсетілетін қызметті берушінің тіркеу орнына жүгінеді;</w:t>
      </w:r>
    </w:p>
    <w:bookmarkEnd w:id="174"/>
    <w:bookmarkStart w:name="z188" w:id="175"/>
    <w:p>
      <w:pPr>
        <w:spacing w:after="0"/>
        <w:ind w:left="0"/>
        <w:jc w:val="both"/>
      </w:pPr>
      <w:r>
        <w:rPr>
          <w:rFonts w:ascii="Times New Roman"/>
          <w:b w:val="false"/>
          <w:i w:val="false"/>
          <w:color w:val="000000"/>
          <w:sz w:val="28"/>
        </w:rPr>
        <w:t>
      2) медициналық тіркеуші көрсетілетін қызметті алушының мәліметтерін тексереді, Тіркелген тұрғындардың тіркеліміндегі мәліметтермен салыстырады, көрсетілетін қызметті алушының өтінішін қарастырады, нәтижені береді - 30 (отыз) минут.</w:t>
      </w:r>
    </w:p>
    <w:bookmarkEnd w:id="175"/>
    <w:bookmarkStart w:name="z189" w:id="176"/>
    <w:p>
      <w:pPr>
        <w:spacing w:after="0"/>
        <w:ind w:left="0"/>
        <w:jc w:val="left"/>
      </w:pPr>
      <w:r>
        <w:rPr>
          <w:rFonts w:ascii="Times New Roman"/>
          <w:b/>
          <w:i w:val="false"/>
          <w:color w:val="000000"/>
        </w:rPr>
        <w:t xml:space="preserve"> 4. Мемлекеттік қызметті көрсету үдерісінде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76"/>
    <w:bookmarkStart w:name="z190" w:id="177"/>
    <w:p>
      <w:pPr>
        <w:spacing w:after="0"/>
        <w:ind w:left="0"/>
        <w:jc w:val="both"/>
      </w:pPr>
      <w:r>
        <w:rPr>
          <w:rFonts w:ascii="Times New Roman"/>
          <w:b w:val="false"/>
          <w:i w:val="false"/>
          <w:color w:val="000000"/>
          <w:sz w:val="28"/>
        </w:rPr>
        <w:t>
      9. Қазақстан Республикасы Инвестициялар мен даму министрлігінің "Халыққа қызмет көрсету орталығы" шаруашылық жүргізу құқығындағы республикалық мемлекеттік кәсіпорны арқылы мемлекеттік қызмет көрсетілмейді.</w:t>
      </w:r>
    </w:p>
    <w:bookmarkEnd w:id="177"/>
    <w:bookmarkStart w:name="z191" w:id="178"/>
    <w:p>
      <w:pPr>
        <w:spacing w:after="0"/>
        <w:ind w:left="0"/>
        <w:jc w:val="both"/>
      </w:pPr>
      <w:r>
        <w:rPr>
          <w:rFonts w:ascii="Times New Roman"/>
          <w:b w:val="false"/>
          <w:i w:val="false"/>
          <w:color w:val="000000"/>
          <w:sz w:val="28"/>
        </w:rPr>
        <w:t>
      10. "Электрондық үкімет" веб-порталы арқылы мемлекеттік қызметті көрсету кезінде көрсетілетін қызметті беруші мен көрсетілетін қызметті алушының жүгіну және рәсімдерінің (іс-қимылдарының) реттілігі тәртібін сипаттау:</w:t>
      </w:r>
    </w:p>
    <w:bookmarkEnd w:id="178"/>
    <w:bookmarkStart w:name="z192" w:id="179"/>
    <w:p>
      <w:pPr>
        <w:spacing w:after="0"/>
        <w:ind w:left="0"/>
        <w:jc w:val="both"/>
      </w:pPr>
      <w:r>
        <w:rPr>
          <w:rFonts w:ascii="Times New Roman"/>
          <w:b w:val="false"/>
          <w:i w:val="false"/>
          <w:color w:val="000000"/>
          <w:sz w:val="28"/>
        </w:rPr>
        <w:t>
      1) көрсетілетін қызметті алушы порталда тіркелуді және авторландыруды жүзеге асырады – 20 (жиырма) секунд;</w:t>
      </w:r>
    </w:p>
    <w:bookmarkEnd w:id="179"/>
    <w:bookmarkStart w:name="z193" w:id="180"/>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сұраныстың жолдарын толтыруы және құжаттар топтамасын бекітуі – 2 (екі) минут;</w:t>
      </w:r>
    </w:p>
    <w:bookmarkEnd w:id="180"/>
    <w:bookmarkStart w:name="z194" w:id="181"/>
    <w:p>
      <w:pPr>
        <w:spacing w:after="0"/>
        <w:ind w:left="0"/>
        <w:jc w:val="both"/>
      </w:pPr>
      <w:r>
        <w:rPr>
          <w:rFonts w:ascii="Times New Roman"/>
          <w:b w:val="false"/>
          <w:i w:val="false"/>
          <w:color w:val="000000"/>
          <w:sz w:val="28"/>
        </w:rPr>
        <w:t>
      3) электрондық мемлекеттік қызметті көрсету үшін электрондық сұранысты көрсетілетін қызметті алушының ЭЦҚ-сымен куәландыру – 2 (екі) минут;</w:t>
      </w:r>
    </w:p>
    <w:bookmarkEnd w:id="181"/>
    <w:bookmarkStart w:name="z195" w:id="182"/>
    <w:p>
      <w:pPr>
        <w:spacing w:after="0"/>
        <w:ind w:left="0"/>
        <w:jc w:val="both"/>
      </w:pPr>
      <w:r>
        <w:rPr>
          <w:rFonts w:ascii="Times New Roman"/>
          <w:b w:val="false"/>
          <w:i w:val="false"/>
          <w:color w:val="000000"/>
          <w:sz w:val="28"/>
        </w:rPr>
        <w:t>
      4) көрсетілетін қызметті берушінің электрондық сұранысты өңдеуі (тексеруі, тіркеуі) - 30 (отыз) минут;</w:t>
      </w:r>
    </w:p>
    <w:bookmarkEnd w:id="182"/>
    <w:bookmarkStart w:name="z196" w:id="183"/>
    <w:p>
      <w:pPr>
        <w:spacing w:after="0"/>
        <w:ind w:left="0"/>
        <w:jc w:val="both"/>
      </w:pPr>
      <w:r>
        <w:rPr>
          <w:rFonts w:ascii="Times New Roman"/>
          <w:b w:val="false"/>
          <w:i w:val="false"/>
          <w:color w:val="000000"/>
          <w:sz w:val="28"/>
        </w:rPr>
        <w:t>
      5) көрсетілетін қызметті алушының электрондық сұраныстың мәртебесі және мемлекеттік қызмет көрсетудің мерзімі туралы хабарламаны көрсетілетін қызметті алушының жеке кабинетіндегі мемлекеттік көрсетілетін қызметтерді алу тарихынан алуы;</w:t>
      </w:r>
    </w:p>
    <w:bookmarkEnd w:id="183"/>
    <w:bookmarkStart w:name="z197" w:id="184"/>
    <w:p>
      <w:pPr>
        <w:spacing w:after="0"/>
        <w:ind w:left="0"/>
        <w:jc w:val="both"/>
      </w:pPr>
      <w:r>
        <w:rPr>
          <w:rFonts w:ascii="Times New Roman"/>
          <w:b w:val="false"/>
          <w:i w:val="false"/>
          <w:color w:val="000000"/>
          <w:sz w:val="28"/>
        </w:rPr>
        <w:t>
      6) көрсетілетін қызметті берушінің көрсетілетін қызметті алушының "жеке кабинетіне" ЭЦҚ қойылған электрондық құжат нысанындағы мемлекеттік қызметті көрсету нәтижесін жолдауы – 2 (екі) минут.</w:t>
      </w:r>
    </w:p>
    <w:bookmarkEnd w:id="184"/>
    <w:bookmarkStart w:name="z198" w:id="185"/>
    <w:p>
      <w:pPr>
        <w:spacing w:after="0"/>
        <w:ind w:left="0"/>
        <w:jc w:val="both"/>
      </w:pPr>
      <w:r>
        <w:rPr>
          <w:rFonts w:ascii="Times New Roman"/>
          <w:b w:val="false"/>
          <w:i w:val="false"/>
          <w:color w:val="000000"/>
          <w:sz w:val="28"/>
        </w:rPr>
        <w:t>
      Электрондық форматта мемлекеттік көрсетілетін қызмет порталға жүгінген күні көрсетіледі. Бұл ретте мемлекеттік қызметті көрсетуге сұраныс көрсетілетін қызметті берушінің жұмысы аяқталғанға дейін 2 сағат бұрын қабылданады.</w:t>
      </w:r>
    </w:p>
    <w:bookmarkEnd w:id="185"/>
    <w:bookmarkStart w:name="z199" w:id="186"/>
    <w:p>
      <w:pPr>
        <w:spacing w:after="0"/>
        <w:ind w:left="0"/>
        <w:jc w:val="both"/>
      </w:pPr>
      <w:r>
        <w:rPr>
          <w:rFonts w:ascii="Times New Roman"/>
          <w:b w:val="false"/>
          <w:i w:val="false"/>
          <w:color w:val="000000"/>
          <w:sz w:val="28"/>
        </w:rPr>
        <w:t xml:space="preserve">
      11. Мемлекеттік қызметті көрсету үдерісінде көрсетілетін қызметті берушінің құрылымдық бөлімшелерінің (қызметкерлерінің) рәсімдерін (іс-қимылдарын), өзара іс-қимылдары реттілігін және мемлекеттік қызметті көрсету үдерісінде ақпараттық жүйелерді пайдалану тәртібін толық сипаттау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1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"Алғашқы медициналық-</w:t>
            </w:r>
            <w:r>
              <w:br/>
            </w:r>
            <w:r>
              <w:rPr>
                <w:rFonts w:ascii="Times New Roman"/>
                <w:b w:val="false"/>
                <w:i w:val="false"/>
                <w:color w:val="000000"/>
                <w:sz w:val="20"/>
              </w:rPr>
              <w:t xml:space="preserve">санитариялық көмек көрсететін </w:t>
            </w:r>
            <w:r>
              <w:br/>
            </w:r>
            <w:r>
              <w:rPr>
                <w:rFonts w:ascii="Times New Roman"/>
                <w:b w:val="false"/>
                <w:i w:val="false"/>
                <w:color w:val="000000"/>
                <w:sz w:val="20"/>
              </w:rPr>
              <w:t xml:space="preserve">медициналық ұйымға тіркелу"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201" w:id="187"/>
    <w:p>
      <w:pPr>
        <w:spacing w:after="0"/>
        <w:ind w:left="0"/>
        <w:jc w:val="left"/>
      </w:pPr>
      <w:r>
        <w:rPr>
          <w:rFonts w:ascii="Times New Roman"/>
          <w:b/>
          <w:i w:val="false"/>
          <w:color w:val="000000"/>
        </w:rPr>
        <w:t xml:space="preserve"> Мемлекеттік қызметті көрсететін ұйымдардың тізбесі</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265"/>
        <w:gridCol w:w="5452"/>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88"/>
          <w:p>
            <w:pPr>
              <w:spacing w:after="20"/>
              <w:ind w:left="20"/>
              <w:jc w:val="both"/>
            </w:pPr>
            <w:r>
              <w:rPr>
                <w:rFonts w:ascii="Times New Roman"/>
                <w:b w:val="false"/>
                <w:i w:val="false"/>
                <w:color w:val="000000"/>
                <w:sz w:val="20"/>
              </w:rPr>
              <w:t xml:space="preserve">
Р/с </w:t>
            </w:r>
            <w:r>
              <w:br/>
            </w:r>
            <w:r>
              <w:rPr>
                <w:rFonts w:ascii="Times New Roman"/>
                <w:b w:val="false"/>
                <w:i w:val="false"/>
                <w:color w:val="000000"/>
                <w:sz w:val="20"/>
              </w:rPr>
              <w:t xml:space="preserve">
№ </w:t>
            </w:r>
          </w:p>
          <w:bookmarkEnd w:id="188"/>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мекенжайы</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89"/>
          <w:p>
            <w:pPr>
              <w:spacing w:after="20"/>
              <w:ind w:left="20"/>
              <w:jc w:val="both"/>
            </w:pPr>
            <w:r>
              <w:rPr>
                <w:rFonts w:ascii="Times New Roman"/>
                <w:b w:val="false"/>
                <w:i w:val="false"/>
                <w:color w:val="000000"/>
                <w:sz w:val="20"/>
              </w:rPr>
              <w:t>
1</w:t>
            </w:r>
          </w:p>
          <w:bookmarkEnd w:id="189"/>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Денсаулық сақтау басқармасының Солтүстік Қазақстан облысы әкімдігінің "№1 қалалық емхана"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Әуезов көшесі, 130</w:t>
            </w:r>
            <w:r>
              <w:br/>
            </w:r>
            <w:r>
              <w:rPr>
                <w:rFonts w:ascii="Times New Roman"/>
                <w:b w:val="false"/>
                <w:i w:val="false"/>
                <w:color w:val="000000"/>
                <w:sz w:val="20"/>
              </w:rPr>
              <w:t>
52-70-13</w:t>
            </w:r>
            <w:r>
              <w:br/>
            </w:r>
            <w:r>
              <w:rPr>
                <w:rFonts w:ascii="Times New Roman"/>
                <w:b w:val="false"/>
                <w:i w:val="false"/>
                <w:color w:val="000000"/>
                <w:sz w:val="20"/>
              </w:rPr>
              <w:t>
46-92-67</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90"/>
          <w:p>
            <w:pPr>
              <w:spacing w:after="20"/>
              <w:ind w:left="20"/>
              <w:jc w:val="both"/>
            </w:pPr>
            <w:r>
              <w:rPr>
                <w:rFonts w:ascii="Times New Roman"/>
                <w:b w:val="false"/>
                <w:i w:val="false"/>
                <w:color w:val="000000"/>
                <w:sz w:val="20"/>
              </w:rPr>
              <w:t>
2</w:t>
            </w:r>
          </w:p>
          <w:bookmarkEnd w:id="190"/>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"№2 қалалық емхана"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Васильев көшесі, 123</w:t>
            </w:r>
            <w:r>
              <w:br/>
            </w:r>
            <w:r>
              <w:rPr>
                <w:rFonts w:ascii="Times New Roman"/>
                <w:b w:val="false"/>
                <w:i w:val="false"/>
                <w:color w:val="000000"/>
                <w:sz w:val="20"/>
              </w:rPr>
              <w:t>
33-48-46</w:t>
            </w:r>
            <w:r>
              <w:br/>
            </w:r>
            <w:r>
              <w:rPr>
                <w:rFonts w:ascii="Times New Roman"/>
                <w:b w:val="false"/>
                <w:i w:val="false"/>
                <w:color w:val="000000"/>
                <w:sz w:val="20"/>
              </w:rPr>
              <w:t>
33-47-17</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91"/>
          <w:p>
            <w:pPr>
              <w:spacing w:after="20"/>
              <w:ind w:left="20"/>
              <w:jc w:val="both"/>
            </w:pPr>
            <w:r>
              <w:rPr>
                <w:rFonts w:ascii="Times New Roman"/>
                <w:b w:val="false"/>
                <w:i w:val="false"/>
                <w:color w:val="000000"/>
                <w:sz w:val="20"/>
              </w:rPr>
              <w:t>
3</w:t>
            </w:r>
          </w:p>
          <w:bookmarkEnd w:id="191"/>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"№3 қалалық емхана"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Юбилейная көшесі, "7а"</w:t>
            </w:r>
            <w:r>
              <w:br/>
            </w:r>
            <w:r>
              <w:rPr>
                <w:rFonts w:ascii="Times New Roman"/>
                <w:b w:val="false"/>
                <w:i w:val="false"/>
                <w:color w:val="000000"/>
                <w:sz w:val="20"/>
              </w:rPr>
              <w:t>
53-76-93</w:t>
            </w:r>
            <w:r>
              <w:br/>
            </w:r>
            <w:r>
              <w:rPr>
                <w:rFonts w:ascii="Times New Roman"/>
                <w:b w:val="false"/>
                <w:i w:val="false"/>
                <w:color w:val="000000"/>
                <w:sz w:val="20"/>
              </w:rPr>
              <w:t>
53-82-96</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92"/>
          <w:p>
            <w:pPr>
              <w:spacing w:after="20"/>
              <w:ind w:left="20"/>
              <w:jc w:val="both"/>
            </w:pPr>
            <w:r>
              <w:rPr>
                <w:rFonts w:ascii="Times New Roman"/>
                <w:b w:val="false"/>
                <w:i w:val="false"/>
                <w:color w:val="000000"/>
                <w:sz w:val="20"/>
              </w:rPr>
              <w:t>
4</w:t>
            </w:r>
          </w:p>
          <w:bookmarkEnd w:id="192"/>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коммерциялық емес жеке меншік мекемесі</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Шухов көшесі, 34</w:t>
            </w:r>
            <w:r>
              <w:br/>
            </w:r>
            <w:r>
              <w:rPr>
                <w:rFonts w:ascii="Times New Roman"/>
                <w:b w:val="false"/>
                <w:i w:val="false"/>
                <w:color w:val="000000"/>
                <w:sz w:val="20"/>
              </w:rPr>
              <w:t>
51-10-63</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9.00 - 12.00.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93"/>
          <w:p>
            <w:pPr>
              <w:spacing w:after="20"/>
              <w:ind w:left="20"/>
              <w:jc w:val="both"/>
            </w:pPr>
            <w:r>
              <w:rPr>
                <w:rFonts w:ascii="Times New Roman"/>
                <w:b w:val="false"/>
                <w:i w:val="false"/>
                <w:color w:val="000000"/>
                <w:sz w:val="20"/>
              </w:rPr>
              <w:t>
5</w:t>
            </w:r>
          </w:p>
          <w:bookmarkEnd w:id="193"/>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"Қалалық балалар емханасы"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Ульянов көшесі, 64</w:t>
            </w:r>
            <w:r>
              <w:br/>
            </w:r>
            <w:r>
              <w:rPr>
                <w:rFonts w:ascii="Times New Roman"/>
                <w:b w:val="false"/>
                <w:i w:val="false"/>
                <w:color w:val="000000"/>
                <w:sz w:val="20"/>
              </w:rPr>
              <w:t>
46-44-63</w:t>
            </w:r>
            <w:r>
              <w:br/>
            </w:r>
            <w:r>
              <w:rPr>
                <w:rFonts w:ascii="Times New Roman"/>
                <w:b w:val="false"/>
                <w:i w:val="false"/>
                <w:color w:val="000000"/>
                <w:sz w:val="20"/>
              </w:rPr>
              <w:t>
Сәтпаев көшесі, 3</w:t>
            </w:r>
            <w:r>
              <w:br/>
            </w:r>
            <w:r>
              <w:rPr>
                <w:rFonts w:ascii="Times New Roman"/>
                <w:b w:val="false"/>
                <w:i w:val="false"/>
                <w:color w:val="000000"/>
                <w:sz w:val="20"/>
              </w:rPr>
              <w:t>
38-07-26</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8.00.- 20.00.</w:t>
            </w:r>
            <w:r>
              <w:br/>
            </w:r>
            <w:r>
              <w:rPr>
                <w:rFonts w:ascii="Times New Roman"/>
                <w:b w:val="false"/>
                <w:i w:val="false"/>
                <w:color w:val="000000"/>
                <w:sz w:val="20"/>
              </w:rPr>
              <w:t>
сенбі сағат 9.00-14.00.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94"/>
          <w:p>
            <w:pPr>
              <w:spacing w:after="20"/>
              <w:ind w:left="20"/>
              <w:jc w:val="both"/>
            </w:pPr>
            <w:r>
              <w:rPr>
                <w:rFonts w:ascii="Times New Roman"/>
                <w:b w:val="false"/>
                <w:i w:val="false"/>
                <w:color w:val="000000"/>
                <w:sz w:val="20"/>
              </w:rPr>
              <w:t>
6</w:t>
            </w:r>
          </w:p>
          <w:bookmarkEnd w:id="194"/>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"Айыртау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Хайыров көшесі 1</w:t>
            </w:r>
            <w:r>
              <w:br/>
            </w:r>
            <w:r>
              <w:rPr>
                <w:rFonts w:ascii="Times New Roman"/>
                <w:b w:val="false"/>
                <w:i w:val="false"/>
                <w:color w:val="000000"/>
                <w:sz w:val="20"/>
              </w:rPr>
              <w:t>
8(71533) 2-29-71</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95"/>
          <w:p>
            <w:pPr>
              <w:spacing w:after="20"/>
              <w:ind w:left="20"/>
              <w:jc w:val="both"/>
            </w:pPr>
            <w:r>
              <w:rPr>
                <w:rFonts w:ascii="Times New Roman"/>
                <w:b w:val="false"/>
                <w:i w:val="false"/>
                <w:color w:val="000000"/>
                <w:sz w:val="20"/>
              </w:rPr>
              <w:t>
7</w:t>
            </w:r>
          </w:p>
          <w:bookmarkEnd w:id="195"/>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"Ақжар орталық аудандық ауруханасы" шаруашылық жүргізу құқығындағы коммуналдық мемлекеттік кәсіпорны </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ауданы, </w:t>
            </w:r>
            <w:r>
              <w:br/>
            </w:r>
            <w:r>
              <w:rPr>
                <w:rFonts w:ascii="Times New Roman"/>
                <w:b w:val="false"/>
                <w:i w:val="false"/>
                <w:color w:val="000000"/>
                <w:sz w:val="20"/>
              </w:rPr>
              <w:t xml:space="preserve">
Талшық ауылы, </w:t>
            </w:r>
            <w:r>
              <w:br/>
            </w:r>
            <w:r>
              <w:rPr>
                <w:rFonts w:ascii="Times New Roman"/>
                <w:b w:val="false"/>
                <w:i w:val="false"/>
                <w:color w:val="000000"/>
                <w:sz w:val="20"/>
              </w:rPr>
              <w:t>
Әуезов көшесі, 19</w:t>
            </w:r>
            <w:r>
              <w:br/>
            </w:r>
            <w:r>
              <w:rPr>
                <w:rFonts w:ascii="Times New Roman"/>
                <w:b w:val="false"/>
                <w:i w:val="false"/>
                <w:color w:val="000000"/>
                <w:sz w:val="20"/>
              </w:rPr>
              <w:t>
8(71546)2-11-32</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96"/>
          <w:p>
            <w:pPr>
              <w:spacing w:after="20"/>
              <w:ind w:left="20"/>
              <w:jc w:val="both"/>
            </w:pPr>
            <w:r>
              <w:rPr>
                <w:rFonts w:ascii="Times New Roman"/>
                <w:b w:val="false"/>
                <w:i w:val="false"/>
                <w:color w:val="000000"/>
                <w:sz w:val="20"/>
              </w:rPr>
              <w:t>
8</w:t>
            </w:r>
          </w:p>
          <w:bookmarkEnd w:id="196"/>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"Аққайың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r>
              <w:br/>
            </w:r>
            <w:r>
              <w:rPr>
                <w:rFonts w:ascii="Times New Roman"/>
                <w:b w:val="false"/>
                <w:i w:val="false"/>
                <w:color w:val="000000"/>
                <w:sz w:val="20"/>
              </w:rPr>
              <w:t>
Смирново ауылы, Молодежная көшесі 6</w:t>
            </w:r>
            <w:r>
              <w:br/>
            </w:r>
            <w:r>
              <w:rPr>
                <w:rFonts w:ascii="Times New Roman"/>
                <w:b w:val="false"/>
                <w:i w:val="false"/>
                <w:color w:val="000000"/>
                <w:sz w:val="20"/>
              </w:rPr>
              <w:t>
8(71532) 2-16-28</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97"/>
          <w:p>
            <w:pPr>
              <w:spacing w:after="20"/>
              <w:ind w:left="20"/>
              <w:jc w:val="both"/>
            </w:pPr>
            <w:r>
              <w:rPr>
                <w:rFonts w:ascii="Times New Roman"/>
                <w:b w:val="false"/>
                <w:i w:val="false"/>
                <w:color w:val="000000"/>
                <w:sz w:val="20"/>
              </w:rPr>
              <w:t>
9</w:t>
            </w:r>
          </w:p>
          <w:bookmarkEnd w:id="197"/>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"Явленка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r>
              <w:br/>
            </w:r>
            <w:r>
              <w:rPr>
                <w:rFonts w:ascii="Times New Roman"/>
                <w:b w:val="false"/>
                <w:i w:val="false"/>
                <w:color w:val="000000"/>
                <w:sz w:val="20"/>
              </w:rPr>
              <w:t xml:space="preserve">
Явленка ауылы, </w:t>
            </w:r>
            <w:r>
              <w:br/>
            </w:r>
            <w:r>
              <w:rPr>
                <w:rFonts w:ascii="Times New Roman"/>
                <w:b w:val="false"/>
                <w:i w:val="false"/>
                <w:color w:val="000000"/>
                <w:sz w:val="20"/>
              </w:rPr>
              <w:t>
Амангелді Иманов көшесі, 78</w:t>
            </w:r>
            <w:r>
              <w:br/>
            </w:r>
            <w:r>
              <w:rPr>
                <w:rFonts w:ascii="Times New Roman"/>
                <w:b w:val="false"/>
                <w:i w:val="false"/>
                <w:color w:val="000000"/>
                <w:sz w:val="20"/>
              </w:rPr>
              <w:t>
8(71543) 2-16-95</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98"/>
          <w:p>
            <w:pPr>
              <w:spacing w:after="20"/>
              <w:ind w:left="20"/>
              <w:jc w:val="both"/>
            </w:pPr>
            <w:r>
              <w:rPr>
                <w:rFonts w:ascii="Times New Roman"/>
                <w:b w:val="false"/>
                <w:i w:val="false"/>
                <w:color w:val="000000"/>
                <w:sz w:val="20"/>
              </w:rPr>
              <w:t>
10</w:t>
            </w:r>
          </w:p>
          <w:bookmarkEnd w:id="198"/>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"Жамбыл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Логовая көшесі, 46</w:t>
            </w:r>
            <w:r>
              <w:br/>
            </w:r>
            <w:r>
              <w:rPr>
                <w:rFonts w:ascii="Times New Roman"/>
                <w:b w:val="false"/>
                <w:i w:val="false"/>
                <w:color w:val="000000"/>
                <w:sz w:val="20"/>
              </w:rPr>
              <w:t>
8(71544) 2-11-03</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99"/>
          <w:p>
            <w:pPr>
              <w:spacing w:after="20"/>
              <w:ind w:left="20"/>
              <w:jc w:val="both"/>
            </w:pPr>
            <w:r>
              <w:rPr>
                <w:rFonts w:ascii="Times New Roman"/>
                <w:b w:val="false"/>
                <w:i w:val="false"/>
                <w:color w:val="000000"/>
                <w:sz w:val="20"/>
              </w:rPr>
              <w:t>
11</w:t>
            </w:r>
          </w:p>
          <w:bookmarkEnd w:id="199"/>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"Мағжан Жұмабаев ауданының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 Булаев қаласы, </w:t>
            </w:r>
            <w:r>
              <w:br/>
            </w:r>
            <w:r>
              <w:rPr>
                <w:rFonts w:ascii="Times New Roman"/>
                <w:b w:val="false"/>
                <w:i w:val="false"/>
                <w:color w:val="000000"/>
                <w:sz w:val="20"/>
              </w:rPr>
              <w:t>
Мир көшесі, 8</w:t>
            </w:r>
            <w:r>
              <w:br/>
            </w:r>
            <w:r>
              <w:rPr>
                <w:rFonts w:ascii="Times New Roman"/>
                <w:b w:val="false"/>
                <w:i w:val="false"/>
                <w:color w:val="000000"/>
                <w:sz w:val="20"/>
              </w:rPr>
              <w:t>
8(71531) 2-05-29</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200"/>
          <w:p>
            <w:pPr>
              <w:spacing w:after="20"/>
              <w:ind w:left="20"/>
              <w:jc w:val="both"/>
            </w:pPr>
            <w:r>
              <w:rPr>
                <w:rFonts w:ascii="Times New Roman"/>
                <w:b w:val="false"/>
                <w:i w:val="false"/>
                <w:color w:val="000000"/>
                <w:sz w:val="20"/>
              </w:rPr>
              <w:t>
12</w:t>
            </w:r>
          </w:p>
          <w:bookmarkEnd w:id="200"/>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"Қызылжар орталық аудандық ауруханасы" шаруашылық жүргізу құқығындағы коммуналдық мемлекеттік кәсіпорны </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ауданы, </w:t>
            </w:r>
            <w:r>
              <w:br/>
            </w:r>
            <w:r>
              <w:rPr>
                <w:rFonts w:ascii="Times New Roman"/>
                <w:b w:val="false"/>
                <w:i w:val="false"/>
                <w:color w:val="000000"/>
                <w:sz w:val="20"/>
              </w:rPr>
              <w:t xml:space="preserve">
Бескөл ауылы, </w:t>
            </w:r>
            <w:r>
              <w:br/>
            </w:r>
            <w:r>
              <w:rPr>
                <w:rFonts w:ascii="Times New Roman"/>
                <w:b w:val="false"/>
                <w:i w:val="false"/>
                <w:color w:val="000000"/>
                <w:sz w:val="20"/>
              </w:rPr>
              <w:t>
Пирогов көшесі, 19</w:t>
            </w:r>
            <w:r>
              <w:br/>
            </w:r>
            <w:r>
              <w:rPr>
                <w:rFonts w:ascii="Times New Roman"/>
                <w:b w:val="false"/>
                <w:i w:val="false"/>
                <w:color w:val="000000"/>
                <w:sz w:val="20"/>
              </w:rPr>
              <w:t>
8(71538) 2-18-85</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201"/>
          <w:p>
            <w:pPr>
              <w:spacing w:after="20"/>
              <w:ind w:left="20"/>
              <w:jc w:val="both"/>
            </w:pPr>
            <w:r>
              <w:rPr>
                <w:rFonts w:ascii="Times New Roman"/>
                <w:b w:val="false"/>
                <w:i w:val="false"/>
                <w:color w:val="000000"/>
                <w:sz w:val="20"/>
              </w:rPr>
              <w:t>
13</w:t>
            </w:r>
          </w:p>
          <w:bookmarkEnd w:id="201"/>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"Мамлют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Аурухана қалашығы</w:t>
            </w:r>
            <w:r>
              <w:br/>
            </w:r>
            <w:r>
              <w:rPr>
                <w:rFonts w:ascii="Times New Roman"/>
                <w:b w:val="false"/>
                <w:i w:val="false"/>
                <w:color w:val="000000"/>
                <w:sz w:val="20"/>
              </w:rPr>
              <w:t>
8(71541) 2-25-23</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202"/>
          <w:p>
            <w:pPr>
              <w:spacing w:after="20"/>
              <w:ind w:left="20"/>
              <w:jc w:val="both"/>
            </w:pPr>
            <w:r>
              <w:rPr>
                <w:rFonts w:ascii="Times New Roman"/>
                <w:b w:val="false"/>
                <w:i w:val="false"/>
                <w:color w:val="000000"/>
                <w:sz w:val="20"/>
              </w:rPr>
              <w:t>
14</w:t>
            </w:r>
          </w:p>
          <w:bookmarkEnd w:id="202"/>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"Ғабит Мүсірепов атындағы ауданның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Ғабит Мүсірепов атындағы аудан, Новоишим ауылы, </w:t>
            </w:r>
            <w:r>
              <w:br/>
            </w:r>
            <w:r>
              <w:rPr>
                <w:rFonts w:ascii="Times New Roman"/>
                <w:b w:val="false"/>
                <w:i w:val="false"/>
                <w:color w:val="000000"/>
                <w:sz w:val="20"/>
              </w:rPr>
              <w:t>
Мир көшесі, 1</w:t>
            </w:r>
            <w:r>
              <w:br/>
            </w:r>
            <w:r>
              <w:rPr>
                <w:rFonts w:ascii="Times New Roman"/>
                <w:b w:val="false"/>
                <w:i w:val="false"/>
                <w:color w:val="000000"/>
                <w:sz w:val="20"/>
              </w:rPr>
              <w:t>
8(71535) 2-13-30</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203"/>
          <w:p>
            <w:pPr>
              <w:spacing w:after="20"/>
              <w:ind w:left="20"/>
              <w:jc w:val="both"/>
            </w:pPr>
            <w:r>
              <w:rPr>
                <w:rFonts w:ascii="Times New Roman"/>
                <w:b w:val="false"/>
                <w:i w:val="false"/>
                <w:color w:val="000000"/>
                <w:sz w:val="20"/>
              </w:rPr>
              <w:t>
15</w:t>
            </w:r>
          </w:p>
          <w:bookmarkEnd w:id="203"/>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"Тайынша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Крыжановский көшесі, 72, 8(71536) 2-12-57</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204"/>
          <w:p>
            <w:pPr>
              <w:spacing w:after="20"/>
              <w:ind w:left="20"/>
              <w:jc w:val="both"/>
            </w:pPr>
            <w:r>
              <w:rPr>
                <w:rFonts w:ascii="Times New Roman"/>
                <w:b w:val="false"/>
                <w:i w:val="false"/>
                <w:color w:val="000000"/>
                <w:sz w:val="20"/>
              </w:rPr>
              <w:t>
16</w:t>
            </w:r>
          </w:p>
          <w:bookmarkEnd w:id="204"/>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"Тимирязев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r>
              <w:br/>
            </w:r>
            <w:r>
              <w:rPr>
                <w:rFonts w:ascii="Times New Roman"/>
                <w:b w:val="false"/>
                <w:i w:val="false"/>
                <w:color w:val="000000"/>
                <w:sz w:val="20"/>
              </w:rPr>
              <w:t>
Тимирязев ауылы, Горький көшесі, 1</w:t>
            </w:r>
            <w:r>
              <w:br/>
            </w:r>
            <w:r>
              <w:rPr>
                <w:rFonts w:ascii="Times New Roman"/>
                <w:b w:val="false"/>
                <w:i w:val="false"/>
                <w:color w:val="000000"/>
                <w:sz w:val="20"/>
              </w:rPr>
              <w:t>
8(71537) 2-05-93</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205"/>
          <w:p>
            <w:pPr>
              <w:spacing w:after="20"/>
              <w:ind w:left="20"/>
              <w:jc w:val="both"/>
            </w:pPr>
            <w:r>
              <w:rPr>
                <w:rFonts w:ascii="Times New Roman"/>
                <w:b w:val="false"/>
                <w:i w:val="false"/>
                <w:color w:val="000000"/>
                <w:sz w:val="20"/>
              </w:rPr>
              <w:t>
17</w:t>
            </w:r>
          </w:p>
          <w:bookmarkEnd w:id="205"/>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"Уәлиханов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r>
              <w:br/>
            </w:r>
            <w:r>
              <w:rPr>
                <w:rFonts w:ascii="Times New Roman"/>
                <w:b w:val="false"/>
                <w:i w:val="false"/>
                <w:color w:val="000000"/>
                <w:sz w:val="20"/>
              </w:rPr>
              <w:t>
Кішкенекөл ауылы, Мәліков көшесі, 100</w:t>
            </w:r>
            <w:r>
              <w:br/>
            </w:r>
            <w:r>
              <w:rPr>
                <w:rFonts w:ascii="Times New Roman"/>
                <w:b w:val="false"/>
                <w:i w:val="false"/>
                <w:color w:val="000000"/>
                <w:sz w:val="20"/>
              </w:rPr>
              <w:t>
8(71542) 2-21-97</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206"/>
          <w:p>
            <w:pPr>
              <w:spacing w:after="20"/>
              <w:ind w:left="20"/>
              <w:jc w:val="both"/>
            </w:pPr>
            <w:r>
              <w:rPr>
                <w:rFonts w:ascii="Times New Roman"/>
                <w:b w:val="false"/>
                <w:i w:val="false"/>
                <w:color w:val="000000"/>
                <w:sz w:val="20"/>
              </w:rPr>
              <w:t>
18</w:t>
            </w:r>
          </w:p>
          <w:bookmarkEnd w:id="206"/>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"Шал ақын ауданының орталық аудандық ауруханасы" шаруашылық жүргізу құқығындағы коммуналдық мемлекеттік кәсіпорны</w:t>
            </w:r>
          </w:p>
        </w:tc>
        <w:tc>
          <w:tcPr>
            <w:tcW w:w="5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 ақын ауданы, Сергеевка қаласы, </w:t>
            </w:r>
            <w:r>
              <w:br/>
            </w:r>
            <w:r>
              <w:rPr>
                <w:rFonts w:ascii="Times New Roman"/>
                <w:b w:val="false"/>
                <w:i w:val="false"/>
                <w:color w:val="000000"/>
                <w:sz w:val="20"/>
              </w:rPr>
              <w:t>
Гончаров көшесі, 119</w:t>
            </w:r>
            <w:r>
              <w:br/>
            </w:r>
            <w:r>
              <w:rPr>
                <w:rFonts w:ascii="Times New Roman"/>
                <w:b w:val="false"/>
                <w:i w:val="false"/>
                <w:color w:val="000000"/>
                <w:sz w:val="20"/>
              </w:rPr>
              <w:t>
8(71534) 7-91-88</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8.00 - 20.00.</w:t>
            </w:r>
            <w:r>
              <w:br/>
            </w:r>
            <w:r>
              <w:rPr>
                <w:rFonts w:ascii="Times New Roman"/>
                <w:b w:val="false"/>
                <w:i w:val="false"/>
                <w:color w:val="000000"/>
                <w:sz w:val="20"/>
              </w:rPr>
              <w:t>
сенбі сағат 9.00 - 14.00.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"Алғашқы медициналық-</w:t>
            </w:r>
            <w:r>
              <w:br/>
            </w:r>
            <w:r>
              <w:rPr>
                <w:rFonts w:ascii="Times New Roman"/>
                <w:b w:val="false"/>
                <w:i w:val="false"/>
                <w:color w:val="000000"/>
                <w:sz w:val="20"/>
              </w:rPr>
              <w:t xml:space="preserve">санитариялық көмек көрсететін </w:t>
            </w:r>
            <w:r>
              <w:br/>
            </w:r>
            <w:r>
              <w:rPr>
                <w:rFonts w:ascii="Times New Roman"/>
                <w:b w:val="false"/>
                <w:i w:val="false"/>
                <w:color w:val="000000"/>
                <w:sz w:val="20"/>
              </w:rPr>
              <w:t xml:space="preserve">медициналық ұйымға тіркелу"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222" w:id="207"/>
    <w:p>
      <w:pPr>
        <w:spacing w:after="0"/>
        <w:ind w:left="0"/>
        <w:jc w:val="left"/>
      </w:pPr>
      <w:r>
        <w:rPr>
          <w:rFonts w:ascii="Times New Roman"/>
          <w:b/>
          <w:i w:val="false"/>
          <w:color w:val="000000"/>
        </w:rPr>
        <w:t xml:space="preserve"> Көрсетілетін қызметті берушінің тіркеу орны арқылы мемлекеттік қызмет көрсетудің бизнес-үдерістерінің анықтамалығы</w:t>
      </w:r>
    </w:p>
    <w:bookmarkEnd w:id="207"/>
    <w:bookmarkStart w:name="z223"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Алғашқы медициналық-</w:t>
            </w:r>
            <w:r>
              <w:br/>
            </w:r>
            <w:r>
              <w:rPr>
                <w:rFonts w:ascii="Times New Roman"/>
                <w:b w:val="false"/>
                <w:i w:val="false"/>
                <w:color w:val="000000"/>
                <w:sz w:val="20"/>
              </w:rPr>
              <w:t xml:space="preserve">санитариялық көмек көрсететін </w:t>
            </w:r>
            <w:r>
              <w:br/>
            </w:r>
            <w:r>
              <w:rPr>
                <w:rFonts w:ascii="Times New Roman"/>
                <w:b w:val="false"/>
                <w:i w:val="false"/>
                <w:color w:val="000000"/>
                <w:sz w:val="20"/>
              </w:rPr>
              <w:t xml:space="preserve">медициналық ұйымға тіркелу"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3-қосымша </w:t>
            </w:r>
          </w:p>
        </w:tc>
      </w:tr>
    </w:tbl>
    <w:bookmarkStart w:name="z225" w:id="209"/>
    <w:p>
      <w:pPr>
        <w:spacing w:after="0"/>
        <w:ind w:left="0"/>
        <w:jc w:val="left"/>
      </w:pPr>
      <w:r>
        <w:rPr>
          <w:rFonts w:ascii="Times New Roman"/>
          <w:b/>
          <w:i w:val="false"/>
          <w:color w:val="000000"/>
        </w:rPr>
        <w:t xml:space="preserve"> Портал арқылы мемлекеттік қызмет көрсетудің бизнес-үдерістерінің анықтамалығы</w:t>
      </w:r>
    </w:p>
    <w:bookmarkEnd w:id="209"/>
    <w:bookmarkStart w:name="z226"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03 қыркүйектегі № 338 </w:t>
            </w:r>
            <w:r>
              <w:br/>
            </w:r>
            <w:r>
              <w:rPr>
                <w:rFonts w:ascii="Times New Roman"/>
                <w:b w:val="false"/>
                <w:i w:val="false"/>
                <w:color w:val="000000"/>
                <w:sz w:val="20"/>
              </w:rPr>
              <w:t>қаулысымен бекітілген</w:t>
            </w:r>
          </w:p>
        </w:tc>
      </w:tr>
    </w:tbl>
    <w:bookmarkStart w:name="z229" w:id="212"/>
    <w:p>
      <w:pPr>
        <w:spacing w:after="0"/>
        <w:ind w:left="0"/>
        <w:jc w:val="left"/>
      </w:pPr>
      <w:r>
        <w:rPr>
          <w:rFonts w:ascii="Times New Roman"/>
          <w:b/>
          <w:i w:val="false"/>
          <w:color w:val="000000"/>
        </w:rPr>
        <w:t xml:space="preserve">  "АИТВ-инфекциясының болуына ерікті анонимді және міндетті құпия медициналық тексерілу" мемлекеттік көрсетілетін қызмет регламенті</w:t>
      </w:r>
    </w:p>
    <w:bookmarkEnd w:id="212"/>
    <w:bookmarkStart w:name="z230" w:id="213"/>
    <w:p>
      <w:pPr>
        <w:spacing w:after="0"/>
        <w:ind w:left="0"/>
        <w:jc w:val="left"/>
      </w:pPr>
      <w:r>
        <w:rPr>
          <w:rFonts w:ascii="Times New Roman"/>
          <w:b/>
          <w:i w:val="false"/>
          <w:color w:val="000000"/>
        </w:rPr>
        <w:t xml:space="preserve"> 1. Жалпы ережелер</w:t>
      </w:r>
    </w:p>
    <w:bookmarkEnd w:id="213"/>
    <w:bookmarkStart w:name="z231" w:id="214"/>
    <w:p>
      <w:pPr>
        <w:spacing w:after="0"/>
        <w:ind w:left="0"/>
        <w:jc w:val="both"/>
      </w:pPr>
      <w:r>
        <w:rPr>
          <w:rFonts w:ascii="Times New Roman"/>
          <w:b w:val="false"/>
          <w:i w:val="false"/>
          <w:color w:val="000000"/>
          <w:sz w:val="28"/>
        </w:rPr>
        <w:t xml:space="preserve">
      1. "АИТВ-инфекциясының болуына ерікті анонимді және міндетті құпия медициналық тексерілу" мемлекеттік көрсетілетін қызмет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 11304 болып тіркелген) бекітілген "АИТВ-инфекциясының болуына ерікті анонимді және міндетті құпия медициналық тексерілу" мемлекеттік көрсетілетін қызмет стандартына (бұдан әрі – стандарт) сәйкес әзірленді. Мемлекеттік көрсетілетін қызметті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медициналық ұйымдар (бұдан әрі - көрсетілетін қызметті беруші) көрсетеді.</w:t>
      </w:r>
    </w:p>
    <w:bookmarkEnd w:id="214"/>
    <w:bookmarkStart w:name="z232" w:id="215"/>
    <w:p>
      <w:pPr>
        <w:spacing w:after="0"/>
        <w:ind w:left="0"/>
        <w:jc w:val="both"/>
      </w:pPr>
      <w:r>
        <w:rPr>
          <w:rFonts w:ascii="Times New Roman"/>
          <w:b w:val="false"/>
          <w:i w:val="false"/>
          <w:color w:val="000000"/>
          <w:sz w:val="28"/>
        </w:rPr>
        <w:t>
      2. Мемлекеттік қызметті көрсету нысаны – қағаз түрінде.</w:t>
      </w:r>
    </w:p>
    <w:bookmarkEnd w:id="215"/>
    <w:bookmarkStart w:name="z233" w:id="216"/>
    <w:p>
      <w:pPr>
        <w:spacing w:after="0"/>
        <w:ind w:left="0"/>
        <w:jc w:val="both"/>
      </w:pPr>
      <w:r>
        <w:rPr>
          <w:rFonts w:ascii="Times New Roman"/>
          <w:b w:val="false"/>
          <w:i w:val="false"/>
          <w:color w:val="000000"/>
          <w:sz w:val="28"/>
        </w:rPr>
        <w:t xml:space="preserve">
      3. Мемлекеттік қызметті көрсету нәтижесі – "АИТВ инфекциясы мәселелері бойынша тегін негізде Қазақстан Республикасы азаматтарды және оралмандарды ерікті түрде анонимдік және (немесе) құпия медициналық зерттеліп-қаралу және консультация алу қағидаларын бекіту туралы" Қазақстан Республикасы Денсаулық сақтау және әлеуметтік даму министрінің 2015 жылғы 22 сәуірдегі № 246 </w:t>
      </w:r>
      <w:r>
        <w:rPr>
          <w:rFonts w:ascii="Times New Roman"/>
          <w:b w:val="false"/>
          <w:i w:val="false"/>
          <w:color w:val="000000"/>
          <w:sz w:val="28"/>
        </w:rPr>
        <w:t>бұйрығына</w:t>
      </w:r>
      <w:r>
        <w:rPr>
          <w:rFonts w:ascii="Times New Roman"/>
          <w:b w:val="false"/>
          <w:i w:val="false"/>
          <w:color w:val="000000"/>
          <w:sz w:val="28"/>
        </w:rPr>
        <w:t xml:space="preserve"> сәйкес адамның иммун тапшылығы вирусына антиденелерді зерттеу туралы анықтама-сертификат.</w:t>
      </w:r>
    </w:p>
    <w:bookmarkEnd w:id="216"/>
    <w:bookmarkStart w:name="z234" w:id="217"/>
    <w:p>
      <w:pPr>
        <w:spacing w:after="0"/>
        <w:ind w:left="0"/>
        <w:jc w:val="both"/>
      </w:pPr>
      <w:r>
        <w:rPr>
          <w:rFonts w:ascii="Times New Roman"/>
          <w:b w:val="false"/>
          <w:i w:val="false"/>
          <w:color w:val="000000"/>
          <w:sz w:val="28"/>
        </w:rPr>
        <w:t>
      Анықтама оны берген сәтінен бастап 3 (үш) ай бойы жарамды.</w:t>
      </w:r>
    </w:p>
    <w:bookmarkEnd w:id="217"/>
    <w:bookmarkStart w:name="z235" w:id="218"/>
    <w:p>
      <w:pPr>
        <w:spacing w:after="0"/>
        <w:ind w:left="0"/>
        <w:jc w:val="both"/>
      </w:pPr>
      <w:r>
        <w:rPr>
          <w:rFonts w:ascii="Times New Roman"/>
          <w:b w:val="false"/>
          <w:i w:val="false"/>
          <w:color w:val="000000"/>
          <w:sz w:val="28"/>
        </w:rPr>
        <w:t>
      Зерттеп-қарау нәтижесі теріс болған жағдайда мемлекеттік қызметті көрсету нәтижесі көрсетілген қызметті алушының қолына беріледі.</w:t>
      </w:r>
    </w:p>
    <w:bookmarkEnd w:id="218"/>
    <w:bookmarkStart w:name="z236" w:id="219"/>
    <w:p>
      <w:pPr>
        <w:spacing w:after="0"/>
        <w:ind w:left="0"/>
        <w:jc w:val="both"/>
      </w:pPr>
      <w:r>
        <w:rPr>
          <w:rFonts w:ascii="Times New Roman"/>
          <w:b w:val="false"/>
          <w:i w:val="false"/>
          <w:color w:val="000000"/>
          <w:sz w:val="28"/>
        </w:rPr>
        <w:t>
      Зерттеп-қараудың түбегейлі нәтижесі оң болған жағдайда, көрсетілген қызметті алушы зерттеп-тексеру нәтижесі және психикалық-әлеуметтік тестіден кейінгі консультация барысында АИТВ-инфекциясы бойынша есепке қою туралы жазбаша хабардар етіледі.</w:t>
      </w:r>
    </w:p>
    <w:bookmarkEnd w:id="219"/>
    <w:bookmarkStart w:name="z237" w:id="220"/>
    <w:p>
      <w:pPr>
        <w:spacing w:after="0"/>
        <w:ind w:left="0"/>
        <w:jc w:val="both"/>
      </w:pPr>
      <w:r>
        <w:rPr>
          <w:rFonts w:ascii="Times New Roman"/>
          <w:b w:val="false"/>
          <w:i w:val="false"/>
          <w:color w:val="000000"/>
          <w:sz w:val="28"/>
        </w:rPr>
        <w:t>
      Мемлекеттік қызмет жеке тұлғаларға (Қазақстан Республикасының азаматтары мен оралмандарға), меншік түрін ауыстырған кезде - жеке тұлғаларға (шетелдіктер мен азаматтығы жоқ адамдарға) (бұдан әрі көрсетілетін қызметті алушы) тегін көрсетіледі.</w:t>
      </w:r>
    </w:p>
    <w:bookmarkEnd w:id="220"/>
    <w:bookmarkStart w:name="z238" w:id="221"/>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іс-қимылы тәртібін сипаттау</w:t>
      </w:r>
    </w:p>
    <w:bookmarkEnd w:id="221"/>
    <w:bookmarkStart w:name="z239" w:id="222"/>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алушының АИТВ-ға антиденелерге қан тапсыруға жүгінуі және құжаттар ұсыну болып табылады: тұлғаларды АИТВ-инфекциясының болуына міндетті медициналық тексеру кезінде көрсетілетін қызметті алушы жеке басын куәландыратын құжат (он алты жасқа толмаған тұлғалар үшін, туу туралы куәлік) (бұдан әрі – құжат) ұсынады; АИТВ-инфекциясының болуына ерікті анонимді тексерілу кезінде құжаттар қажет емес, көрсетілетін қызметті алушыға жеке код беріледі. </w:t>
      </w:r>
    </w:p>
    <w:bookmarkEnd w:id="222"/>
    <w:bookmarkStart w:name="z240" w:id="223"/>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оның орындалу ұзақтығы:</w:t>
      </w:r>
    </w:p>
    <w:bookmarkEnd w:id="223"/>
    <w:bookmarkStart w:name="z241" w:id="224"/>
    <w:p>
      <w:pPr>
        <w:spacing w:after="0"/>
        <w:ind w:left="0"/>
        <w:jc w:val="both"/>
      </w:pPr>
      <w:r>
        <w:rPr>
          <w:rFonts w:ascii="Times New Roman"/>
          <w:b w:val="false"/>
          <w:i w:val="false"/>
          <w:color w:val="000000"/>
          <w:sz w:val="28"/>
        </w:rPr>
        <w:t>
      1) көрсетілетін қызметті алушы көрсетілетін қызметті берушінің психикалық-әлеуметтік консультация беру кабинетіне жүгінеді, дәрігер тестіге дейінгі консультация өткізеді, қабылдау жүргізеді, АИТВ-ға антиденелердің болуына тестілеуге жүгінуді және хабарланған келісімді тіркейді; процедуралық кабинеттің (қан алу кабинеті) мейірбикесі қан алуды жүзеге асырады және қанды зертханаға тапсырады – 1 (бір) жұмыс күні;</w:t>
      </w:r>
    </w:p>
    <w:bookmarkEnd w:id="224"/>
    <w:bookmarkStart w:name="z242" w:id="225"/>
    <w:p>
      <w:pPr>
        <w:spacing w:after="0"/>
        <w:ind w:left="0"/>
        <w:jc w:val="both"/>
      </w:pPr>
      <w:r>
        <w:rPr>
          <w:rFonts w:ascii="Times New Roman"/>
          <w:b w:val="false"/>
          <w:i w:val="false"/>
          <w:color w:val="000000"/>
          <w:sz w:val="28"/>
        </w:rPr>
        <w:t>
      2) зертханашы дәрігер АИТВ-ға антиденелерді анықтау үшін зертханалық зерттеу жүргізеді – 2 (екі) жұмыс күні;</w:t>
      </w:r>
    </w:p>
    <w:bookmarkEnd w:id="225"/>
    <w:bookmarkStart w:name="z243" w:id="226"/>
    <w:p>
      <w:pPr>
        <w:spacing w:after="0"/>
        <w:ind w:left="0"/>
        <w:jc w:val="both"/>
      </w:pPr>
      <w:r>
        <w:rPr>
          <w:rFonts w:ascii="Times New Roman"/>
          <w:b w:val="false"/>
          <w:i w:val="false"/>
          <w:color w:val="000000"/>
          <w:sz w:val="28"/>
        </w:rPr>
        <w:t>
      3) тест нәтижесі теріс болған жағдайда, көрсетілетін қызметті берушінің психикалық-әлеуметтік консультация беру кабинетінің дәрігері нәтижені бере отырып, тестіден кейінгі консультация өткізеді;</w:t>
      </w:r>
    </w:p>
    <w:bookmarkEnd w:id="226"/>
    <w:bookmarkStart w:name="z244" w:id="227"/>
    <w:p>
      <w:pPr>
        <w:spacing w:after="0"/>
        <w:ind w:left="0"/>
        <w:jc w:val="both"/>
      </w:pPr>
      <w:r>
        <w:rPr>
          <w:rFonts w:ascii="Times New Roman"/>
          <w:b w:val="false"/>
          <w:i w:val="false"/>
          <w:color w:val="000000"/>
          <w:sz w:val="28"/>
        </w:rPr>
        <w:t>
      4) бастапқы оң нәтижені алу кезінде көрсетілетін қызметті беруші АИТВ-ға антиденелердің болуына қайта тестілеу үшін қан алуды қамтамасыз етеді, процедуралық кабинеттің (қан алу кабинеті) мейірбикесі қайта қан алуды жүзеге асырады және талдаманы зертханаға тапсырады, зертханашы дәрігер АИТВ-ға антиденелерді анықтау үшін зертханалық зерттеу жүргізеді – 2 (екі) жұмыс күні;</w:t>
      </w:r>
    </w:p>
    <w:bookmarkEnd w:id="227"/>
    <w:bookmarkStart w:name="z245" w:id="228"/>
    <w:p>
      <w:pPr>
        <w:spacing w:after="0"/>
        <w:ind w:left="0"/>
        <w:jc w:val="both"/>
      </w:pPr>
      <w:r>
        <w:rPr>
          <w:rFonts w:ascii="Times New Roman"/>
          <w:b w:val="false"/>
          <w:i w:val="false"/>
          <w:color w:val="000000"/>
          <w:sz w:val="28"/>
        </w:rPr>
        <w:t>
      5) оң нәтиже қайталанған жағдайда, көрсетілетін қызмет берушінің зертханашы дәрігері қан сынамаларын ЖИТС-тің алдын алу және оған қарсы күрес жөніндегі республикалық орталықтың референс-зертханасына жібереді – 15 (он бес) жұмыс күні;</w:t>
      </w:r>
    </w:p>
    <w:bookmarkEnd w:id="228"/>
    <w:bookmarkStart w:name="z246" w:id="229"/>
    <w:p>
      <w:pPr>
        <w:spacing w:after="0"/>
        <w:ind w:left="0"/>
        <w:jc w:val="both"/>
      </w:pPr>
      <w:r>
        <w:rPr>
          <w:rFonts w:ascii="Times New Roman"/>
          <w:b w:val="false"/>
          <w:i w:val="false"/>
          <w:color w:val="000000"/>
          <w:sz w:val="28"/>
        </w:rPr>
        <w:t>
      6) зерттеп-қарау нәтижесі теріс болған жағдайда, мемлекеттік қызметті көрсету нәтижесі көрсетілетін қызметті алушының қолына беріледі, зерттеу нәтижесі түбегейлі оң болған жағдайда, дәрігер психикалық-әлеуметтік тестіден кейінгі консультация өткізеді, АИТВ-инфекциясы оқиғасын тіркейді, көрсетілетін қызметті алушы зерттеу нәтижесі және АИТВ-инфекциясы бойынша есепке қойылуы туралы жазбаша хабардар етіледі.</w:t>
      </w:r>
    </w:p>
    <w:bookmarkEnd w:id="229"/>
    <w:bookmarkStart w:name="z247" w:id="230"/>
    <w:p>
      <w:pPr>
        <w:spacing w:after="0"/>
        <w:ind w:left="0"/>
        <w:jc w:val="both"/>
      </w:pPr>
      <w:r>
        <w:rPr>
          <w:rFonts w:ascii="Times New Roman"/>
          <w:b w:val="false"/>
          <w:i w:val="false"/>
          <w:color w:val="000000"/>
          <w:sz w:val="28"/>
        </w:rPr>
        <w:t>
       Кәмелет жасқа толмаған және әрекетке қабілетсіз адамдарға консультация беру олардың заңды өкілдерінің көзінше жүзеге асырылады. Кәмелет жасқа толмаған және әрекетке қабілетсіз көрсетілетін қызметті алушыларға мемлекеттік қызметті көрсету нәтижесін көрсетілетін қызметті беруші олардың ата-аналарына немесе заңды өкілдеріне береді.</w:t>
      </w:r>
    </w:p>
    <w:bookmarkEnd w:id="230"/>
    <w:bookmarkStart w:name="z248" w:id="231"/>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231"/>
    <w:bookmarkStart w:name="z249" w:id="232"/>
    <w:p>
      <w:pPr>
        <w:spacing w:after="0"/>
        <w:ind w:left="0"/>
        <w:jc w:val="both"/>
      </w:pPr>
      <w:r>
        <w:rPr>
          <w:rFonts w:ascii="Times New Roman"/>
          <w:b w:val="false"/>
          <w:i w:val="false"/>
          <w:color w:val="000000"/>
          <w:sz w:val="28"/>
        </w:rPr>
        <w:t>
      1) алынған қанды зертханаға жіберу;</w:t>
      </w:r>
    </w:p>
    <w:bookmarkEnd w:id="232"/>
    <w:bookmarkStart w:name="z250" w:id="233"/>
    <w:p>
      <w:pPr>
        <w:spacing w:after="0"/>
        <w:ind w:left="0"/>
        <w:jc w:val="both"/>
      </w:pPr>
      <w:r>
        <w:rPr>
          <w:rFonts w:ascii="Times New Roman"/>
          <w:b w:val="false"/>
          <w:i w:val="false"/>
          <w:color w:val="000000"/>
          <w:sz w:val="28"/>
        </w:rPr>
        <w:t>
      2) зерттеу нәтижесі;</w:t>
      </w:r>
    </w:p>
    <w:bookmarkEnd w:id="233"/>
    <w:bookmarkStart w:name="z251" w:id="234"/>
    <w:p>
      <w:pPr>
        <w:spacing w:after="0"/>
        <w:ind w:left="0"/>
        <w:jc w:val="both"/>
      </w:pPr>
      <w:r>
        <w:rPr>
          <w:rFonts w:ascii="Times New Roman"/>
          <w:b w:val="false"/>
          <w:i w:val="false"/>
          <w:color w:val="000000"/>
          <w:sz w:val="28"/>
        </w:rPr>
        <w:t>
      3) АИТВ-ға антиденелерге зерттеп-қарау нәтижесін беру;</w:t>
      </w:r>
    </w:p>
    <w:bookmarkEnd w:id="234"/>
    <w:bookmarkStart w:name="z252" w:id="235"/>
    <w:p>
      <w:pPr>
        <w:spacing w:after="0"/>
        <w:ind w:left="0"/>
        <w:jc w:val="both"/>
      </w:pPr>
      <w:r>
        <w:rPr>
          <w:rFonts w:ascii="Times New Roman"/>
          <w:b w:val="false"/>
          <w:i w:val="false"/>
          <w:color w:val="000000"/>
          <w:sz w:val="28"/>
        </w:rPr>
        <w:t>
      4) қайтадан алынған қанды зертханаға беру;</w:t>
      </w:r>
    </w:p>
    <w:bookmarkEnd w:id="235"/>
    <w:bookmarkStart w:name="z253" w:id="236"/>
    <w:p>
      <w:pPr>
        <w:spacing w:after="0"/>
        <w:ind w:left="0"/>
        <w:jc w:val="both"/>
      </w:pPr>
      <w:r>
        <w:rPr>
          <w:rFonts w:ascii="Times New Roman"/>
          <w:b w:val="false"/>
          <w:i w:val="false"/>
          <w:color w:val="000000"/>
          <w:sz w:val="28"/>
        </w:rPr>
        <w:t>
      5) зерттеу нәтижесі;</w:t>
      </w:r>
    </w:p>
    <w:bookmarkEnd w:id="236"/>
    <w:bookmarkStart w:name="z254" w:id="237"/>
    <w:p>
      <w:pPr>
        <w:spacing w:after="0"/>
        <w:ind w:left="0"/>
        <w:jc w:val="both"/>
      </w:pPr>
      <w:r>
        <w:rPr>
          <w:rFonts w:ascii="Times New Roman"/>
          <w:b w:val="false"/>
          <w:i w:val="false"/>
          <w:color w:val="000000"/>
          <w:sz w:val="28"/>
        </w:rPr>
        <w:t>
      6) көрсетілетін қызметті алушыға теріс нәтижені беру.</w:t>
      </w:r>
    </w:p>
    <w:bookmarkEnd w:id="237"/>
    <w:bookmarkStart w:name="z255" w:id="238"/>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238"/>
    <w:bookmarkStart w:name="z256" w:id="239"/>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қызметкерлерінің тізбесі:</w:t>
      </w:r>
    </w:p>
    <w:bookmarkEnd w:id="239"/>
    <w:bookmarkStart w:name="z257" w:id="240"/>
    <w:p>
      <w:pPr>
        <w:spacing w:after="0"/>
        <w:ind w:left="0"/>
        <w:jc w:val="both"/>
      </w:pPr>
      <w:r>
        <w:rPr>
          <w:rFonts w:ascii="Times New Roman"/>
          <w:b w:val="false"/>
          <w:i w:val="false"/>
          <w:color w:val="000000"/>
          <w:sz w:val="28"/>
        </w:rPr>
        <w:t>
       1) психикалық–әлеуметтік консультация беру кабинетінің дәрігері;</w:t>
      </w:r>
    </w:p>
    <w:bookmarkEnd w:id="240"/>
    <w:bookmarkStart w:name="z258" w:id="241"/>
    <w:p>
      <w:pPr>
        <w:spacing w:after="0"/>
        <w:ind w:left="0"/>
        <w:jc w:val="both"/>
      </w:pPr>
      <w:r>
        <w:rPr>
          <w:rFonts w:ascii="Times New Roman"/>
          <w:b w:val="false"/>
          <w:i w:val="false"/>
          <w:color w:val="000000"/>
          <w:sz w:val="28"/>
        </w:rPr>
        <w:t>
       2) процедуралық кабинеттің (қан алу кабинеті) мейірбикесі;</w:t>
      </w:r>
    </w:p>
    <w:bookmarkEnd w:id="241"/>
    <w:bookmarkStart w:name="z259" w:id="242"/>
    <w:p>
      <w:pPr>
        <w:spacing w:after="0"/>
        <w:ind w:left="0"/>
        <w:jc w:val="both"/>
      </w:pPr>
      <w:r>
        <w:rPr>
          <w:rFonts w:ascii="Times New Roman"/>
          <w:b w:val="false"/>
          <w:i w:val="false"/>
          <w:color w:val="000000"/>
          <w:sz w:val="28"/>
        </w:rPr>
        <w:t>
       3) зертханашы дәрігер.</w:t>
      </w:r>
    </w:p>
    <w:bookmarkEnd w:id="242"/>
    <w:bookmarkStart w:name="z260" w:id="243"/>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реттілігін сипаттау, әрбір рәсімнің (іс-қимылдың) ұзақтығы:</w:t>
      </w:r>
    </w:p>
    <w:bookmarkEnd w:id="243"/>
    <w:bookmarkStart w:name="z261" w:id="244"/>
    <w:p>
      <w:pPr>
        <w:spacing w:after="0"/>
        <w:ind w:left="0"/>
        <w:jc w:val="both"/>
      </w:pPr>
      <w:r>
        <w:rPr>
          <w:rFonts w:ascii="Times New Roman"/>
          <w:b w:val="false"/>
          <w:i w:val="false"/>
          <w:color w:val="000000"/>
          <w:sz w:val="28"/>
        </w:rPr>
        <w:t>
      1) көрсетілетін қызметті алушы көрсетілетін қызметті берушінің психикалық-әлеуметтік консультация беру кабинетіне жүгінеді, дәрігер тестіге дейінгі консультация өткізеді, қабылдау жүргізеді, АИТВ-ға антиденелердің болуына тестілеуге жүгінуді және хабарланған келісімді тіркейді; процедуралық кабинеттің (қан алу кабинеті) мейірбикесі қан алуды жүзеге асырады және қанды зертханаға тапсырады – 1 (бір) жұмыс күні;</w:t>
      </w:r>
    </w:p>
    <w:bookmarkEnd w:id="244"/>
    <w:bookmarkStart w:name="z262" w:id="245"/>
    <w:p>
      <w:pPr>
        <w:spacing w:after="0"/>
        <w:ind w:left="0"/>
        <w:jc w:val="both"/>
      </w:pPr>
      <w:r>
        <w:rPr>
          <w:rFonts w:ascii="Times New Roman"/>
          <w:b w:val="false"/>
          <w:i w:val="false"/>
          <w:color w:val="000000"/>
          <w:sz w:val="28"/>
        </w:rPr>
        <w:t>
      2) зертханашы дәрігер АИТВ-ға антиденелерді анықтау үшін зертханалық зерттеу жүргізеді – 2 (екі) жұмыс күні;</w:t>
      </w:r>
    </w:p>
    <w:bookmarkEnd w:id="245"/>
    <w:bookmarkStart w:name="z263" w:id="246"/>
    <w:p>
      <w:pPr>
        <w:spacing w:after="0"/>
        <w:ind w:left="0"/>
        <w:jc w:val="both"/>
      </w:pPr>
      <w:r>
        <w:rPr>
          <w:rFonts w:ascii="Times New Roman"/>
          <w:b w:val="false"/>
          <w:i w:val="false"/>
          <w:color w:val="000000"/>
          <w:sz w:val="28"/>
        </w:rPr>
        <w:t>
      3) тест нәтижесі теріс болған жағдайда, көрсетілетін қызметті берушінің психикалық-әлеуметтік консультация беру кабинетінің дәрігері нәтижені бере отырып, тестіден кейінгі консультация өткізеді;</w:t>
      </w:r>
    </w:p>
    <w:bookmarkEnd w:id="246"/>
    <w:bookmarkStart w:name="z264" w:id="247"/>
    <w:p>
      <w:pPr>
        <w:spacing w:after="0"/>
        <w:ind w:left="0"/>
        <w:jc w:val="both"/>
      </w:pPr>
      <w:r>
        <w:rPr>
          <w:rFonts w:ascii="Times New Roman"/>
          <w:b w:val="false"/>
          <w:i w:val="false"/>
          <w:color w:val="000000"/>
          <w:sz w:val="28"/>
        </w:rPr>
        <w:t>
      4) бастапқы оң нәтижені алу кезінде көрсетілетін қызметті беруші АИТВ-ға антиденелердің болуына қайта тестілеу үшін қан алуды қамтамасыз етеді, процедуралық кабинеттің (қан алу кабинеті) мейірбикесі қайта қан алуды жүзеге асырады және талдаманы зертханаға тапсырады, зертханашы дәрігер АИТВ-ға антиденелерді анықтау үшін зертханалық зерттеу жүргізеді – 2 (екі) жұмыс күні;</w:t>
      </w:r>
    </w:p>
    <w:bookmarkEnd w:id="247"/>
    <w:bookmarkStart w:name="z265" w:id="248"/>
    <w:p>
      <w:pPr>
        <w:spacing w:after="0"/>
        <w:ind w:left="0"/>
        <w:jc w:val="both"/>
      </w:pPr>
      <w:r>
        <w:rPr>
          <w:rFonts w:ascii="Times New Roman"/>
          <w:b w:val="false"/>
          <w:i w:val="false"/>
          <w:color w:val="000000"/>
          <w:sz w:val="28"/>
        </w:rPr>
        <w:t>
      5) қайталанған оң нәтиже болған жағдайда, көрсетілетін қызметті берушінің зертханашы дәрігері қан сынамаларын ЖИТС-тің алдын алу және оған қарсы күрес жөніндегі республикалық орталықтың референс-зертханасына жібереді – 15 (он бес) жұмыс күні;</w:t>
      </w:r>
    </w:p>
    <w:bookmarkEnd w:id="248"/>
    <w:bookmarkStart w:name="z266" w:id="249"/>
    <w:p>
      <w:pPr>
        <w:spacing w:after="0"/>
        <w:ind w:left="0"/>
        <w:jc w:val="both"/>
      </w:pPr>
      <w:r>
        <w:rPr>
          <w:rFonts w:ascii="Times New Roman"/>
          <w:b w:val="false"/>
          <w:i w:val="false"/>
          <w:color w:val="000000"/>
          <w:sz w:val="28"/>
        </w:rPr>
        <w:t>
      6) зерттеп-қарау нәтижесі теріс болған жағдайда, мемлекеттік қызметті көрсету нәтижесі көрсетілетін қызметті алушының қолына беріледі, зерттеу нәтижесі түбегейлі оң болған жағдайда, дәрігер психикалық-әлеуметтік тестіден кейінгі консультация өткізеді, АИТВ-инфекциясы оқиғасын тіркейді, көрсетілетін қызметті алушы зерттеу нәтижесі және АИТВ-инфекциясы бойынша есепке қойылуы туралы жазбаша хабардар етіледі.</w:t>
      </w:r>
    </w:p>
    <w:bookmarkEnd w:id="249"/>
    <w:bookmarkStart w:name="z267" w:id="250"/>
    <w:p>
      <w:pPr>
        <w:spacing w:after="0"/>
        <w:ind w:left="0"/>
        <w:jc w:val="left"/>
      </w:pPr>
      <w:r>
        <w:rPr>
          <w:rFonts w:ascii="Times New Roman"/>
          <w:b/>
          <w:i w:val="false"/>
          <w:color w:val="000000"/>
        </w:rPr>
        <w:t xml:space="preserve"> 4. Мемлекеттік қызметті көрсету үдерісінде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250"/>
    <w:bookmarkStart w:name="z268" w:id="251"/>
    <w:p>
      <w:pPr>
        <w:spacing w:after="0"/>
        <w:ind w:left="0"/>
        <w:jc w:val="both"/>
      </w:pPr>
      <w:r>
        <w:rPr>
          <w:rFonts w:ascii="Times New Roman"/>
          <w:b w:val="false"/>
          <w:i w:val="false"/>
          <w:color w:val="000000"/>
          <w:sz w:val="28"/>
        </w:rPr>
        <w:t>
      9. Қазақстан Республикасы Инвестициялар мен даму министрлігінің "Халыққа қызмет көрсету орталығы" шаруашылық жүргізу құқығындағы республикалық мемлекеттік кәсіпорны, www.egov.kz "электрондық үкімет" веб-порталы арқылы мемлекеттік қызмет көрсетілмейді.</w:t>
      </w:r>
    </w:p>
    <w:bookmarkEnd w:id="251"/>
    <w:bookmarkStart w:name="z269" w:id="252"/>
    <w:p>
      <w:pPr>
        <w:spacing w:after="0"/>
        <w:ind w:left="0"/>
        <w:jc w:val="both"/>
      </w:pPr>
      <w:r>
        <w:rPr>
          <w:rFonts w:ascii="Times New Roman"/>
          <w:b w:val="false"/>
          <w:i w:val="false"/>
          <w:color w:val="000000"/>
          <w:sz w:val="28"/>
        </w:rPr>
        <w:t xml:space="preserve">
      10. Мемлекеттік қызметті көрсету үдерісінде көрсетілетін қызметті берушінің құрылымдық бөлімшелерінің (қызметкерлерінің) рәсімдерін (іс-қимылдарын), өзара іс-қимылдары реттілігін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2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"АИТВ-инфекциясының </w:t>
            </w:r>
            <w:r>
              <w:br/>
            </w:r>
            <w:r>
              <w:rPr>
                <w:rFonts w:ascii="Times New Roman"/>
                <w:b w:val="false"/>
                <w:i w:val="false"/>
                <w:color w:val="000000"/>
                <w:sz w:val="20"/>
              </w:rPr>
              <w:t xml:space="preserve">болуына ерікті анонимді және </w:t>
            </w:r>
            <w:r>
              <w:br/>
            </w:r>
            <w:r>
              <w:rPr>
                <w:rFonts w:ascii="Times New Roman"/>
                <w:b w:val="false"/>
                <w:i w:val="false"/>
                <w:color w:val="000000"/>
                <w:sz w:val="20"/>
              </w:rPr>
              <w:t xml:space="preserve">міндетті құпия медициналық </w:t>
            </w:r>
            <w:r>
              <w:br/>
            </w:r>
            <w:r>
              <w:rPr>
                <w:rFonts w:ascii="Times New Roman"/>
                <w:b w:val="false"/>
                <w:i w:val="false"/>
                <w:color w:val="000000"/>
                <w:sz w:val="20"/>
              </w:rPr>
              <w:t xml:space="preserve">тексерілу"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271" w:id="253"/>
    <w:p>
      <w:pPr>
        <w:spacing w:after="0"/>
        <w:ind w:left="0"/>
        <w:jc w:val="left"/>
      </w:pPr>
      <w:r>
        <w:rPr>
          <w:rFonts w:ascii="Times New Roman"/>
          <w:b/>
          <w:i w:val="false"/>
          <w:color w:val="000000"/>
        </w:rPr>
        <w:t xml:space="preserve"> Мемлекеттік қызметті көрсететін ұйымдардың тізбесі</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7"/>
        <w:gridCol w:w="4025"/>
        <w:gridCol w:w="3589"/>
        <w:gridCol w:w="3669"/>
      </w:tblGrid>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54"/>
          <w:p>
            <w:pPr>
              <w:spacing w:after="20"/>
              <w:ind w:left="20"/>
              <w:jc w:val="both"/>
            </w:pPr>
            <w:r>
              <w:rPr>
                <w:rFonts w:ascii="Times New Roman"/>
                <w:b w:val="false"/>
                <w:i w:val="false"/>
                <w:color w:val="000000"/>
                <w:sz w:val="20"/>
              </w:rPr>
              <w:t>
Р/с№</w:t>
            </w:r>
          </w:p>
          <w:bookmarkEnd w:id="254"/>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мекенжайы</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55"/>
          <w:p>
            <w:pPr>
              <w:spacing w:after="20"/>
              <w:ind w:left="20"/>
              <w:jc w:val="both"/>
            </w:pPr>
            <w:r>
              <w:rPr>
                <w:rFonts w:ascii="Times New Roman"/>
                <w:b w:val="false"/>
                <w:i w:val="false"/>
                <w:color w:val="000000"/>
                <w:sz w:val="20"/>
              </w:rPr>
              <w:t>
1.</w:t>
            </w:r>
          </w:p>
          <w:bookmarkEnd w:id="255"/>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"ЖИТС-тің алдын алу және онымен күрес жөніндегі Солтүстік Қазақстан облыстық орталығы" мемлекеттік мекемесі</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Пушкина көшесі, 103</w:t>
            </w:r>
            <w:r>
              <w:br/>
            </w:r>
            <w:r>
              <w:rPr>
                <w:rFonts w:ascii="Times New Roman"/>
                <w:b w:val="false"/>
                <w:i w:val="false"/>
                <w:color w:val="000000"/>
                <w:sz w:val="20"/>
              </w:rPr>
              <w:t>
49-37-79</w:t>
            </w:r>
          </w:p>
        </w:tc>
        <w:tc>
          <w:tcPr>
            <w:tcW w:w="3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сағат 8-ден 18-ге дейін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"АИТВ-инфекциясының </w:t>
            </w:r>
            <w:r>
              <w:br/>
            </w:r>
            <w:r>
              <w:rPr>
                <w:rFonts w:ascii="Times New Roman"/>
                <w:b w:val="false"/>
                <w:i w:val="false"/>
                <w:color w:val="000000"/>
                <w:sz w:val="20"/>
              </w:rPr>
              <w:t xml:space="preserve">болуына ерікті анонимді және </w:t>
            </w:r>
            <w:r>
              <w:br/>
            </w:r>
            <w:r>
              <w:rPr>
                <w:rFonts w:ascii="Times New Roman"/>
                <w:b w:val="false"/>
                <w:i w:val="false"/>
                <w:color w:val="000000"/>
                <w:sz w:val="20"/>
              </w:rPr>
              <w:t xml:space="preserve">міндетті құпия медициналық </w:t>
            </w:r>
            <w:r>
              <w:br/>
            </w:r>
            <w:r>
              <w:rPr>
                <w:rFonts w:ascii="Times New Roman"/>
                <w:b w:val="false"/>
                <w:i w:val="false"/>
                <w:color w:val="000000"/>
                <w:sz w:val="20"/>
              </w:rPr>
              <w:t xml:space="preserve">тексерілу"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275"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03 қыркүйектегі №338 </w:t>
            </w:r>
            <w:r>
              <w:br/>
            </w:r>
            <w:r>
              <w:rPr>
                <w:rFonts w:ascii="Times New Roman"/>
                <w:b w:val="false"/>
                <w:i w:val="false"/>
                <w:color w:val="000000"/>
                <w:sz w:val="20"/>
              </w:rPr>
              <w:t>қаулысымен бекітілген</w:t>
            </w:r>
          </w:p>
        </w:tc>
      </w:tr>
    </w:tbl>
    <w:bookmarkStart w:name="z278" w:id="258"/>
    <w:p>
      <w:pPr>
        <w:spacing w:after="0"/>
        <w:ind w:left="0"/>
        <w:jc w:val="left"/>
      </w:pPr>
      <w:r>
        <w:rPr>
          <w:rFonts w:ascii="Times New Roman"/>
          <w:b/>
          <w:i w:val="false"/>
          <w:color w:val="000000"/>
        </w:rPr>
        <w:t xml:space="preserve">  "Туберкулезге қарсы ұйымнан анықтама беру" мемлекеттік көрсетілетін қызмет регламенті</w:t>
      </w:r>
    </w:p>
    <w:bookmarkEnd w:id="258"/>
    <w:bookmarkStart w:name="z279" w:id="259"/>
    <w:p>
      <w:pPr>
        <w:spacing w:after="0"/>
        <w:ind w:left="0"/>
        <w:jc w:val="left"/>
      </w:pPr>
      <w:r>
        <w:rPr>
          <w:rFonts w:ascii="Times New Roman"/>
          <w:b/>
          <w:i w:val="false"/>
          <w:color w:val="000000"/>
        </w:rPr>
        <w:t xml:space="preserve"> 1. Жалпы ережелер</w:t>
      </w:r>
    </w:p>
    <w:bookmarkEnd w:id="259"/>
    <w:bookmarkStart w:name="z280" w:id="260"/>
    <w:p>
      <w:pPr>
        <w:spacing w:after="0"/>
        <w:ind w:left="0"/>
        <w:jc w:val="both"/>
      </w:pPr>
      <w:r>
        <w:rPr>
          <w:rFonts w:ascii="Times New Roman"/>
          <w:b w:val="false"/>
          <w:i w:val="false"/>
          <w:color w:val="000000"/>
          <w:sz w:val="28"/>
        </w:rPr>
        <w:t xml:space="preserve">
      1. "Туберкулезге қарсы ұйымнан анықтама беру" мемлекеттік көрсетілетін қызмет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 11304 болып тіркелген) бекітілген "Туберкулезге қарсы ұйымнан анықтама беру" мемлекеттік көрсетілетін қызмет стандартына (бұдан әрі – стандарт) сәйкес әзірленді. Мемлекеттік көрсетілетін қызметті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денсаулық сақтау ұйымдары (бұдан әрі – көрсетілетін қызметті беруші) көрсетеді.</w:t>
      </w:r>
    </w:p>
    <w:bookmarkEnd w:id="260"/>
    <w:bookmarkStart w:name="z281" w:id="261"/>
    <w:p>
      <w:pPr>
        <w:spacing w:after="0"/>
        <w:ind w:left="0"/>
        <w:jc w:val="both"/>
      </w:pPr>
      <w:r>
        <w:rPr>
          <w:rFonts w:ascii="Times New Roman"/>
          <w:b w:val="false"/>
          <w:i w:val="false"/>
          <w:color w:val="000000"/>
          <w:sz w:val="28"/>
        </w:rPr>
        <w:t>
      2. Көрсетілетін мемлекеттік қызметтің нысаны – қағаз түрінде.</w:t>
      </w:r>
    </w:p>
    <w:bookmarkEnd w:id="261"/>
    <w:bookmarkStart w:name="z282" w:id="262"/>
    <w:p>
      <w:pPr>
        <w:spacing w:after="0"/>
        <w:ind w:left="0"/>
        <w:jc w:val="both"/>
      </w:pPr>
      <w:r>
        <w:rPr>
          <w:rFonts w:ascii="Times New Roman"/>
          <w:b w:val="false"/>
          <w:i w:val="false"/>
          <w:color w:val="000000"/>
          <w:sz w:val="28"/>
        </w:rPr>
        <w:t>
      3. Мемлекеттік қызметті көрсету нәтижесі – фтизиатр дәрігер қол қойған, жеке дәрігерлік мөрмен және көрсетілген қызметті берушінің мөрімен расталған осы стандартқа 2-қосымшаға сәйкес мемлекеттік қызметті көрсетуді тіркеу журналында анықтаманы тіркей отырып, стандартқа 1-қосымшаға сәйкес нысан бойынша туберкулезге қарсы ұйымнан анықтама.</w:t>
      </w:r>
    </w:p>
    <w:bookmarkEnd w:id="262"/>
    <w:bookmarkStart w:name="z283" w:id="263"/>
    <w:p>
      <w:pPr>
        <w:spacing w:after="0"/>
        <w:ind w:left="0"/>
        <w:jc w:val="both"/>
      </w:pPr>
      <w:r>
        <w:rPr>
          <w:rFonts w:ascii="Times New Roman"/>
          <w:b w:val="false"/>
          <w:i w:val="false"/>
          <w:color w:val="000000"/>
          <w:sz w:val="28"/>
        </w:rPr>
        <w:t>
      Анықтама "Туберкулезбен ауыратын науқастардың ұлттық тіркелімі" деректер базасында тексеруден кейін беріледі.</w:t>
      </w:r>
    </w:p>
    <w:bookmarkEnd w:id="263"/>
    <w:bookmarkStart w:name="z284" w:id="264"/>
    <w:p>
      <w:pPr>
        <w:spacing w:after="0"/>
        <w:ind w:left="0"/>
        <w:jc w:val="both"/>
      </w:pPr>
      <w:r>
        <w:rPr>
          <w:rFonts w:ascii="Times New Roman"/>
          <w:b w:val="false"/>
          <w:i w:val="false"/>
          <w:color w:val="000000"/>
          <w:sz w:val="28"/>
        </w:rPr>
        <w:t>
      Анықтаманың жарамдылық мерзімі – күнтізбелік 10 (он) күн.</w:t>
      </w:r>
    </w:p>
    <w:bookmarkEnd w:id="264"/>
    <w:bookmarkStart w:name="z285" w:id="265"/>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ақылы негізде көрсетіледі.</w:t>
      </w:r>
    </w:p>
    <w:bookmarkEnd w:id="265"/>
    <w:bookmarkStart w:name="z286" w:id="266"/>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іс-қимылы тәртібін сипаттау</w:t>
      </w:r>
    </w:p>
    <w:bookmarkEnd w:id="266"/>
    <w:bookmarkStart w:name="z287" w:id="267"/>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жүгінуі және стандарттың 9-тармағында көзделген құжаттарды ұсынуы болып табылады.</w:t>
      </w:r>
    </w:p>
    <w:bookmarkEnd w:id="267"/>
    <w:bookmarkStart w:name="z288" w:id="268"/>
    <w:p>
      <w:pPr>
        <w:spacing w:after="0"/>
        <w:ind w:left="0"/>
        <w:jc w:val="both"/>
      </w:pPr>
      <w:r>
        <w:rPr>
          <w:rFonts w:ascii="Times New Roman"/>
          <w:b w:val="false"/>
          <w:i w:val="false"/>
          <w:color w:val="000000"/>
          <w:sz w:val="28"/>
        </w:rPr>
        <w:t>
      5. Көрсетілетін қызметті беруші арқылы мемлекеттік қызметті көрсету үдерісінің құрамына кіретін әрбір рәсімнің (іс-қимылдың) мазмұны, оның орындалу ұзақтығы:</w:t>
      </w:r>
    </w:p>
    <w:bookmarkEnd w:id="268"/>
    <w:bookmarkStart w:name="z289" w:id="269"/>
    <w:p>
      <w:pPr>
        <w:spacing w:after="0"/>
        <w:ind w:left="0"/>
        <w:jc w:val="both"/>
      </w:pPr>
      <w:r>
        <w:rPr>
          <w:rFonts w:ascii="Times New Roman"/>
          <w:b w:val="false"/>
          <w:i w:val="false"/>
          <w:color w:val="000000"/>
          <w:sz w:val="28"/>
        </w:rPr>
        <w:t>
      1) көрсетілетін қызметті алушы көрсетілетін қызметті берушінің тіркеу орнына жүгінеді, медициналық тіркеуші мемлекеттік қызметті көрсету үшін қажетті құжаттардың болуын тексереді, кассаға және учаскелік дәрігердің кабинетіне жібереді, көрсетілетін қызметті алушы мемлекеттік көрсетілетін қызметтің құнын төлегеннен кейін фтизиатр-дәрігерге жүгінеді – 30 (отыз) минуттан аспайды;</w:t>
      </w:r>
    </w:p>
    <w:bookmarkEnd w:id="269"/>
    <w:bookmarkStart w:name="z290" w:id="270"/>
    <w:p>
      <w:pPr>
        <w:spacing w:after="0"/>
        <w:ind w:left="0"/>
        <w:jc w:val="both"/>
      </w:pPr>
      <w:r>
        <w:rPr>
          <w:rFonts w:ascii="Times New Roman"/>
          <w:b w:val="false"/>
          <w:i w:val="false"/>
          <w:color w:val="000000"/>
          <w:sz w:val="28"/>
        </w:rPr>
        <w:t xml:space="preserve">
      2) көрсетілетін қызметті алушы кассада мемлекеттік көрсетілетін 2) фтизиатр-дәрігер ұсынылған құжаттарды қарайды, көрсетілетін қызметті алушының мәліметтерін Солтүстік Қазақстан облысы бойынша "Туберкулезбен ауыратын науқастардың ұлттық тіркелімі" базасынан тексереді, анықтаманы толтырады және көрсетілетін қызметті алушыны аға мейірбикеге жібереді - 15 (он бес) минуттан аспайды; </w:t>
      </w:r>
    </w:p>
    <w:bookmarkEnd w:id="270"/>
    <w:bookmarkStart w:name="z291" w:id="271"/>
    <w:p>
      <w:pPr>
        <w:spacing w:after="0"/>
        <w:ind w:left="0"/>
        <w:jc w:val="both"/>
      </w:pPr>
      <w:r>
        <w:rPr>
          <w:rFonts w:ascii="Times New Roman"/>
          <w:b w:val="false"/>
          <w:i w:val="false"/>
          <w:color w:val="000000"/>
          <w:sz w:val="28"/>
        </w:rPr>
        <w:t xml:space="preserve">
      3) аға мейірбике стандартқа 2-қосымшаға сәйкес мемлекеттік көрсетілетін қызметті ұсынуды тіркеу журналында анықтаманы тіркеуді жүзеге асырады және көрсетілетін қызметті алушыға анықтаманы береді - 15 (он бес) минуттан аспайды. </w:t>
      </w:r>
    </w:p>
    <w:bookmarkEnd w:id="271"/>
    <w:bookmarkStart w:name="z292" w:id="272"/>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272"/>
    <w:bookmarkStart w:name="z293" w:id="273"/>
    <w:p>
      <w:pPr>
        <w:spacing w:after="0"/>
        <w:ind w:left="0"/>
        <w:jc w:val="both"/>
      </w:pPr>
      <w:r>
        <w:rPr>
          <w:rFonts w:ascii="Times New Roman"/>
          <w:b w:val="false"/>
          <w:i w:val="false"/>
          <w:color w:val="000000"/>
          <w:sz w:val="28"/>
        </w:rPr>
        <w:t>
      1) мемлекеттік көрсетілетін қызметті төлеу туралы түбіртек;</w:t>
      </w:r>
    </w:p>
    <w:bookmarkEnd w:id="273"/>
    <w:bookmarkStart w:name="z294" w:id="274"/>
    <w:p>
      <w:pPr>
        <w:spacing w:after="0"/>
        <w:ind w:left="0"/>
        <w:jc w:val="both"/>
      </w:pPr>
      <w:r>
        <w:rPr>
          <w:rFonts w:ascii="Times New Roman"/>
          <w:b w:val="false"/>
          <w:i w:val="false"/>
          <w:color w:val="000000"/>
          <w:sz w:val="28"/>
        </w:rPr>
        <w:t>
      2) анықтама толтыру;</w:t>
      </w:r>
    </w:p>
    <w:bookmarkEnd w:id="274"/>
    <w:bookmarkStart w:name="z295" w:id="275"/>
    <w:p>
      <w:pPr>
        <w:spacing w:after="0"/>
        <w:ind w:left="0"/>
        <w:jc w:val="both"/>
      </w:pPr>
      <w:r>
        <w:rPr>
          <w:rFonts w:ascii="Times New Roman"/>
          <w:b w:val="false"/>
          <w:i w:val="false"/>
          <w:color w:val="000000"/>
          <w:sz w:val="28"/>
        </w:rPr>
        <w:t>
      3) мемлекеттік көрсетілетін қызметтің нәтижесін беру.</w:t>
      </w:r>
    </w:p>
    <w:bookmarkEnd w:id="275"/>
    <w:bookmarkStart w:name="z296" w:id="276"/>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276"/>
    <w:bookmarkStart w:name="z297" w:id="277"/>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277"/>
    <w:bookmarkStart w:name="z298" w:id="278"/>
    <w:p>
      <w:pPr>
        <w:spacing w:after="0"/>
        <w:ind w:left="0"/>
        <w:jc w:val="both"/>
      </w:pPr>
      <w:r>
        <w:rPr>
          <w:rFonts w:ascii="Times New Roman"/>
          <w:b w:val="false"/>
          <w:i w:val="false"/>
          <w:color w:val="000000"/>
          <w:sz w:val="28"/>
        </w:rPr>
        <w:t>
      медициналық тіркеуші;</w:t>
      </w:r>
    </w:p>
    <w:bookmarkEnd w:id="278"/>
    <w:bookmarkStart w:name="z299" w:id="279"/>
    <w:p>
      <w:pPr>
        <w:spacing w:after="0"/>
        <w:ind w:left="0"/>
        <w:jc w:val="both"/>
      </w:pPr>
      <w:r>
        <w:rPr>
          <w:rFonts w:ascii="Times New Roman"/>
          <w:b w:val="false"/>
          <w:i w:val="false"/>
          <w:color w:val="000000"/>
          <w:sz w:val="28"/>
        </w:rPr>
        <w:t>
      фтизиатр-дәрігер;</w:t>
      </w:r>
    </w:p>
    <w:bookmarkEnd w:id="279"/>
    <w:bookmarkStart w:name="z300" w:id="280"/>
    <w:p>
      <w:pPr>
        <w:spacing w:after="0"/>
        <w:ind w:left="0"/>
        <w:jc w:val="both"/>
      </w:pPr>
      <w:r>
        <w:rPr>
          <w:rFonts w:ascii="Times New Roman"/>
          <w:b w:val="false"/>
          <w:i w:val="false"/>
          <w:color w:val="000000"/>
          <w:sz w:val="28"/>
        </w:rPr>
        <w:t>
      аға мейірбике.</w:t>
      </w:r>
    </w:p>
    <w:bookmarkEnd w:id="280"/>
    <w:bookmarkStart w:name="z301" w:id="281"/>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реттілігін сипаттау, әрбір рәсімнің (іс-қимылдың) ұзақтығы:</w:t>
      </w:r>
    </w:p>
    <w:bookmarkEnd w:id="281"/>
    <w:bookmarkStart w:name="z302" w:id="282"/>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берушінің тіркеу орнына жүгінеді, медициналық тіркеуші мемлекеттік көрсетілетін қызметті ұсыну үшін қажетті құжаттардың болуын тексереді, кассаға және учаскелік дәрігердің кабинетіне жібереді, көрсетілетін қызметті алушы мемлекеттік көрсетілетін қызметтің құнын төлегеннен кейін фтизиатр-дәрігерге жүгінеді – 30 (отыз) минуттан аспайды; </w:t>
      </w:r>
    </w:p>
    <w:bookmarkEnd w:id="282"/>
    <w:bookmarkStart w:name="z303" w:id="283"/>
    <w:p>
      <w:pPr>
        <w:spacing w:after="0"/>
        <w:ind w:left="0"/>
        <w:jc w:val="both"/>
      </w:pPr>
      <w:r>
        <w:rPr>
          <w:rFonts w:ascii="Times New Roman"/>
          <w:b w:val="false"/>
          <w:i w:val="false"/>
          <w:color w:val="000000"/>
          <w:sz w:val="28"/>
        </w:rPr>
        <w:t xml:space="preserve">
      2) фтизиатр-дәрігер ұсынылған құжаттарды қарайды, көрсетілетін қызметті алушының мәліметтерін Солтүстік Қазақстан облысы бойынша "Туберкулезбен ауыратын науқастардың ұлттық тіркелімі" базасынан тексереді, анықтаманы толтырады және көрсетілетін қызметті алушыны аға мейірбикеге жібереді - 15 (он бес) минуттан аспайды; </w:t>
      </w:r>
    </w:p>
    <w:bookmarkEnd w:id="283"/>
    <w:bookmarkStart w:name="z304" w:id="284"/>
    <w:p>
      <w:pPr>
        <w:spacing w:after="0"/>
        <w:ind w:left="0"/>
        <w:jc w:val="both"/>
      </w:pPr>
      <w:r>
        <w:rPr>
          <w:rFonts w:ascii="Times New Roman"/>
          <w:b w:val="false"/>
          <w:i w:val="false"/>
          <w:color w:val="000000"/>
          <w:sz w:val="28"/>
        </w:rPr>
        <w:t xml:space="preserve">
      3) аға мейірбике стандартқа 2-қосымшаға сәйкес мемлекеттік көрсетілетін қызметті ұсынуды тіркеу журналында анықтаманы тіркеуді жүзеге асырады және көрсетілетін қызметті алушыға анықтаманы береді - 15 (он бес) минуттан аспайды. </w:t>
      </w:r>
    </w:p>
    <w:bookmarkEnd w:id="284"/>
    <w:bookmarkStart w:name="z305" w:id="285"/>
    <w:p>
      <w:pPr>
        <w:spacing w:after="0"/>
        <w:ind w:left="0"/>
        <w:jc w:val="left"/>
      </w:pPr>
      <w:r>
        <w:rPr>
          <w:rFonts w:ascii="Times New Roman"/>
          <w:b/>
          <w:i w:val="false"/>
          <w:color w:val="000000"/>
        </w:rPr>
        <w:t xml:space="preserve"> 4. Мемлекеттік қызметті көрсету үдерісінде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285"/>
    <w:bookmarkStart w:name="z306" w:id="286"/>
    <w:p>
      <w:pPr>
        <w:spacing w:after="0"/>
        <w:ind w:left="0"/>
        <w:jc w:val="both"/>
      </w:pPr>
      <w:r>
        <w:rPr>
          <w:rFonts w:ascii="Times New Roman"/>
          <w:b w:val="false"/>
          <w:i w:val="false"/>
          <w:color w:val="000000"/>
          <w:sz w:val="28"/>
        </w:rPr>
        <w:t>
      9. Қазақстан Республикасы Инвестициялар мен даму министрлігінің "Халыққа қызмет көрсету орталығы" шаруашылық жүргізу құқығындағы республикалық мемлекеттік кәсіпорны, www.egov.kz "электрондық үкімет" веб-порталы арқылы мемлекеттік қызмет көрсетілмейді.</w:t>
      </w:r>
    </w:p>
    <w:bookmarkEnd w:id="286"/>
    <w:bookmarkStart w:name="z307" w:id="287"/>
    <w:p>
      <w:pPr>
        <w:spacing w:after="0"/>
        <w:ind w:left="0"/>
        <w:jc w:val="both"/>
      </w:pPr>
      <w:r>
        <w:rPr>
          <w:rFonts w:ascii="Times New Roman"/>
          <w:b w:val="false"/>
          <w:i w:val="false"/>
          <w:color w:val="000000"/>
          <w:sz w:val="28"/>
        </w:rPr>
        <w:t xml:space="preserve">
      10. Мемлекеттік қызметті көрсету үдерісінде көрсетілетін қызметті берушінің құрылымдық бөлімшелерінің (қызметкерлерінің) рәсімдерін (іс-қимылдарын), өзара іс-қимылдары реттілігін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2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"Туберкулезге қарсы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309" w:id="288"/>
    <w:p>
      <w:pPr>
        <w:spacing w:after="0"/>
        <w:ind w:left="0"/>
        <w:jc w:val="left"/>
      </w:pPr>
      <w:r>
        <w:rPr>
          <w:rFonts w:ascii="Times New Roman"/>
          <w:b/>
          <w:i w:val="false"/>
          <w:color w:val="000000"/>
        </w:rPr>
        <w:t xml:space="preserve"> Мемлекеттік қызметті көрсететін ұйымдардың тізбесі</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6"/>
        <w:gridCol w:w="3134"/>
        <w:gridCol w:w="5434"/>
        <w:gridCol w:w="3056"/>
      </w:tblGrid>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89"/>
          <w:p>
            <w:pPr>
              <w:spacing w:after="20"/>
              <w:ind w:left="20"/>
              <w:jc w:val="both"/>
            </w:pPr>
            <w:r>
              <w:rPr>
                <w:rFonts w:ascii="Times New Roman"/>
                <w:b w:val="false"/>
                <w:i w:val="false"/>
                <w:color w:val="000000"/>
                <w:sz w:val="20"/>
              </w:rPr>
              <w:t xml:space="preserve">
Р/с № </w:t>
            </w:r>
          </w:p>
          <w:bookmarkEnd w:id="289"/>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мекенжайы</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90"/>
          <w:p>
            <w:pPr>
              <w:spacing w:after="20"/>
              <w:ind w:left="20"/>
              <w:jc w:val="both"/>
            </w:pPr>
            <w:r>
              <w:rPr>
                <w:rFonts w:ascii="Times New Roman"/>
                <w:b w:val="false"/>
                <w:i w:val="false"/>
                <w:color w:val="000000"/>
                <w:sz w:val="20"/>
              </w:rPr>
              <w:t>
1</w:t>
            </w:r>
          </w:p>
          <w:bookmarkEnd w:id="290"/>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Денсаулық сақтау басқармасының Солтүстік Қазақстан облысы әкімдігінің "Облыстық туберкулезге қарсы диспансер" шаруашылық жүргізу құқығындағы коммуналдық мемлекеттік кәсіпорны</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4-ші линия көшесі, 2</w:t>
            </w:r>
            <w:r>
              <w:br/>
            </w:r>
            <w:r>
              <w:rPr>
                <w:rFonts w:ascii="Times New Roman"/>
                <w:b w:val="false"/>
                <w:i w:val="false"/>
                <w:color w:val="000000"/>
                <w:sz w:val="20"/>
              </w:rPr>
              <w:t>
8-7152-53-75-41</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08.00-ден 17.00-ге дейін</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91"/>
          <w:p>
            <w:pPr>
              <w:spacing w:after="20"/>
              <w:ind w:left="20"/>
              <w:jc w:val="both"/>
            </w:pPr>
            <w:r>
              <w:rPr>
                <w:rFonts w:ascii="Times New Roman"/>
                <w:b w:val="false"/>
                <w:i w:val="false"/>
                <w:color w:val="000000"/>
                <w:sz w:val="20"/>
              </w:rPr>
              <w:t>
2</w:t>
            </w:r>
          </w:p>
          <w:bookmarkEnd w:id="291"/>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"Ауданаралық туберкулезге қарсы диспансер" шаруашылық жүргізу құқығындағы коммуналдық мемлекеттік кәсіпорны</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 Булаев қаласы, </w:t>
            </w:r>
            <w:r>
              <w:br/>
            </w:r>
            <w:r>
              <w:rPr>
                <w:rFonts w:ascii="Times New Roman"/>
                <w:b w:val="false"/>
                <w:i w:val="false"/>
                <w:color w:val="000000"/>
                <w:sz w:val="20"/>
              </w:rPr>
              <w:t>
Шоссейная көшесі, 5</w:t>
            </w:r>
            <w:r>
              <w:br/>
            </w:r>
            <w:r>
              <w:rPr>
                <w:rFonts w:ascii="Times New Roman"/>
                <w:b w:val="false"/>
                <w:i w:val="false"/>
                <w:color w:val="000000"/>
                <w:sz w:val="20"/>
              </w:rPr>
              <w:t>
8-715-31-2-21-52</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08.00-ден 17.00-ге дейін</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92"/>
          <w:p>
            <w:pPr>
              <w:spacing w:after="20"/>
              <w:ind w:left="20"/>
              <w:jc w:val="both"/>
            </w:pPr>
            <w:r>
              <w:rPr>
                <w:rFonts w:ascii="Times New Roman"/>
                <w:b w:val="false"/>
                <w:i w:val="false"/>
                <w:color w:val="000000"/>
                <w:sz w:val="20"/>
              </w:rPr>
              <w:t>
3</w:t>
            </w:r>
          </w:p>
          <w:bookmarkEnd w:id="292"/>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"Ауданаралық туберкулезге қарсы диспансер" шаруашылық жүргізу құқығындағы коммуналдық мемлекеттік кәсіпорны</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Ғабит Мүсірепов атындағы аудан, Новоишим ауылы, </w:t>
            </w:r>
            <w:r>
              <w:br/>
            </w:r>
            <w:r>
              <w:rPr>
                <w:rFonts w:ascii="Times New Roman"/>
                <w:b w:val="false"/>
                <w:i w:val="false"/>
                <w:color w:val="000000"/>
                <w:sz w:val="20"/>
              </w:rPr>
              <w:t>
Мир көшесі, 1</w:t>
            </w:r>
            <w:r>
              <w:br/>
            </w:r>
            <w:r>
              <w:rPr>
                <w:rFonts w:ascii="Times New Roman"/>
                <w:b w:val="false"/>
                <w:i w:val="false"/>
                <w:color w:val="000000"/>
                <w:sz w:val="20"/>
              </w:rPr>
              <w:t>
8-715-35-2-10-25</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08.00-ден 17.00-ге дейін</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93"/>
          <w:p>
            <w:pPr>
              <w:spacing w:after="20"/>
              <w:ind w:left="20"/>
              <w:jc w:val="both"/>
            </w:pPr>
            <w:r>
              <w:rPr>
                <w:rFonts w:ascii="Times New Roman"/>
                <w:b w:val="false"/>
                <w:i w:val="false"/>
                <w:color w:val="000000"/>
                <w:sz w:val="20"/>
              </w:rPr>
              <w:t>
4</w:t>
            </w:r>
          </w:p>
          <w:bookmarkEnd w:id="293"/>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"Айыртау орталық аудандық ауруханасы" шаруашылық жүргізу құқығындағы коммуналдық мемлекеттік кәсіпорны</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Хайыров көшесі, 1</w:t>
            </w:r>
            <w:r>
              <w:br/>
            </w:r>
            <w:r>
              <w:rPr>
                <w:rFonts w:ascii="Times New Roman"/>
                <w:b w:val="false"/>
                <w:i w:val="false"/>
                <w:color w:val="000000"/>
                <w:sz w:val="20"/>
              </w:rPr>
              <w:t>
8(71533) 2-29-71</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08.00-ден 17.00-ге дейін</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94"/>
          <w:p>
            <w:pPr>
              <w:spacing w:after="20"/>
              <w:ind w:left="20"/>
              <w:jc w:val="both"/>
            </w:pPr>
            <w:r>
              <w:rPr>
                <w:rFonts w:ascii="Times New Roman"/>
                <w:b w:val="false"/>
                <w:i w:val="false"/>
                <w:color w:val="000000"/>
                <w:sz w:val="20"/>
              </w:rPr>
              <w:t>
5</w:t>
            </w:r>
          </w:p>
          <w:bookmarkEnd w:id="294"/>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"Ақжар орталық аудандық ауруханасы" шаруашылық жүргізу құқығындағы коммуналдық мемлекеттік кәсіпорны </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ауданы, </w:t>
            </w:r>
            <w:r>
              <w:br/>
            </w:r>
            <w:r>
              <w:rPr>
                <w:rFonts w:ascii="Times New Roman"/>
                <w:b w:val="false"/>
                <w:i w:val="false"/>
                <w:color w:val="000000"/>
                <w:sz w:val="20"/>
              </w:rPr>
              <w:t xml:space="preserve">
Талшық ауылы, </w:t>
            </w:r>
            <w:r>
              <w:br/>
            </w:r>
            <w:r>
              <w:rPr>
                <w:rFonts w:ascii="Times New Roman"/>
                <w:b w:val="false"/>
                <w:i w:val="false"/>
                <w:color w:val="000000"/>
                <w:sz w:val="20"/>
              </w:rPr>
              <w:t>
Әуезов көшесі, 19</w:t>
            </w:r>
            <w:r>
              <w:br/>
            </w:r>
            <w:r>
              <w:rPr>
                <w:rFonts w:ascii="Times New Roman"/>
                <w:b w:val="false"/>
                <w:i w:val="false"/>
                <w:color w:val="000000"/>
                <w:sz w:val="20"/>
              </w:rPr>
              <w:t>
8(71546)2-11-32</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08.00-ден 17.00-ге дейін</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95"/>
          <w:p>
            <w:pPr>
              <w:spacing w:after="20"/>
              <w:ind w:left="20"/>
              <w:jc w:val="both"/>
            </w:pPr>
            <w:r>
              <w:rPr>
                <w:rFonts w:ascii="Times New Roman"/>
                <w:b w:val="false"/>
                <w:i w:val="false"/>
                <w:color w:val="000000"/>
                <w:sz w:val="20"/>
              </w:rPr>
              <w:t>
6</w:t>
            </w:r>
          </w:p>
          <w:bookmarkEnd w:id="295"/>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"Аққайың орталық аудандық ауруханасы" шаруашылық жүргізу құқығындағы коммуналдық мемлекеттік кәсіпорны</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r>
              <w:br/>
            </w:r>
            <w:r>
              <w:rPr>
                <w:rFonts w:ascii="Times New Roman"/>
                <w:b w:val="false"/>
                <w:i w:val="false"/>
                <w:color w:val="000000"/>
                <w:sz w:val="20"/>
              </w:rPr>
              <w:t>
Смирново ауылы, Молодежная көшесі, 6</w:t>
            </w:r>
            <w:r>
              <w:br/>
            </w:r>
            <w:r>
              <w:rPr>
                <w:rFonts w:ascii="Times New Roman"/>
                <w:b w:val="false"/>
                <w:i w:val="false"/>
                <w:color w:val="000000"/>
                <w:sz w:val="20"/>
              </w:rPr>
              <w:t>
8(71532) 2-16-28</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08.00-ден 17.00-ге дейін</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96"/>
          <w:p>
            <w:pPr>
              <w:spacing w:after="20"/>
              <w:ind w:left="20"/>
              <w:jc w:val="both"/>
            </w:pPr>
            <w:r>
              <w:rPr>
                <w:rFonts w:ascii="Times New Roman"/>
                <w:b w:val="false"/>
                <w:i w:val="false"/>
                <w:color w:val="000000"/>
                <w:sz w:val="20"/>
              </w:rPr>
              <w:t>
7</w:t>
            </w:r>
          </w:p>
          <w:bookmarkEnd w:id="296"/>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"Явленка орталық аудандық ауруханасы" шаруашылық жүргізу құқығындағы коммуналдық мемлекеттік кәсіпорны</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r>
              <w:br/>
            </w:r>
            <w:r>
              <w:rPr>
                <w:rFonts w:ascii="Times New Roman"/>
                <w:b w:val="false"/>
                <w:i w:val="false"/>
                <w:color w:val="000000"/>
                <w:sz w:val="20"/>
              </w:rPr>
              <w:t xml:space="preserve">
Явленка ауылы, </w:t>
            </w:r>
            <w:r>
              <w:br/>
            </w:r>
            <w:r>
              <w:rPr>
                <w:rFonts w:ascii="Times New Roman"/>
                <w:b w:val="false"/>
                <w:i w:val="false"/>
                <w:color w:val="000000"/>
                <w:sz w:val="20"/>
              </w:rPr>
              <w:t>
Амангелді Иманов көшесі, 78</w:t>
            </w:r>
            <w:r>
              <w:br/>
            </w:r>
            <w:r>
              <w:rPr>
                <w:rFonts w:ascii="Times New Roman"/>
                <w:b w:val="false"/>
                <w:i w:val="false"/>
                <w:color w:val="000000"/>
                <w:sz w:val="20"/>
              </w:rPr>
              <w:t>
8(71543) 2-16-95</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08.00-ден 17.00-ге дейін</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97"/>
          <w:p>
            <w:pPr>
              <w:spacing w:after="20"/>
              <w:ind w:left="20"/>
              <w:jc w:val="both"/>
            </w:pPr>
            <w:r>
              <w:rPr>
                <w:rFonts w:ascii="Times New Roman"/>
                <w:b w:val="false"/>
                <w:i w:val="false"/>
                <w:color w:val="000000"/>
                <w:sz w:val="20"/>
              </w:rPr>
              <w:t>
8</w:t>
            </w:r>
          </w:p>
          <w:bookmarkEnd w:id="297"/>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"Жамбыл орталық аудандық ауруханасы" шаруашылық жүргізу құқығындағы коммуналдық мемлекеттік кәсіпорны</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 Пресновка ауылы, </w:t>
            </w:r>
            <w:r>
              <w:br/>
            </w:r>
            <w:r>
              <w:rPr>
                <w:rFonts w:ascii="Times New Roman"/>
                <w:b w:val="false"/>
                <w:i w:val="false"/>
                <w:color w:val="000000"/>
                <w:sz w:val="20"/>
              </w:rPr>
              <w:t>
Логовая көшесі, 46</w:t>
            </w:r>
            <w:r>
              <w:br/>
            </w:r>
            <w:r>
              <w:rPr>
                <w:rFonts w:ascii="Times New Roman"/>
                <w:b w:val="false"/>
                <w:i w:val="false"/>
                <w:color w:val="000000"/>
                <w:sz w:val="20"/>
              </w:rPr>
              <w:t>
8(71544) 2-11-03</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08.00-ден 17.00-ге дейін</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98"/>
          <w:p>
            <w:pPr>
              <w:spacing w:after="20"/>
              <w:ind w:left="20"/>
              <w:jc w:val="both"/>
            </w:pPr>
            <w:r>
              <w:rPr>
                <w:rFonts w:ascii="Times New Roman"/>
                <w:b w:val="false"/>
                <w:i w:val="false"/>
                <w:color w:val="000000"/>
                <w:sz w:val="20"/>
              </w:rPr>
              <w:t>
9</w:t>
            </w:r>
          </w:p>
          <w:bookmarkEnd w:id="298"/>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"Қызылжар орталық аудандық ауруханасы" шаруашылық жүргізу құқығындағы коммуналдық мемлекеттік кәсіпорны </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ауданы, </w:t>
            </w:r>
            <w:r>
              <w:br/>
            </w:r>
            <w:r>
              <w:rPr>
                <w:rFonts w:ascii="Times New Roman"/>
                <w:b w:val="false"/>
                <w:i w:val="false"/>
                <w:color w:val="000000"/>
                <w:sz w:val="20"/>
              </w:rPr>
              <w:t xml:space="preserve">
Бескөл ауылы, </w:t>
            </w:r>
            <w:r>
              <w:br/>
            </w:r>
            <w:r>
              <w:rPr>
                <w:rFonts w:ascii="Times New Roman"/>
                <w:b w:val="false"/>
                <w:i w:val="false"/>
                <w:color w:val="000000"/>
                <w:sz w:val="20"/>
              </w:rPr>
              <w:t>
Пирогов көшесі, 19</w:t>
            </w:r>
            <w:r>
              <w:br/>
            </w:r>
            <w:r>
              <w:rPr>
                <w:rFonts w:ascii="Times New Roman"/>
                <w:b w:val="false"/>
                <w:i w:val="false"/>
                <w:color w:val="000000"/>
                <w:sz w:val="20"/>
              </w:rPr>
              <w:t>
8(71538) 2-18-85</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08.00-ден 17.00-ге дейін</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299"/>
          <w:p>
            <w:pPr>
              <w:spacing w:after="20"/>
              <w:ind w:left="20"/>
              <w:jc w:val="both"/>
            </w:pPr>
            <w:r>
              <w:rPr>
                <w:rFonts w:ascii="Times New Roman"/>
                <w:b w:val="false"/>
                <w:i w:val="false"/>
                <w:color w:val="000000"/>
                <w:sz w:val="20"/>
              </w:rPr>
              <w:t>
10</w:t>
            </w:r>
          </w:p>
          <w:bookmarkEnd w:id="299"/>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"Мамлют орталық аудандық ауруханасы" шаруашылық жүргізу құқығындағы коммуналдық мемлекеттік кәсіпорны</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Аурухана қалашығы</w:t>
            </w:r>
            <w:r>
              <w:br/>
            </w:r>
            <w:r>
              <w:rPr>
                <w:rFonts w:ascii="Times New Roman"/>
                <w:b w:val="false"/>
                <w:i w:val="false"/>
                <w:color w:val="000000"/>
                <w:sz w:val="20"/>
              </w:rPr>
              <w:t>
8(71541) 2-25-23</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08.00-ден 17.00-ге дейін</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300"/>
          <w:p>
            <w:pPr>
              <w:spacing w:after="20"/>
              <w:ind w:left="20"/>
              <w:jc w:val="both"/>
            </w:pPr>
            <w:r>
              <w:rPr>
                <w:rFonts w:ascii="Times New Roman"/>
                <w:b w:val="false"/>
                <w:i w:val="false"/>
                <w:color w:val="000000"/>
                <w:sz w:val="20"/>
              </w:rPr>
              <w:t>
11</w:t>
            </w:r>
          </w:p>
          <w:bookmarkEnd w:id="300"/>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"Тайынша орталық аудандық ауруханасы" шаруашылық жүргізу құқығындағы коммуналдық мемлекеттік кәсіпорны</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Крыжановский көшесі, 72, 8(71536) 2-12-57</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08.00-ден 17.00-ге дейін</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301"/>
          <w:p>
            <w:pPr>
              <w:spacing w:after="20"/>
              <w:ind w:left="20"/>
              <w:jc w:val="both"/>
            </w:pPr>
            <w:r>
              <w:rPr>
                <w:rFonts w:ascii="Times New Roman"/>
                <w:b w:val="false"/>
                <w:i w:val="false"/>
                <w:color w:val="000000"/>
                <w:sz w:val="20"/>
              </w:rPr>
              <w:t>
12</w:t>
            </w:r>
          </w:p>
          <w:bookmarkEnd w:id="301"/>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"Тимирязев орталық аудандық ауруханасы" шаруашылық жүргізу құқығындағы коммуналдық мемлекеттік кәсіпорны</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r>
              <w:br/>
            </w:r>
            <w:r>
              <w:rPr>
                <w:rFonts w:ascii="Times New Roman"/>
                <w:b w:val="false"/>
                <w:i w:val="false"/>
                <w:color w:val="000000"/>
                <w:sz w:val="20"/>
              </w:rPr>
              <w:t>
Тимирязев ауылы, Горький көшесі, 1</w:t>
            </w:r>
            <w:r>
              <w:br/>
            </w:r>
            <w:r>
              <w:rPr>
                <w:rFonts w:ascii="Times New Roman"/>
                <w:b w:val="false"/>
                <w:i w:val="false"/>
                <w:color w:val="000000"/>
                <w:sz w:val="20"/>
              </w:rPr>
              <w:t>
8(71537) 2-05-93</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08.00-ден 17.00-ге дейін</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302"/>
          <w:p>
            <w:pPr>
              <w:spacing w:after="20"/>
              <w:ind w:left="20"/>
              <w:jc w:val="both"/>
            </w:pPr>
            <w:r>
              <w:rPr>
                <w:rFonts w:ascii="Times New Roman"/>
                <w:b w:val="false"/>
                <w:i w:val="false"/>
                <w:color w:val="000000"/>
                <w:sz w:val="20"/>
              </w:rPr>
              <w:t>
13</w:t>
            </w:r>
          </w:p>
          <w:bookmarkEnd w:id="302"/>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"Уәлиханов орталық аудандық ауруханасы" шаруашылық жүргізу құқығындағы коммуналдық мемлекеттік кәсіпорны</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r>
              <w:br/>
            </w:r>
            <w:r>
              <w:rPr>
                <w:rFonts w:ascii="Times New Roman"/>
                <w:b w:val="false"/>
                <w:i w:val="false"/>
                <w:color w:val="000000"/>
                <w:sz w:val="20"/>
              </w:rPr>
              <w:t>
Кішкенекөл ауылы, Мәліков көшесі, 100</w:t>
            </w:r>
            <w:r>
              <w:br/>
            </w:r>
            <w:r>
              <w:rPr>
                <w:rFonts w:ascii="Times New Roman"/>
                <w:b w:val="false"/>
                <w:i w:val="false"/>
                <w:color w:val="000000"/>
                <w:sz w:val="20"/>
              </w:rPr>
              <w:t>
8(71542) 2-21-97</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08.00-ден 17.00-ге дейін</w:t>
            </w:r>
          </w:p>
        </w:tc>
      </w:tr>
      <w:tr>
        <w:trPr>
          <w:trHeight w:val="30" w:hRule="atLeast"/>
        </w:trPr>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303"/>
          <w:p>
            <w:pPr>
              <w:spacing w:after="20"/>
              <w:ind w:left="20"/>
              <w:jc w:val="both"/>
            </w:pPr>
            <w:r>
              <w:rPr>
                <w:rFonts w:ascii="Times New Roman"/>
                <w:b w:val="false"/>
                <w:i w:val="false"/>
                <w:color w:val="000000"/>
                <w:sz w:val="20"/>
              </w:rPr>
              <w:t>
14</w:t>
            </w:r>
          </w:p>
          <w:bookmarkEnd w:id="303"/>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"Шал ақын ауданының орталық аудандық ауруханасы" шаруашылық жүргізу құқығындағы коммуналдық мемлекеттік кәсіпорны</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 ақын ауданы, Сергеевка қаласы, </w:t>
            </w:r>
            <w:r>
              <w:br/>
            </w:r>
            <w:r>
              <w:rPr>
                <w:rFonts w:ascii="Times New Roman"/>
                <w:b w:val="false"/>
                <w:i w:val="false"/>
                <w:color w:val="000000"/>
                <w:sz w:val="20"/>
              </w:rPr>
              <w:t>
Гончаров көшесі, 119</w:t>
            </w:r>
            <w:r>
              <w:br/>
            </w:r>
            <w:r>
              <w:rPr>
                <w:rFonts w:ascii="Times New Roman"/>
                <w:b w:val="false"/>
                <w:i w:val="false"/>
                <w:color w:val="000000"/>
                <w:sz w:val="20"/>
              </w:rPr>
              <w:t>
8(71534) 7-91-88</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08.00-ден 17.00-ге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"Туберкулезге қарсы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326" w:id="304"/>
    <w:p>
      <w:pPr>
        <w:spacing w:after="0"/>
        <w:ind w:left="0"/>
        <w:jc w:val="left"/>
      </w:pPr>
      <w:r>
        <w:rPr>
          <w:rFonts w:ascii="Times New Roman"/>
          <w:b/>
          <w:i w:val="false"/>
          <w:color w:val="000000"/>
        </w:rPr>
        <w:t xml:space="preserve"> Мемлекеттік қызмет көрсетудің бизнес-үдерістерінің анықтамалығы</w:t>
      </w:r>
    </w:p>
    <w:bookmarkEnd w:id="304"/>
    <w:bookmarkStart w:name="z327"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03 қыркүйектегі № 338 </w:t>
            </w:r>
            <w:r>
              <w:br/>
            </w:r>
            <w:r>
              <w:rPr>
                <w:rFonts w:ascii="Times New Roman"/>
                <w:b w:val="false"/>
                <w:i w:val="false"/>
                <w:color w:val="000000"/>
                <w:sz w:val="20"/>
              </w:rPr>
              <w:t>қаулысымен бекітілген</w:t>
            </w:r>
          </w:p>
        </w:tc>
      </w:tr>
    </w:tbl>
    <w:bookmarkStart w:name="z330" w:id="307"/>
    <w:p>
      <w:pPr>
        <w:spacing w:after="0"/>
        <w:ind w:left="0"/>
        <w:jc w:val="left"/>
      </w:pPr>
      <w:r>
        <w:rPr>
          <w:rFonts w:ascii="Times New Roman"/>
          <w:b/>
          <w:i w:val="false"/>
          <w:color w:val="000000"/>
        </w:rPr>
        <w:t xml:space="preserve">  "Психоневрологиялық ұйымнан анықтама беру" мемлекеттік көрсетілетін қызмет регламенті</w:t>
      </w:r>
    </w:p>
    <w:bookmarkEnd w:id="307"/>
    <w:bookmarkStart w:name="z331" w:id="308"/>
    <w:p>
      <w:pPr>
        <w:spacing w:after="0"/>
        <w:ind w:left="0"/>
        <w:jc w:val="left"/>
      </w:pPr>
      <w:r>
        <w:rPr>
          <w:rFonts w:ascii="Times New Roman"/>
          <w:b/>
          <w:i w:val="false"/>
          <w:color w:val="000000"/>
        </w:rPr>
        <w:t xml:space="preserve"> 1. Жалпы ережелер</w:t>
      </w:r>
    </w:p>
    <w:bookmarkEnd w:id="308"/>
    <w:bookmarkStart w:name="z332" w:id="309"/>
    <w:p>
      <w:pPr>
        <w:spacing w:after="0"/>
        <w:ind w:left="0"/>
        <w:jc w:val="both"/>
      </w:pPr>
      <w:r>
        <w:rPr>
          <w:rFonts w:ascii="Times New Roman"/>
          <w:b w:val="false"/>
          <w:i w:val="false"/>
          <w:color w:val="000000"/>
          <w:sz w:val="28"/>
        </w:rPr>
        <w:t xml:space="preserve">
      1. "Психоневрологиялық ұйымнан анықтама беру" мемлекеттік көрсетілетін қызмет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 11304 болып тіркелген) бекітілген "Психоневрологиялық ұйымнан анықтама беру" мемлекеттік көрсетілетін қызмет стандартына (бұдан әрі – стандарт) сәйкес әзірленді. Мемлекеттік көрсетілетін қызметті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медицина ұйымдары (бұдан әрі – көрсетілетін қызметті беруші) көрсетеді.</w:t>
      </w:r>
    </w:p>
    <w:bookmarkEnd w:id="309"/>
    <w:bookmarkStart w:name="z333" w:id="310"/>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w:t>
      </w:r>
    </w:p>
    <w:bookmarkEnd w:id="310"/>
    <w:bookmarkStart w:name="z334" w:id="311"/>
    <w:p>
      <w:pPr>
        <w:spacing w:after="0"/>
        <w:ind w:left="0"/>
        <w:jc w:val="both"/>
      </w:pPr>
      <w:r>
        <w:rPr>
          <w:rFonts w:ascii="Times New Roman"/>
          <w:b w:val="false"/>
          <w:i w:val="false"/>
          <w:color w:val="000000"/>
          <w:sz w:val="28"/>
        </w:rPr>
        <w:t>
      1)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w:t>
      </w:r>
    </w:p>
    <w:bookmarkEnd w:id="311"/>
    <w:bookmarkStart w:name="z335" w:id="312"/>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312"/>
    <w:bookmarkStart w:name="z336" w:id="313"/>
    <w:p>
      <w:pPr>
        <w:spacing w:after="0"/>
        <w:ind w:left="0"/>
        <w:jc w:val="both"/>
      </w:pPr>
      <w:r>
        <w:rPr>
          <w:rFonts w:ascii="Times New Roman"/>
          <w:b w:val="false"/>
          <w:i w:val="false"/>
          <w:color w:val="000000"/>
          <w:sz w:val="28"/>
        </w:rPr>
        <w:t>
      2. Көрсетілетін мемлекеттік қызметтің нысаны – қағаз түрінде.</w:t>
      </w:r>
    </w:p>
    <w:bookmarkEnd w:id="313"/>
    <w:bookmarkStart w:name="z337" w:id="314"/>
    <w:p>
      <w:pPr>
        <w:spacing w:after="0"/>
        <w:ind w:left="0"/>
        <w:jc w:val="both"/>
      </w:pPr>
      <w:r>
        <w:rPr>
          <w:rFonts w:ascii="Times New Roman"/>
          <w:b w:val="false"/>
          <w:i w:val="false"/>
          <w:color w:val="000000"/>
          <w:sz w:val="28"/>
        </w:rPr>
        <w:t xml:space="preserve">
      3. Мемлекеттік қызметті көрсету нәтижесі: </w:t>
      </w:r>
    </w:p>
    <w:bookmarkEnd w:id="314"/>
    <w:bookmarkStart w:name="z338" w:id="315"/>
    <w:p>
      <w:pPr>
        <w:spacing w:after="0"/>
        <w:ind w:left="0"/>
        <w:jc w:val="both"/>
      </w:pPr>
      <w:r>
        <w:rPr>
          <w:rFonts w:ascii="Times New Roman"/>
          <w:b w:val="false"/>
          <w:i w:val="false"/>
          <w:color w:val="000000"/>
          <w:sz w:val="28"/>
        </w:rPr>
        <w:t>
      ХҚО-да – диспансерлік есепте тұрғаны/тұрмағаны туралы анықтаманы беру;</w:t>
      </w:r>
    </w:p>
    <w:bookmarkEnd w:id="315"/>
    <w:bookmarkStart w:name="z339" w:id="316"/>
    <w:p>
      <w:pPr>
        <w:spacing w:after="0"/>
        <w:ind w:left="0"/>
        <w:jc w:val="both"/>
      </w:pPr>
      <w:r>
        <w:rPr>
          <w:rFonts w:ascii="Times New Roman"/>
          <w:b w:val="false"/>
          <w:i w:val="false"/>
          <w:color w:val="000000"/>
          <w:sz w:val="28"/>
        </w:rPr>
        <w:t>
      денсаулық сақтау ұйымдарында – психиатр-дәрігердің диспансерлік есепте тұрғаны/тұрмағаны туралы анықтама беруі.</w:t>
      </w:r>
    </w:p>
    <w:bookmarkEnd w:id="316"/>
    <w:bookmarkStart w:name="z340" w:id="317"/>
    <w:p>
      <w:pPr>
        <w:spacing w:after="0"/>
        <w:ind w:left="0"/>
        <w:jc w:val="both"/>
      </w:pPr>
      <w:r>
        <w:rPr>
          <w:rFonts w:ascii="Times New Roman"/>
          <w:b w:val="false"/>
          <w:i w:val="false"/>
          <w:color w:val="000000"/>
          <w:sz w:val="28"/>
        </w:rPr>
        <w:t xml:space="preserve">
      Психиатр-дәрігер мен медициналық тіркеуші қол қойған және анықтаманы берген дәрігердің және көрсетілетін қызметті берушінің мөрімен расталған, "Психоневрологиялық ұйымнан анықтама беру" мемлекеттік қызмет көрсетуді тіркеу журналында анықтаманы тіркей отырып, стандартқа 2-қосымшаға сәйкес нысан бойынша анықтама беріледі. </w:t>
      </w:r>
    </w:p>
    <w:bookmarkEnd w:id="317"/>
    <w:bookmarkStart w:name="z341" w:id="318"/>
    <w:p>
      <w:pPr>
        <w:spacing w:after="0"/>
        <w:ind w:left="0"/>
        <w:jc w:val="both"/>
      </w:pPr>
      <w:r>
        <w:rPr>
          <w:rFonts w:ascii="Times New Roman"/>
          <w:b w:val="false"/>
          <w:i w:val="false"/>
          <w:color w:val="000000"/>
          <w:sz w:val="28"/>
        </w:rPr>
        <w:t>
      Көрсетілетін мемлекеттік қызметті ұсыну нысаны – қағаз түрінде.</w:t>
      </w:r>
    </w:p>
    <w:bookmarkEnd w:id="318"/>
    <w:bookmarkStart w:name="z342" w:id="319"/>
    <w:p>
      <w:pPr>
        <w:spacing w:after="0"/>
        <w:ind w:left="0"/>
        <w:jc w:val="both"/>
      </w:pPr>
      <w:r>
        <w:rPr>
          <w:rFonts w:ascii="Times New Roman"/>
          <w:b w:val="false"/>
          <w:i w:val="false"/>
          <w:color w:val="000000"/>
          <w:sz w:val="28"/>
        </w:rPr>
        <w:t>
      Егер Қазақстан Республикасының заңдарында өзгеше қарастырылмаса, мемлекеттік қызметті көрсету кезінде көрсетілетін қызметті алушы ақпараттық жүйелерде бар, заңмен қорғалатын құпияны құрайтын мәліметтерді пайдалануға жазбаша келісім береді.</w:t>
      </w:r>
    </w:p>
    <w:bookmarkEnd w:id="319"/>
    <w:bookmarkStart w:name="z343" w:id="320"/>
    <w:p>
      <w:pPr>
        <w:spacing w:after="0"/>
        <w:ind w:left="0"/>
        <w:jc w:val="both"/>
      </w:pPr>
      <w:r>
        <w:rPr>
          <w:rFonts w:ascii="Times New Roman"/>
          <w:b w:val="false"/>
          <w:i w:val="false"/>
          <w:color w:val="000000"/>
          <w:sz w:val="28"/>
        </w:rPr>
        <w:t>
      Кәмелет жасқа толмаған және әрекетке қабілетсіз адамдарға консультация беру олардың заңды өкілдерінің көзінше жүзеге асырылады. Кәмелет жасқа толмаған және әрекетке қабілетсіз көрсетілетін қызметті алушыларға мемлекеттік қызметті көрсету нәтижесін көрсетілетін қызметті беруші олардың ата-аналарына немесе заңды өкілдеріне береді.</w:t>
      </w:r>
    </w:p>
    <w:bookmarkEnd w:id="320"/>
    <w:bookmarkStart w:name="z344" w:id="321"/>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ақылы негізде көрсетіледі.</w:t>
      </w:r>
    </w:p>
    <w:bookmarkEnd w:id="321"/>
    <w:bookmarkStart w:name="z345" w:id="322"/>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іс-қимылы тәртібін сипаттау</w:t>
      </w:r>
    </w:p>
    <w:bookmarkEnd w:id="322"/>
    <w:bookmarkStart w:name="z346" w:id="323"/>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жүгінуі және келесі құжаттарды ұсыну болып табылады:</w:t>
      </w:r>
    </w:p>
    <w:bookmarkEnd w:id="323"/>
    <w:bookmarkStart w:name="z347" w:id="324"/>
    <w:p>
      <w:pPr>
        <w:spacing w:after="0"/>
        <w:ind w:left="0"/>
        <w:jc w:val="both"/>
      </w:pPr>
      <w:r>
        <w:rPr>
          <w:rFonts w:ascii="Times New Roman"/>
          <w:b w:val="false"/>
          <w:i w:val="false"/>
          <w:color w:val="000000"/>
          <w:sz w:val="28"/>
        </w:rPr>
        <w:t>
      - тұлғаны идентификациялау үшін жеке басын куәландыратын құжат;</w:t>
      </w:r>
    </w:p>
    <w:bookmarkEnd w:id="324"/>
    <w:bookmarkStart w:name="z348" w:id="325"/>
    <w:p>
      <w:pPr>
        <w:spacing w:after="0"/>
        <w:ind w:left="0"/>
        <w:jc w:val="both"/>
      </w:pPr>
      <w:r>
        <w:rPr>
          <w:rFonts w:ascii="Times New Roman"/>
          <w:b w:val="false"/>
          <w:i w:val="false"/>
          <w:color w:val="000000"/>
          <w:sz w:val="28"/>
        </w:rPr>
        <w:t>
      -заңды өкілдің өкілеттігін растайтын құжат (кәмелет жасқа толмағандар үшін);</w:t>
      </w:r>
    </w:p>
    <w:bookmarkEnd w:id="325"/>
    <w:bookmarkStart w:name="z349" w:id="326"/>
    <w:p>
      <w:pPr>
        <w:spacing w:after="0"/>
        <w:ind w:left="0"/>
        <w:jc w:val="both"/>
      </w:pPr>
      <w:r>
        <w:rPr>
          <w:rFonts w:ascii="Times New Roman"/>
          <w:b w:val="false"/>
          <w:i w:val="false"/>
          <w:color w:val="000000"/>
          <w:sz w:val="28"/>
        </w:rPr>
        <w:t>
      -қамқорлыққа алынғанын растайтын құжат (сот шешімі бойынша қабілетсіз деп танылғандар үшін).</w:t>
      </w:r>
    </w:p>
    <w:bookmarkEnd w:id="326"/>
    <w:bookmarkStart w:name="z350" w:id="327"/>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оның орындалу ұзақтығы:</w:t>
      </w:r>
    </w:p>
    <w:bookmarkEnd w:id="327"/>
    <w:bookmarkStart w:name="z351" w:id="328"/>
    <w:p>
      <w:pPr>
        <w:spacing w:after="0"/>
        <w:ind w:left="0"/>
        <w:jc w:val="both"/>
      </w:pPr>
      <w:r>
        <w:rPr>
          <w:rFonts w:ascii="Times New Roman"/>
          <w:b w:val="false"/>
          <w:i w:val="false"/>
          <w:color w:val="000000"/>
          <w:sz w:val="28"/>
        </w:rPr>
        <w:t>
      көрсетілетін қызметті беруші арқылы:</w:t>
      </w:r>
    </w:p>
    <w:bookmarkEnd w:id="328"/>
    <w:bookmarkStart w:name="z352" w:id="329"/>
    <w:p>
      <w:pPr>
        <w:spacing w:after="0"/>
        <w:ind w:left="0"/>
        <w:jc w:val="both"/>
      </w:pPr>
      <w:r>
        <w:rPr>
          <w:rFonts w:ascii="Times New Roman"/>
          <w:b w:val="false"/>
          <w:i w:val="false"/>
          <w:color w:val="000000"/>
          <w:sz w:val="28"/>
        </w:rPr>
        <w:t>
      1) көрсетілген қызметті алушы көрсетілетін қызметті берушінің тіркеу орнына жүгінеді, медициналық тіркеуші мемлекеттік қызметті көрсету үшін қажетті құжаттарын тексереді және көрсетілетін қызметті алушының өтінішін тіркейді, психоневрологиялық ұйымда есепте тұрған адамдардың дерекқорынан тексереді және көрсетілген қызметті алушыны психиатр-дәрігерге жолдайды – 15 (он бес) минут;</w:t>
      </w:r>
    </w:p>
    <w:bookmarkEnd w:id="329"/>
    <w:bookmarkStart w:name="z353" w:id="330"/>
    <w:p>
      <w:pPr>
        <w:spacing w:after="0"/>
        <w:ind w:left="0"/>
        <w:jc w:val="both"/>
      </w:pPr>
      <w:r>
        <w:rPr>
          <w:rFonts w:ascii="Times New Roman"/>
          <w:b w:val="false"/>
          <w:i w:val="false"/>
          <w:color w:val="000000"/>
          <w:sz w:val="28"/>
        </w:rPr>
        <w:t>
      2) психиатр-дәрігер сұрау жүргізеді.</w:t>
      </w:r>
    </w:p>
    <w:bookmarkEnd w:id="330"/>
    <w:bookmarkStart w:name="z354" w:id="331"/>
    <w:p>
      <w:pPr>
        <w:spacing w:after="0"/>
        <w:ind w:left="0"/>
        <w:jc w:val="both"/>
      </w:pPr>
      <w:r>
        <w:rPr>
          <w:rFonts w:ascii="Times New Roman"/>
          <w:b w:val="false"/>
          <w:i w:val="false"/>
          <w:color w:val="000000"/>
          <w:sz w:val="28"/>
        </w:rPr>
        <w:t>
      көрсетілетін қызметті алушының психикалық бұзушылығы барына күдіктенген кезде психиатр-дәрігер психолог маманды тарта отыра, оны психоневрологиялық ұйымға дәрігерлік комиссияда қосымша медициналық қарауға жібереді – 50 (елу) минут;</w:t>
      </w:r>
    </w:p>
    <w:bookmarkEnd w:id="331"/>
    <w:bookmarkStart w:name="z355" w:id="332"/>
    <w:p>
      <w:pPr>
        <w:spacing w:after="0"/>
        <w:ind w:left="0"/>
        <w:jc w:val="both"/>
      </w:pPr>
      <w:r>
        <w:rPr>
          <w:rFonts w:ascii="Times New Roman"/>
          <w:b w:val="false"/>
          <w:i w:val="false"/>
          <w:color w:val="000000"/>
          <w:sz w:val="28"/>
        </w:rPr>
        <w:t>
       3) көрсетілетін қызметті алушы кассада мемлекеттік көрсетілетін қызметтің құнын төлейді – 5 (бес) минут;</w:t>
      </w:r>
    </w:p>
    <w:bookmarkEnd w:id="332"/>
    <w:bookmarkStart w:name="z356" w:id="333"/>
    <w:p>
      <w:pPr>
        <w:spacing w:after="0"/>
        <w:ind w:left="0"/>
        <w:jc w:val="both"/>
      </w:pPr>
      <w:r>
        <w:rPr>
          <w:rFonts w:ascii="Times New Roman"/>
          <w:b w:val="false"/>
          <w:i w:val="false"/>
          <w:color w:val="000000"/>
          <w:sz w:val="28"/>
        </w:rPr>
        <w:t>
      4) психиатр-дәрігер анықтаманы толтырады және медициналық тіркеушіге береді– 5 (бес) минут;</w:t>
      </w:r>
    </w:p>
    <w:bookmarkEnd w:id="333"/>
    <w:bookmarkStart w:name="z357" w:id="334"/>
    <w:p>
      <w:pPr>
        <w:spacing w:after="0"/>
        <w:ind w:left="0"/>
        <w:jc w:val="both"/>
      </w:pPr>
      <w:r>
        <w:rPr>
          <w:rFonts w:ascii="Times New Roman"/>
          <w:b w:val="false"/>
          <w:i w:val="false"/>
          <w:color w:val="000000"/>
          <w:sz w:val="28"/>
        </w:rPr>
        <w:t>
      5) медициналық тіркеуші анықтаманы мемлекеттік көрсетілетін қызметтерді тіркеу журналында тіркейді, анықтаманы көрсетілген қызметті алушыға береді – 15 (он бес) минут).</w:t>
      </w:r>
    </w:p>
    <w:bookmarkEnd w:id="334"/>
    <w:bookmarkStart w:name="z358" w:id="335"/>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335"/>
    <w:bookmarkStart w:name="z359" w:id="336"/>
    <w:p>
      <w:pPr>
        <w:spacing w:after="0"/>
        <w:ind w:left="0"/>
        <w:jc w:val="both"/>
      </w:pPr>
      <w:r>
        <w:rPr>
          <w:rFonts w:ascii="Times New Roman"/>
          <w:b w:val="false"/>
          <w:i w:val="false"/>
          <w:color w:val="000000"/>
          <w:sz w:val="28"/>
        </w:rPr>
        <w:t>
      1) өтінішті тіркеу;</w:t>
      </w:r>
    </w:p>
    <w:bookmarkEnd w:id="336"/>
    <w:bookmarkStart w:name="z360" w:id="337"/>
    <w:p>
      <w:pPr>
        <w:spacing w:after="0"/>
        <w:ind w:left="0"/>
        <w:jc w:val="both"/>
      </w:pPr>
      <w:r>
        <w:rPr>
          <w:rFonts w:ascii="Times New Roman"/>
          <w:b w:val="false"/>
          <w:i w:val="false"/>
          <w:color w:val="000000"/>
          <w:sz w:val="28"/>
        </w:rPr>
        <w:t>
      2) көрсетілетін қызметті алушыны қарау;</w:t>
      </w:r>
    </w:p>
    <w:bookmarkEnd w:id="337"/>
    <w:bookmarkStart w:name="z361" w:id="338"/>
    <w:p>
      <w:pPr>
        <w:spacing w:after="0"/>
        <w:ind w:left="0"/>
        <w:jc w:val="both"/>
      </w:pPr>
      <w:r>
        <w:rPr>
          <w:rFonts w:ascii="Times New Roman"/>
          <w:b w:val="false"/>
          <w:i w:val="false"/>
          <w:color w:val="000000"/>
          <w:sz w:val="28"/>
        </w:rPr>
        <w:t>
      3) төлем туралы чекті, түбіртекті беру;</w:t>
      </w:r>
    </w:p>
    <w:bookmarkEnd w:id="338"/>
    <w:bookmarkStart w:name="z362" w:id="339"/>
    <w:p>
      <w:pPr>
        <w:spacing w:after="0"/>
        <w:ind w:left="0"/>
        <w:jc w:val="both"/>
      </w:pPr>
      <w:r>
        <w:rPr>
          <w:rFonts w:ascii="Times New Roman"/>
          <w:b w:val="false"/>
          <w:i w:val="false"/>
          <w:color w:val="000000"/>
          <w:sz w:val="28"/>
        </w:rPr>
        <w:t>
      4) анықтаманы толтыру;</w:t>
      </w:r>
    </w:p>
    <w:bookmarkEnd w:id="339"/>
    <w:bookmarkStart w:name="z363" w:id="340"/>
    <w:p>
      <w:pPr>
        <w:spacing w:after="0"/>
        <w:ind w:left="0"/>
        <w:jc w:val="both"/>
      </w:pPr>
      <w:r>
        <w:rPr>
          <w:rFonts w:ascii="Times New Roman"/>
          <w:b w:val="false"/>
          <w:i w:val="false"/>
          <w:color w:val="000000"/>
          <w:sz w:val="28"/>
        </w:rPr>
        <w:t>
      5) анықтама беру.</w:t>
      </w:r>
    </w:p>
    <w:bookmarkEnd w:id="340"/>
    <w:bookmarkStart w:name="z364" w:id="341"/>
    <w:p>
      <w:pPr>
        <w:spacing w:after="0"/>
        <w:ind w:left="0"/>
        <w:jc w:val="both"/>
      </w:pPr>
      <w:r>
        <w:rPr>
          <w:rFonts w:ascii="Times New Roman"/>
          <w:b w:val="false"/>
          <w:i w:val="false"/>
          <w:color w:val="000000"/>
          <w:sz w:val="28"/>
        </w:rPr>
        <w:t>
      ХҚО-ғы арқылы:</w:t>
      </w:r>
    </w:p>
    <w:bookmarkEnd w:id="341"/>
    <w:bookmarkStart w:name="z365" w:id="342"/>
    <w:p>
      <w:pPr>
        <w:spacing w:after="0"/>
        <w:ind w:left="0"/>
        <w:jc w:val="both"/>
      </w:pPr>
      <w:r>
        <w:rPr>
          <w:rFonts w:ascii="Times New Roman"/>
          <w:b w:val="false"/>
          <w:i w:val="false"/>
          <w:color w:val="000000"/>
          <w:sz w:val="28"/>
        </w:rPr>
        <w:t>
      1) көрсетілетін қызметті алушы ХҚО-ның әкімшісіне жүгінеді. Әкімші көрсетілетін қызметті алушының өтінішін тіркейді, мемлекеттік қызметті көрсету үшін қажетті құжаттарды тексереді, көрсетілетін қызметті алушыны психиатр-дәрігерге жібереді -15 (он бес) минут;</w:t>
      </w:r>
    </w:p>
    <w:bookmarkEnd w:id="342"/>
    <w:bookmarkStart w:name="z366" w:id="343"/>
    <w:p>
      <w:pPr>
        <w:spacing w:after="0"/>
        <w:ind w:left="0"/>
        <w:jc w:val="both"/>
      </w:pPr>
      <w:r>
        <w:rPr>
          <w:rFonts w:ascii="Times New Roman"/>
          <w:b w:val="false"/>
          <w:i w:val="false"/>
          <w:color w:val="000000"/>
          <w:sz w:val="28"/>
        </w:rPr>
        <w:t>
      2) психиатр-дәрігер сұрау жүргізеді.</w:t>
      </w:r>
    </w:p>
    <w:bookmarkEnd w:id="343"/>
    <w:bookmarkStart w:name="z367" w:id="344"/>
    <w:p>
      <w:pPr>
        <w:spacing w:after="0"/>
        <w:ind w:left="0"/>
        <w:jc w:val="both"/>
      </w:pPr>
      <w:r>
        <w:rPr>
          <w:rFonts w:ascii="Times New Roman"/>
          <w:b w:val="false"/>
          <w:i w:val="false"/>
          <w:color w:val="000000"/>
          <w:sz w:val="28"/>
        </w:rPr>
        <w:t>
      Көрсетілетін қызметті алушыда психикалық бұзушылық барына күдіктенген кезде, психиатр-дәрігер психолог маманды тарта отыра, оны психоневрологиялық ұйымға дәрігерлік комиссияға қосымша медициналық қаралуға жібереді – 50 (елу) минут;</w:t>
      </w:r>
    </w:p>
    <w:bookmarkEnd w:id="344"/>
    <w:bookmarkStart w:name="z368" w:id="345"/>
    <w:p>
      <w:pPr>
        <w:spacing w:after="0"/>
        <w:ind w:left="0"/>
        <w:jc w:val="both"/>
      </w:pPr>
      <w:r>
        <w:rPr>
          <w:rFonts w:ascii="Times New Roman"/>
          <w:b w:val="false"/>
          <w:i w:val="false"/>
          <w:color w:val="000000"/>
          <w:sz w:val="28"/>
        </w:rPr>
        <w:t>
      3) көрсетілетін қызметті алушы кассада мемлекеттік көрсетілетін қызметтің құнын төлейді – 5 (бес) минут;</w:t>
      </w:r>
    </w:p>
    <w:bookmarkEnd w:id="345"/>
    <w:bookmarkStart w:name="z369" w:id="346"/>
    <w:p>
      <w:pPr>
        <w:spacing w:after="0"/>
        <w:ind w:left="0"/>
        <w:jc w:val="both"/>
      </w:pPr>
      <w:r>
        <w:rPr>
          <w:rFonts w:ascii="Times New Roman"/>
          <w:b w:val="false"/>
          <w:i w:val="false"/>
          <w:color w:val="000000"/>
          <w:sz w:val="28"/>
        </w:rPr>
        <w:t>
      4) психиатр-дәрігер анықтаманы толтырады және медициналық тіркеушіге береді-5 (бес) минут;</w:t>
      </w:r>
    </w:p>
    <w:bookmarkEnd w:id="346"/>
    <w:bookmarkStart w:name="z370" w:id="347"/>
    <w:p>
      <w:pPr>
        <w:spacing w:after="0"/>
        <w:ind w:left="0"/>
        <w:jc w:val="both"/>
      </w:pPr>
      <w:r>
        <w:rPr>
          <w:rFonts w:ascii="Times New Roman"/>
          <w:b w:val="false"/>
          <w:i w:val="false"/>
          <w:color w:val="000000"/>
          <w:sz w:val="28"/>
        </w:rPr>
        <w:t>
      5) медициналық тіркеуші анықтаманы мемлекеттік көрсетілетін қызметтерді тіркеу журналына тіркейді, анықтаманы көрсетілетін қызметті алушыға береді – 15 (он бес) минут).</w:t>
      </w:r>
    </w:p>
    <w:bookmarkEnd w:id="347"/>
    <w:bookmarkStart w:name="z371" w:id="348"/>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348"/>
    <w:bookmarkStart w:name="z372" w:id="349"/>
    <w:p>
      <w:pPr>
        <w:spacing w:after="0"/>
        <w:ind w:left="0"/>
        <w:jc w:val="both"/>
      </w:pPr>
      <w:r>
        <w:rPr>
          <w:rFonts w:ascii="Times New Roman"/>
          <w:b w:val="false"/>
          <w:i w:val="false"/>
          <w:color w:val="000000"/>
          <w:sz w:val="28"/>
        </w:rPr>
        <w:t>
      1) өтінішті тіркеу;</w:t>
      </w:r>
    </w:p>
    <w:bookmarkEnd w:id="349"/>
    <w:bookmarkStart w:name="z373" w:id="350"/>
    <w:p>
      <w:pPr>
        <w:spacing w:after="0"/>
        <w:ind w:left="0"/>
        <w:jc w:val="both"/>
      </w:pPr>
      <w:r>
        <w:rPr>
          <w:rFonts w:ascii="Times New Roman"/>
          <w:b w:val="false"/>
          <w:i w:val="false"/>
          <w:color w:val="000000"/>
          <w:sz w:val="28"/>
        </w:rPr>
        <w:t>
      2) көрсетілетін қызметті алушыны қарау;</w:t>
      </w:r>
    </w:p>
    <w:bookmarkEnd w:id="350"/>
    <w:bookmarkStart w:name="z374" w:id="351"/>
    <w:p>
      <w:pPr>
        <w:spacing w:after="0"/>
        <w:ind w:left="0"/>
        <w:jc w:val="both"/>
      </w:pPr>
      <w:r>
        <w:rPr>
          <w:rFonts w:ascii="Times New Roman"/>
          <w:b w:val="false"/>
          <w:i w:val="false"/>
          <w:color w:val="000000"/>
          <w:sz w:val="28"/>
        </w:rPr>
        <w:t>
      3) төлем туралы чекті, түбіртекті беру;</w:t>
      </w:r>
    </w:p>
    <w:bookmarkEnd w:id="351"/>
    <w:bookmarkStart w:name="z375" w:id="352"/>
    <w:p>
      <w:pPr>
        <w:spacing w:after="0"/>
        <w:ind w:left="0"/>
        <w:jc w:val="both"/>
      </w:pPr>
      <w:r>
        <w:rPr>
          <w:rFonts w:ascii="Times New Roman"/>
          <w:b w:val="false"/>
          <w:i w:val="false"/>
          <w:color w:val="000000"/>
          <w:sz w:val="28"/>
        </w:rPr>
        <w:t>
      4) анықтаманы толтыру;</w:t>
      </w:r>
    </w:p>
    <w:bookmarkEnd w:id="352"/>
    <w:bookmarkStart w:name="z376" w:id="353"/>
    <w:p>
      <w:pPr>
        <w:spacing w:after="0"/>
        <w:ind w:left="0"/>
        <w:jc w:val="both"/>
      </w:pPr>
      <w:r>
        <w:rPr>
          <w:rFonts w:ascii="Times New Roman"/>
          <w:b w:val="false"/>
          <w:i w:val="false"/>
          <w:color w:val="000000"/>
          <w:sz w:val="28"/>
        </w:rPr>
        <w:t>
      5) анықтама беру.</w:t>
      </w:r>
    </w:p>
    <w:bookmarkEnd w:id="353"/>
    <w:bookmarkStart w:name="z377" w:id="354"/>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354"/>
    <w:bookmarkStart w:name="z378" w:id="355"/>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355"/>
    <w:bookmarkStart w:name="z379" w:id="356"/>
    <w:p>
      <w:pPr>
        <w:spacing w:after="0"/>
        <w:ind w:left="0"/>
        <w:jc w:val="both"/>
      </w:pPr>
      <w:r>
        <w:rPr>
          <w:rFonts w:ascii="Times New Roman"/>
          <w:b w:val="false"/>
          <w:i w:val="false"/>
          <w:color w:val="000000"/>
          <w:sz w:val="28"/>
        </w:rPr>
        <w:t>
      1) медициналық тіркеуші;</w:t>
      </w:r>
    </w:p>
    <w:bookmarkEnd w:id="356"/>
    <w:bookmarkStart w:name="z380" w:id="357"/>
    <w:p>
      <w:pPr>
        <w:spacing w:after="0"/>
        <w:ind w:left="0"/>
        <w:jc w:val="both"/>
      </w:pPr>
      <w:r>
        <w:rPr>
          <w:rFonts w:ascii="Times New Roman"/>
          <w:b w:val="false"/>
          <w:i w:val="false"/>
          <w:color w:val="000000"/>
          <w:sz w:val="28"/>
        </w:rPr>
        <w:t>
      2) психиатр-дәрігер;</w:t>
      </w:r>
    </w:p>
    <w:bookmarkEnd w:id="357"/>
    <w:bookmarkStart w:name="z381" w:id="358"/>
    <w:p>
      <w:pPr>
        <w:spacing w:after="0"/>
        <w:ind w:left="0"/>
        <w:jc w:val="both"/>
      </w:pPr>
      <w:r>
        <w:rPr>
          <w:rFonts w:ascii="Times New Roman"/>
          <w:b w:val="false"/>
          <w:i w:val="false"/>
          <w:color w:val="000000"/>
          <w:sz w:val="28"/>
        </w:rPr>
        <w:t>
      3) психолог маманын тарта отыра, дәрігерлік комиссия;</w:t>
      </w:r>
    </w:p>
    <w:bookmarkEnd w:id="358"/>
    <w:bookmarkStart w:name="z382" w:id="359"/>
    <w:p>
      <w:pPr>
        <w:spacing w:after="0"/>
        <w:ind w:left="0"/>
        <w:jc w:val="both"/>
      </w:pPr>
      <w:r>
        <w:rPr>
          <w:rFonts w:ascii="Times New Roman"/>
          <w:b w:val="false"/>
          <w:i w:val="false"/>
          <w:color w:val="000000"/>
          <w:sz w:val="28"/>
        </w:rPr>
        <w:t>
      4) кассир.</w:t>
      </w:r>
    </w:p>
    <w:bookmarkEnd w:id="359"/>
    <w:bookmarkStart w:name="z383" w:id="360"/>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реттілігін сипаттау, әрбір рәсімнің (іс-қимылдың) ұзақтығы:</w:t>
      </w:r>
    </w:p>
    <w:bookmarkEnd w:id="360"/>
    <w:bookmarkStart w:name="z384" w:id="361"/>
    <w:p>
      <w:pPr>
        <w:spacing w:after="0"/>
        <w:ind w:left="0"/>
        <w:jc w:val="both"/>
      </w:pPr>
      <w:r>
        <w:rPr>
          <w:rFonts w:ascii="Times New Roman"/>
          <w:b w:val="false"/>
          <w:i w:val="false"/>
          <w:color w:val="000000"/>
          <w:sz w:val="28"/>
        </w:rPr>
        <w:t>
      1) көрсетілген қызметті алушы көрсетілетін қызметті берушінің тіркеу орнына жүгінеді, медициналық тіркеуші мемлекеттік қызметті көрсету үшін қажетті құжаттарды тексереді және көрсетілетін қызметті алушының өтінішін тіркейді, психоневрологиялық ұйымда есепте тұрған адамдардың дерекқорынан тексереді және көрсетілген қызметті алушыны психиатр-дәрігерге жібереді – 15 (он бес) минут;</w:t>
      </w:r>
    </w:p>
    <w:bookmarkEnd w:id="361"/>
    <w:bookmarkStart w:name="z385" w:id="362"/>
    <w:p>
      <w:pPr>
        <w:spacing w:after="0"/>
        <w:ind w:left="0"/>
        <w:jc w:val="both"/>
      </w:pPr>
      <w:r>
        <w:rPr>
          <w:rFonts w:ascii="Times New Roman"/>
          <w:b w:val="false"/>
          <w:i w:val="false"/>
          <w:color w:val="000000"/>
          <w:sz w:val="28"/>
        </w:rPr>
        <w:t>
      2) психиатр-дәрігер сұрау жүргізеді.</w:t>
      </w:r>
    </w:p>
    <w:bookmarkEnd w:id="362"/>
    <w:bookmarkStart w:name="z386" w:id="363"/>
    <w:p>
      <w:pPr>
        <w:spacing w:after="0"/>
        <w:ind w:left="0"/>
        <w:jc w:val="both"/>
      </w:pPr>
      <w:r>
        <w:rPr>
          <w:rFonts w:ascii="Times New Roman"/>
          <w:b w:val="false"/>
          <w:i w:val="false"/>
          <w:color w:val="000000"/>
          <w:sz w:val="28"/>
        </w:rPr>
        <w:t>
      Көрсетілетін қызметті алушыда психикалық бұзушылық барына күдіктенген кезде, психиатр-дәрігер психолог маманды тарта отыра, оны психоневрологиялық ұйымға дәрігерлік комиссияға қосымша медициналық қаралуға жібереді – 50 (елу) минут;</w:t>
      </w:r>
    </w:p>
    <w:bookmarkEnd w:id="363"/>
    <w:bookmarkStart w:name="z387" w:id="364"/>
    <w:p>
      <w:pPr>
        <w:spacing w:after="0"/>
        <w:ind w:left="0"/>
        <w:jc w:val="both"/>
      </w:pPr>
      <w:r>
        <w:rPr>
          <w:rFonts w:ascii="Times New Roman"/>
          <w:b w:val="false"/>
          <w:i w:val="false"/>
          <w:color w:val="000000"/>
          <w:sz w:val="28"/>
        </w:rPr>
        <w:t>
      3) көрсетілетін қызметті алушы кассада мемлекеттік көрсетілетін қызметтің құнын төлейді – 5 (бес) минут;</w:t>
      </w:r>
    </w:p>
    <w:bookmarkEnd w:id="364"/>
    <w:bookmarkStart w:name="z388" w:id="365"/>
    <w:p>
      <w:pPr>
        <w:spacing w:after="0"/>
        <w:ind w:left="0"/>
        <w:jc w:val="both"/>
      </w:pPr>
      <w:r>
        <w:rPr>
          <w:rFonts w:ascii="Times New Roman"/>
          <w:b w:val="false"/>
          <w:i w:val="false"/>
          <w:color w:val="000000"/>
          <w:sz w:val="28"/>
        </w:rPr>
        <w:t>
      4) психиатр-дәрігер анықтаманы толтырады және медициналық тіркеушіге береді-5 (бес) минут;</w:t>
      </w:r>
    </w:p>
    <w:bookmarkEnd w:id="365"/>
    <w:bookmarkStart w:name="z389" w:id="366"/>
    <w:p>
      <w:pPr>
        <w:spacing w:after="0"/>
        <w:ind w:left="0"/>
        <w:jc w:val="both"/>
      </w:pPr>
      <w:r>
        <w:rPr>
          <w:rFonts w:ascii="Times New Roman"/>
          <w:b w:val="false"/>
          <w:i w:val="false"/>
          <w:color w:val="000000"/>
          <w:sz w:val="28"/>
        </w:rPr>
        <w:t>
      5) медициналық тіркеуші анықтаманы мемлекеттік көрсетілетін қызметтерді тіркеу журналына тіркейді, анықтаманы көрсетілетін қызметті алушыға береді – 15 (он бес) минут).</w:t>
      </w:r>
    </w:p>
    <w:bookmarkEnd w:id="366"/>
    <w:bookmarkStart w:name="z390" w:id="367"/>
    <w:p>
      <w:pPr>
        <w:spacing w:after="0"/>
        <w:ind w:left="0"/>
        <w:jc w:val="left"/>
      </w:pPr>
      <w:r>
        <w:rPr>
          <w:rFonts w:ascii="Times New Roman"/>
          <w:b/>
          <w:i w:val="false"/>
          <w:color w:val="000000"/>
        </w:rPr>
        <w:t xml:space="preserve"> 4. Мемлекеттік қызметті көрсету үдерісінде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367"/>
    <w:bookmarkStart w:name="z391" w:id="368"/>
    <w:p>
      <w:pPr>
        <w:spacing w:after="0"/>
        <w:ind w:left="0"/>
        <w:jc w:val="both"/>
      </w:pPr>
      <w:r>
        <w:rPr>
          <w:rFonts w:ascii="Times New Roman"/>
          <w:b w:val="false"/>
          <w:i w:val="false"/>
          <w:color w:val="000000"/>
          <w:sz w:val="28"/>
        </w:rPr>
        <w:t>
      9. Халыққа қызмет көрсету орталығына және (немесе) өзге көрсетілетін қызметті берушілерге жүгіну тәртібін сипаттау, көрсетілетін қызметті алушының өтінімін өңдеу ұзақтығы:</w:t>
      </w:r>
    </w:p>
    <w:bookmarkEnd w:id="368"/>
    <w:bookmarkStart w:name="z392" w:id="369"/>
    <w:p>
      <w:pPr>
        <w:spacing w:after="0"/>
        <w:ind w:left="0"/>
        <w:jc w:val="both"/>
      </w:pPr>
      <w:r>
        <w:rPr>
          <w:rFonts w:ascii="Times New Roman"/>
          <w:b w:val="false"/>
          <w:i w:val="false"/>
          <w:color w:val="000000"/>
          <w:sz w:val="28"/>
        </w:rPr>
        <w:t>
      1) көрсетілетін қызметті алушы ХҚО-ның әкімшісіне жүгінеді. Әкімші көрсетілетін қызметті алушының өтінішін тіркейді, мемлекеттік қызметті көрсету үшін қажетті құжаттарды тексереді, көрсетілетін қызметті алушыны психиатр-дәрігерге жібереді -15 (он бес) минут;</w:t>
      </w:r>
    </w:p>
    <w:bookmarkEnd w:id="369"/>
    <w:bookmarkStart w:name="z393" w:id="370"/>
    <w:p>
      <w:pPr>
        <w:spacing w:after="0"/>
        <w:ind w:left="0"/>
        <w:jc w:val="both"/>
      </w:pPr>
      <w:r>
        <w:rPr>
          <w:rFonts w:ascii="Times New Roman"/>
          <w:b w:val="false"/>
          <w:i w:val="false"/>
          <w:color w:val="000000"/>
          <w:sz w:val="28"/>
        </w:rPr>
        <w:t>
      2) психиатр-дәрігер сұрау жүргізеді.</w:t>
      </w:r>
    </w:p>
    <w:bookmarkEnd w:id="370"/>
    <w:bookmarkStart w:name="z394" w:id="371"/>
    <w:p>
      <w:pPr>
        <w:spacing w:after="0"/>
        <w:ind w:left="0"/>
        <w:jc w:val="both"/>
      </w:pPr>
      <w:r>
        <w:rPr>
          <w:rFonts w:ascii="Times New Roman"/>
          <w:b w:val="false"/>
          <w:i w:val="false"/>
          <w:color w:val="000000"/>
          <w:sz w:val="28"/>
        </w:rPr>
        <w:t>
      Көрсетілетін қызметті алушыда психикалық бұзушылық барына күдіктенген кезде, психиатр-дәрігер психолог маманды тарта отыра, оны психоневрологиялық ұйымға дәрігерлік комиссияға қосымша медициналық қаралуға жібереді – 50 (елу) минут;</w:t>
      </w:r>
    </w:p>
    <w:bookmarkEnd w:id="371"/>
    <w:bookmarkStart w:name="z395" w:id="372"/>
    <w:p>
      <w:pPr>
        <w:spacing w:after="0"/>
        <w:ind w:left="0"/>
        <w:jc w:val="both"/>
      </w:pPr>
      <w:r>
        <w:rPr>
          <w:rFonts w:ascii="Times New Roman"/>
          <w:b w:val="false"/>
          <w:i w:val="false"/>
          <w:color w:val="000000"/>
          <w:sz w:val="28"/>
        </w:rPr>
        <w:t>
      3) көрсетілетін қызметті алушы кассада мемлекеттік көрсетілетін қызметтің құнын төлейді – 5 (бес) минут;</w:t>
      </w:r>
    </w:p>
    <w:bookmarkEnd w:id="372"/>
    <w:bookmarkStart w:name="z396" w:id="373"/>
    <w:p>
      <w:pPr>
        <w:spacing w:after="0"/>
        <w:ind w:left="0"/>
        <w:jc w:val="both"/>
      </w:pPr>
      <w:r>
        <w:rPr>
          <w:rFonts w:ascii="Times New Roman"/>
          <w:b w:val="false"/>
          <w:i w:val="false"/>
          <w:color w:val="000000"/>
          <w:sz w:val="28"/>
        </w:rPr>
        <w:t>
      4) психиатр-дәрігер анықтаманы толтырады және медициналық тіркеушіге береді - 5 (бес) минут;</w:t>
      </w:r>
    </w:p>
    <w:bookmarkEnd w:id="373"/>
    <w:bookmarkStart w:name="z397" w:id="374"/>
    <w:p>
      <w:pPr>
        <w:spacing w:after="0"/>
        <w:ind w:left="0"/>
        <w:jc w:val="both"/>
      </w:pPr>
      <w:r>
        <w:rPr>
          <w:rFonts w:ascii="Times New Roman"/>
          <w:b w:val="false"/>
          <w:i w:val="false"/>
          <w:color w:val="000000"/>
          <w:sz w:val="28"/>
        </w:rPr>
        <w:t>
      5) медициналық тіркеуші анықтаманы мемлекеттік көрсетілетін қызметтерді тіркеу журналына тіркейді, анықтаманы көрсетілетін қызметті алушыға береді – 15 (он бес) минут).</w:t>
      </w:r>
    </w:p>
    <w:bookmarkEnd w:id="374"/>
    <w:bookmarkStart w:name="z398" w:id="375"/>
    <w:p>
      <w:pPr>
        <w:spacing w:after="0"/>
        <w:ind w:left="0"/>
        <w:jc w:val="both"/>
      </w:pPr>
      <w:r>
        <w:rPr>
          <w:rFonts w:ascii="Times New Roman"/>
          <w:b w:val="false"/>
          <w:i w:val="false"/>
          <w:color w:val="000000"/>
          <w:sz w:val="28"/>
        </w:rPr>
        <w:t>
      10. Мемлекеттік көрсетілетін қызмет www.egov.kz "электрондық үкімет" веб-порталы арқылы көрсетілмейді.</w:t>
      </w:r>
    </w:p>
    <w:bookmarkEnd w:id="375"/>
    <w:bookmarkStart w:name="z399" w:id="376"/>
    <w:p>
      <w:pPr>
        <w:spacing w:after="0"/>
        <w:ind w:left="0"/>
        <w:jc w:val="both"/>
      </w:pPr>
      <w:r>
        <w:rPr>
          <w:rFonts w:ascii="Times New Roman"/>
          <w:b w:val="false"/>
          <w:i w:val="false"/>
          <w:color w:val="000000"/>
          <w:sz w:val="28"/>
        </w:rPr>
        <w:t xml:space="preserve">
      11. Мемлекеттік қызметті көрсету үдерісінде көрсетілетін қызметті берушінің құрылымдық бөлімшелерінің (қызметкерлерінің) рәсімдерін (іс-қимылдарын), өзара іс-қимылдары реттілігін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"Психоневрологиялық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401" w:id="377"/>
    <w:p>
      <w:pPr>
        <w:spacing w:after="0"/>
        <w:ind w:left="0"/>
        <w:jc w:val="left"/>
      </w:pPr>
      <w:r>
        <w:rPr>
          <w:rFonts w:ascii="Times New Roman"/>
          <w:b/>
          <w:i w:val="false"/>
          <w:color w:val="000000"/>
        </w:rPr>
        <w:t xml:space="preserve"> Мемлекеттік қызметті көрсететін ұйымдардың тізбесі</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3"/>
        <w:gridCol w:w="3287"/>
        <w:gridCol w:w="5488"/>
        <w:gridCol w:w="2842"/>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78"/>
          <w:p>
            <w:pPr>
              <w:spacing w:after="20"/>
              <w:ind w:left="20"/>
              <w:jc w:val="both"/>
            </w:pPr>
            <w:r>
              <w:rPr>
                <w:rFonts w:ascii="Times New Roman"/>
                <w:b w:val="false"/>
                <w:i w:val="false"/>
                <w:color w:val="000000"/>
                <w:sz w:val="20"/>
              </w:rPr>
              <w:t xml:space="preserve">
Р/с № </w:t>
            </w:r>
          </w:p>
          <w:bookmarkEnd w:id="378"/>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мекенжайы</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79"/>
          <w:p>
            <w:pPr>
              <w:spacing w:after="20"/>
              <w:ind w:left="20"/>
              <w:jc w:val="both"/>
            </w:pPr>
            <w:r>
              <w:rPr>
                <w:rFonts w:ascii="Times New Roman"/>
                <w:b w:val="false"/>
                <w:i w:val="false"/>
                <w:color w:val="000000"/>
                <w:sz w:val="20"/>
              </w:rPr>
              <w:t>
1.</w:t>
            </w:r>
          </w:p>
          <w:bookmarkEnd w:id="379"/>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"Айыртау орталық аудандық ауруханасы" шаруашылық жүргізу құқығындағы коммуналдық мемлекеттік кәсіпорны</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Хайыров көшесі 1</w:t>
            </w:r>
            <w:r>
              <w:br/>
            </w:r>
            <w:r>
              <w:rPr>
                <w:rFonts w:ascii="Times New Roman"/>
                <w:b w:val="false"/>
                <w:i w:val="false"/>
                <w:color w:val="000000"/>
                <w:sz w:val="20"/>
              </w:rPr>
              <w:t>
8(71533) 2-29-71</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xml:space="preserve">
сағат 9.00-ден 17.30-ға дейін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80"/>
          <w:p>
            <w:pPr>
              <w:spacing w:after="20"/>
              <w:ind w:left="20"/>
              <w:jc w:val="both"/>
            </w:pPr>
            <w:r>
              <w:rPr>
                <w:rFonts w:ascii="Times New Roman"/>
                <w:b w:val="false"/>
                <w:i w:val="false"/>
                <w:color w:val="000000"/>
                <w:sz w:val="20"/>
              </w:rPr>
              <w:t>
2</w:t>
            </w:r>
          </w:p>
          <w:bookmarkEnd w:id="380"/>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"Ақжар орталық аудандық ауруханасы" шаруашылық жүргізу құқығындағы коммуналдық мемлекеттік кәсіпорны </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ауданы, </w:t>
            </w:r>
            <w:r>
              <w:br/>
            </w:r>
            <w:r>
              <w:rPr>
                <w:rFonts w:ascii="Times New Roman"/>
                <w:b w:val="false"/>
                <w:i w:val="false"/>
                <w:color w:val="000000"/>
                <w:sz w:val="20"/>
              </w:rPr>
              <w:t xml:space="preserve">
Талшық ауылы, </w:t>
            </w:r>
            <w:r>
              <w:br/>
            </w:r>
            <w:r>
              <w:rPr>
                <w:rFonts w:ascii="Times New Roman"/>
                <w:b w:val="false"/>
                <w:i w:val="false"/>
                <w:color w:val="000000"/>
                <w:sz w:val="20"/>
              </w:rPr>
              <w:t>
Әуезов көшесі, 19</w:t>
            </w:r>
            <w:r>
              <w:br/>
            </w:r>
            <w:r>
              <w:rPr>
                <w:rFonts w:ascii="Times New Roman"/>
                <w:b w:val="false"/>
                <w:i w:val="false"/>
                <w:color w:val="000000"/>
                <w:sz w:val="20"/>
              </w:rPr>
              <w:t>
8(71546)2-11-32</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9-дан 17-ге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81"/>
          <w:p>
            <w:pPr>
              <w:spacing w:after="20"/>
              <w:ind w:left="20"/>
              <w:jc w:val="both"/>
            </w:pPr>
            <w:r>
              <w:rPr>
                <w:rFonts w:ascii="Times New Roman"/>
                <w:b w:val="false"/>
                <w:i w:val="false"/>
                <w:color w:val="000000"/>
                <w:sz w:val="20"/>
              </w:rPr>
              <w:t>
3</w:t>
            </w:r>
          </w:p>
          <w:bookmarkEnd w:id="381"/>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"Аққайың орталық аудандық ауруханасы" шаруашылық жүргізу құқығындағы коммуналдық мемлекеттік кәсіпорны</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r>
              <w:br/>
            </w:r>
            <w:r>
              <w:rPr>
                <w:rFonts w:ascii="Times New Roman"/>
                <w:b w:val="false"/>
                <w:i w:val="false"/>
                <w:color w:val="000000"/>
                <w:sz w:val="20"/>
              </w:rPr>
              <w:t>
Смирново ауылы, Молодежная көшесі 6</w:t>
            </w:r>
            <w:r>
              <w:br/>
            </w:r>
            <w:r>
              <w:rPr>
                <w:rFonts w:ascii="Times New Roman"/>
                <w:b w:val="false"/>
                <w:i w:val="false"/>
                <w:color w:val="000000"/>
                <w:sz w:val="20"/>
              </w:rPr>
              <w:t>
8(71532) 2-16-28</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9-дан 17-ге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82"/>
          <w:p>
            <w:pPr>
              <w:spacing w:after="20"/>
              <w:ind w:left="20"/>
              <w:jc w:val="both"/>
            </w:pPr>
            <w:r>
              <w:rPr>
                <w:rFonts w:ascii="Times New Roman"/>
                <w:b w:val="false"/>
                <w:i w:val="false"/>
                <w:color w:val="000000"/>
                <w:sz w:val="20"/>
              </w:rPr>
              <w:t>
4</w:t>
            </w:r>
          </w:p>
          <w:bookmarkEnd w:id="382"/>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"Явленка орталық аудандық ауруханасы" шаруашылық жүргізу құқығындағы коммуналдық мемлекеттік кәсіпорны</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r>
              <w:br/>
            </w:r>
            <w:r>
              <w:rPr>
                <w:rFonts w:ascii="Times New Roman"/>
                <w:b w:val="false"/>
                <w:i w:val="false"/>
                <w:color w:val="000000"/>
                <w:sz w:val="20"/>
              </w:rPr>
              <w:t xml:space="preserve">
Явленка ауылы, </w:t>
            </w:r>
            <w:r>
              <w:br/>
            </w:r>
            <w:r>
              <w:rPr>
                <w:rFonts w:ascii="Times New Roman"/>
                <w:b w:val="false"/>
                <w:i w:val="false"/>
                <w:color w:val="000000"/>
                <w:sz w:val="20"/>
              </w:rPr>
              <w:t>
Амангелді Иманов көшесі, 78</w:t>
            </w:r>
            <w:r>
              <w:br/>
            </w:r>
            <w:r>
              <w:rPr>
                <w:rFonts w:ascii="Times New Roman"/>
                <w:b w:val="false"/>
                <w:i w:val="false"/>
                <w:color w:val="000000"/>
                <w:sz w:val="20"/>
              </w:rPr>
              <w:t>
8(71543) 2-16-95</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9-дан 17-ге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83"/>
          <w:p>
            <w:pPr>
              <w:spacing w:after="20"/>
              <w:ind w:left="20"/>
              <w:jc w:val="both"/>
            </w:pPr>
            <w:r>
              <w:rPr>
                <w:rFonts w:ascii="Times New Roman"/>
                <w:b w:val="false"/>
                <w:i w:val="false"/>
                <w:color w:val="000000"/>
                <w:sz w:val="20"/>
              </w:rPr>
              <w:t>
5</w:t>
            </w:r>
          </w:p>
          <w:bookmarkEnd w:id="383"/>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"Жамбыл орталық аудандық ауруханасы" шаруашылық жүргізу құқығындағы коммуналдық мемлекеттік кәсіпорны</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 Пресновка ауылы, </w:t>
            </w:r>
            <w:r>
              <w:br/>
            </w:r>
            <w:r>
              <w:rPr>
                <w:rFonts w:ascii="Times New Roman"/>
                <w:b w:val="false"/>
                <w:i w:val="false"/>
                <w:color w:val="000000"/>
                <w:sz w:val="20"/>
              </w:rPr>
              <w:t>
Логовая көшесі, 46</w:t>
            </w:r>
            <w:r>
              <w:br/>
            </w:r>
            <w:r>
              <w:rPr>
                <w:rFonts w:ascii="Times New Roman"/>
                <w:b w:val="false"/>
                <w:i w:val="false"/>
                <w:color w:val="000000"/>
                <w:sz w:val="20"/>
              </w:rPr>
              <w:t>
8(71544) 2-11-03</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9-дан 17-ге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84"/>
          <w:p>
            <w:pPr>
              <w:spacing w:after="20"/>
              <w:ind w:left="20"/>
              <w:jc w:val="both"/>
            </w:pPr>
            <w:r>
              <w:rPr>
                <w:rFonts w:ascii="Times New Roman"/>
                <w:b w:val="false"/>
                <w:i w:val="false"/>
                <w:color w:val="000000"/>
                <w:sz w:val="20"/>
              </w:rPr>
              <w:t>
6</w:t>
            </w:r>
          </w:p>
          <w:bookmarkEnd w:id="384"/>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"Мағжан Жұмабаев ауданының орталық аудандық ауруханасы" шаруашылық жүргізу құқығындағы коммуналдық мемлекеттік кәсіпорны</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 Булаев қаласы, </w:t>
            </w:r>
            <w:r>
              <w:br/>
            </w:r>
            <w:r>
              <w:rPr>
                <w:rFonts w:ascii="Times New Roman"/>
                <w:b w:val="false"/>
                <w:i w:val="false"/>
                <w:color w:val="000000"/>
                <w:sz w:val="20"/>
              </w:rPr>
              <w:t>
Мир көшесі, 8</w:t>
            </w:r>
            <w:r>
              <w:br/>
            </w:r>
            <w:r>
              <w:rPr>
                <w:rFonts w:ascii="Times New Roman"/>
                <w:b w:val="false"/>
                <w:i w:val="false"/>
                <w:color w:val="000000"/>
                <w:sz w:val="20"/>
              </w:rPr>
              <w:t>
8(71531) 2-05-29</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xml:space="preserve">
сағат 9-дан 17-ге дейін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85"/>
          <w:p>
            <w:pPr>
              <w:spacing w:after="20"/>
              <w:ind w:left="20"/>
              <w:jc w:val="both"/>
            </w:pPr>
            <w:r>
              <w:rPr>
                <w:rFonts w:ascii="Times New Roman"/>
                <w:b w:val="false"/>
                <w:i w:val="false"/>
                <w:color w:val="000000"/>
                <w:sz w:val="20"/>
              </w:rPr>
              <w:t>
7</w:t>
            </w:r>
          </w:p>
          <w:bookmarkEnd w:id="385"/>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"Қызылжар орталық аудандық ауруханасы" шаруашылық жүргізу құқығындағы коммуналдық мемлекеттік кәсіпорны </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ауданы, </w:t>
            </w:r>
            <w:r>
              <w:br/>
            </w:r>
            <w:r>
              <w:rPr>
                <w:rFonts w:ascii="Times New Roman"/>
                <w:b w:val="false"/>
                <w:i w:val="false"/>
                <w:color w:val="000000"/>
                <w:sz w:val="20"/>
              </w:rPr>
              <w:t xml:space="preserve">
Бескөл ауылы, </w:t>
            </w:r>
            <w:r>
              <w:br/>
            </w:r>
            <w:r>
              <w:rPr>
                <w:rFonts w:ascii="Times New Roman"/>
                <w:b w:val="false"/>
                <w:i w:val="false"/>
                <w:color w:val="000000"/>
                <w:sz w:val="20"/>
              </w:rPr>
              <w:t>
Пирогов көшесі, 19</w:t>
            </w:r>
            <w:r>
              <w:br/>
            </w:r>
            <w:r>
              <w:rPr>
                <w:rFonts w:ascii="Times New Roman"/>
                <w:b w:val="false"/>
                <w:i w:val="false"/>
                <w:color w:val="000000"/>
                <w:sz w:val="20"/>
              </w:rPr>
              <w:t>
8(71538) 2-18-85</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9-дан 17-ге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86"/>
          <w:p>
            <w:pPr>
              <w:spacing w:after="20"/>
              <w:ind w:left="20"/>
              <w:jc w:val="both"/>
            </w:pPr>
            <w:r>
              <w:rPr>
                <w:rFonts w:ascii="Times New Roman"/>
                <w:b w:val="false"/>
                <w:i w:val="false"/>
                <w:color w:val="000000"/>
                <w:sz w:val="20"/>
              </w:rPr>
              <w:t>
8</w:t>
            </w:r>
          </w:p>
          <w:bookmarkEnd w:id="386"/>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"Мамлют орталық аудандық ауруханасы" шаруашылық жүргізу құқығындағы коммуналдық мемлекеттік кәсіпорны</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Аурухана қалашығы</w:t>
            </w:r>
            <w:r>
              <w:br/>
            </w:r>
            <w:r>
              <w:rPr>
                <w:rFonts w:ascii="Times New Roman"/>
                <w:b w:val="false"/>
                <w:i w:val="false"/>
                <w:color w:val="000000"/>
                <w:sz w:val="20"/>
              </w:rPr>
              <w:t>
8(71541) 2-25-23</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9-дан 17-ге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87"/>
          <w:p>
            <w:pPr>
              <w:spacing w:after="20"/>
              <w:ind w:left="20"/>
              <w:jc w:val="both"/>
            </w:pPr>
            <w:r>
              <w:rPr>
                <w:rFonts w:ascii="Times New Roman"/>
                <w:b w:val="false"/>
                <w:i w:val="false"/>
                <w:color w:val="000000"/>
                <w:sz w:val="20"/>
              </w:rPr>
              <w:t>
9</w:t>
            </w:r>
          </w:p>
          <w:bookmarkEnd w:id="387"/>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"Ғабит Мүсірепов атындағы ауданның орталық аудандық ауруханасы" шаруашылық жүргізу құқығындағы коммуналдық мемлекеттік кәсіпорны</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Ғабит Мүсірепов атындағы аудан, Новоишим ауылы, </w:t>
            </w:r>
            <w:r>
              <w:br/>
            </w:r>
            <w:r>
              <w:rPr>
                <w:rFonts w:ascii="Times New Roman"/>
                <w:b w:val="false"/>
                <w:i w:val="false"/>
                <w:color w:val="000000"/>
                <w:sz w:val="20"/>
              </w:rPr>
              <w:t>
Мир көшесі, 1</w:t>
            </w:r>
            <w:r>
              <w:br/>
            </w:r>
            <w:r>
              <w:rPr>
                <w:rFonts w:ascii="Times New Roman"/>
                <w:b w:val="false"/>
                <w:i w:val="false"/>
                <w:color w:val="000000"/>
                <w:sz w:val="20"/>
              </w:rPr>
              <w:t>
8(71535) 2-13-30</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9-дан 17-ге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88"/>
          <w:p>
            <w:pPr>
              <w:spacing w:after="20"/>
              <w:ind w:left="20"/>
              <w:jc w:val="both"/>
            </w:pPr>
            <w:r>
              <w:rPr>
                <w:rFonts w:ascii="Times New Roman"/>
                <w:b w:val="false"/>
                <w:i w:val="false"/>
                <w:color w:val="000000"/>
                <w:sz w:val="20"/>
              </w:rPr>
              <w:t>
10</w:t>
            </w:r>
          </w:p>
          <w:bookmarkEnd w:id="388"/>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"Тайынша орталық аудандық ауруханасы" шаруашылық жүргізу құқығындағы коммуналдық мемлекеттік кәсіпорны</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Крыжановский көшесі, 72, 8(71536) 2-12-57</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9-дан 17-ге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89"/>
          <w:p>
            <w:pPr>
              <w:spacing w:after="20"/>
              <w:ind w:left="20"/>
              <w:jc w:val="both"/>
            </w:pPr>
            <w:r>
              <w:rPr>
                <w:rFonts w:ascii="Times New Roman"/>
                <w:b w:val="false"/>
                <w:i w:val="false"/>
                <w:color w:val="000000"/>
                <w:sz w:val="20"/>
              </w:rPr>
              <w:t>
11</w:t>
            </w:r>
          </w:p>
          <w:bookmarkEnd w:id="389"/>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"Тимирязев орталық аудандық ауруханасы" шаруашылық жүргізу құқығындағы коммуналдық мемлекеттік кәсіпорны</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r>
              <w:br/>
            </w:r>
            <w:r>
              <w:rPr>
                <w:rFonts w:ascii="Times New Roman"/>
                <w:b w:val="false"/>
                <w:i w:val="false"/>
                <w:color w:val="000000"/>
                <w:sz w:val="20"/>
              </w:rPr>
              <w:t>
Тимирязев ауылы, Горький көшесі, 1</w:t>
            </w:r>
            <w:r>
              <w:br/>
            </w:r>
            <w:r>
              <w:rPr>
                <w:rFonts w:ascii="Times New Roman"/>
                <w:b w:val="false"/>
                <w:i w:val="false"/>
                <w:color w:val="000000"/>
                <w:sz w:val="20"/>
              </w:rPr>
              <w:t>
8(71537) 2-05-93</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 дүйсенбі-жұма аралығында </w:t>
            </w:r>
            <w:r>
              <w:br/>
            </w:r>
            <w:r>
              <w:rPr>
                <w:rFonts w:ascii="Times New Roman"/>
                <w:b w:val="false"/>
                <w:i w:val="false"/>
                <w:color w:val="000000"/>
                <w:sz w:val="20"/>
              </w:rPr>
              <w:t>
сағат 9-дан 17-ге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90"/>
          <w:p>
            <w:pPr>
              <w:spacing w:after="20"/>
              <w:ind w:left="20"/>
              <w:jc w:val="both"/>
            </w:pPr>
            <w:r>
              <w:rPr>
                <w:rFonts w:ascii="Times New Roman"/>
                <w:b w:val="false"/>
                <w:i w:val="false"/>
                <w:color w:val="000000"/>
                <w:sz w:val="20"/>
              </w:rPr>
              <w:t>
12</w:t>
            </w:r>
          </w:p>
          <w:bookmarkEnd w:id="390"/>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"Уәлиханов орталық аудандық ауруханасы" шаруашылық жүргізу құқығындағы коммуналдық мемлекеттік кәсіпорны</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r>
              <w:br/>
            </w:r>
            <w:r>
              <w:rPr>
                <w:rFonts w:ascii="Times New Roman"/>
                <w:b w:val="false"/>
                <w:i w:val="false"/>
                <w:color w:val="000000"/>
                <w:sz w:val="20"/>
              </w:rPr>
              <w:t>
Кішкенекөл ауылы, Мәліков көшесі, 100</w:t>
            </w:r>
            <w:r>
              <w:br/>
            </w:r>
            <w:r>
              <w:rPr>
                <w:rFonts w:ascii="Times New Roman"/>
                <w:b w:val="false"/>
                <w:i w:val="false"/>
                <w:color w:val="000000"/>
                <w:sz w:val="20"/>
              </w:rPr>
              <w:t>
8(71542) 2-21-97</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9-дан 17-ге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91"/>
          <w:p>
            <w:pPr>
              <w:spacing w:after="20"/>
              <w:ind w:left="20"/>
              <w:jc w:val="both"/>
            </w:pPr>
            <w:r>
              <w:rPr>
                <w:rFonts w:ascii="Times New Roman"/>
                <w:b w:val="false"/>
                <w:i w:val="false"/>
                <w:color w:val="000000"/>
                <w:sz w:val="20"/>
              </w:rPr>
              <w:t>
13</w:t>
            </w:r>
          </w:p>
          <w:bookmarkEnd w:id="391"/>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"Шал ақын ауданының орталық аудандық ауруханасы" шаруашылық жүргізу құқығындағы коммуналдық мемлекеттік кәсіпорны</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 ақын ауданы, Сергеевка қаласы, </w:t>
            </w:r>
            <w:r>
              <w:br/>
            </w:r>
            <w:r>
              <w:rPr>
                <w:rFonts w:ascii="Times New Roman"/>
                <w:b w:val="false"/>
                <w:i w:val="false"/>
                <w:color w:val="000000"/>
                <w:sz w:val="20"/>
              </w:rPr>
              <w:t>
Гончаров көшесі, 119</w:t>
            </w:r>
            <w:r>
              <w:br/>
            </w:r>
            <w:r>
              <w:rPr>
                <w:rFonts w:ascii="Times New Roman"/>
                <w:b w:val="false"/>
                <w:i w:val="false"/>
                <w:color w:val="000000"/>
                <w:sz w:val="20"/>
              </w:rPr>
              <w:t>
8(71534) 7-91-88</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9-дан 17-ге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92"/>
          <w:p>
            <w:pPr>
              <w:spacing w:after="20"/>
              <w:ind w:left="20"/>
              <w:jc w:val="both"/>
            </w:pPr>
            <w:r>
              <w:rPr>
                <w:rFonts w:ascii="Times New Roman"/>
                <w:b w:val="false"/>
                <w:i w:val="false"/>
                <w:color w:val="000000"/>
                <w:sz w:val="20"/>
              </w:rPr>
              <w:t>
14</w:t>
            </w:r>
          </w:p>
          <w:bookmarkEnd w:id="392"/>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"Психоневрологиялық диспансер" шаруашылық жүргізу құқығындағы коммуналдық мемлекеттік кәсіпорны</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Рига көшесі, 6</w:t>
            </w:r>
            <w:r>
              <w:br/>
            </w:r>
            <w:r>
              <w:rPr>
                <w:rFonts w:ascii="Times New Roman"/>
                <w:b w:val="false"/>
                <w:i w:val="false"/>
                <w:color w:val="000000"/>
                <w:sz w:val="20"/>
              </w:rPr>
              <w:t>
8(7152) 46-20-77</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9-дан 17-ге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93"/>
          <w:p>
            <w:pPr>
              <w:spacing w:after="20"/>
              <w:ind w:left="20"/>
              <w:jc w:val="both"/>
            </w:pPr>
            <w:r>
              <w:rPr>
                <w:rFonts w:ascii="Times New Roman"/>
                <w:b w:val="false"/>
                <w:i w:val="false"/>
                <w:color w:val="000000"/>
                <w:sz w:val="20"/>
              </w:rPr>
              <w:t>
15</w:t>
            </w:r>
          </w:p>
          <w:bookmarkEnd w:id="393"/>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қызмет көрсету орталығы" республикалық мемлекеттік кәсіпорнының Солтүстік Қазақстан облысы бойынша филиалының мамандандырылған ХҚО бөлімі</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Нефтепроводная көшесі, 7</w:t>
            </w:r>
            <w:r>
              <w:br/>
            </w:r>
            <w:r>
              <w:rPr>
                <w:rFonts w:ascii="Times New Roman"/>
                <w:b w:val="false"/>
                <w:i w:val="false"/>
                <w:color w:val="000000"/>
                <w:sz w:val="20"/>
              </w:rPr>
              <w:t>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9-дан 17-ге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"Психоневрологиялық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419" w:id="394"/>
    <w:p>
      <w:pPr>
        <w:spacing w:after="0"/>
        <w:ind w:left="0"/>
        <w:jc w:val="both"/>
      </w:pPr>
      <w:r>
        <w:rPr>
          <w:rFonts w:ascii="Times New Roman"/>
          <w:b w:val="false"/>
          <w:i w:val="false"/>
          <w:color w:val="000000"/>
          <w:sz w:val="28"/>
        </w:rPr>
        <w:t xml:space="preserve">
      </w:t>
      </w:r>
    </w:p>
    <w:bookmarkEnd w:id="394"/>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"Психоневрологиялық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421"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03 қыркүйектегі № 338 </w:t>
            </w:r>
            <w:r>
              <w:br/>
            </w:r>
            <w:r>
              <w:rPr>
                <w:rFonts w:ascii="Times New Roman"/>
                <w:b w:val="false"/>
                <w:i w:val="false"/>
                <w:color w:val="000000"/>
                <w:sz w:val="20"/>
              </w:rPr>
              <w:t>қаулысымен бекітілген</w:t>
            </w:r>
          </w:p>
        </w:tc>
      </w:tr>
    </w:tbl>
    <w:bookmarkStart w:name="z423" w:id="396"/>
    <w:p>
      <w:pPr>
        <w:spacing w:after="0"/>
        <w:ind w:left="0"/>
        <w:jc w:val="left"/>
      </w:pPr>
      <w:r>
        <w:rPr>
          <w:rFonts w:ascii="Times New Roman"/>
          <w:b/>
          <w:i w:val="false"/>
          <w:color w:val="000000"/>
        </w:rPr>
        <w:t xml:space="preserve">  "Наркологиялық ұйымнан анықтама беру" мемлекеттік көрсетілетін қызмет регламенті</w:t>
      </w:r>
    </w:p>
    <w:bookmarkEnd w:id="396"/>
    <w:bookmarkStart w:name="z424" w:id="397"/>
    <w:p>
      <w:pPr>
        <w:spacing w:after="0"/>
        <w:ind w:left="0"/>
        <w:jc w:val="left"/>
      </w:pPr>
      <w:r>
        <w:rPr>
          <w:rFonts w:ascii="Times New Roman"/>
          <w:b/>
          <w:i w:val="false"/>
          <w:color w:val="000000"/>
        </w:rPr>
        <w:t xml:space="preserve"> 1. Жалпы ережелер</w:t>
      </w:r>
    </w:p>
    <w:bookmarkEnd w:id="397"/>
    <w:bookmarkStart w:name="z425" w:id="398"/>
    <w:p>
      <w:pPr>
        <w:spacing w:after="0"/>
        <w:ind w:left="0"/>
        <w:jc w:val="both"/>
      </w:pPr>
      <w:r>
        <w:rPr>
          <w:rFonts w:ascii="Times New Roman"/>
          <w:b w:val="false"/>
          <w:i w:val="false"/>
          <w:color w:val="000000"/>
          <w:sz w:val="28"/>
        </w:rPr>
        <w:t xml:space="preserve">
      1. "Наркологиялық ұйымнан анықтама беру" мемлекеттік көрсетілетін қызмет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 11304 болып тіркелген) бекітілген "Наркологиялық ұйымнан анықтама беру" мемлекеттік көрсетілетін қызмет стандартына (бұдан әрі – стандарт) сәйкес әзірленді. Мемлекеттік көрсетілетін қызметті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медицина ұйымдары (бұдан әрі – көрсетілетін қызметті беруші) көрсетеді.</w:t>
      </w:r>
    </w:p>
    <w:bookmarkEnd w:id="398"/>
    <w:bookmarkStart w:name="z426" w:id="399"/>
    <w:p>
      <w:pPr>
        <w:spacing w:after="0"/>
        <w:ind w:left="0"/>
        <w:jc w:val="both"/>
      </w:pPr>
      <w:r>
        <w:rPr>
          <w:rFonts w:ascii="Times New Roman"/>
          <w:b w:val="false"/>
          <w:i w:val="false"/>
          <w:color w:val="000000"/>
          <w:sz w:val="28"/>
        </w:rPr>
        <w:t>
       Өтініштерді қабылдау (хабарланған келісім бланкін толтыру) және мемлекеттік қызметті көрсету нәтижесін беру:</w:t>
      </w:r>
    </w:p>
    <w:bookmarkEnd w:id="399"/>
    <w:bookmarkStart w:name="z427" w:id="400"/>
    <w:p>
      <w:pPr>
        <w:spacing w:after="0"/>
        <w:ind w:left="0"/>
        <w:jc w:val="both"/>
      </w:pPr>
      <w:r>
        <w:rPr>
          <w:rFonts w:ascii="Times New Roman"/>
          <w:b w:val="false"/>
          <w:i w:val="false"/>
          <w:color w:val="000000"/>
          <w:sz w:val="28"/>
        </w:rPr>
        <w:t>
      1) Қазақстан Республикасы Инвестициялар және даму министрлігінің "Халыққа қызмет көрсету орталығы" шаруашылық жүргізуге құқығындағы республикалық мемлекеттік кәсіпорны (бұдан әрі – ХҚО);</w:t>
      </w:r>
    </w:p>
    <w:bookmarkEnd w:id="400"/>
    <w:bookmarkStart w:name="z428" w:id="401"/>
    <w:p>
      <w:pPr>
        <w:spacing w:after="0"/>
        <w:ind w:left="0"/>
        <w:jc w:val="both"/>
      </w:pPr>
      <w:r>
        <w:rPr>
          <w:rFonts w:ascii="Times New Roman"/>
          <w:b w:val="false"/>
          <w:i w:val="false"/>
          <w:color w:val="000000"/>
          <w:sz w:val="28"/>
        </w:rPr>
        <w:t>
      2) көрсетілетін қызметті беруші.</w:t>
      </w:r>
    </w:p>
    <w:bookmarkEnd w:id="401"/>
    <w:bookmarkStart w:name="z429" w:id="402"/>
    <w:p>
      <w:pPr>
        <w:spacing w:after="0"/>
        <w:ind w:left="0"/>
        <w:jc w:val="both"/>
      </w:pPr>
      <w:r>
        <w:rPr>
          <w:rFonts w:ascii="Times New Roman"/>
          <w:b w:val="false"/>
          <w:i w:val="false"/>
          <w:color w:val="000000"/>
          <w:sz w:val="28"/>
        </w:rPr>
        <w:t>
      2. Көрсетілетін мемлекеттік қызметтің нысаны – қағаз түрінде.</w:t>
      </w:r>
    </w:p>
    <w:bookmarkEnd w:id="402"/>
    <w:bookmarkStart w:name="z430" w:id="403"/>
    <w:p>
      <w:pPr>
        <w:spacing w:after="0"/>
        <w:ind w:left="0"/>
        <w:jc w:val="both"/>
      </w:pPr>
      <w:r>
        <w:rPr>
          <w:rFonts w:ascii="Times New Roman"/>
          <w:b w:val="false"/>
          <w:i w:val="false"/>
          <w:color w:val="000000"/>
          <w:sz w:val="28"/>
        </w:rPr>
        <w:t>
      3. Көрсетілетін мемлекеттің қызметінің нәтижесі:</w:t>
      </w:r>
    </w:p>
    <w:bookmarkEnd w:id="403"/>
    <w:bookmarkStart w:name="z431" w:id="404"/>
    <w:p>
      <w:pPr>
        <w:spacing w:after="0"/>
        <w:ind w:left="0"/>
        <w:jc w:val="both"/>
      </w:pPr>
      <w:r>
        <w:rPr>
          <w:rFonts w:ascii="Times New Roman"/>
          <w:b w:val="false"/>
          <w:i w:val="false"/>
          <w:color w:val="000000"/>
          <w:sz w:val="28"/>
        </w:rPr>
        <w:t>
      ХҚО-да – диспансерлік есепте тұрғаны/тұрмағаны туралы анықтаманы беру;</w:t>
      </w:r>
    </w:p>
    <w:bookmarkEnd w:id="404"/>
    <w:bookmarkStart w:name="z432" w:id="405"/>
    <w:p>
      <w:pPr>
        <w:spacing w:after="0"/>
        <w:ind w:left="0"/>
        <w:jc w:val="both"/>
      </w:pPr>
      <w:r>
        <w:rPr>
          <w:rFonts w:ascii="Times New Roman"/>
          <w:b w:val="false"/>
          <w:i w:val="false"/>
          <w:color w:val="000000"/>
          <w:sz w:val="28"/>
        </w:rPr>
        <w:t>
      денсаулық сақтау ұйымдарында – нарколог-дәрігердің диспансерлік есепте тұрғаны/тұрмағаны туралы анықтаманы беруі.</w:t>
      </w:r>
    </w:p>
    <w:bookmarkEnd w:id="405"/>
    <w:bookmarkStart w:name="z433" w:id="406"/>
    <w:p>
      <w:pPr>
        <w:spacing w:after="0"/>
        <w:ind w:left="0"/>
        <w:jc w:val="both"/>
      </w:pPr>
      <w:r>
        <w:rPr>
          <w:rFonts w:ascii="Times New Roman"/>
          <w:b w:val="false"/>
          <w:i w:val="false"/>
          <w:color w:val="000000"/>
          <w:sz w:val="28"/>
        </w:rPr>
        <w:t>
       Нарколог-дәрігер мен медициналық тіркеуші қол қойған және анықтаманы берген дәрігердің және көрсетілетін қызметті берушінің мөрімен расталған, стандартқа 2-қосымшаға сәйкес "Наркологиялық ұйымнан анықтама беру" мемлекеттік қызмет көрсетуді тіркеу журналында анықтаманы тіркей отырып, стандартқа 1-қосымшаға сәйкес нысан бойынша анықтама беріледі.</w:t>
      </w:r>
    </w:p>
    <w:bookmarkEnd w:id="406"/>
    <w:bookmarkStart w:name="z434" w:id="407"/>
    <w:p>
      <w:pPr>
        <w:spacing w:after="0"/>
        <w:ind w:left="0"/>
        <w:jc w:val="both"/>
      </w:pPr>
      <w:r>
        <w:rPr>
          <w:rFonts w:ascii="Times New Roman"/>
          <w:b w:val="false"/>
          <w:i w:val="false"/>
          <w:color w:val="000000"/>
          <w:sz w:val="28"/>
        </w:rPr>
        <w:t>
      Биологиялық ортаны зерттеу нәтижесі оң болған жағдайда, көрсетілетін қызметті алушы мамандандырылған наркологиялық ұйымға дәрігерлік-консультациялық комиссияға жіберіледі.</w:t>
      </w:r>
    </w:p>
    <w:bookmarkEnd w:id="407"/>
    <w:bookmarkStart w:name="z435" w:id="408"/>
    <w:p>
      <w:pPr>
        <w:spacing w:after="0"/>
        <w:ind w:left="0"/>
        <w:jc w:val="both"/>
      </w:pPr>
      <w:r>
        <w:rPr>
          <w:rFonts w:ascii="Times New Roman"/>
          <w:b w:val="false"/>
          <w:i w:val="false"/>
          <w:color w:val="000000"/>
          <w:sz w:val="28"/>
        </w:rPr>
        <w:t>
      Көрсетілетін мемлекеттік қызметті ұсыну нысаны – қағаз түрінде.</w:t>
      </w:r>
    </w:p>
    <w:bookmarkEnd w:id="408"/>
    <w:bookmarkStart w:name="z436" w:id="409"/>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ақылы негізде көрсетіледі.</w:t>
      </w:r>
    </w:p>
    <w:bookmarkEnd w:id="409"/>
    <w:bookmarkStart w:name="z437" w:id="410"/>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іс-қимылы тәртібін сипаттау</w:t>
      </w:r>
    </w:p>
    <w:bookmarkEnd w:id="410"/>
    <w:bookmarkStart w:name="z438" w:id="411"/>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жүгінуі және келесі құжаттарды ұсынуы болып табылады:</w:t>
      </w:r>
    </w:p>
    <w:bookmarkEnd w:id="411"/>
    <w:bookmarkStart w:name="z439" w:id="412"/>
    <w:p>
      <w:pPr>
        <w:spacing w:after="0"/>
        <w:ind w:left="0"/>
        <w:jc w:val="both"/>
      </w:pPr>
      <w:r>
        <w:rPr>
          <w:rFonts w:ascii="Times New Roman"/>
          <w:b w:val="false"/>
          <w:i w:val="false"/>
          <w:color w:val="000000"/>
          <w:sz w:val="28"/>
        </w:rPr>
        <w:t>
      1) жеке басын куәландыратын құжат (он алты жасқа толмаған тұлғалар үшін - туу туралы куәлік);</w:t>
      </w:r>
    </w:p>
    <w:bookmarkEnd w:id="412"/>
    <w:bookmarkStart w:name="z440" w:id="413"/>
    <w:p>
      <w:pPr>
        <w:spacing w:after="0"/>
        <w:ind w:left="0"/>
        <w:jc w:val="both"/>
      </w:pPr>
      <w:r>
        <w:rPr>
          <w:rFonts w:ascii="Times New Roman"/>
          <w:b w:val="false"/>
          <w:i w:val="false"/>
          <w:color w:val="000000"/>
          <w:sz w:val="28"/>
        </w:rPr>
        <w:t>
      2) заңды өкілдің жеке басын куәландыратын құжат (кәмелетке толмағандар үшін);</w:t>
      </w:r>
    </w:p>
    <w:bookmarkEnd w:id="413"/>
    <w:bookmarkStart w:name="z441" w:id="414"/>
    <w:p>
      <w:pPr>
        <w:spacing w:after="0"/>
        <w:ind w:left="0"/>
        <w:jc w:val="both"/>
      </w:pPr>
      <w:r>
        <w:rPr>
          <w:rFonts w:ascii="Times New Roman"/>
          <w:b w:val="false"/>
          <w:i w:val="false"/>
          <w:color w:val="000000"/>
          <w:sz w:val="28"/>
        </w:rPr>
        <w:t>
      3) қамқоршының және қамқорлыққа алушының жеке басын куәландыратын құжат (сотпен іс-әрекетке қабілетсіз болып табылатын тұлғалар үшін);</w:t>
      </w:r>
    </w:p>
    <w:bookmarkEnd w:id="414"/>
    <w:bookmarkStart w:name="z442" w:id="415"/>
    <w:p>
      <w:pPr>
        <w:spacing w:after="0"/>
        <w:ind w:left="0"/>
        <w:jc w:val="both"/>
      </w:pPr>
      <w:r>
        <w:rPr>
          <w:rFonts w:ascii="Times New Roman"/>
          <w:b w:val="false"/>
          <w:i w:val="false"/>
          <w:color w:val="000000"/>
          <w:sz w:val="28"/>
        </w:rPr>
        <w:t xml:space="preserve">
      4) тұрғындардың бекітілген тізіліміне сәйкес көрсетілетін қызметті берушінің қызмет көрсету аймағында бекітілген болуы. </w:t>
      </w:r>
    </w:p>
    <w:bookmarkEnd w:id="415"/>
    <w:bookmarkStart w:name="z443" w:id="416"/>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оның орындалу ұзақтығы:</w:t>
      </w:r>
    </w:p>
    <w:bookmarkEnd w:id="416"/>
    <w:bookmarkStart w:name="z444" w:id="417"/>
    <w:p>
      <w:pPr>
        <w:spacing w:after="0"/>
        <w:ind w:left="0"/>
        <w:jc w:val="both"/>
      </w:pPr>
      <w:r>
        <w:rPr>
          <w:rFonts w:ascii="Times New Roman"/>
          <w:b w:val="false"/>
          <w:i w:val="false"/>
          <w:color w:val="000000"/>
          <w:sz w:val="28"/>
        </w:rPr>
        <w:t>
      ХҚО арқылы:</w:t>
      </w:r>
    </w:p>
    <w:bookmarkEnd w:id="417"/>
    <w:bookmarkStart w:name="z445" w:id="418"/>
    <w:p>
      <w:pPr>
        <w:spacing w:after="0"/>
        <w:ind w:left="0"/>
        <w:jc w:val="both"/>
      </w:pPr>
      <w:r>
        <w:rPr>
          <w:rFonts w:ascii="Times New Roman"/>
          <w:b w:val="false"/>
          <w:i w:val="false"/>
          <w:color w:val="000000"/>
          <w:sz w:val="28"/>
        </w:rPr>
        <w:t>
      1) көрсетілген қызметті алушы ХҚО әкімшісіне жүгінеді. Әкімші көрсетілетін қызметті алушының өтінішін тіркейді, мемлекеттік қызметті көрсету үшін қажетті құжаттарды тексереді, көрсетілетін қызметті алушыны кассаға жібереді – 10 (он) минут;</w:t>
      </w:r>
    </w:p>
    <w:bookmarkEnd w:id="418"/>
    <w:bookmarkStart w:name="z446" w:id="419"/>
    <w:p>
      <w:pPr>
        <w:spacing w:after="0"/>
        <w:ind w:left="0"/>
        <w:jc w:val="both"/>
      </w:pPr>
      <w:r>
        <w:rPr>
          <w:rFonts w:ascii="Times New Roman"/>
          <w:b w:val="false"/>
          <w:i w:val="false"/>
          <w:color w:val="000000"/>
          <w:sz w:val="28"/>
        </w:rPr>
        <w:t>
      2) кассир көрсетілетін қызметті алушыдан мемлекеттік қызмет көрсету үшін төлемді қабылдайды, төлегеннен кейін төлем туралы түбіртекті береді және көрсетілетін қызметті алушыны нарколог-дәрігерге жібереді – 5 (бес) минут;</w:t>
      </w:r>
    </w:p>
    <w:bookmarkEnd w:id="419"/>
    <w:bookmarkStart w:name="z447" w:id="420"/>
    <w:p>
      <w:pPr>
        <w:spacing w:after="0"/>
        <w:ind w:left="0"/>
        <w:jc w:val="both"/>
      </w:pPr>
      <w:r>
        <w:rPr>
          <w:rFonts w:ascii="Times New Roman"/>
          <w:b w:val="false"/>
          <w:i w:val="false"/>
          <w:color w:val="000000"/>
          <w:sz w:val="28"/>
        </w:rPr>
        <w:t>
      3) нарколог-дәрігер наркологиялық есепте тұрған адамдардың дерекқорынан тексереді, толтыру үшін хабарланған келісімнің бланкін береді, келісім алады, клиникалық қарау жүргізеді. Орта медицина қызметкері көрсетілетін қызметті алушыны психикаға белсенді әсер ететін заттардың болуына биологиялық орталарды тестілеу үшін ертіп барады. Нарколог-дәрігер анықтама жазады және жеке мөрін қояды, анықтаманы ұсынылған мемлекеттік көрсетілетін қызметтердің журналында тіркейді, мемлекеттік қызметтің көрсетілгендігі туралы мөртабан қояды және көрсетілген қызметті алушыға мемлекеттік қызмет көрсету нәтижесін береді – 45 (қырық бес) минут;</w:t>
      </w:r>
    </w:p>
    <w:bookmarkEnd w:id="420"/>
    <w:bookmarkStart w:name="z448" w:id="421"/>
    <w:p>
      <w:pPr>
        <w:spacing w:after="0"/>
        <w:ind w:left="0"/>
        <w:jc w:val="both"/>
      </w:pPr>
      <w:r>
        <w:rPr>
          <w:rFonts w:ascii="Times New Roman"/>
          <w:b w:val="false"/>
          <w:i w:val="false"/>
          <w:color w:val="000000"/>
          <w:sz w:val="28"/>
        </w:rPr>
        <w:t>
      көрсетілетін қызметті беруші арқылы:</w:t>
      </w:r>
    </w:p>
    <w:bookmarkEnd w:id="421"/>
    <w:bookmarkStart w:name="z449" w:id="422"/>
    <w:p>
      <w:pPr>
        <w:spacing w:after="0"/>
        <w:ind w:left="0"/>
        <w:jc w:val="both"/>
      </w:pPr>
      <w:r>
        <w:rPr>
          <w:rFonts w:ascii="Times New Roman"/>
          <w:b w:val="false"/>
          <w:i w:val="false"/>
          <w:color w:val="000000"/>
          <w:sz w:val="28"/>
        </w:rPr>
        <w:t>
      1) көрсетілетін қызметті алушы медициналық тіркеушіге жүгінеді, медициналық тіркеуші көрсетілетін қызметті алушының өтінішін тіркейді, мемлекеттік қызметті көрсету үшін қажетті құжаттарды тексереді, көрсетілетін қызметті алушыны нарколог-дәрігердің кабинетіне жібереді – 10 (он) минут;</w:t>
      </w:r>
    </w:p>
    <w:bookmarkEnd w:id="422"/>
    <w:bookmarkStart w:name="z450" w:id="423"/>
    <w:p>
      <w:pPr>
        <w:spacing w:after="0"/>
        <w:ind w:left="0"/>
        <w:jc w:val="both"/>
      </w:pPr>
      <w:r>
        <w:rPr>
          <w:rFonts w:ascii="Times New Roman"/>
          <w:b w:val="false"/>
          <w:i w:val="false"/>
          <w:color w:val="000000"/>
          <w:sz w:val="28"/>
        </w:rPr>
        <w:t>
      2) кассир мемлекеттік көрсетілген қызмет туралы көрсетілетін қызметті алушыларды тіркеудің электрондық журналында анықтаманы тіркейді, төлем туралы түбіртекті береді, бұдан кейін көрсетілетін қызметті алушы нарколог-дәрігерге жүгінеді – 15 (он бес) минут;</w:t>
      </w:r>
    </w:p>
    <w:bookmarkEnd w:id="423"/>
    <w:bookmarkStart w:name="z451" w:id="424"/>
    <w:p>
      <w:pPr>
        <w:spacing w:after="0"/>
        <w:ind w:left="0"/>
        <w:jc w:val="both"/>
      </w:pPr>
      <w:r>
        <w:rPr>
          <w:rFonts w:ascii="Times New Roman"/>
          <w:b w:val="false"/>
          <w:i w:val="false"/>
          <w:color w:val="000000"/>
          <w:sz w:val="28"/>
        </w:rPr>
        <w:t>
      3) нарколог-дәрігер наркологиялық есепте тұрған адамдардың дерекқорынан тексереді, толтыру үшін хабарланған келісімнің бланкін береді, келісім алады, клиникалық қарау жүргізеді. Орта медицина қызметкері көрсетілетін қызметті алушыны алгоритмге сәйкес психикаға белсенді әсер ететін заттардың болуына биологиялық орталарды тестілеу үшін ертіп барады. Нарколог-дәрігер анықтама жазады және жеке мөрін басады, анықтаманы көрсетілген мемлекеттік қызметті тіркеу журналына тіркейді, мемлекеттік қызмет көрсетілгені туралы мөртабан қояды және көрсетілетін қызметті алушыға мемлекеттік қызмет көрсету нәтижесін береді – 35 (отыз бес) минут;</w:t>
      </w:r>
    </w:p>
    <w:bookmarkEnd w:id="424"/>
    <w:bookmarkStart w:name="z452" w:id="425"/>
    <w:p>
      <w:pPr>
        <w:spacing w:after="0"/>
        <w:ind w:left="0"/>
        <w:jc w:val="both"/>
      </w:pPr>
      <w:r>
        <w:rPr>
          <w:rFonts w:ascii="Times New Roman"/>
          <w:b w:val="false"/>
          <w:i w:val="false"/>
          <w:color w:val="000000"/>
          <w:sz w:val="28"/>
        </w:rPr>
        <w:t>
      4) кассир көрсетілген мемлекеттік қызмет туралы анықтамаға мөртабан қояды және көрсетілетін қызметті алушыға береді – 5 (бес) минут.</w:t>
      </w:r>
    </w:p>
    <w:bookmarkEnd w:id="425"/>
    <w:bookmarkStart w:name="z453" w:id="426"/>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426"/>
    <w:bookmarkStart w:name="z454" w:id="427"/>
    <w:p>
      <w:pPr>
        <w:spacing w:after="0"/>
        <w:ind w:left="0"/>
        <w:jc w:val="both"/>
      </w:pPr>
      <w:r>
        <w:rPr>
          <w:rFonts w:ascii="Times New Roman"/>
          <w:b w:val="false"/>
          <w:i w:val="false"/>
          <w:color w:val="000000"/>
          <w:sz w:val="28"/>
        </w:rPr>
        <w:t>
      1) көрсетілетін қызметті алушыны алдын ала қарау кабинетіне жіберу;</w:t>
      </w:r>
    </w:p>
    <w:bookmarkEnd w:id="427"/>
    <w:bookmarkStart w:name="z455" w:id="428"/>
    <w:p>
      <w:pPr>
        <w:spacing w:after="0"/>
        <w:ind w:left="0"/>
        <w:jc w:val="both"/>
      </w:pPr>
      <w:r>
        <w:rPr>
          <w:rFonts w:ascii="Times New Roman"/>
          <w:b w:val="false"/>
          <w:i w:val="false"/>
          <w:color w:val="000000"/>
          <w:sz w:val="28"/>
        </w:rPr>
        <w:t>
      2) зерттеу нәтижесі;</w:t>
      </w:r>
    </w:p>
    <w:bookmarkEnd w:id="428"/>
    <w:bookmarkStart w:name="z456" w:id="429"/>
    <w:p>
      <w:pPr>
        <w:spacing w:after="0"/>
        <w:ind w:left="0"/>
        <w:jc w:val="both"/>
      </w:pPr>
      <w:r>
        <w:rPr>
          <w:rFonts w:ascii="Times New Roman"/>
          <w:b w:val="false"/>
          <w:i w:val="false"/>
          <w:color w:val="000000"/>
          <w:sz w:val="28"/>
        </w:rPr>
        <w:t>
      3) көрсетілетін қызметті алушыға мемлекеттік қызмет көрсету нәтижесін беру.</w:t>
      </w:r>
    </w:p>
    <w:bookmarkEnd w:id="429"/>
    <w:bookmarkStart w:name="z457" w:id="430"/>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430"/>
    <w:bookmarkStart w:name="z458" w:id="431"/>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431"/>
    <w:bookmarkStart w:name="z459" w:id="432"/>
    <w:p>
      <w:pPr>
        <w:spacing w:after="0"/>
        <w:ind w:left="0"/>
        <w:jc w:val="both"/>
      </w:pPr>
      <w:r>
        <w:rPr>
          <w:rFonts w:ascii="Times New Roman"/>
          <w:b w:val="false"/>
          <w:i w:val="false"/>
          <w:color w:val="000000"/>
          <w:sz w:val="28"/>
        </w:rPr>
        <w:t>
      медициналық тіркеуші (ХҚО әкімшісі);</w:t>
      </w:r>
    </w:p>
    <w:bookmarkEnd w:id="432"/>
    <w:bookmarkStart w:name="z460" w:id="433"/>
    <w:p>
      <w:pPr>
        <w:spacing w:after="0"/>
        <w:ind w:left="0"/>
        <w:jc w:val="both"/>
      </w:pPr>
      <w:r>
        <w:rPr>
          <w:rFonts w:ascii="Times New Roman"/>
          <w:b w:val="false"/>
          <w:i w:val="false"/>
          <w:color w:val="000000"/>
          <w:sz w:val="28"/>
        </w:rPr>
        <w:t>
      нарколог-дәрігер, орта медицина қызметкері;</w:t>
      </w:r>
    </w:p>
    <w:bookmarkEnd w:id="433"/>
    <w:bookmarkStart w:name="z461" w:id="434"/>
    <w:p>
      <w:pPr>
        <w:spacing w:after="0"/>
        <w:ind w:left="0"/>
        <w:jc w:val="both"/>
      </w:pPr>
      <w:r>
        <w:rPr>
          <w:rFonts w:ascii="Times New Roman"/>
          <w:b w:val="false"/>
          <w:i w:val="false"/>
          <w:color w:val="000000"/>
          <w:sz w:val="28"/>
        </w:rPr>
        <w:t>
      кассир.</w:t>
      </w:r>
    </w:p>
    <w:bookmarkEnd w:id="434"/>
    <w:bookmarkStart w:name="z462" w:id="435"/>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реттілігін сипаттау, әрбір рәсімнің (іс-қимылдың) ұзақтығы:</w:t>
      </w:r>
    </w:p>
    <w:bookmarkEnd w:id="435"/>
    <w:bookmarkStart w:name="z463" w:id="436"/>
    <w:p>
      <w:pPr>
        <w:spacing w:after="0"/>
        <w:ind w:left="0"/>
        <w:jc w:val="both"/>
      </w:pPr>
      <w:r>
        <w:rPr>
          <w:rFonts w:ascii="Times New Roman"/>
          <w:b w:val="false"/>
          <w:i w:val="false"/>
          <w:color w:val="000000"/>
          <w:sz w:val="28"/>
        </w:rPr>
        <w:t>
      көрсетілетін қызметті беруші арқылы:</w:t>
      </w:r>
    </w:p>
    <w:bookmarkEnd w:id="436"/>
    <w:bookmarkStart w:name="z464" w:id="437"/>
    <w:p>
      <w:pPr>
        <w:spacing w:after="0"/>
        <w:ind w:left="0"/>
        <w:jc w:val="both"/>
      </w:pPr>
      <w:r>
        <w:rPr>
          <w:rFonts w:ascii="Times New Roman"/>
          <w:b w:val="false"/>
          <w:i w:val="false"/>
          <w:color w:val="000000"/>
          <w:sz w:val="28"/>
        </w:rPr>
        <w:t>
      1) көрсетілетін қызметті алушы көрсетілетін қызметті берушінің тіркеу орнына жүгінеді, медициналық тіркеуші көрсетілетін қызметті алушының өтінішін тіркейді, мемлекеттік қызметті көрсету үшін қажетті құжаттарды тексереді және көрсетілетін қызметті алушыны нарколог-дәрігердің кабинетіне жібереді – 10 (он) минут;</w:t>
      </w:r>
    </w:p>
    <w:bookmarkEnd w:id="437"/>
    <w:bookmarkStart w:name="z465" w:id="438"/>
    <w:p>
      <w:pPr>
        <w:spacing w:after="0"/>
        <w:ind w:left="0"/>
        <w:jc w:val="both"/>
      </w:pPr>
      <w:r>
        <w:rPr>
          <w:rFonts w:ascii="Times New Roman"/>
          <w:b w:val="false"/>
          <w:i w:val="false"/>
          <w:color w:val="000000"/>
          <w:sz w:val="28"/>
        </w:rPr>
        <w:t>
      2) кассир мемлекеттік көрсетілген қызмет туралы көрсетілетін қызметті алушыларды тіркеудің электрондық журналында анықтаманы тіркейді, төлем туралы түбіртекті береді, бұдан кейін көрсетілетін қызметті алушы нарколог-дәрігерге жүгінеді – 15 (он бес) минут.</w:t>
      </w:r>
    </w:p>
    <w:bookmarkEnd w:id="438"/>
    <w:bookmarkStart w:name="z466" w:id="439"/>
    <w:p>
      <w:pPr>
        <w:spacing w:after="0"/>
        <w:ind w:left="0"/>
        <w:jc w:val="both"/>
      </w:pPr>
      <w:r>
        <w:rPr>
          <w:rFonts w:ascii="Times New Roman"/>
          <w:b w:val="false"/>
          <w:i w:val="false"/>
          <w:color w:val="000000"/>
          <w:sz w:val="28"/>
        </w:rPr>
        <w:t>
      3) нарколог-дәрігер наркологиялық есепте тұрған адамдардың дерекқорынан тексереді, толтыру үшін хабарланған келісімнің бланкін береді, келісім алады, клиникалық қарау жүргізеді.Орта медицина қызметкері көрсетілетін қызметті алушыны алгоритмге сәйкес психикаға белсенді әсер ететін заттардың болуына биологиялық орталарды тестілеу үшін ертіп барады. Нарколог-дәрігер анықтама жазады және жеке мөрін басады, анықтаманы көрсетілген мемлекеттік қызметті тіркеу журналына тіркейді, мемлекеттік қызмет көрсетілгені туралы мөртабан қояды және көрсетілетін қызметті алушыға мемлекеттік қызмет көрсету нәтижесін береді – 35 (отыз бес) минут;</w:t>
      </w:r>
    </w:p>
    <w:bookmarkEnd w:id="439"/>
    <w:bookmarkStart w:name="z467" w:id="440"/>
    <w:p>
      <w:pPr>
        <w:spacing w:after="0"/>
        <w:ind w:left="0"/>
        <w:jc w:val="both"/>
      </w:pPr>
      <w:r>
        <w:rPr>
          <w:rFonts w:ascii="Times New Roman"/>
          <w:b w:val="false"/>
          <w:i w:val="false"/>
          <w:color w:val="000000"/>
          <w:sz w:val="28"/>
        </w:rPr>
        <w:t>
      4) кассир көрсетілген мемлекеттік қызмет туралы анықтамаға мөртабан қояды және көрсетілетін қызметті алушыға береді – 5 (бес) минут.</w:t>
      </w:r>
    </w:p>
    <w:bookmarkEnd w:id="440"/>
    <w:bookmarkStart w:name="z468" w:id="441"/>
    <w:p>
      <w:pPr>
        <w:spacing w:after="0"/>
        <w:ind w:left="0"/>
        <w:jc w:val="left"/>
      </w:pPr>
      <w:r>
        <w:rPr>
          <w:rFonts w:ascii="Times New Roman"/>
          <w:b/>
          <w:i w:val="false"/>
          <w:color w:val="000000"/>
        </w:rPr>
        <w:t xml:space="preserve"> 4. Мемлекеттік қызметті көрсету үдерісінде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441"/>
    <w:bookmarkStart w:name="z469" w:id="442"/>
    <w:p>
      <w:pPr>
        <w:spacing w:after="0"/>
        <w:ind w:left="0"/>
        <w:jc w:val="both"/>
      </w:pPr>
      <w:r>
        <w:rPr>
          <w:rFonts w:ascii="Times New Roman"/>
          <w:b w:val="false"/>
          <w:i w:val="false"/>
          <w:color w:val="000000"/>
          <w:sz w:val="28"/>
        </w:rPr>
        <w:t>
      9. ХҚО-ға жүгіну тәртібін сипаттау, көрсетілетін қызметті алушының өтінімін өңдеу ұзақтығы:</w:t>
      </w:r>
    </w:p>
    <w:bookmarkEnd w:id="442"/>
    <w:bookmarkStart w:name="z470" w:id="443"/>
    <w:p>
      <w:pPr>
        <w:spacing w:after="0"/>
        <w:ind w:left="0"/>
        <w:jc w:val="both"/>
      </w:pPr>
      <w:r>
        <w:rPr>
          <w:rFonts w:ascii="Times New Roman"/>
          <w:b w:val="false"/>
          <w:i w:val="false"/>
          <w:color w:val="000000"/>
          <w:sz w:val="28"/>
        </w:rPr>
        <w:t>
      1) көрсетілген қызметті алушы ХҚО әкімшісіне жүгінеді. Әкімші көрсетілетін қызметті алушының өтінішін тіркейді, мемлекеттік қызметті көрсету үшін қажетті құжаттарды тексереді, көрсетілетін қызметті алушыны кассаға жібереді – 10 (он) минут;</w:t>
      </w:r>
    </w:p>
    <w:bookmarkEnd w:id="443"/>
    <w:bookmarkStart w:name="z471" w:id="444"/>
    <w:p>
      <w:pPr>
        <w:spacing w:after="0"/>
        <w:ind w:left="0"/>
        <w:jc w:val="both"/>
      </w:pPr>
      <w:r>
        <w:rPr>
          <w:rFonts w:ascii="Times New Roman"/>
          <w:b w:val="false"/>
          <w:i w:val="false"/>
          <w:color w:val="000000"/>
          <w:sz w:val="28"/>
        </w:rPr>
        <w:t>
      2) кассир көрсетілетін қызметті алушыдан мемлекеттік қызмет көрсету үшін төлемді қабылдайды, төлегеннен кейін төлем туралы түбіртекті береді және көрсетілетін қызметті алушыны нарколог-дәрігерге жібереді – 5 (бес) минут;</w:t>
      </w:r>
    </w:p>
    <w:bookmarkEnd w:id="444"/>
    <w:bookmarkStart w:name="z472" w:id="445"/>
    <w:p>
      <w:pPr>
        <w:spacing w:after="0"/>
        <w:ind w:left="0"/>
        <w:jc w:val="both"/>
      </w:pPr>
      <w:r>
        <w:rPr>
          <w:rFonts w:ascii="Times New Roman"/>
          <w:b w:val="false"/>
          <w:i w:val="false"/>
          <w:color w:val="000000"/>
          <w:sz w:val="28"/>
        </w:rPr>
        <w:t>
      3) нарколог-дәрігер наркологиялық есепте тұрған адамдардың дерекқорынан тексереді, толтыру үшін хабарланған келісімнің бланкін береді, келісім алады, клиникалық қарау жүргізеді. Орта медицина қызметкері көрсетілетін қызметті алушыны психикаға белсенді әсер ететін заттардың болуына биологиялық орталарды тестілеу үшін ертіп барады. Нарколог-дәрігер анықтама жазады және жеке мөрін басады, анықтаманы көрсетілген мемлекеттік қызметті тіркеу журналына тіркейді, мемлекеттік қызмет көрсетілгені туралы мөртабан қояды және көрсетілетін қызметті алушыға мемлекеттік қызмет көрсету нәтижесін береді – 45 (қырық бес) минут.</w:t>
      </w:r>
    </w:p>
    <w:bookmarkEnd w:id="445"/>
    <w:bookmarkStart w:name="z473" w:id="446"/>
    <w:p>
      <w:pPr>
        <w:spacing w:after="0"/>
        <w:ind w:left="0"/>
        <w:jc w:val="both"/>
      </w:pPr>
      <w:r>
        <w:rPr>
          <w:rFonts w:ascii="Times New Roman"/>
          <w:b w:val="false"/>
          <w:i w:val="false"/>
          <w:color w:val="000000"/>
          <w:sz w:val="28"/>
        </w:rPr>
        <w:t>
      10. Мемлекеттік көрсетілетін қызмет www.egov.kz "электрондық үкімет" веб-порталы арқылы көрсетілмейді.</w:t>
      </w:r>
    </w:p>
    <w:bookmarkEnd w:id="446"/>
    <w:bookmarkStart w:name="z474" w:id="447"/>
    <w:p>
      <w:pPr>
        <w:spacing w:after="0"/>
        <w:ind w:left="0"/>
        <w:jc w:val="both"/>
      </w:pPr>
      <w:r>
        <w:rPr>
          <w:rFonts w:ascii="Times New Roman"/>
          <w:b w:val="false"/>
          <w:i w:val="false"/>
          <w:color w:val="000000"/>
          <w:sz w:val="28"/>
        </w:rPr>
        <w:t xml:space="preserve">
      11. Мемлекеттік қызметті көрсету үдерісінде ХҚО-ның және көрсетілетін қызметті берушінің құрылымдық бөлімшелерінің (қызметкерлерінің) рәсімдерін (іс-қимылдарын), өзара іс-қимылдары реттілігін толық сипаттау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4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"Наркологиялық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476" w:id="448"/>
    <w:p>
      <w:pPr>
        <w:spacing w:after="0"/>
        <w:ind w:left="0"/>
        <w:jc w:val="left"/>
      </w:pPr>
      <w:r>
        <w:rPr>
          <w:rFonts w:ascii="Times New Roman"/>
          <w:b/>
          <w:i w:val="false"/>
          <w:color w:val="000000"/>
        </w:rPr>
        <w:t xml:space="preserve"> Мемлекеттік қызметті көрсететін ұйымдардың тізбесі</w:t>
      </w:r>
    </w:p>
    <w:bookmarkEnd w:id="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0"/>
        <w:gridCol w:w="2599"/>
        <w:gridCol w:w="4339"/>
        <w:gridCol w:w="4822"/>
      </w:tblGrid>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49"/>
          <w:p>
            <w:pPr>
              <w:spacing w:after="20"/>
              <w:ind w:left="20"/>
              <w:jc w:val="both"/>
            </w:pPr>
            <w:r>
              <w:rPr>
                <w:rFonts w:ascii="Times New Roman"/>
                <w:b w:val="false"/>
                <w:i w:val="false"/>
                <w:color w:val="000000"/>
                <w:sz w:val="20"/>
              </w:rPr>
              <w:t xml:space="preserve">
Р/с № </w:t>
            </w:r>
          </w:p>
          <w:bookmarkEnd w:id="449"/>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мекенжайы</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50"/>
          <w:p>
            <w:pPr>
              <w:spacing w:after="20"/>
              <w:ind w:left="20"/>
              <w:jc w:val="both"/>
            </w:pPr>
            <w:r>
              <w:rPr>
                <w:rFonts w:ascii="Times New Roman"/>
                <w:b w:val="false"/>
                <w:i w:val="false"/>
                <w:color w:val="000000"/>
                <w:sz w:val="20"/>
              </w:rPr>
              <w:t>
1.</w:t>
            </w:r>
          </w:p>
          <w:bookmarkEnd w:id="450"/>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денсаулық сақтау басқармасының Солтүстік Қазақстан облысы әкімдігінің "Облыстық наркологиялық орталық" шаруашылық жүргізу құқығындағы коммуналдық мемлекеттік кәсіпорны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2-ші кірпіш көшесі, 6</w:t>
            </w:r>
            <w:r>
              <w:br/>
            </w:r>
            <w:r>
              <w:rPr>
                <w:rFonts w:ascii="Times New Roman"/>
                <w:b w:val="false"/>
                <w:i w:val="false"/>
                <w:color w:val="000000"/>
                <w:sz w:val="20"/>
              </w:rPr>
              <w:t>
50-75-45</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және мереке күндерінен басқа дүйсенбіден бастап жұмаға дейін </w:t>
            </w:r>
            <w:r>
              <w:br/>
            </w:r>
            <w:r>
              <w:rPr>
                <w:rFonts w:ascii="Times New Roman"/>
                <w:b w:val="false"/>
                <w:i w:val="false"/>
                <w:color w:val="000000"/>
                <w:sz w:val="20"/>
              </w:rPr>
              <w:t>
сағат 9.00-ден 17.30-ға дейін сағат 13.00-ден 13.30-ға дейін түскі үзіліспен</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51"/>
          <w:p>
            <w:pPr>
              <w:spacing w:after="20"/>
              <w:ind w:left="20"/>
              <w:jc w:val="both"/>
            </w:pPr>
            <w:r>
              <w:rPr>
                <w:rFonts w:ascii="Times New Roman"/>
                <w:b w:val="false"/>
                <w:i w:val="false"/>
                <w:color w:val="000000"/>
                <w:sz w:val="20"/>
              </w:rPr>
              <w:t>
2</w:t>
            </w:r>
          </w:p>
          <w:bookmarkEnd w:id="451"/>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халыққа қызмет көрсету орталығы" республикалық мемлекеттік кәсіпорнының Солтүстік Қазақстан облысы бойынша филиалының мамандандырылған ХҚО бөлімі</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Нефтепроводная көшесі, 1б</w:t>
            </w:r>
            <w:r>
              <w:br/>
            </w:r>
            <w:r>
              <w:rPr>
                <w:rFonts w:ascii="Times New Roman"/>
                <w:b w:val="false"/>
                <w:i w:val="false"/>
                <w:color w:val="000000"/>
                <w:sz w:val="20"/>
              </w:rPr>
              <w:t>
34-кабинет</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және мереке күндерінен басқа дүйсенбіден бастап жұмаға дейін </w:t>
            </w:r>
            <w:r>
              <w:br/>
            </w:r>
            <w:r>
              <w:rPr>
                <w:rFonts w:ascii="Times New Roman"/>
                <w:b w:val="false"/>
                <w:i w:val="false"/>
                <w:color w:val="000000"/>
                <w:sz w:val="20"/>
              </w:rPr>
              <w:t>
сағат 9.00-ден 17.30-ға дейін сағат 13.00-ден 13.30-ға дейін түскі үзіліспен</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52"/>
          <w:p>
            <w:pPr>
              <w:spacing w:after="20"/>
              <w:ind w:left="20"/>
              <w:jc w:val="both"/>
            </w:pPr>
            <w:r>
              <w:rPr>
                <w:rFonts w:ascii="Times New Roman"/>
                <w:b w:val="false"/>
                <w:i w:val="false"/>
                <w:color w:val="000000"/>
                <w:sz w:val="20"/>
              </w:rPr>
              <w:t>
3</w:t>
            </w:r>
          </w:p>
          <w:bookmarkEnd w:id="452"/>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"Айыртау орталық аудандық ауруханасы" шаруашылық жүргізу құқығындағы коммуналдық мемлекеттік кәсіпорны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Хайыров көшесі 1</w:t>
            </w:r>
            <w:r>
              <w:br/>
            </w:r>
            <w:r>
              <w:rPr>
                <w:rFonts w:ascii="Times New Roman"/>
                <w:b w:val="false"/>
                <w:i w:val="false"/>
                <w:color w:val="000000"/>
                <w:sz w:val="20"/>
              </w:rPr>
              <w:t>
8(71533) 2-29-71</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және мереке күндерінен басқа дүйсенбіден бастап жұмаға дейін </w:t>
            </w:r>
            <w:r>
              <w:br/>
            </w:r>
            <w:r>
              <w:rPr>
                <w:rFonts w:ascii="Times New Roman"/>
                <w:b w:val="false"/>
                <w:i w:val="false"/>
                <w:color w:val="000000"/>
                <w:sz w:val="20"/>
              </w:rPr>
              <w:t>
сағат 9.00-ден 17.30-ға дейін сағат 13.00-ден 13.30-ға дейін түскі үзіліспен</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53"/>
          <w:p>
            <w:pPr>
              <w:spacing w:after="20"/>
              <w:ind w:left="20"/>
              <w:jc w:val="both"/>
            </w:pPr>
            <w:r>
              <w:rPr>
                <w:rFonts w:ascii="Times New Roman"/>
                <w:b w:val="false"/>
                <w:i w:val="false"/>
                <w:color w:val="000000"/>
                <w:sz w:val="20"/>
              </w:rPr>
              <w:t>
4</w:t>
            </w:r>
          </w:p>
          <w:bookmarkEnd w:id="453"/>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"Ақжар орталық аудандық ауруханасы" шаруашылық жүргізу құқығындағы коммуналдық мемлекеттік кәсіпорны </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ауданы, </w:t>
            </w:r>
            <w:r>
              <w:br/>
            </w:r>
            <w:r>
              <w:rPr>
                <w:rFonts w:ascii="Times New Roman"/>
                <w:b w:val="false"/>
                <w:i w:val="false"/>
                <w:color w:val="000000"/>
                <w:sz w:val="20"/>
              </w:rPr>
              <w:t xml:space="preserve">
Талшық ауылы, </w:t>
            </w:r>
            <w:r>
              <w:br/>
            </w:r>
            <w:r>
              <w:rPr>
                <w:rFonts w:ascii="Times New Roman"/>
                <w:b w:val="false"/>
                <w:i w:val="false"/>
                <w:color w:val="000000"/>
                <w:sz w:val="20"/>
              </w:rPr>
              <w:t>
Әуезов көшесі, 19</w:t>
            </w:r>
            <w:r>
              <w:br/>
            </w:r>
            <w:r>
              <w:rPr>
                <w:rFonts w:ascii="Times New Roman"/>
                <w:b w:val="false"/>
                <w:i w:val="false"/>
                <w:color w:val="000000"/>
                <w:sz w:val="20"/>
              </w:rPr>
              <w:t>
8(71546)2-11-32</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және мереке күндерінен басқа дүйсенбіден бастап жұмаға дейін </w:t>
            </w:r>
            <w:r>
              <w:br/>
            </w:r>
            <w:r>
              <w:rPr>
                <w:rFonts w:ascii="Times New Roman"/>
                <w:b w:val="false"/>
                <w:i w:val="false"/>
                <w:color w:val="000000"/>
                <w:sz w:val="20"/>
              </w:rPr>
              <w:t>
сағат 9.00-ден 17.30-ға дейін сағат 13.00-ден 13.30-ға дейін түскі үзіліспен</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54"/>
          <w:p>
            <w:pPr>
              <w:spacing w:after="20"/>
              <w:ind w:left="20"/>
              <w:jc w:val="both"/>
            </w:pPr>
            <w:r>
              <w:rPr>
                <w:rFonts w:ascii="Times New Roman"/>
                <w:b w:val="false"/>
                <w:i w:val="false"/>
                <w:color w:val="000000"/>
                <w:sz w:val="20"/>
              </w:rPr>
              <w:t>
5</w:t>
            </w:r>
          </w:p>
          <w:bookmarkEnd w:id="454"/>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"Аққайың орталық аудандық ауруханасы" шаруашылық жүргізу құқығындағы коммуналдық мемлекеттік кәсіпорны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r>
              <w:br/>
            </w:r>
            <w:r>
              <w:rPr>
                <w:rFonts w:ascii="Times New Roman"/>
                <w:b w:val="false"/>
                <w:i w:val="false"/>
                <w:color w:val="000000"/>
                <w:sz w:val="20"/>
              </w:rPr>
              <w:t>
Смирново ауылы, Молодежная көшесі, 6</w:t>
            </w:r>
            <w:r>
              <w:br/>
            </w:r>
            <w:r>
              <w:rPr>
                <w:rFonts w:ascii="Times New Roman"/>
                <w:b w:val="false"/>
                <w:i w:val="false"/>
                <w:color w:val="000000"/>
                <w:sz w:val="20"/>
              </w:rPr>
              <w:t>
8(71532) 2-16-28</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және мереке күндерінен басқа дүйсенбіден бастап жұмаға дейін </w:t>
            </w:r>
            <w:r>
              <w:br/>
            </w:r>
            <w:r>
              <w:rPr>
                <w:rFonts w:ascii="Times New Roman"/>
                <w:b w:val="false"/>
                <w:i w:val="false"/>
                <w:color w:val="000000"/>
                <w:sz w:val="20"/>
              </w:rPr>
              <w:t>
сағат 9.00-ден 17.30-ға дейін сағат 13.00-ден 13.30-ға дейін түскі үзіліспен</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55"/>
          <w:p>
            <w:pPr>
              <w:spacing w:after="20"/>
              <w:ind w:left="20"/>
              <w:jc w:val="both"/>
            </w:pPr>
            <w:r>
              <w:rPr>
                <w:rFonts w:ascii="Times New Roman"/>
                <w:b w:val="false"/>
                <w:i w:val="false"/>
                <w:color w:val="000000"/>
                <w:sz w:val="20"/>
              </w:rPr>
              <w:t>
6</w:t>
            </w:r>
          </w:p>
          <w:bookmarkEnd w:id="455"/>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"Явленка орталық аудандық ауруханасы" шаруашылық жүргізу құқығындағы коммуналдық мемлекеттік кәсіпорны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r>
              <w:br/>
            </w:r>
            <w:r>
              <w:rPr>
                <w:rFonts w:ascii="Times New Roman"/>
                <w:b w:val="false"/>
                <w:i w:val="false"/>
                <w:color w:val="000000"/>
                <w:sz w:val="20"/>
              </w:rPr>
              <w:t xml:space="preserve">
Явленка ауылы, </w:t>
            </w:r>
            <w:r>
              <w:br/>
            </w:r>
            <w:r>
              <w:rPr>
                <w:rFonts w:ascii="Times New Roman"/>
                <w:b w:val="false"/>
                <w:i w:val="false"/>
                <w:color w:val="000000"/>
                <w:sz w:val="20"/>
              </w:rPr>
              <w:t>
Амангелді Иманов көшесі, 78</w:t>
            </w:r>
            <w:r>
              <w:br/>
            </w:r>
            <w:r>
              <w:rPr>
                <w:rFonts w:ascii="Times New Roman"/>
                <w:b w:val="false"/>
                <w:i w:val="false"/>
                <w:color w:val="000000"/>
                <w:sz w:val="20"/>
              </w:rPr>
              <w:t>
8(71543) 2-16-95</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және мереке күндерінен басқа дүйсенбіден бастап жұмаға дейін </w:t>
            </w:r>
            <w:r>
              <w:br/>
            </w:r>
            <w:r>
              <w:rPr>
                <w:rFonts w:ascii="Times New Roman"/>
                <w:b w:val="false"/>
                <w:i w:val="false"/>
                <w:color w:val="000000"/>
                <w:sz w:val="20"/>
              </w:rPr>
              <w:t>
сағат 9.00-ден 17.30-ға дейін сағат 13.00-ден 13.30-ға дейін түскі үзіліспен</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56"/>
          <w:p>
            <w:pPr>
              <w:spacing w:after="20"/>
              <w:ind w:left="20"/>
              <w:jc w:val="both"/>
            </w:pPr>
            <w:r>
              <w:rPr>
                <w:rFonts w:ascii="Times New Roman"/>
                <w:b w:val="false"/>
                <w:i w:val="false"/>
                <w:color w:val="000000"/>
                <w:sz w:val="20"/>
              </w:rPr>
              <w:t>
7</w:t>
            </w:r>
          </w:p>
          <w:bookmarkEnd w:id="456"/>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"Жамбыл орталық аудандық ауруханасы" шаруашылық жүргізу құқығындағы коммуналдық мемлекеттік кәсіпорны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 Пресновка ауылы, </w:t>
            </w:r>
            <w:r>
              <w:br/>
            </w:r>
            <w:r>
              <w:rPr>
                <w:rFonts w:ascii="Times New Roman"/>
                <w:b w:val="false"/>
                <w:i w:val="false"/>
                <w:color w:val="000000"/>
                <w:sz w:val="20"/>
              </w:rPr>
              <w:t>
Логовая көшесі, 46</w:t>
            </w:r>
            <w:r>
              <w:br/>
            </w:r>
            <w:r>
              <w:rPr>
                <w:rFonts w:ascii="Times New Roman"/>
                <w:b w:val="false"/>
                <w:i w:val="false"/>
                <w:color w:val="000000"/>
                <w:sz w:val="20"/>
              </w:rPr>
              <w:t>
8(71544) 2-11-03</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және мереке күндерінен басқа дүйсенбіден бастап жұмаға дейін </w:t>
            </w:r>
            <w:r>
              <w:br/>
            </w:r>
            <w:r>
              <w:rPr>
                <w:rFonts w:ascii="Times New Roman"/>
                <w:b w:val="false"/>
                <w:i w:val="false"/>
                <w:color w:val="000000"/>
                <w:sz w:val="20"/>
              </w:rPr>
              <w:t>
сағат 9.00-ден 17.30-ға дейін сағат 13.00-ден 13.30-ға дейін түскі үзіліспен</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57"/>
          <w:p>
            <w:pPr>
              <w:spacing w:after="20"/>
              <w:ind w:left="20"/>
              <w:jc w:val="both"/>
            </w:pPr>
            <w:r>
              <w:rPr>
                <w:rFonts w:ascii="Times New Roman"/>
                <w:b w:val="false"/>
                <w:i w:val="false"/>
                <w:color w:val="000000"/>
                <w:sz w:val="20"/>
              </w:rPr>
              <w:t>
8</w:t>
            </w:r>
          </w:p>
          <w:bookmarkEnd w:id="457"/>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"Мағжан Жұмабаев ауданының орталық аудандық ауруханасы" шаруашылық жүргізу құқығындағы коммуналдық мемлекеттік кәсіпорны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 Булаев қаласы, </w:t>
            </w:r>
            <w:r>
              <w:br/>
            </w:r>
            <w:r>
              <w:rPr>
                <w:rFonts w:ascii="Times New Roman"/>
                <w:b w:val="false"/>
                <w:i w:val="false"/>
                <w:color w:val="000000"/>
                <w:sz w:val="20"/>
              </w:rPr>
              <w:t>
Мир көшесі, 8</w:t>
            </w:r>
            <w:r>
              <w:br/>
            </w:r>
            <w:r>
              <w:rPr>
                <w:rFonts w:ascii="Times New Roman"/>
                <w:b w:val="false"/>
                <w:i w:val="false"/>
                <w:color w:val="000000"/>
                <w:sz w:val="20"/>
              </w:rPr>
              <w:t>
8(71531) 2-05-29</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және мереке күндерінен басқа дүйсенбіден бастап жұмаға дейін </w:t>
            </w:r>
            <w:r>
              <w:br/>
            </w:r>
            <w:r>
              <w:rPr>
                <w:rFonts w:ascii="Times New Roman"/>
                <w:b w:val="false"/>
                <w:i w:val="false"/>
                <w:color w:val="000000"/>
                <w:sz w:val="20"/>
              </w:rPr>
              <w:t>
сағат 9.00-ден 17.30-ға дейін сағат 13.00-ден 13.30-ға дейін түскі үзіліспен</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58"/>
          <w:p>
            <w:pPr>
              <w:spacing w:after="20"/>
              <w:ind w:left="20"/>
              <w:jc w:val="both"/>
            </w:pPr>
            <w:r>
              <w:rPr>
                <w:rFonts w:ascii="Times New Roman"/>
                <w:b w:val="false"/>
                <w:i w:val="false"/>
                <w:color w:val="000000"/>
                <w:sz w:val="20"/>
              </w:rPr>
              <w:t>
9</w:t>
            </w:r>
          </w:p>
          <w:bookmarkEnd w:id="458"/>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"Қызылжар орталық аудандық ауруханасы" шаруашылық жүргізу құқығындағы коммуналдық мемлекеттік кәсіпорны </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ауданы, </w:t>
            </w:r>
            <w:r>
              <w:br/>
            </w:r>
            <w:r>
              <w:rPr>
                <w:rFonts w:ascii="Times New Roman"/>
                <w:b w:val="false"/>
                <w:i w:val="false"/>
                <w:color w:val="000000"/>
                <w:sz w:val="20"/>
              </w:rPr>
              <w:t xml:space="preserve">
Бескөл ауылы, </w:t>
            </w:r>
            <w:r>
              <w:br/>
            </w:r>
            <w:r>
              <w:rPr>
                <w:rFonts w:ascii="Times New Roman"/>
                <w:b w:val="false"/>
                <w:i w:val="false"/>
                <w:color w:val="000000"/>
                <w:sz w:val="20"/>
              </w:rPr>
              <w:t>
Пирогов көшесі, 19</w:t>
            </w:r>
            <w:r>
              <w:br/>
            </w:r>
            <w:r>
              <w:rPr>
                <w:rFonts w:ascii="Times New Roman"/>
                <w:b w:val="false"/>
                <w:i w:val="false"/>
                <w:color w:val="000000"/>
                <w:sz w:val="20"/>
              </w:rPr>
              <w:t>
8(71538) 2-18-85</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және мереке күндерінен басқа дүйсенбіден бастап жұмаға дейін </w:t>
            </w:r>
            <w:r>
              <w:br/>
            </w:r>
            <w:r>
              <w:rPr>
                <w:rFonts w:ascii="Times New Roman"/>
                <w:b w:val="false"/>
                <w:i w:val="false"/>
                <w:color w:val="000000"/>
                <w:sz w:val="20"/>
              </w:rPr>
              <w:t>
сағат 9.00-ден 17.30-ға дейін сағат 13.00-ден 13.30-ға дейін түскі үзіліспен</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59"/>
          <w:p>
            <w:pPr>
              <w:spacing w:after="20"/>
              <w:ind w:left="20"/>
              <w:jc w:val="both"/>
            </w:pPr>
            <w:r>
              <w:rPr>
                <w:rFonts w:ascii="Times New Roman"/>
                <w:b w:val="false"/>
                <w:i w:val="false"/>
                <w:color w:val="000000"/>
                <w:sz w:val="20"/>
              </w:rPr>
              <w:t>
10</w:t>
            </w:r>
          </w:p>
          <w:bookmarkEnd w:id="459"/>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"Мамлют орталық аудандық ауруханасы" шаруашылық жүргізу құқығындағы коммуналдық мемлекеттік кәсіпорны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Аурухана қалашығы</w:t>
            </w:r>
            <w:r>
              <w:br/>
            </w:r>
            <w:r>
              <w:rPr>
                <w:rFonts w:ascii="Times New Roman"/>
                <w:b w:val="false"/>
                <w:i w:val="false"/>
                <w:color w:val="000000"/>
                <w:sz w:val="20"/>
              </w:rPr>
              <w:t>
8(71541) 2-25-23</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және мереке күндерінен басқа дүйсенбіден бастап жұмаға дейін </w:t>
            </w:r>
            <w:r>
              <w:br/>
            </w:r>
            <w:r>
              <w:rPr>
                <w:rFonts w:ascii="Times New Roman"/>
                <w:b w:val="false"/>
                <w:i w:val="false"/>
                <w:color w:val="000000"/>
                <w:sz w:val="20"/>
              </w:rPr>
              <w:t>
сағат 9.00-ден 17.30-ға дейін сағат 13.00-ден 13.30-ға дейін түскі үзіліспен</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60"/>
          <w:p>
            <w:pPr>
              <w:spacing w:after="20"/>
              <w:ind w:left="20"/>
              <w:jc w:val="both"/>
            </w:pPr>
            <w:r>
              <w:rPr>
                <w:rFonts w:ascii="Times New Roman"/>
                <w:b w:val="false"/>
                <w:i w:val="false"/>
                <w:color w:val="000000"/>
                <w:sz w:val="20"/>
              </w:rPr>
              <w:t>
11</w:t>
            </w:r>
          </w:p>
          <w:bookmarkEnd w:id="460"/>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"Ғабит Мүсірепов атындағы ауданның орталық аудандық ауруханасы" шаруашылық жүргізу құқығындағы коммуналдық мемлекеттік кәсіпорны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Ғабит Мүсірепов атындағы аудан, Новоишим ауылы, </w:t>
            </w:r>
            <w:r>
              <w:br/>
            </w:r>
            <w:r>
              <w:rPr>
                <w:rFonts w:ascii="Times New Roman"/>
                <w:b w:val="false"/>
                <w:i w:val="false"/>
                <w:color w:val="000000"/>
                <w:sz w:val="20"/>
              </w:rPr>
              <w:t>
Мир көшесі, 1</w:t>
            </w:r>
            <w:r>
              <w:br/>
            </w:r>
            <w:r>
              <w:rPr>
                <w:rFonts w:ascii="Times New Roman"/>
                <w:b w:val="false"/>
                <w:i w:val="false"/>
                <w:color w:val="000000"/>
                <w:sz w:val="20"/>
              </w:rPr>
              <w:t>
8(71535) 2-13-30</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және мереке күндерінен басқа дүйсенбіден бастап жұмаға дейін </w:t>
            </w:r>
            <w:r>
              <w:br/>
            </w:r>
            <w:r>
              <w:rPr>
                <w:rFonts w:ascii="Times New Roman"/>
                <w:b w:val="false"/>
                <w:i w:val="false"/>
                <w:color w:val="000000"/>
                <w:sz w:val="20"/>
              </w:rPr>
              <w:t>
сағат 9.00-ден 17.30-ға дейін сағат 13.00-ден 13.30-ға дейін түскі үзіліспен</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61"/>
          <w:p>
            <w:pPr>
              <w:spacing w:after="20"/>
              <w:ind w:left="20"/>
              <w:jc w:val="both"/>
            </w:pPr>
            <w:r>
              <w:rPr>
                <w:rFonts w:ascii="Times New Roman"/>
                <w:b w:val="false"/>
                <w:i w:val="false"/>
                <w:color w:val="000000"/>
                <w:sz w:val="20"/>
              </w:rPr>
              <w:t>
12</w:t>
            </w:r>
          </w:p>
          <w:bookmarkEnd w:id="461"/>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"Тайынша орталық аудандық ауруханасы" шаруашылық жүргізу құқығындағы коммуналдық мемлекеттік кәсіпорны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Крыжановский көшесі, 72, 8(71536) 2-12-57</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және мереке күндерінен басқа дүйсенбіден бастап жұмаға дейін </w:t>
            </w:r>
            <w:r>
              <w:br/>
            </w:r>
            <w:r>
              <w:rPr>
                <w:rFonts w:ascii="Times New Roman"/>
                <w:b w:val="false"/>
                <w:i w:val="false"/>
                <w:color w:val="000000"/>
                <w:sz w:val="20"/>
              </w:rPr>
              <w:t>
сағат 9.00-ден 17.30-ға дейін сағат 13.00-ден 13.30-ға дейін түскі үзіліспен</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62"/>
          <w:p>
            <w:pPr>
              <w:spacing w:after="20"/>
              <w:ind w:left="20"/>
              <w:jc w:val="both"/>
            </w:pPr>
            <w:r>
              <w:rPr>
                <w:rFonts w:ascii="Times New Roman"/>
                <w:b w:val="false"/>
                <w:i w:val="false"/>
                <w:color w:val="000000"/>
                <w:sz w:val="20"/>
              </w:rPr>
              <w:t>
13</w:t>
            </w:r>
          </w:p>
          <w:bookmarkEnd w:id="462"/>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"Тимирязев орталық аудандық ауруханасы" шаруашылық жүргізу құқығындағы коммуналдық мемлекеттік кәсіпорны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r>
              <w:br/>
            </w:r>
            <w:r>
              <w:rPr>
                <w:rFonts w:ascii="Times New Roman"/>
                <w:b w:val="false"/>
                <w:i w:val="false"/>
                <w:color w:val="000000"/>
                <w:sz w:val="20"/>
              </w:rPr>
              <w:t>
Тимирязев ауылы, Горький көшесі, 1</w:t>
            </w:r>
            <w:r>
              <w:br/>
            </w:r>
            <w:r>
              <w:rPr>
                <w:rFonts w:ascii="Times New Roman"/>
                <w:b w:val="false"/>
                <w:i w:val="false"/>
                <w:color w:val="000000"/>
                <w:sz w:val="20"/>
              </w:rPr>
              <w:t>
8(71537) 2-05-93</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және мереке күндерінен басқа дүйсенбіден бастап жұмаға дейін </w:t>
            </w:r>
            <w:r>
              <w:br/>
            </w:r>
            <w:r>
              <w:rPr>
                <w:rFonts w:ascii="Times New Roman"/>
                <w:b w:val="false"/>
                <w:i w:val="false"/>
                <w:color w:val="000000"/>
                <w:sz w:val="20"/>
              </w:rPr>
              <w:t>
сағат 9.00-ден 17.30-ға дейін сағат 13.00-ден 13.30-ға дейін түскі үзіліспен</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63"/>
          <w:p>
            <w:pPr>
              <w:spacing w:after="20"/>
              <w:ind w:left="20"/>
              <w:jc w:val="both"/>
            </w:pPr>
            <w:r>
              <w:rPr>
                <w:rFonts w:ascii="Times New Roman"/>
                <w:b w:val="false"/>
                <w:i w:val="false"/>
                <w:color w:val="000000"/>
                <w:sz w:val="20"/>
              </w:rPr>
              <w:t>
14</w:t>
            </w:r>
          </w:p>
          <w:bookmarkEnd w:id="463"/>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"Уәлиханов орталық аудандық ауруханасы" шаруашылық жүргізу құқығындағы коммуналдық мемлекеттік кәсіпорны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r>
              <w:br/>
            </w:r>
            <w:r>
              <w:rPr>
                <w:rFonts w:ascii="Times New Roman"/>
                <w:b w:val="false"/>
                <w:i w:val="false"/>
                <w:color w:val="000000"/>
                <w:sz w:val="20"/>
              </w:rPr>
              <w:t>
Кішкенекөл ауылы, Мәліков көшесі, 100</w:t>
            </w:r>
            <w:r>
              <w:br/>
            </w:r>
            <w:r>
              <w:rPr>
                <w:rFonts w:ascii="Times New Roman"/>
                <w:b w:val="false"/>
                <w:i w:val="false"/>
                <w:color w:val="000000"/>
                <w:sz w:val="20"/>
              </w:rPr>
              <w:t>
8(71542) 2-21-97</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және мереке күндерінен басқа дүйсенбіден бастап жұмаға дейін </w:t>
            </w:r>
            <w:r>
              <w:br/>
            </w:r>
            <w:r>
              <w:rPr>
                <w:rFonts w:ascii="Times New Roman"/>
                <w:b w:val="false"/>
                <w:i w:val="false"/>
                <w:color w:val="000000"/>
                <w:sz w:val="20"/>
              </w:rPr>
              <w:t>
сағат 9.00-ден 17.30-ға дейін сағат 13.00-ден 13.30-ға дейін түскі үзіліспен</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64"/>
          <w:p>
            <w:pPr>
              <w:spacing w:after="20"/>
              <w:ind w:left="20"/>
              <w:jc w:val="both"/>
            </w:pPr>
            <w:r>
              <w:rPr>
                <w:rFonts w:ascii="Times New Roman"/>
                <w:b w:val="false"/>
                <w:i w:val="false"/>
                <w:color w:val="000000"/>
                <w:sz w:val="20"/>
              </w:rPr>
              <w:t>
15</w:t>
            </w:r>
          </w:p>
          <w:bookmarkEnd w:id="464"/>
        </w:tc>
        <w:tc>
          <w:tcPr>
            <w:tcW w:w="2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"Шал ақын ауданының орталық аудандық ауруханасы" шаруашылық жүргізу құқығындағы коммуналдық мемлекеттік кәсіпорны</w:t>
            </w:r>
          </w:p>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 ақын ауданы, Сергеевка қаласы, </w:t>
            </w:r>
            <w:r>
              <w:br/>
            </w:r>
            <w:r>
              <w:rPr>
                <w:rFonts w:ascii="Times New Roman"/>
                <w:b w:val="false"/>
                <w:i w:val="false"/>
                <w:color w:val="000000"/>
                <w:sz w:val="20"/>
              </w:rPr>
              <w:t>
Гончаров көшесі, 119</w:t>
            </w:r>
            <w:r>
              <w:br/>
            </w:r>
            <w:r>
              <w:rPr>
                <w:rFonts w:ascii="Times New Roman"/>
                <w:b w:val="false"/>
                <w:i w:val="false"/>
                <w:color w:val="000000"/>
                <w:sz w:val="20"/>
              </w:rPr>
              <w:t>
8(71534) 7-91-88</w:t>
            </w:r>
          </w:p>
        </w:tc>
        <w:tc>
          <w:tcPr>
            <w:tcW w:w="4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демалыс және мереке күндерінен басқа дүйсенбіден бастап жұмаға дейін </w:t>
            </w:r>
            <w:r>
              <w:br/>
            </w:r>
            <w:r>
              <w:rPr>
                <w:rFonts w:ascii="Times New Roman"/>
                <w:b w:val="false"/>
                <w:i w:val="false"/>
                <w:color w:val="000000"/>
                <w:sz w:val="20"/>
              </w:rPr>
              <w:t>
сағат 9.00-ден 17.30-ға дейін сағат 13.00-ден 13.30-ға дейін түскі үзіліспен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"Наркологиялық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494" w:id="465"/>
    <w:p>
      <w:pPr>
        <w:spacing w:after="0"/>
        <w:ind w:left="0"/>
        <w:jc w:val="both"/>
      </w:pPr>
      <w:r>
        <w:rPr>
          <w:rFonts w:ascii="Times New Roman"/>
          <w:b w:val="false"/>
          <w:i w:val="false"/>
          <w:color w:val="000000"/>
          <w:sz w:val="28"/>
        </w:rPr>
        <w:t xml:space="preserve">
      </w:t>
      </w:r>
    </w:p>
    <w:bookmarkEnd w:id="465"/>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466"/>
    <w:p>
      <w:pPr>
        <w:spacing w:after="0"/>
        <w:ind w:left="0"/>
        <w:jc w:val="both"/>
      </w:pPr>
      <w:r>
        <w:rPr>
          <w:rFonts w:ascii="Times New Roman"/>
          <w:b w:val="false"/>
          <w:i w:val="false"/>
          <w:color w:val="000000"/>
          <w:sz w:val="28"/>
        </w:rPr>
        <w:t xml:space="preserve">
      </w:t>
      </w:r>
    </w:p>
    <w:bookmarkEnd w:id="466"/>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"Наркологиялық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 қосымша</w:t>
            </w:r>
          </w:p>
        </w:tc>
      </w:tr>
    </w:tbl>
    <w:bookmarkStart w:name="z497" w:id="467"/>
    <w:p>
      <w:pPr>
        <w:spacing w:after="0"/>
        <w:ind w:left="0"/>
        <w:jc w:val="both"/>
      </w:pPr>
      <w:r>
        <w:rPr>
          <w:rFonts w:ascii="Times New Roman"/>
          <w:b w:val="false"/>
          <w:i w:val="false"/>
          <w:color w:val="000000"/>
          <w:sz w:val="28"/>
        </w:rPr>
        <w:t xml:space="preserve">
      </w:t>
      </w:r>
    </w:p>
    <w:bookmarkEnd w:id="467"/>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468"/>
    <w:p>
      <w:pPr>
        <w:spacing w:after="0"/>
        <w:ind w:left="0"/>
        <w:jc w:val="both"/>
      </w:pPr>
      <w:r>
        <w:rPr>
          <w:rFonts w:ascii="Times New Roman"/>
          <w:b w:val="false"/>
          <w:i w:val="false"/>
          <w:color w:val="000000"/>
          <w:sz w:val="28"/>
        </w:rPr>
        <w:t xml:space="preserve">
      </w:t>
      </w:r>
    </w:p>
    <w:bookmarkEnd w:id="468"/>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03 қыркүйектегі № 338 </w:t>
            </w:r>
            <w:r>
              <w:br/>
            </w:r>
            <w:r>
              <w:rPr>
                <w:rFonts w:ascii="Times New Roman"/>
                <w:b w:val="false"/>
                <w:i w:val="false"/>
                <w:color w:val="000000"/>
                <w:sz w:val="20"/>
              </w:rPr>
              <w:t>қаулысымен бекітілген</w:t>
            </w:r>
          </w:p>
        </w:tc>
      </w:tr>
    </w:tbl>
    <w:bookmarkStart w:name="z500" w:id="469"/>
    <w:p>
      <w:pPr>
        <w:spacing w:after="0"/>
        <w:ind w:left="0"/>
        <w:jc w:val="left"/>
      </w:pPr>
      <w:r>
        <w:rPr>
          <w:rFonts w:ascii="Times New Roman"/>
          <w:b/>
          <w:i w:val="false"/>
          <w:color w:val="000000"/>
        </w:rPr>
        <w:t xml:space="preserve">  "Стационарлық науқастың медициналық картасынан үзінді көшірме беру" мемлекеттік көрсетілетін қызмет регламенті</w:t>
      </w:r>
    </w:p>
    <w:bookmarkEnd w:id="469"/>
    <w:bookmarkStart w:name="z501" w:id="470"/>
    <w:p>
      <w:pPr>
        <w:spacing w:after="0"/>
        <w:ind w:left="0"/>
        <w:jc w:val="left"/>
      </w:pPr>
      <w:r>
        <w:rPr>
          <w:rFonts w:ascii="Times New Roman"/>
          <w:b/>
          <w:i w:val="false"/>
          <w:color w:val="000000"/>
        </w:rPr>
        <w:t xml:space="preserve"> 1. Жалпы ережелер</w:t>
      </w:r>
    </w:p>
    <w:bookmarkEnd w:id="470"/>
    <w:bookmarkStart w:name="z502" w:id="471"/>
    <w:p>
      <w:pPr>
        <w:spacing w:after="0"/>
        <w:ind w:left="0"/>
        <w:jc w:val="both"/>
      </w:pPr>
      <w:r>
        <w:rPr>
          <w:rFonts w:ascii="Times New Roman"/>
          <w:b w:val="false"/>
          <w:i w:val="false"/>
          <w:color w:val="000000"/>
          <w:sz w:val="28"/>
        </w:rPr>
        <w:t xml:space="preserve">
      1. "Стационарлық науқастың медициналық картасынан үзінді көшірме беру" мемлекеттік көрсетілетін қызмет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актілерін мемлекеттік тіркеу тізілімінде № 11304 болып тіркелген) бекітілген "Стационарлық науқастың медициналық картасынан үзінді көшірме беру" мемлекеттік көрсетілетін қызмет стандартына (бұдан әрі – стандарт) сәйкес әзірленді. Мемлекеттік көрсетілетін қызметті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стационарлық көмек көрсететін медициналық ұйымдар (бұдан әрі – көрсетілетін қызметті беруші) көрсетеді.</w:t>
      </w:r>
    </w:p>
    <w:bookmarkEnd w:id="471"/>
    <w:bookmarkStart w:name="z503" w:id="472"/>
    <w:p>
      <w:pPr>
        <w:spacing w:after="0"/>
        <w:ind w:left="0"/>
        <w:jc w:val="both"/>
      </w:pPr>
      <w:r>
        <w:rPr>
          <w:rFonts w:ascii="Times New Roman"/>
          <w:b w:val="false"/>
          <w:i w:val="false"/>
          <w:color w:val="000000"/>
          <w:sz w:val="28"/>
        </w:rPr>
        <w:t>
      2. Көрсетілетін мемлекеттік қызметтің нысаны - қағаз.</w:t>
      </w:r>
    </w:p>
    <w:bookmarkEnd w:id="472"/>
    <w:bookmarkStart w:name="z504" w:id="473"/>
    <w:p>
      <w:pPr>
        <w:spacing w:after="0"/>
        <w:ind w:left="0"/>
        <w:jc w:val="both"/>
      </w:pPr>
      <w:r>
        <w:rPr>
          <w:rFonts w:ascii="Times New Roman"/>
          <w:b w:val="false"/>
          <w:i w:val="false"/>
          <w:color w:val="000000"/>
          <w:sz w:val="28"/>
        </w:rPr>
        <w:t>
      3. Мемлекеттік көрсетілетін қызмет нәтижесі -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нысан бойынша қағаз түрінде, ординатор дәрігер қол қойған, жеке дәрігердің мөрімен және қызметті берушінің мөрімен расталған медициналық картадан жазылып берілетін үзінді.</w:t>
      </w:r>
    </w:p>
    <w:bookmarkEnd w:id="473"/>
    <w:bookmarkStart w:name="z505" w:id="474"/>
    <w:p>
      <w:pPr>
        <w:spacing w:after="0"/>
        <w:ind w:left="0"/>
        <w:jc w:val="both"/>
      </w:pPr>
      <w:r>
        <w:rPr>
          <w:rFonts w:ascii="Times New Roman"/>
          <w:b w:val="false"/>
          <w:i w:val="false"/>
          <w:color w:val="000000"/>
          <w:sz w:val="28"/>
        </w:rPr>
        <w:t>
      Қызметті алушыны қабылдау кезек тәртібінде жүзеге асырылады. Алдын ала жазылу мен жеделдетіп қызмет көрсету көзделмеген.</w:t>
      </w:r>
    </w:p>
    <w:bookmarkEnd w:id="474"/>
    <w:bookmarkStart w:name="z506" w:id="475"/>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475"/>
    <w:bookmarkStart w:name="z507" w:id="476"/>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іс-қимылы тәртібін сипаттау</w:t>
      </w:r>
    </w:p>
    <w:bookmarkEnd w:id="476"/>
    <w:bookmarkStart w:name="z508" w:id="477"/>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жүгінуі және жеке басын куәландыратын құжатты ұсынуы болып табылады.</w:t>
      </w:r>
    </w:p>
    <w:bookmarkEnd w:id="477"/>
    <w:bookmarkStart w:name="z509" w:id="478"/>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оның орындалу ұзақтығы:</w:t>
      </w:r>
    </w:p>
    <w:bookmarkEnd w:id="478"/>
    <w:bookmarkStart w:name="z510" w:id="479"/>
    <w:p>
      <w:pPr>
        <w:spacing w:after="0"/>
        <w:ind w:left="0"/>
        <w:jc w:val="both"/>
      </w:pPr>
      <w:r>
        <w:rPr>
          <w:rFonts w:ascii="Times New Roman"/>
          <w:b w:val="false"/>
          <w:i w:val="false"/>
          <w:color w:val="000000"/>
          <w:sz w:val="28"/>
        </w:rPr>
        <w:t>
      1) ординатор дәрігер көрсетілетін қызметті алушының мәліметтерін салыстырады, мәліметтерді стационарлық науқастардың электрондық тіркеліміне (бұдан әрі - СНЭТ) енгізеді, қағаз нұсқада ауруханадан шығарылу эпикризін ресімдейді, жеке дәрігердің мөрімен растайды және бөлімшенің меңгерушісіне береді - 20 (жиырма) минуттан аспайды;</w:t>
      </w:r>
    </w:p>
    <w:bookmarkEnd w:id="479"/>
    <w:bookmarkStart w:name="z511" w:id="480"/>
    <w:p>
      <w:pPr>
        <w:spacing w:after="0"/>
        <w:ind w:left="0"/>
        <w:jc w:val="both"/>
      </w:pPr>
      <w:r>
        <w:rPr>
          <w:rFonts w:ascii="Times New Roman"/>
          <w:b w:val="false"/>
          <w:i w:val="false"/>
          <w:color w:val="000000"/>
          <w:sz w:val="28"/>
        </w:rPr>
        <w:t>
      2) бөлімшенің меңгерушісі ауруханадан шығарылу эпикризі мәліметтерінің дұрыстығын тексереді, қолтаңбамен растайды - 5 (бес) минуттан аспайды;</w:t>
      </w:r>
    </w:p>
    <w:bookmarkEnd w:id="480"/>
    <w:bookmarkStart w:name="z512" w:id="481"/>
    <w:p>
      <w:pPr>
        <w:spacing w:after="0"/>
        <w:ind w:left="0"/>
        <w:jc w:val="both"/>
      </w:pPr>
      <w:r>
        <w:rPr>
          <w:rFonts w:ascii="Times New Roman"/>
          <w:b w:val="false"/>
          <w:i w:val="false"/>
          <w:color w:val="000000"/>
          <w:sz w:val="28"/>
        </w:rPr>
        <w:t>
      3) ординатор дәрігер көрсетілетін қызметті алушыға мемлекеттік қызметті көрсету нәтижесін береді - 5 (бес) минуттан аспайды.</w:t>
      </w:r>
    </w:p>
    <w:bookmarkEnd w:id="481"/>
    <w:bookmarkStart w:name="z513" w:id="482"/>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482"/>
    <w:bookmarkStart w:name="z514" w:id="483"/>
    <w:p>
      <w:pPr>
        <w:spacing w:after="0"/>
        <w:ind w:left="0"/>
        <w:jc w:val="both"/>
      </w:pPr>
      <w:r>
        <w:rPr>
          <w:rFonts w:ascii="Times New Roman"/>
          <w:b w:val="false"/>
          <w:i w:val="false"/>
          <w:color w:val="000000"/>
          <w:sz w:val="28"/>
        </w:rPr>
        <w:t>
      1) қағаз нұсқада ауруханадан шығарылу эпикризі;</w:t>
      </w:r>
    </w:p>
    <w:bookmarkEnd w:id="483"/>
    <w:bookmarkStart w:name="z515" w:id="484"/>
    <w:p>
      <w:pPr>
        <w:spacing w:after="0"/>
        <w:ind w:left="0"/>
        <w:jc w:val="both"/>
      </w:pPr>
      <w:r>
        <w:rPr>
          <w:rFonts w:ascii="Times New Roman"/>
          <w:b w:val="false"/>
          <w:i w:val="false"/>
          <w:color w:val="000000"/>
          <w:sz w:val="28"/>
        </w:rPr>
        <w:t>
      2) бөлімше меңгерушісінің қолтаңбасымен растау;</w:t>
      </w:r>
    </w:p>
    <w:bookmarkEnd w:id="484"/>
    <w:bookmarkStart w:name="z516" w:id="485"/>
    <w:p>
      <w:pPr>
        <w:spacing w:after="0"/>
        <w:ind w:left="0"/>
        <w:jc w:val="both"/>
      </w:pPr>
      <w:r>
        <w:rPr>
          <w:rFonts w:ascii="Times New Roman"/>
          <w:b w:val="false"/>
          <w:i w:val="false"/>
          <w:color w:val="000000"/>
          <w:sz w:val="28"/>
        </w:rPr>
        <w:t>
      3) мемлекеттік қызмет көрсетудің нәтижесін беру.</w:t>
      </w:r>
    </w:p>
    <w:bookmarkEnd w:id="485"/>
    <w:bookmarkStart w:name="z517" w:id="486"/>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486"/>
    <w:bookmarkStart w:name="z518" w:id="487"/>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487"/>
    <w:bookmarkStart w:name="z519" w:id="488"/>
    <w:p>
      <w:pPr>
        <w:spacing w:after="0"/>
        <w:ind w:left="0"/>
        <w:jc w:val="both"/>
      </w:pPr>
      <w:r>
        <w:rPr>
          <w:rFonts w:ascii="Times New Roman"/>
          <w:b w:val="false"/>
          <w:i w:val="false"/>
          <w:color w:val="000000"/>
          <w:sz w:val="28"/>
        </w:rPr>
        <w:t>
      ординатор дәрігер;</w:t>
      </w:r>
    </w:p>
    <w:bookmarkEnd w:id="488"/>
    <w:bookmarkStart w:name="z520" w:id="489"/>
    <w:p>
      <w:pPr>
        <w:spacing w:after="0"/>
        <w:ind w:left="0"/>
        <w:jc w:val="both"/>
      </w:pPr>
      <w:r>
        <w:rPr>
          <w:rFonts w:ascii="Times New Roman"/>
          <w:b w:val="false"/>
          <w:i w:val="false"/>
          <w:color w:val="000000"/>
          <w:sz w:val="28"/>
        </w:rPr>
        <w:t>
      бөлімшенің меңгерушісі.</w:t>
      </w:r>
    </w:p>
    <w:bookmarkEnd w:id="489"/>
    <w:bookmarkStart w:name="z521" w:id="490"/>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реттілігін сипаттау, әрбір рәсімнің (іс-қимылдың) ұзақтығы:</w:t>
      </w:r>
    </w:p>
    <w:bookmarkEnd w:id="490"/>
    <w:bookmarkStart w:name="z522" w:id="491"/>
    <w:p>
      <w:pPr>
        <w:spacing w:after="0"/>
        <w:ind w:left="0"/>
        <w:jc w:val="both"/>
      </w:pPr>
      <w:r>
        <w:rPr>
          <w:rFonts w:ascii="Times New Roman"/>
          <w:b w:val="false"/>
          <w:i w:val="false"/>
          <w:color w:val="000000"/>
          <w:sz w:val="28"/>
        </w:rPr>
        <w:t>
      1) ординатор дәрігер көрсетілетін қызметті алушының мәліметтерін салыстырады, мәліметтерді СНЭТ-ға енгізеді, қағаз нұсқада ауруханадан шығарылу эпикризін ресімдейді, жеке дәрігердің мөрімен растайды - 20 (жиырма) минуттан аспайды;</w:t>
      </w:r>
    </w:p>
    <w:bookmarkEnd w:id="491"/>
    <w:bookmarkStart w:name="z523" w:id="492"/>
    <w:p>
      <w:pPr>
        <w:spacing w:after="0"/>
        <w:ind w:left="0"/>
        <w:jc w:val="both"/>
      </w:pPr>
      <w:r>
        <w:rPr>
          <w:rFonts w:ascii="Times New Roman"/>
          <w:b w:val="false"/>
          <w:i w:val="false"/>
          <w:color w:val="000000"/>
          <w:sz w:val="28"/>
        </w:rPr>
        <w:t>
      2) бөлімшенің меңгерушісі ауруханадан шығарылу эпикризінің дұрыстығын тексереді, қолтаңбамен растайды - 5 (бес) минуттан аспайды;</w:t>
      </w:r>
    </w:p>
    <w:bookmarkEnd w:id="492"/>
    <w:bookmarkStart w:name="z524" w:id="493"/>
    <w:p>
      <w:pPr>
        <w:spacing w:after="0"/>
        <w:ind w:left="0"/>
        <w:jc w:val="both"/>
      </w:pPr>
      <w:r>
        <w:rPr>
          <w:rFonts w:ascii="Times New Roman"/>
          <w:b w:val="false"/>
          <w:i w:val="false"/>
          <w:color w:val="000000"/>
          <w:sz w:val="28"/>
        </w:rPr>
        <w:t>
      3) ординатор дәрігер көрсетілетін қызметті алушыға мемлекеттік қызмет көрсету нәтижесін береді - 5 (бес) минуттан аспайды.</w:t>
      </w:r>
    </w:p>
    <w:bookmarkEnd w:id="493"/>
    <w:bookmarkStart w:name="z525" w:id="494"/>
    <w:p>
      <w:pPr>
        <w:spacing w:after="0"/>
        <w:ind w:left="0"/>
        <w:jc w:val="left"/>
      </w:pPr>
      <w:r>
        <w:rPr>
          <w:rFonts w:ascii="Times New Roman"/>
          <w:b/>
          <w:i w:val="false"/>
          <w:color w:val="000000"/>
        </w:rPr>
        <w:t xml:space="preserve"> 4. Мемлекеттік қызметті көрсету үдерісінде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494"/>
    <w:bookmarkStart w:name="z526" w:id="495"/>
    <w:p>
      <w:pPr>
        <w:spacing w:after="0"/>
        <w:ind w:left="0"/>
        <w:jc w:val="both"/>
      </w:pPr>
      <w:r>
        <w:rPr>
          <w:rFonts w:ascii="Times New Roman"/>
          <w:b w:val="false"/>
          <w:i w:val="false"/>
          <w:color w:val="000000"/>
          <w:sz w:val="28"/>
        </w:rPr>
        <w:t>
      9. Қазақстан Республикасы Инвестициялар мен даму министрлігінің "Халыққа қызмет көрсету орталығы" шаруашылық жүргізу құқығындағы республикалық мемлекеттік кәсіпорны, www.egov.kz "электрондық үкімет" веб-порталы арқылы мемлекеттік қызмет көрсетілмейді.</w:t>
      </w:r>
    </w:p>
    <w:bookmarkEnd w:id="495"/>
    <w:bookmarkStart w:name="z527" w:id="496"/>
    <w:p>
      <w:pPr>
        <w:spacing w:after="0"/>
        <w:ind w:left="0"/>
        <w:jc w:val="both"/>
      </w:pPr>
      <w:r>
        <w:rPr>
          <w:rFonts w:ascii="Times New Roman"/>
          <w:b w:val="false"/>
          <w:i w:val="false"/>
          <w:color w:val="000000"/>
          <w:sz w:val="28"/>
        </w:rPr>
        <w:t xml:space="preserve">
      10. Мемлекеттік қызметті көрсету үдерісінде көрсетілетін қызметті берушінің құрылымдық бөлімшелерінің (қызметкерлерінің) рәсімдерін (іс-қимылдарын), өзара іс-қимылдары реттілігін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4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картасынан үзінді </w:t>
            </w:r>
            <w:r>
              <w:br/>
            </w:r>
            <w:r>
              <w:rPr>
                <w:rFonts w:ascii="Times New Roman"/>
                <w:b w:val="false"/>
                <w:i w:val="false"/>
                <w:color w:val="000000"/>
                <w:sz w:val="20"/>
              </w:rPr>
              <w:t xml:space="preserve">көшірме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529" w:id="497"/>
    <w:p>
      <w:pPr>
        <w:spacing w:after="0"/>
        <w:ind w:left="0"/>
        <w:jc w:val="left"/>
      </w:pPr>
      <w:r>
        <w:rPr>
          <w:rFonts w:ascii="Times New Roman"/>
          <w:b/>
          <w:i w:val="false"/>
          <w:color w:val="000000"/>
        </w:rPr>
        <w:t xml:space="preserve"> Мемлекеттік қызметті көрсететін ұйымдардың тізбесі</w:t>
      </w:r>
    </w:p>
    <w:bookmarkEnd w:id="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6"/>
        <w:gridCol w:w="3871"/>
        <w:gridCol w:w="4287"/>
        <w:gridCol w:w="3366"/>
      </w:tblGrid>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98"/>
          <w:p>
            <w:pPr>
              <w:spacing w:after="20"/>
              <w:ind w:left="20"/>
              <w:jc w:val="both"/>
            </w:pPr>
            <w:r>
              <w:rPr>
                <w:rFonts w:ascii="Times New Roman"/>
                <w:b w:val="false"/>
                <w:i w:val="false"/>
                <w:color w:val="000000"/>
                <w:sz w:val="20"/>
              </w:rPr>
              <w:t xml:space="preserve">
Р/с № </w:t>
            </w:r>
          </w:p>
          <w:bookmarkEnd w:id="498"/>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мекенжайы</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499"/>
          <w:p>
            <w:pPr>
              <w:spacing w:after="20"/>
              <w:ind w:left="20"/>
              <w:jc w:val="both"/>
            </w:pPr>
            <w:r>
              <w:rPr>
                <w:rFonts w:ascii="Times New Roman"/>
                <w:b w:val="false"/>
                <w:i w:val="false"/>
                <w:color w:val="000000"/>
                <w:sz w:val="20"/>
              </w:rPr>
              <w:t>
1</w:t>
            </w:r>
          </w:p>
          <w:bookmarkEnd w:id="499"/>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"Облыстық аурухана"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Брусиловский көшесі, 20</w:t>
            </w:r>
            <w:r>
              <w:br/>
            </w:r>
            <w:r>
              <w:rPr>
                <w:rFonts w:ascii="Times New Roman"/>
                <w:b w:val="false"/>
                <w:i w:val="false"/>
                <w:color w:val="000000"/>
                <w:sz w:val="20"/>
              </w:rPr>
              <w:t>
8(7152) 46-46-63</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500"/>
          <w:p>
            <w:pPr>
              <w:spacing w:after="20"/>
              <w:ind w:left="20"/>
              <w:jc w:val="both"/>
            </w:pPr>
            <w:r>
              <w:rPr>
                <w:rFonts w:ascii="Times New Roman"/>
                <w:b w:val="false"/>
                <w:i w:val="false"/>
                <w:color w:val="000000"/>
                <w:sz w:val="20"/>
              </w:rPr>
              <w:t>
2</w:t>
            </w:r>
          </w:p>
          <w:bookmarkEnd w:id="500"/>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"Облыстық балалар ауруханасы"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Пушкин көшесі, 23</w:t>
            </w:r>
            <w:r>
              <w:br/>
            </w:r>
            <w:r>
              <w:rPr>
                <w:rFonts w:ascii="Times New Roman"/>
                <w:b w:val="false"/>
                <w:i w:val="false"/>
                <w:color w:val="000000"/>
                <w:sz w:val="20"/>
              </w:rPr>
              <w:t>
 8(7152) 46-43-27</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501"/>
          <w:p>
            <w:pPr>
              <w:spacing w:after="20"/>
              <w:ind w:left="20"/>
              <w:jc w:val="both"/>
            </w:pPr>
            <w:r>
              <w:rPr>
                <w:rFonts w:ascii="Times New Roman"/>
                <w:b w:val="false"/>
                <w:i w:val="false"/>
                <w:color w:val="000000"/>
                <w:sz w:val="20"/>
              </w:rPr>
              <w:t>
3</w:t>
            </w:r>
          </w:p>
          <w:bookmarkEnd w:id="501"/>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"Облыстық тері-венерологиялық диспансері"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Интернациональная көшесі, 90</w:t>
            </w:r>
            <w:r>
              <w:br/>
            </w:r>
            <w:r>
              <w:rPr>
                <w:rFonts w:ascii="Times New Roman"/>
                <w:b w:val="false"/>
                <w:i w:val="false"/>
                <w:color w:val="000000"/>
                <w:sz w:val="20"/>
              </w:rPr>
              <w:t>
8(7152) 33-89-89</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502"/>
          <w:p>
            <w:pPr>
              <w:spacing w:after="20"/>
              <w:ind w:left="20"/>
              <w:jc w:val="both"/>
            </w:pPr>
            <w:r>
              <w:rPr>
                <w:rFonts w:ascii="Times New Roman"/>
                <w:b w:val="false"/>
                <w:i w:val="false"/>
                <w:color w:val="000000"/>
                <w:sz w:val="20"/>
              </w:rPr>
              <w:t>
4</w:t>
            </w:r>
          </w:p>
          <w:bookmarkEnd w:id="502"/>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"Облыстық туберкулезге қарсы диспансер"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4-ші линия көшесі, 2</w:t>
            </w:r>
            <w:r>
              <w:br/>
            </w:r>
            <w:r>
              <w:rPr>
                <w:rFonts w:ascii="Times New Roman"/>
                <w:b w:val="false"/>
                <w:i w:val="false"/>
                <w:color w:val="000000"/>
                <w:sz w:val="20"/>
              </w:rPr>
              <w:t>
8 (7152) 53-75-41</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503"/>
          <w:p>
            <w:pPr>
              <w:spacing w:after="20"/>
              <w:ind w:left="20"/>
              <w:jc w:val="both"/>
            </w:pPr>
            <w:r>
              <w:rPr>
                <w:rFonts w:ascii="Times New Roman"/>
                <w:b w:val="false"/>
                <w:i w:val="false"/>
                <w:color w:val="000000"/>
                <w:sz w:val="20"/>
              </w:rPr>
              <w:t>
5</w:t>
            </w:r>
          </w:p>
          <w:bookmarkEnd w:id="503"/>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"Кардиологиялық орталық"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Васильев көшесі,123</w:t>
            </w:r>
            <w:r>
              <w:br/>
            </w:r>
            <w:r>
              <w:rPr>
                <w:rFonts w:ascii="Times New Roman"/>
                <w:b w:val="false"/>
                <w:i w:val="false"/>
                <w:color w:val="000000"/>
                <w:sz w:val="20"/>
              </w:rPr>
              <w:t>
8(7152) 33-45-45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504"/>
          <w:p>
            <w:pPr>
              <w:spacing w:after="20"/>
              <w:ind w:left="20"/>
              <w:jc w:val="both"/>
            </w:pPr>
            <w:r>
              <w:rPr>
                <w:rFonts w:ascii="Times New Roman"/>
                <w:b w:val="false"/>
                <w:i w:val="false"/>
                <w:color w:val="000000"/>
                <w:sz w:val="20"/>
              </w:rPr>
              <w:t>
6</w:t>
            </w:r>
          </w:p>
          <w:bookmarkEnd w:id="504"/>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денсаулық сақтау басқармасының Солтүстік Қазақстан облысы әкімдігінің "Облыстық наркологиялық орталық"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2-ші кірпіш көшесі, 4</w:t>
            </w:r>
            <w:r>
              <w:br/>
            </w:r>
            <w:r>
              <w:rPr>
                <w:rFonts w:ascii="Times New Roman"/>
                <w:b w:val="false"/>
                <w:i w:val="false"/>
                <w:color w:val="000000"/>
                <w:sz w:val="20"/>
              </w:rPr>
              <w:t>
8(7152) 50-75-45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505"/>
          <w:p>
            <w:pPr>
              <w:spacing w:after="20"/>
              <w:ind w:left="20"/>
              <w:jc w:val="both"/>
            </w:pPr>
            <w:r>
              <w:rPr>
                <w:rFonts w:ascii="Times New Roman"/>
                <w:b w:val="false"/>
                <w:i w:val="false"/>
                <w:color w:val="000000"/>
                <w:sz w:val="20"/>
              </w:rPr>
              <w:t>
7</w:t>
            </w:r>
          </w:p>
          <w:bookmarkEnd w:id="505"/>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"Психоневрологиялық диспансер"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Рига көшесі, 6</w:t>
            </w:r>
            <w:r>
              <w:br/>
            </w:r>
            <w:r>
              <w:rPr>
                <w:rFonts w:ascii="Times New Roman"/>
                <w:b w:val="false"/>
                <w:i w:val="false"/>
                <w:color w:val="000000"/>
                <w:sz w:val="20"/>
              </w:rPr>
              <w:t>
8(7152) 46-20-77</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506"/>
          <w:p>
            <w:pPr>
              <w:spacing w:after="20"/>
              <w:ind w:left="20"/>
              <w:jc w:val="both"/>
            </w:pPr>
            <w:r>
              <w:rPr>
                <w:rFonts w:ascii="Times New Roman"/>
                <w:b w:val="false"/>
                <w:i w:val="false"/>
                <w:color w:val="000000"/>
                <w:sz w:val="20"/>
              </w:rPr>
              <w:t>
8</w:t>
            </w:r>
          </w:p>
          <w:bookmarkEnd w:id="506"/>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"Облыстық онкологиялық диспансер"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Әуезов көшесі, 133 </w:t>
            </w:r>
            <w:r>
              <w:br/>
            </w:r>
            <w:r>
              <w:rPr>
                <w:rFonts w:ascii="Times New Roman"/>
                <w:b w:val="false"/>
                <w:i w:val="false"/>
                <w:color w:val="000000"/>
                <w:sz w:val="20"/>
              </w:rPr>
              <w:t>
8(7152) 46-20-77</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507"/>
          <w:p>
            <w:pPr>
              <w:spacing w:after="20"/>
              <w:ind w:left="20"/>
              <w:jc w:val="both"/>
            </w:pPr>
            <w:r>
              <w:rPr>
                <w:rFonts w:ascii="Times New Roman"/>
                <w:b w:val="false"/>
                <w:i w:val="false"/>
                <w:color w:val="000000"/>
                <w:sz w:val="20"/>
              </w:rPr>
              <w:t>
9</w:t>
            </w:r>
          </w:p>
          <w:bookmarkEnd w:id="507"/>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"Облыстық перинаталдық орталық"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Казахстанская правда көшесі, 233</w:t>
            </w:r>
            <w:r>
              <w:br/>
            </w:r>
            <w:r>
              <w:rPr>
                <w:rFonts w:ascii="Times New Roman"/>
                <w:b w:val="false"/>
                <w:i w:val="false"/>
                <w:color w:val="000000"/>
                <w:sz w:val="20"/>
              </w:rPr>
              <w:t>
8 (7152) 42-18-95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508"/>
          <w:p>
            <w:pPr>
              <w:spacing w:after="20"/>
              <w:ind w:left="20"/>
              <w:jc w:val="both"/>
            </w:pPr>
            <w:r>
              <w:rPr>
                <w:rFonts w:ascii="Times New Roman"/>
                <w:b w:val="false"/>
                <w:i w:val="false"/>
                <w:color w:val="000000"/>
                <w:sz w:val="20"/>
              </w:rPr>
              <w:t>
10</w:t>
            </w:r>
          </w:p>
          <w:bookmarkEnd w:id="508"/>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"1-ші қалалық аурухана"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Сәтпаев көшесі, 3</w:t>
            </w:r>
            <w:r>
              <w:br/>
            </w:r>
            <w:r>
              <w:rPr>
                <w:rFonts w:ascii="Times New Roman"/>
                <w:b w:val="false"/>
                <w:i w:val="false"/>
                <w:color w:val="000000"/>
                <w:sz w:val="20"/>
              </w:rPr>
              <w:t>
8 (7152) 38-03-40</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509"/>
          <w:p>
            <w:pPr>
              <w:spacing w:after="20"/>
              <w:ind w:left="20"/>
              <w:jc w:val="both"/>
            </w:pPr>
            <w:r>
              <w:rPr>
                <w:rFonts w:ascii="Times New Roman"/>
                <w:b w:val="false"/>
                <w:i w:val="false"/>
                <w:color w:val="000000"/>
                <w:sz w:val="20"/>
              </w:rPr>
              <w:t>
11</w:t>
            </w:r>
          </w:p>
          <w:bookmarkEnd w:id="509"/>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"3-ші қалалық аурухана"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Рига көшесі, 102</w:t>
            </w:r>
            <w:r>
              <w:br/>
            </w:r>
            <w:r>
              <w:rPr>
                <w:rFonts w:ascii="Times New Roman"/>
                <w:b w:val="false"/>
                <w:i w:val="false"/>
                <w:color w:val="000000"/>
                <w:sz w:val="20"/>
              </w:rPr>
              <w:t>
8 (7152) 50-07-22</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510"/>
          <w:p>
            <w:pPr>
              <w:spacing w:after="20"/>
              <w:ind w:left="20"/>
              <w:jc w:val="both"/>
            </w:pPr>
            <w:r>
              <w:rPr>
                <w:rFonts w:ascii="Times New Roman"/>
                <w:b w:val="false"/>
                <w:i w:val="false"/>
                <w:color w:val="000000"/>
                <w:sz w:val="20"/>
              </w:rPr>
              <w:t>
12</w:t>
            </w:r>
          </w:p>
          <w:bookmarkEnd w:id="510"/>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"Айыртау орталық аудандық ауруханасы"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Хайыров көшесі 1</w:t>
            </w:r>
            <w:r>
              <w:br/>
            </w:r>
            <w:r>
              <w:rPr>
                <w:rFonts w:ascii="Times New Roman"/>
                <w:b w:val="false"/>
                <w:i w:val="false"/>
                <w:color w:val="000000"/>
                <w:sz w:val="20"/>
              </w:rPr>
              <w:t>
8(71533) 2-29-71</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511"/>
          <w:p>
            <w:pPr>
              <w:spacing w:after="20"/>
              <w:ind w:left="20"/>
              <w:jc w:val="both"/>
            </w:pPr>
            <w:r>
              <w:rPr>
                <w:rFonts w:ascii="Times New Roman"/>
                <w:b w:val="false"/>
                <w:i w:val="false"/>
                <w:color w:val="000000"/>
                <w:sz w:val="20"/>
              </w:rPr>
              <w:t>
13</w:t>
            </w:r>
          </w:p>
          <w:bookmarkEnd w:id="511"/>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"Ақжар орталық аудандық ауруханасы" шаруашылық жүргізу құқығындағы коммуналдық мемлекеттік кәсіпорны </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ауданы, </w:t>
            </w:r>
            <w:r>
              <w:br/>
            </w:r>
            <w:r>
              <w:rPr>
                <w:rFonts w:ascii="Times New Roman"/>
                <w:b w:val="false"/>
                <w:i w:val="false"/>
                <w:color w:val="000000"/>
                <w:sz w:val="20"/>
              </w:rPr>
              <w:t xml:space="preserve">
Талшық ауылы, </w:t>
            </w:r>
            <w:r>
              <w:br/>
            </w:r>
            <w:r>
              <w:rPr>
                <w:rFonts w:ascii="Times New Roman"/>
                <w:b w:val="false"/>
                <w:i w:val="false"/>
                <w:color w:val="000000"/>
                <w:sz w:val="20"/>
              </w:rPr>
              <w:t>
Әуезов көшесі, 19</w:t>
            </w:r>
            <w:r>
              <w:br/>
            </w:r>
            <w:r>
              <w:rPr>
                <w:rFonts w:ascii="Times New Roman"/>
                <w:b w:val="false"/>
                <w:i w:val="false"/>
                <w:color w:val="000000"/>
                <w:sz w:val="20"/>
              </w:rPr>
              <w:t>
8(71546)2-11-32</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512"/>
          <w:p>
            <w:pPr>
              <w:spacing w:after="20"/>
              <w:ind w:left="20"/>
              <w:jc w:val="both"/>
            </w:pPr>
            <w:r>
              <w:rPr>
                <w:rFonts w:ascii="Times New Roman"/>
                <w:b w:val="false"/>
                <w:i w:val="false"/>
                <w:color w:val="000000"/>
                <w:sz w:val="20"/>
              </w:rPr>
              <w:t>
14</w:t>
            </w:r>
          </w:p>
          <w:bookmarkEnd w:id="512"/>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"Аққайың орталық аудандық ауруханасы"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r>
              <w:br/>
            </w:r>
            <w:r>
              <w:rPr>
                <w:rFonts w:ascii="Times New Roman"/>
                <w:b w:val="false"/>
                <w:i w:val="false"/>
                <w:color w:val="000000"/>
                <w:sz w:val="20"/>
              </w:rPr>
              <w:t>
Смирново ауылы, Молодежная көшесі, 6</w:t>
            </w:r>
            <w:r>
              <w:br/>
            </w:r>
            <w:r>
              <w:rPr>
                <w:rFonts w:ascii="Times New Roman"/>
                <w:b w:val="false"/>
                <w:i w:val="false"/>
                <w:color w:val="000000"/>
                <w:sz w:val="20"/>
              </w:rPr>
              <w:t>
8(71532) 2-16-28</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513"/>
          <w:p>
            <w:pPr>
              <w:spacing w:after="20"/>
              <w:ind w:left="20"/>
              <w:jc w:val="both"/>
            </w:pPr>
            <w:r>
              <w:rPr>
                <w:rFonts w:ascii="Times New Roman"/>
                <w:b w:val="false"/>
                <w:i w:val="false"/>
                <w:color w:val="000000"/>
                <w:sz w:val="20"/>
              </w:rPr>
              <w:t>
15</w:t>
            </w:r>
          </w:p>
          <w:bookmarkEnd w:id="513"/>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"Явленка орталық аудандық ауруханасы"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r>
              <w:br/>
            </w:r>
            <w:r>
              <w:rPr>
                <w:rFonts w:ascii="Times New Roman"/>
                <w:b w:val="false"/>
                <w:i w:val="false"/>
                <w:color w:val="000000"/>
                <w:sz w:val="20"/>
              </w:rPr>
              <w:t xml:space="preserve">
Явленка ауылы, </w:t>
            </w:r>
            <w:r>
              <w:br/>
            </w:r>
            <w:r>
              <w:rPr>
                <w:rFonts w:ascii="Times New Roman"/>
                <w:b w:val="false"/>
                <w:i w:val="false"/>
                <w:color w:val="000000"/>
                <w:sz w:val="20"/>
              </w:rPr>
              <w:t>
Амангелді Иманов көшесі, 78</w:t>
            </w:r>
            <w:r>
              <w:br/>
            </w:r>
            <w:r>
              <w:rPr>
                <w:rFonts w:ascii="Times New Roman"/>
                <w:b w:val="false"/>
                <w:i w:val="false"/>
                <w:color w:val="000000"/>
                <w:sz w:val="20"/>
              </w:rPr>
              <w:t>
8(71543) 2-16-95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514"/>
          <w:p>
            <w:pPr>
              <w:spacing w:after="20"/>
              <w:ind w:left="20"/>
              <w:jc w:val="both"/>
            </w:pPr>
            <w:r>
              <w:rPr>
                <w:rFonts w:ascii="Times New Roman"/>
                <w:b w:val="false"/>
                <w:i w:val="false"/>
                <w:color w:val="000000"/>
                <w:sz w:val="20"/>
              </w:rPr>
              <w:t>
16</w:t>
            </w:r>
          </w:p>
          <w:bookmarkEnd w:id="514"/>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"Жамбыл орталық аудандық ауруханасы"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Логовая көшесі, 46</w:t>
            </w:r>
            <w:r>
              <w:br/>
            </w:r>
            <w:r>
              <w:rPr>
                <w:rFonts w:ascii="Times New Roman"/>
                <w:b w:val="false"/>
                <w:i w:val="false"/>
                <w:color w:val="000000"/>
                <w:sz w:val="20"/>
              </w:rPr>
              <w:t>
8(71544) 2-11-03</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515"/>
          <w:p>
            <w:pPr>
              <w:spacing w:after="20"/>
              <w:ind w:left="20"/>
              <w:jc w:val="both"/>
            </w:pPr>
            <w:r>
              <w:rPr>
                <w:rFonts w:ascii="Times New Roman"/>
                <w:b w:val="false"/>
                <w:i w:val="false"/>
                <w:color w:val="000000"/>
                <w:sz w:val="20"/>
              </w:rPr>
              <w:t>
17</w:t>
            </w:r>
          </w:p>
          <w:bookmarkEnd w:id="515"/>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"Мағжан Жұмабаев ауданының орталық аудандық ауруханасы" шаруашылық жүргізу құқығындағы 1коммуналдық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 Булаев қаласы, </w:t>
            </w:r>
            <w:r>
              <w:br/>
            </w:r>
            <w:r>
              <w:rPr>
                <w:rFonts w:ascii="Times New Roman"/>
                <w:b w:val="false"/>
                <w:i w:val="false"/>
                <w:color w:val="000000"/>
                <w:sz w:val="20"/>
              </w:rPr>
              <w:t>
Мир көшесі, 8</w:t>
            </w:r>
            <w:r>
              <w:br/>
            </w:r>
            <w:r>
              <w:rPr>
                <w:rFonts w:ascii="Times New Roman"/>
                <w:b w:val="false"/>
                <w:i w:val="false"/>
                <w:color w:val="000000"/>
                <w:sz w:val="20"/>
              </w:rPr>
              <w:t>
8(71531) 2-05-29</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516"/>
          <w:p>
            <w:pPr>
              <w:spacing w:after="20"/>
              <w:ind w:left="20"/>
              <w:jc w:val="both"/>
            </w:pPr>
            <w:r>
              <w:rPr>
                <w:rFonts w:ascii="Times New Roman"/>
                <w:b w:val="false"/>
                <w:i w:val="false"/>
                <w:color w:val="000000"/>
                <w:sz w:val="20"/>
              </w:rPr>
              <w:t>
18</w:t>
            </w:r>
          </w:p>
          <w:bookmarkEnd w:id="516"/>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"Қызылжар орталық аудандық ауруханасы" шаруашылық жүргізу құқығындағы коммуналдық мемлекеттік кәсіпорны </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ауданы, </w:t>
            </w:r>
            <w:r>
              <w:br/>
            </w:r>
            <w:r>
              <w:rPr>
                <w:rFonts w:ascii="Times New Roman"/>
                <w:b w:val="false"/>
                <w:i w:val="false"/>
                <w:color w:val="000000"/>
                <w:sz w:val="20"/>
              </w:rPr>
              <w:t xml:space="preserve">
Бескөл ауылы, </w:t>
            </w:r>
            <w:r>
              <w:br/>
            </w:r>
            <w:r>
              <w:rPr>
                <w:rFonts w:ascii="Times New Roman"/>
                <w:b w:val="false"/>
                <w:i w:val="false"/>
                <w:color w:val="000000"/>
                <w:sz w:val="20"/>
              </w:rPr>
              <w:t>
Пирогов көшесі, 19</w:t>
            </w:r>
            <w:r>
              <w:br/>
            </w:r>
            <w:r>
              <w:rPr>
                <w:rFonts w:ascii="Times New Roman"/>
                <w:b w:val="false"/>
                <w:i w:val="false"/>
                <w:color w:val="000000"/>
                <w:sz w:val="20"/>
              </w:rPr>
              <w:t>
8(71538) 2-18-85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17"/>
          <w:p>
            <w:pPr>
              <w:spacing w:after="20"/>
              <w:ind w:left="20"/>
              <w:jc w:val="both"/>
            </w:pPr>
            <w:r>
              <w:rPr>
                <w:rFonts w:ascii="Times New Roman"/>
                <w:b w:val="false"/>
                <w:i w:val="false"/>
                <w:color w:val="000000"/>
                <w:sz w:val="20"/>
              </w:rPr>
              <w:t>
19</w:t>
            </w:r>
          </w:p>
          <w:bookmarkEnd w:id="517"/>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"Мамлют орталық аудандық ауруханасы"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Аурухана қалашығы</w:t>
            </w:r>
            <w:r>
              <w:br/>
            </w:r>
            <w:r>
              <w:rPr>
                <w:rFonts w:ascii="Times New Roman"/>
                <w:b w:val="false"/>
                <w:i w:val="false"/>
                <w:color w:val="000000"/>
                <w:sz w:val="20"/>
              </w:rPr>
              <w:t>
8(71541) 2-25-23</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18"/>
          <w:p>
            <w:pPr>
              <w:spacing w:after="20"/>
              <w:ind w:left="20"/>
              <w:jc w:val="both"/>
            </w:pPr>
            <w:r>
              <w:rPr>
                <w:rFonts w:ascii="Times New Roman"/>
                <w:b w:val="false"/>
                <w:i w:val="false"/>
                <w:color w:val="000000"/>
                <w:sz w:val="20"/>
              </w:rPr>
              <w:t>
20</w:t>
            </w:r>
          </w:p>
          <w:bookmarkEnd w:id="518"/>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"Ғабит Мүсірепов атындағы ауданның орталық аудандық ауруханасы"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Ғабит Мүсірепов атындағы аудан, Новоишим ауылы, </w:t>
            </w:r>
            <w:r>
              <w:br/>
            </w:r>
            <w:r>
              <w:rPr>
                <w:rFonts w:ascii="Times New Roman"/>
                <w:b w:val="false"/>
                <w:i w:val="false"/>
                <w:color w:val="000000"/>
                <w:sz w:val="20"/>
              </w:rPr>
              <w:t>
Мир көшесі, 1</w:t>
            </w:r>
            <w:r>
              <w:br/>
            </w:r>
            <w:r>
              <w:rPr>
                <w:rFonts w:ascii="Times New Roman"/>
                <w:b w:val="false"/>
                <w:i w:val="false"/>
                <w:color w:val="000000"/>
                <w:sz w:val="20"/>
              </w:rPr>
              <w:t>
8(71535) 2-13-30</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519"/>
          <w:p>
            <w:pPr>
              <w:spacing w:after="20"/>
              <w:ind w:left="20"/>
              <w:jc w:val="both"/>
            </w:pPr>
            <w:r>
              <w:rPr>
                <w:rFonts w:ascii="Times New Roman"/>
                <w:b w:val="false"/>
                <w:i w:val="false"/>
                <w:color w:val="000000"/>
                <w:sz w:val="20"/>
              </w:rPr>
              <w:t>
21</w:t>
            </w:r>
          </w:p>
          <w:bookmarkEnd w:id="519"/>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"Тайынша орталық аудандық ауруханасы"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Крыжановский көшесі, 72</w:t>
            </w:r>
            <w:r>
              <w:br/>
            </w:r>
            <w:r>
              <w:rPr>
                <w:rFonts w:ascii="Times New Roman"/>
                <w:b w:val="false"/>
                <w:i w:val="false"/>
                <w:color w:val="000000"/>
                <w:sz w:val="20"/>
              </w:rPr>
              <w:t>
8(71536) 2-12-57</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520"/>
          <w:p>
            <w:pPr>
              <w:spacing w:after="20"/>
              <w:ind w:left="20"/>
              <w:jc w:val="both"/>
            </w:pPr>
            <w:r>
              <w:rPr>
                <w:rFonts w:ascii="Times New Roman"/>
                <w:b w:val="false"/>
                <w:i w:val="false"/>
                <w:color w:val="000000"/>
                <w:sz w:val="20"/>
              </w:rPr>
              <w:t>
22</w:t>
            </w:r>
          </w:p>
          <w:bookmarkEnd w:id="520"/>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"Тимирязев орталық аудандық ауруханасы"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r>
              <w:br/>
            </w:r>
            <w:r>
              <w:rPr>
                <w:rFonts w:ascii="Times New Roman"/>
                <w:b w:val="false"/>
                <w:i w:val="false"/>
                <w:color w:val="000000"/>
                <w:sz w:val="20"/>
              </w:rPr>
              <w:t>
Тимирязев ауылы, Горький көшесі, 1</w:t>
            </w:r>
            <w:r>
              <w:br/>
            </w:r>
            <w:r>
              <w:rPr>
                <w:rFonts w:ascii="Times New Roman"/>
                <w:b w:val="false"/>
                <w:i w:val="false"/>
                <w:color w:val="000000"/>
                <w:sz w:val="20"/>
              </w:rPr>
              <w:t>
8(71537) 2-05-93</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521"/>
          <w:p>
            <w:pPr>
              <w:spacing w:after="20"/>
              <w:ind w:left="20"/>
              <w:jc w:val="both"/>
            </w:pPr>
            <w:r>
              <w:rPr>
                <w:rFonts w:ascii="Times New Roman"/>
                <w:b w:val="false"/>
                <w:i w:val="false"/>
                <w:color w:val="000000"/>
                <w:sz w:val="20"/>
              </w:rPr>
              <w:t>
23</w:t>
            </w:r>
          </w:p>
          <w:bookmarkEnd w:id="521"/>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"Уәлиханов орталық аудандық ауруханасы"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r>
              <w:br/>
            </w:r>
            <w:r>
              <w:rPr>
                <w:rFonts w:ascii="Times New Roman"/>
                <w:b w:val="false"/>
                <w:i w:val="false"/>
                <w:color w:val="000000"/>
                <w:sz w:val="20"/>
              </w:rPr>
              <w:t>
Кішкенекөл ауылы, Мәліков көшесі, 100</w:t>
            </w:r>
            <w:r>
              <w:br/>
            </w:r>
            <w:r>
              <w:rPr>
                <w:rFonts w:ascii="Times New Roman"/>
                <w:b w:val="false"/>
                <w:i w:val="false"/>
                <w:color w:val="000000"/>
                <w:sz w:val="20"/>
              </w:rPr>
              <w:t>
8(71542) 2-21-97</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r>
        <w:trPr>
          <w:trHeight w:val="30" w:hRule="atLeast"/>
        </w:trPr>
        <w:tc>
          <w:tcPr>
            <w:tcW w:w="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22"/>
          <w:p>
            <w:pPr>
              <w:spacing w:after="20"/>
              <w:ind w:left="20"/>
              <w:jc w:val="both"/>
            </w:pPr>
            <w:r>
              <w:rPr>
                <w:rFonts w:ascii="Times New Roman"/>
                <w:b w:val="false"/>
                <w:i w:val="false"/>
                <w:color w:val="000000"/>
                <w:sz w:val="20"/>
              </w:rPr>
              <w:t>
24</w:t>
            </w:r>
          </w:p>
          <w:bookmarkEnd w:id="522"/>
        </w:tc>
        <w:tc>
          <w:tcPr>
            <w:tcW w:w="3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"Шал ақын ауданының орталық аудандық ауруханасы" шаруашылық жүргізу құқығындағы коммуналдық мемлекеттік кәсіпорны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 ақын ауданы, Сергеевка қаласы, </w:t>
            </w:r>
            <w:r>
              <w:br/>
            </w:r>
            <w:r>
              <w:rPr>
                <w:rFonts w:ascii="Times New Roman"/>
                <w:b w:val="false"/>
                <w:i w:val="false"/>
                <w:color w:val="000000"/>
                <w:sz w:val="20"/>
              </w:rPr>
              <w:t>
Гончаров көшесі, 119</w:t>
            </w:r>
            <w:r>
              <w:br/>
            </w:r>
            <w:r>
              <w:rPr>
                <w:rFonts w:ascii="Times New Roman"/>
                <w:b w:val="false"/>
                <w:i w:val="false"/>
                <w:color w:val="000000"/>
                <w:sz w:val="20"/>
              </w:rPr>
              <w:t>
8(71534) 7-91-88</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дүйсенбіден бастап жұманы қоса алғанда </w:t>
            </w:r>
            <w:r>
              <w:br/>
            </w:r>
            <w:r>
              <w:rPr>
                <w:rFonts w:ascii="Times New Roman"/>
                <w:b w:val="false"/>
                <w:i w:val="false"/>
                <w:color w:val="000000"/>
                <w:sz w:val="20"/>
              </w:rPr>
              <w:t>
сағат 8.00-ден бастап 17.00-ге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"Стационарлық науқастың </w:t>
            </w:r>
            <w:r>
              <w:br/>
            </w:r>
            <w:r>
              <w:rPr>
                <w:rFonts w:ascii="Times New Roman"/>
                <w:b w:val="false"/>
                <w:i w:val="false"/>
                <w:color w:val="000000"/>
                <w:sz w:val="20"/>
              </w:rPr>
              <w:t xml:space="preserve">медициналық картасынан үзінді </w:t>
            </w:r>
            <w:r>
              <w:br/>
            </w:r>
            <w:r>
              <w:rPr>
                <w:rFonts w:ascii="Times New Roman"/>
                <w:b w:val="false"/>
                <w:i w:val="false"/>
                <w:color w:val="000000"/>
                <w:sz w:val="20"/>
              </w:rPr>
              <w:t xml:space="preserve">көшірме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556" w:id="523"/>
    <w:p>
      <w:pPr>
        <w:spacing w:after="0"/>
        <w:ind w:left="0"/>
        <w:jc w:val="both"/>
      </w:pPr>
      <w:r>
        <w:rPr>
          <w:rFonts w:ascii="Times New Roman"/>
          <w:b w:val="false"/>
          <w:i w:val="false"/>
          <w:color w:val="000000"/>
          <w:sz w:val="28"/>
        </w:rPr>
        <w:t xml:space="preserve">
      </w:t>
      </w:r>
    </w:p>
    <w:bookmarkEnd w:id="523"/>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7" w:id="524"/>
    <w:p>
      <w:pPr>
        <w:spacing w:after="0"/>
        <w:ind w:left="0"/>
        <w:jc w:val="both"/>
      </w:pPr>
      <w:r>
        <w:rPr>
          <w:rFonts w:ascii="Times New Roman"/>
          <w:b w:val="false"/>
          <w:i w:val="false"/>
          <w:color w:val="000000"/>
          <w:sz w:val="28"/>
        </w:rPr>
        <w:t xml:space="preserve">
      </w:t>
      </w:r>
    </w:p>
    <w:bookmarkEnd w:id="524"/>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03 қыркүйектегі № 338 </w:t>
            </w:r>
            <w:r>
              <w:br/>
            </w:r>
            <w:r>
              <w:rPr>
                <w:rFonts w:ascii="Times New Roman"/>
                <w:b w:val="false"/>
                <w:i w:val="false"/>
                <w:color w:val="000000"/>
                <w:sz w:val="20"/>
              </w:rPr>
              <w:t>қаулысымен бекітілген</w:t>
            </w:r>
          </w:p>
        </w:tc>
      </w:tr>
    </w:tbl>
    <w:bookmarkStart w:name="z559" w:id="525"/>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анықтама беру" мемлекеттік көрсетілетін қызмет регламенті</w:t>
      </w:r>
    </w:p>
    <w:bookmarkEnd w:id="525"/>
    <w:bookmarkStart w:name="z560" w:id="526"/>
    <w:p>
      <w:pPr>
        <w:spacing w:after="0"/>
        <w:ind w:left="0"/>
        <w:jc w:val="left"/>
      </w:pPr>
      <w:r>
        <w:rPr>
          <w:rFonts w:ascii="Times New Roman"/>
          <w:b/>
          <w:i w:val="false"/>
          <w:color w:val="000000"/>
        </w:rPr>
        <w:t xml:space="preserve"> 1. Жалпы ережелер</w:t>
      </w:r>
    </w:p>
    <w:bookmarkEnd w:id="526"/>
    <w:bookmarkStart w:name="z561" w:id="527"/>
    <w:p>
      <w:pPr>
        <w:spacing w:after="0"/>
        <w:ind w:left="0"/>
        <w:jc w:val="both"/>
      </w:pPr>
      <w:r>
        <w:rPr>
          <w:rFonts w:ascii="Times New Roman"/>
          <w:b w:val="false"/>
          <w:i w:val="false"/>
          <w:color w:val="000000"/>
          <w:sz w:val="28"/>
        </w:rPr>
        <w:t xml:space="preserve">
      1. "Медициналық-санитариялық алғашқы көмек көрсететін медициналық ұйымнан анықтама беру" мемлекеттік көрсетілетін қызмет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 11304 болып нормативтік құқықтық актілерін мемлекеттік тіркеу тізілімінде тіркелген) бекітілген "Медициналық-санитариялық алғашқы көмек көрсететін медициналық ұйымнан анықтама беру" мемлекеттік көрсетілетін қызмет стандартына (бұдан әрі – стандарт) сәйкес әзірленді. Мемлекеттік көрсетілетін қызметті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медициналық-санитариялық алғашқы көмек көрсететін медициналық ұйымдар (бұдан әрі – көрсетілетін қызметті беруші) көрсетеді.</w:t>
      </w:r>
    </w:p>
    <w:bookmarkEnd w:id="527"/>
    <w:bookmarkStart w:name="z562" w:id="528"/>
    <w:p>
      <w:pPr>
        <w:spacing w:after="0"/>
        <w:ind w:left="0"/>
        <w:jc w:val="both"/>
      </w:pPr>
      <w:r>
        <w:rPr>
          <w:rFonts w:ascii="Times New Roman"/>
          <w:b w:val="false"/>
          <w:i w:val="false"/>
          <w:color w:val="000000"/>
          <w:sz w:val="28"/>
        </w:rPr>
        <w:t>
      2. Көрсетілетін мемлекеттік қызметтің нысаны – қағаз түрінде.</w:t>
      </w:r>
    </w:p>
    <w:bookmarkEnd w:id="528"/>
    <w:bookmarkStart w:name="z563" w:id="529"/>
    <w:p>
      <w:pPr>
        <w:spacing w:after="0"/>
        <w:ind w:left="0"/>
        <w:jc w:val="both"/>
      </w:pPr>
      <w:r>
        <w:rPr>
          <w:rFonts w:ascii="Times New Roman"/>
          <w:b w:val="false"/>
          <w:i w:val="false"/>
          <w:color w:val="000000"/>
          <w:sz w:val="28"/>
        </w:rPr>
        <w:t xml:space="preserve">
      3. Мемлекеттік қызметті көрсету нәтижесі - дәрігер қол қойған, жеке дәрігердің мөрімен және көрсетілген қызметті берушінің мөрімен расталған мемлекеттік көрсетілетін қызмет стандартқа қосымшаға сәйкес нысан бойынша және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 035-2/е және № 079/е нысандары бойынша берілген медициналық-санитариялық алғашқы көмек көрсететін медициналық ұйымнан анықтама.</w:t>
      </w:r>
    </w:p>
    <w:bookmarkEnd w:id="529"/>
    <w:bookmarkStart w:name="z564" w:id="530"/>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тегін көрсетіледі.</w:t>
      </w:r>
    </w:p>
    <w:bookmarkEnd w:id="530"/>
    <w:bookmarkStart w:name="z565" w:id="531"/>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іс-қимылы тәртібін сипаттау</w:t>
      </w:r>
    </w:p>
    <w:bookmarkEnd w:id="531"/>
    <w:bookmarkStart w:name="z566" w:id="532"/>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алушының жүгінуі және жеке басын куәландыратын құжатты ұсынуы болып табылады. </w:t>
      </w:r>
    </w:p>
    <w:bookmarkEnd w:id="532"/>
    <w:bookmarkStart w:name="z567" w:id="533"/>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оның орындалу ұзақтығы:</w:t>
      </w:r>
    </w:p>
    <w:bookmarkEnd w:id="533"/>
    <w:bookmarkStart w:name="z568" w:id="534"/>
    <w:p>
      <w:pPr>
        <w:spacing w:after="0"/>
        <w:ind w:left="0"/>
        <w:jc w:val="both"/>
      </w:pPr>
      <w:r>
        <w:rPr>
          <w:rFonts w:ascii="Times New Roman"/>
          <w:b w:val="false"/>
          <w:i w:val="false"/>
          <w:color w:val="000000"/>
          <w:sz w:val="28"/>
        </w:rPr>
        <w:t>
      1) медициналық тіркеуші көрсетілетін қызметті алушының өтінішін тіркейді, Тіркелген тұрғындардың тіркелімінен тексереді, статистикалық талон береді және көрсетілетін қызметті алушыны дәрігердің қабылдауына жібереді – 10 (он) минуттан аспайды;</w:t>
      </w:r>
    </w:p>
    <w:bookmarkEnd w:id="534"/>
    <w:bookmarkStart w:name="z569" w:id="535"/>
    <w:p>
      <w:pPr>
        <w:spacing w:after="0"/>
        <w:ind w:left="0"/>
        <w:jc w:val="both"/>
      </w:pPr>
      <w:r>
        <w:rPr>
          <w:rFonts w:ascii="Times New Roman"/>
          <w:b w:val="false"/>
          <w:i w:val="false"/>
          <w:color w:val="000000"/>
          <w:sz w:val="28"/>
        </w:rPr>
        <w:t>
      2) дәрігер көрсетілетін қызметті алушыны қабылдауды жүргізеді және мемлекеттік қызметті көрсету нәтижесін береді – 20 (жиырма) минуттан аспайды.</w:t>
      </w:r>
    </w:p>
    <w:bookmarkEnd w:id="535"/>
    <w:bookmarkStart w:name="z570" w:id="536"/>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536"/>
    <w:bookmarkStart w:name="z571" w:id="537"/>
    <w:p>
      <w:pPr>
        <w:spacing w:after="0"/>
        <w:ind w:left="0"/>
        <w:jc w:val="both"/>
      </w:pPr>
      <w:r>
        <w:rPr>
          <w:rFonts w:ascii="Times New Roman"/>
          <w:b w:val="false"/>
          <w:i w:val="false"/>
          <w:color w:val="000000"/>
          <w:sz w:val="28"/>
        </w:rPr>
        <w:t>
      1) көрсетілетін қызметті алушының өтінішін тіркеу;</w:t>
      </w:r>
    </w:p>
    <w:bookmarkEnd w:id="537"/>
    <w:bookmarkStart w:name="z572" w:id="538"/>
    <w:p>
      <w:pPr>
        <w:spacing w:after="0"/>
        <w:ind w:left="0"/>
        <w:jc w:val="both"/>
      </w:pPr>
      <w:r>
        <w:rPr>
          <w:rFonts w:ascii="Times New Roman"/>
          <w:b w:val="false"/>
          <w:i w:val="false"/>
          <w:color w:val="000000"/>
          <w:sz w:val="28"/>
        </w:rPr>
        <w:t xml:space="preserve">
      2) мемлекеттік қызметті көрсету нәтижесін беру. </w:t>
      </w:r>
    </w:p>
    <w:bookmarkEnd w:id="538"/>
    <w:bookmarkStart w:name="z573" w:id="539"/>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539"/>
    <w:bookmarkStart w:name="z574" w:id="540"/>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540"/>
    <w:bookmarkStart w:name="z575" w:id="541"/>
    <w:p>
      <w:pPr>
        <w:spacing w:after="0"/>
        <w:ind w:left="0"/>
        <w:jc w:val="both"/>
      </w:pPr>
      <w:r>
        <w:rPr>
          <w:rFonts w:ascii="Times New Roman"/>
          <w:b w:val="false"/>
          <w:i w:val="false"/>
          <w:color w:val="000000"/>
          <w:sz w:val="28"/>
        </w:rPr>
        <w:t>
      медициналық тіркеуші;</w:t>
      </w:r>
    </w:p>
    <w:bookmarkEnd w:id="541"/>
    <w:bookmarkStart w:name="z576" w:id="542"/>
    <w:p>
      <w:pPr>
        <w:spacing w:after="0"/>
        <w:ind w:left="0"/>
        <w:jc w:val="both"/>
      </w:pPr>
      <w:r>
        <w:rPr>
          <w:rFonts w:ascii="Times New Roman"/>
          <w:b w:val="false"/>
          <w:i w:val="false"/>
          <w:color w:val="000000"/>
          <w:sz w:val="28"/>
        </w:rPr>
        <w:t xml:space="preserve">
      дәрігер. </w:t>
      </w:r>
    </w:p>
    <w:bookmarkEnd w:id="542"/>
    <w:bookmarkStart w:name="z577" w:id="543"/>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реттілігін сипаттау, әрбір рәсімнің (іс-қимылдың) ұзақтығы:</w:t>
      </w:r>
    </w:p>
    <w:bookmarkEnd w:id="543"/>
    <w:bookmarkStart w:name="z578" w:id="544"/>
    <w:p>
      <w:pPr>
        <w:spacing w:after="0"/>
        <w:ind w:left="0"/>
        <w:jc w:val="both"/>
      </w:pPr>
      <w:r>
        <w:rPr>
          <w:rFonts w:ascii="Times New Roman"/>
          <w:b w:val="false"/>
          <w:i w:val="false"/>
          <w:color w:val="000000"/>
          <w:sz w:val="28"/>
        </w:rPr>
        <w:t>
      1) медициналық тіркеуші көрсетілетін қызметті алушының өтінішін тіркейді, Тіркелген тұрғындардың тіркелімінен тексереді, статистикалық талон береді және көрсетілетін қызметті алушыны дәрігердің қабылдауына жібереді – 10 (он) минуттан аспайды;</w:t>
      </w:r>
    </w:p>
    <w:bookmarkEnd w:id="544"/>
    <w:bookmarkStart w:name="z579" w:id="545"/>
    <w:p>
      <w:pPr>
        <w:spacing w:after="0"/>
        <w:ind w:left="0"/>
        <w:jc w:val="both"/>
      </w:pPr>
      <w:r>
        <w:rPr>
          <w:rFonts w:ascii="Times New Roman"/>
          <w:b w:val="false"/>
          <w:i w:val="false"/>
          <w:color w:val="000000"/>
          <w:sz w:val="28"/>
        </w:rPr>
        <w:t>
      2) дәрігер көрсетілетін қызметті алушыны қабылдауды жүргізеді және мемлекеттік қызметті көрсету нәтижесін береді – 20 (жиырма) минуттан аспайды.</w:t>
      </w:r>
    </w:p>
    <w:bookmarkEnd w:id="545"/>
    <w:bookmarkStart w:name="z580" w:id="546"/>
    <w:p>
      <w:pPr>
        <w:spacing w:after="0"/>
        <w:ind w:left="0"/>
        <w:jc w:val="left"/>
      </w:pPr>
      <w:r>
        <w:rPr>
          <w:rFonts w:ascii="Times New Roman"/>
          <w:b/>
          <w:i w:val="false"/>
          <w:color w:val="000000"/>
        </w:rPr>
        <w:t xml:space="preserve"> 4. Мемлекеттік қызметті көрсету үдерісінде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546"/>
    <w:bookmarkStart w:name="z581" w:id="547"/>
    <w:p>
      <w:pPr>
        <w:spacing w:after="0"/>
        <w:ind w:left="0"/>
        <w:jc w:val="both"/>
      </w:pPr>
      <w:r>
        <w:rPr>
          <w:rFonts w:ascii="Times New Roman"/>
          <w:b w:val="false"/>
          <w:i w:val="false"/>
          <w:color w:val="000000"/>
          <w:sz w:val="28"/>
        </w:rPr>
        <w:t>
      9. Қазақстан Республикасы Инвестициялар мен даму министрлігінің "Халыққа қызмет көрсету орталығы" шаруашылық жүргізу құқығындағы республикалық мемлекеттік кәсіпорны, www.egov.kz "электрондық үкімет" веб-порталы арқылы мемлекеттік қызмет көрсетілмейді.</w:t>
      </w:r>
    </w:p>
    <w:bookmarkEnd w:id="547"/>
    <w:bookmarkStart w:name="z582" w:id="548"/>
    <w:p>
      <w:pPr>
        <w:spacing w:after="0"/>
        <w:ind w:left="0"/>
        <w:jc w:val="both"/>
      </w:pPr>
      <w:r>
        <w:rPr>
          <w:rFonts w:ascii="Times New Roman"/>
          <w:b w:val="false"/>
          <w:i w:val="false"/>
          <w:color w:val="000000"/>
          <w:sz w:val="28"/>
        </w:rPr>
        <w:t xml:space="preserve">
      10. Мемлекеттік қызметті көрсету үдерісінде көрсетілетін қызметті берушінің құрылымдық бөлімшелерінің (қызметкерлерінің) рәсімдерін (іс-қимылдарын), өзара іс-қимылдары реттілігін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5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584" w:id="549"/>
    <w:p>
      <w:pPr>
        <w:spacing w:after="0"/>
        <w:ind w:left="0"/>
        <w:jc w:val="left"/>
      </w:pPr>
      <w:r>
        <w:rPr>
          <w:rFonts w:ascii="Times New Roman"/>
          <w:b/>
          <w:i w:val="false"/>
          <w:color w:val="000000"/>
        </w:rPr>
        <w:t xml:space="preserve"> Мемлекеттік қызметті көрсететін ұйымдардың тізбесі</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0"/>
        <w:gridCol w:w="3320"/>
        <w:gridCol w:w="5419"/>
        <w:gridCol w:w="2871"/>
      </w:tblGrid>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50"/>
          <w:p>
            <w:pPr>
              <w:spacing w:after="20"/>
              <w:ind w:left="20"/>
              <w:jc w:val="both"/>
            </w:pPr>
            <w:r>
              <w:rPr>
                <w:rFonts w:ascii="Times New Roman"/>
                <w:b w:val="false"/>
                <w:i w:val="false"/>
                <w:color w:val="000000"/>
                <w:sz w:val="20"/>
              </w:rPr>
              <w:t xml:space="preserve">
Р/с № </w:t>
            </w:r>
          </w:p>
          <w:bookmarkEnd w:id="550"/>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мекенжайы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551"/>
          <w:p>
            <w:pPr>
              <w:spacing w:after="20"/>
              <w:ind w:left="20"/>
              <w:jc w:val="both"/>
            </w:pPr>
            <w:r>
              <w:rPr>
                <w:rFonts w:ascii="Times New Roman"/>
                <w:b w:val="false"/>
                <w:i w:val="false"/>
                <w:color w:val="000000"/>
                <w:sz w:val="20"/>
              </w:rPr>
              <w:t>
1.</w:t>
            </w:r>
          </w:p>
          <w:bookmarkEnd w:id="551"/>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Денсаулық сақтау басқармасының Солтүстік Қазақстан облысы әкімдігінің "№1 қалалық емхана" шаруашылық жүргізу құқығындағы коммуналдық мемлекеттік кәсіпорны</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М.Әуезов көшесі, 130</w:t>
            </w:r>
            <w:r>
              <w:br/>
            </w:r>
            <w:r>
              <w:rPr>
                <w:rFonts w:ascii="Times New Roman"/>
                <w:b w:val="false"/>
                <w:i w:val="false"/>
                <w:color w:val="000000"/>
                <w:sz w:val="20"/>
              </w:rPr>
              <w:t>
52-70-13</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52"/>
          <w:p>
            <w:pPr>
              <w:spacing w:after="20"/>
              <w:ind w:left="20"/>
              <w:jc w:val="both"/>
            </w:pPr>
            <w:r>
              <w:rPr>
                <w:rFonts w:ascii="Times New Roman"/>
                <w:b w:val="false"/>
                <w:i w:val="false"/>
                <w:color w:val="000000"/>
                <w:sz w:val="20"/>
              </w:rPr>
              <w:t>
2</w:t>
            </w:r>
          </w:p>
          <w:bookmarkEnd w:id="552"/>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"№2 қалалық емхана" шаруашылық жүргізу құқығындағы коммуналдық мемлекеттік кәсіпорны</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Васильев көшесі, 123</w:t>
            </w:r>
            <w:r>
              <w:br/>
            </w:r>
            <w:r>
              <w:rPr>
                <w:rFonts w:ascii="Times New Roman"/>
                <w:b w:val="false"/>
                <w:i w:val="false"/>
                <w:color w:val="000000"/>
                <w:sz w:val="20"/>
              </w:rPr>
              <w:t>
50-27-23</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53"/>
          <w:p>
            <w:pPr>
              <w:spacing w:after="20"/>
              <w:ind w:left="20"/>
              <w:jc w:val="both"/>
            </w:pPr>
            <w:r>
              <w:rPr>
                <w:rFonts w:ascii="Times New Roman"/>
                <w:b w:val="false"/>
                <w:i w:val="false"/>
                <w:color w:val="000000"/>
                <w:sz w:val="20"/>
              </w:rPr>
              <w:t>
3</w:t>
            </w:r>
          </w:p>
          <w:bookmarkEnd w:id="553"/>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"№3 қалалық емхана" шаруашылық жүргізу құқығындағы коммуналдық мемлекеттік кәсіпорны</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Юбилейная көшесі, "7а"</w:t>
            </w:r>
            <w:r>
              <w:br/>
            </w:r>
            <w:r>
              <w:rPr>
                <w:rFonts w:ascii="Times New Roman"/>
                <w:b w:val="false"/>
                <w:i w:val="false"/>
                <w:color w:val="000000"/>
                <w:sz w:val="20"/>
              </w:rPr>
              <w:t>
53-76-93</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54"/>
          <w:p>
            <w:pPr>
              <w:spacing w:after="20"/>
              <w:ind w:left="20"/>
              <w:jc w:val="both"/>
            </w:pPr>
            <w:r>
              <w:rPr>
                <w:rFonts w:ascii="Times New Roman"/>
                <w:b w:val="false"/>
                <w:i w:val="false"/>
                <w:color w:val="000000"/>
                <w:sz w:val="20"/>
              </w:rPr>
              <w:t>
4</w:t>
            </w:r>
          </w:p>
          <w:bookmarkEnd w:id="554"/>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"Қалалық балалар емханасы" шаруашылық жүргізу құқығындағы коммуналдық мемлекеттік кәсіпорны</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Ульянов көшесі, 64</w:t>
            </w:r>
            <w:r>
              <w:br/>
            </w:r>
            <w:r>
              <w:rPr>
                <w:rFonts w:ascii="Times New Roman"/>
                <w:b w:val="false"/>
                <w:i w:val="false"/>
                <w:color w:val="000000"/>
                <w:sz w:val="20"/>
              </w:rPr>
              <w:t>
46-44-63</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8.00-18.00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555"/>
          <w:p>
            <w:pPr>
              <w:spacing w:after="20"/>
              <w:ind w:left="20"/>
              <w:jc w:val="both"/>
            </w:pPr>
            <w:r>
              <w:rPr>
                <w:rFonts w:ascii="Times New Roman"/>
                <w:b w:val="false"/>
                <w:i w:val="false"/>
                <w:color w:val="000000"/>
                <w:sz w:val="20"/>
              </w:rPr>
              <w:t>
5</w:t>
            </w:r>
          </w:p>
          <w:bookmarkEnd w:id="555"/>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"Айыртау орталық аудандық ауруханасы" шаруашылық жүргізу құқығындағы коммуналдық мемлекеттік кәсіпорны</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Хайыров көшесі 1</w:t>
            </w:r>
            <w:r>
              <w:br/>
            </w:r>
            <w:r>
              <w:rPr>
                <w:rFonts w:ascii="Times New Roman"/>
                <w:b w:val="false"/>
                <w:i w:val="false"/>
                <w:color w:val="000000"/>
                <w:sz w:val="20"/>
              </w:rPr>
              <w:t>
8(71533) 2-29-71</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56"/>
          <w:p>
            <w:pPr>
              <w:spacing w:after="20"/>
              <w:ind w:left="20"/>
              <w:jc w:val="both"/>
            </w:pPr>
            <w:r>
              <w:rPr>
                <w:rFonts w:ascii="Times New Roman"/>
                <w:b w:val="false"/>
                <w:i w:val="false"/>
                <w:color w:val="000000"/>
                <w:sz w:val="20"/>
              </w:rPr>
              <w:t>
6</w:t>
            </w:r>
          </w:p>
          <w:bookmarkEnd w:id="556"/>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"Ақжар орталық аудандық ауруханасы" шаруашылық жүргізу құқығындағы коммуналдық мемлекеттік кәсіпорны </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ауданы, </w:t>
            </w:r>
            <w:r>
              <w:br/>
            </w:r>
            <w:r>
              <w:rPr>
                <w:rFonts w:ascii="Times New Roman"/>
                <w:b w:val="false"/>
                <w:i w:val="false"/>
                <w:color w:val="000000"/>
                <w:sz w:val="20"/>
              </w:rPr>
              <w:t xml:space="preserve">
Талшық ауылы, </w:t>
            </w:r>
            <w:r>
              <w:br/>
            </w:r>
            <w:r>
              <w:rPr>
                <w:rFonts w:ascii="Times New Roman"/>
                <w:b w:val="false"/>
                <w:i w:val="false"/>
                <w:color w:val="000000"/>
                <w:sz w:val="20"/>
              </w:rPr>
              <w:t>
Әуезов көшесі, 19</w:t>
            </w:r>
            <w:r>
              <w:br/>
            </w:r>
            <w:r>
              <w:rPr>
                <w:rFonts w:ascii="Times New Roman"/>
                <w:b w:val="false"/>
                <w:i w:val="false"/>
                <w:color w:val="000000"/>
                <w:sz w:val="20"/>
              </w:rPr>
              <w:t>
8(71546)2-11-32</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57"/>
          <w:p>
            <w:pPr>
              <w:spacing w:after="20"/>
              <w:ind w:left="20"/>
              <w:jc w:val="both"/>
            </w:pPr>
            <w:r>
              <w:rPr>
                <w:rFonts w:ascii="Times New Roman"/>
                <w:b w:val="false"/>
                <w:i w:val="false"/>
                <w:color w:val="000000"/>
                <w:sz w:val="20"/>
              </w:rPr>
              <w:t>
7</w:t>
            </w:r>
          </w:p>
          <w:bookmarkEnd w:id="557"/>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"Аққайың орталық аудандық ауруханасы" шаруашылық жүргізу құқығындағы коммуналдық мемлекеттік кәсіпорны</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r>
              <w:br/>
            </w:r>
            <w:r>
              <w:rPr>
                <w:rFonts w:ascii="Times New Roman"/>
                <w:b w:val="false"/>
                <w:i w:val="false"/>
                <w:color w:val="000000"/>
                <w:sz w:val="20"/>
              </w:rPr>
              <w:t>
Смирново ауылы, Молодежная көшесі, 6</w:t>
            </w:r>
            <w:r>
              <w:br/>
            </w:r>
            <w:r>
              <w:rPr>
                <w:rFonts w:ascii="Times New Roman"/>
                <w:b w:val="false"/>
                <w:i w:val="false"/>
                <w:color w:val="000000"/>
                <w:sz w:val="20"/>
              </w:rPr>
              <w:t>
8(71532) 2-16-28</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58"/>
          <w:p>
            <w:pPr>
              <w:spacing w:after="20"/>
              <w:ind w:left="20"/>
              <w:jc w:val="both"/>
            </w:pPr>
            <w:r>
              <w:rPr>
                <w:rFonts w:ascii="Times New Roman"/>
                <w:b w:val="false"/>
                <w:i w:val="false"/>
                <w:color w:val="000000"/>
                <w:sz w:val="20"/>
              </w:rPr>
              <w:t>
8</w:t>
            </w:r>
          </w:p>
          <w:bookmarkEnd w:id="558"/>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"Явленка орталық аудандық ауруханасы" шаруашылық жүргізу құқығындағы коммуналдық мемлекеттік кәсіпорны</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r>
              <w:br/>
            </w:r>
            <w:r>
              <w:rPr>
                <w:rFonts w:ascii="Times New Roman"/>
                <w:b w:val="false"/>
                <w:i w:val="false"/>
                <w:color w:val="000000"/>
                <w:sz w:val="20"/>
              </w:rPr>
              <w:t xml:space="preserve">
Явленка ауылы, </w:t>
            </w:r>
            <w:r>
              <w:br/>
            </w:r>
            <w:r>
              <w:rPr>
                <w:rFonts w:ascii="Times New Roman"/>
                <w:b w:val="false"/>
                <w:i w:val="false"/>
                <w:color w:val="000000"/>
                <w:sz w:val="20"/>
              </w:rPr>
              <w:t>
Амангелді Иманов көшесі, 78</w:t>
            </w:r>
            <w:r>
              <w:br/>
            </w:r>
            <w:r>
              <w:rPr>
                <w:rFonts w:ascii="Times New Roman"/>
                <w:b w:val="false"/>
                <w:i w:val="false"/>
                <w:color w:val="000000"/>
                <w:sz w:val="20"/>
              </w:rPr>
              <w:t>
8(71543) 2-16-95</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59"/>
          <w:p>
            <w:pPr>
              <w:spacing w:after="20"/>
              <w:ind w:left="20"/>
              <w:jc w:val="both"/>
            </w:pPr>
            <w:r>
              <w:rPr>
                <w:rFonts w:ascii="Times New Roman"/>
                <w:b w:val="false"/>
                <w:i w:val="false"/>
                <w:color w:val="000000"/>
                <w:sz w:val="20"/>
              </w:rPr>
              <w:t>
9</w:t>
            </w:r>
          </w:p>
          <w:bookmarkEnd w:id="559"/>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"Жамбыл орталық аудандық ауруханасы" шаруашылық жүргізу құқығындағы коммуналдық мемлекеттік кәсіпорны</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 Пресновка ауылы, </w:t>
            </w:r>
            <w:r>
              <w:br/>
            </w:r>
            <w:r>
              <w:rPr>
                <w:rFonts w:ascii="Times New Roman"/>
                <w:b w:val="false"/>
                <w:i w:val="false"/>
                <w:color w:val="000000"/>
                <w:sz w:val="20"/>
              </w:rPr>
              <w:t>
Логовая көшесі, 46</w:t>
            </w:r>
            <w:r>
              <w:br/>
            </w:r>
            <w:r>
              <w:rPr>
                <w:rFonts w:ascii="Times New Roman"/>
                <w:b w:val="false"/>
                <w:i w:val="false"/>
                <w:color w:val="000000"/>
                <w:sz w:val="20"/>
              </w:rPr>
              <w:t>
8(71544) 2-11-03</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60"/>
          <w:p>
            <w:pPr>
              <w:spacing w:after="20"/>
              <w:ind w:left="20"/>
              <w:jc w:val="both"/>
            </w:pPr>
            <w:r>
              <w:rPr>
                <w:rFonts w:ascii="Times New Roman"/>
                <w:b w:val="false"/>
                <w:i w:val="false"/>
                <w:color w:val="000000"/>
                <w:sz w:val="20"/>
              </w:rPr>
              <w:t>
10</w:t>
            </w:r>
          </w:p>
          <w:bookmarkEnd w:id="560"/>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"Мағжан Жұмабаев ауданының орталық аудандық ауруханасы" шаруашылық жүргізу құқығындағы коммуналдық мемлекеттік кәсіпорны</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 Булаев қаласы, </w:t>
            </w:r>
            <w:r>
              <w:br/>
            </w:r>
            <w:r>
              <w:rPr>
                <w:rFonts w:ascii="Times New Roman"/>
                <w:b w:val="false"/>
                <w:i w:val="false"/>
                <w:color w:val="000000"/>
                <w:sz w:val="20"/>
              </w:rPr>
              <w:t>
Мира көшесі, 8</w:t>
            </w:r>
            <w:r>
              <w:br/>
            </w:r>
            <w:r>
              <w:rPr>
                <w:rFonts w:ascii="Times New Roman"/>
                <w:b w:val="false"/>
                <w:i w:val="false"/>
                <w:color w:val="000000"/>
                <w:sz w:val="20"/>
              </w:rPr>
              <w:t>
8(71531) 2-05-29</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61"/>
          <w:p>
            <w:pPr>
              <w:spacing w:after="20"/>
              <w:ind w:left="20"/>
              <w:jc w:val="both"/>
            </w:pPr>
            <w:r>
              <w:rPr>
                <w:rFonts w:ascii="Times New Roman"/>
                <w:b w:val="false"/>
                <w:i w:val="false"/>
                <w:color w:val="000000"/>
                <w:sz w:val="20"/>
              </w:rPr>
              <w:t>
11</w:t>
            </w:r>
          </w:p>
          <w:bookmarkEnd w:id="561"/>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"Қызылжар орталық аудандық ауруханасы" шаруашылық жүргізу құқығындағы коммуналдық мемлекеттік кәсіпорны </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ауданы, </w:t>
            </w:r>
            <w:r>
              <w:br/>
            </w:r>
            <w:r>
              <w:rPr>
                <w:rFonts w:ascii="Times New Roman"/>
                <w:b w:val="false"/>
                <w:i w:val="false"/>
                <w:color w:val="000000"/>
                <w:sz w:val="20"/>
              </w:rPr>
              <w:t xml:space="preserve">
Бескөл ауылы, </w:t>
            </w:r>
            <w:r>
              <w:br/>
            </w:r>
            <w:r>
              <w:rPr>
                <w:rFonts w:ascii="Times New Roman"/>
                <w:b w:val="false"/>
                <w:i w:val="false"/>
                <w:color w:val="000000"/>
                <w:sz w:val="20"/>
              </w:rPr>
              <w:t>
Пирогов көшесі, 19</w:t>
            </w:r>
            <w:r>
              <w:br/>
            </w:r>
            <w:r>
              <w:rPr>
                <w:rFonts w:ascii="Times New Roman"/>
                <w:b w:val="false"/>
                <w:i w:val="false"/>
                <w:color w:val="000000"/>
                <w:sz w:val="20"/>
              </w:rPr>
              <w:t>
8(71538) 2-18-85</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62"/>
          <w:p>
            <w:pPr>
              <w:spacing w:after="20"/>
              <w:ind w:left="20"/>
              <w:jc w:val="both"/>
            </w:pPr>
            <w:r>
              <w:rPr>
                <w:rFonts w:ascii="Times New Roman"/>
                <w:b w:val="false"/>
                <w:i w:val="false"/>
                <w:color w:val="000000"/>
                <w:sz w:val="20"/>
              </w:rPr>
              <w:t>
12</w:t>
            </w:r>
          </w:p>
          <w:bookmarkEnd w:id="562"/>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"Мамлют орталық аудандық ауруханасы" шаруашылық жүргізу құқығындағы коммуналдық мемлекеттік кәсіпорны</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Аурухана қалашығы</w:t>
            </w:r>
            <w:r>
              <w:br/>
            </w:r>
            <w:r>
              <w:rPr>
                <w:rFonts w:ascii="Times New Roman"/>
                <w:b w:val="false"/>
                <w:i w:val="false"/>
                <w:color w:val="000000"/>
                <w:sz w:val="20"/>
              </w:rPr>
              <w:t>
8(71541) 2-25-23</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63"/>
          <w:p>
            <w:pPr>
              <w:spacing w:after="20"/>
              <w:ind w:left="20"/>
              <w:jc w:val="both"/>
            </w:pPr>
            <w:r>
              <w:rPr>
                <w:rFonts w:ascii="Times New Roman"/>
                <w:b w:val="false"/>
                <w:i w:val="false"/>
                <w:color w:val="000000"/>
                <w:sz w:val="20"/>
              </w:rPr>
              <w:t>
13</w:t>
            </w:r>
          </w:p>
          <w:bookmarkEnd w:id="563"/>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"Ғабит Мүсірепов атындағы ауданның орталық аудандық ауруханасы" шаруашылық жүргізу құқығындағы коммуналдық мемлекеттік кәсіпорны</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Ғабит Мүсірепов атындағы аудан, Новоишим ауылы, </w:t>
            </w:r>
            <w:r>
              <w:br/>
            </w:r>
            <w:r>
              <w:rPr>
                <w:rFonts w:ascii="Times New Roman"/>
                <w:b w:val="false"/>
                <w:i w:val="false"/>
                <w:color w:val="000000"/>
                <w:sz w:val="20"/>
              </w:rPr>
              <w:t>
Мир көшесі, 1</w:t>
            </w:r>
            <w:r>
              <w:br/>
            </w:r>
            <w:r>
              <w:rPr>
                <w:rFonts w:ascii="Times New Roman"/>
                <w:b w:val="false"/>
                <w:i w:val="false"/>
                <w:color w:val="000000"/>
                <w:sz w:val="20"/>
              </w:rPr>
              <w:t>
8(71535) 2-13-30</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64"/>
          <w:p>
            <w:pPr>
              <w:spacing w:after="20"/>
              <w:ind w:left="20"/>
              <w:jc w:val="both"/>
            </w:pPr>
            <w:r>
              <w:rPr>
                <w:rFonts w:ascii="Times New Roman"/>
                <w:b w:val="false"/>
                <w:i w:val="false"/>
                <w:color w:val="000000"/>
                <w:sz w:val="20"/>
              </w:rPr>
              <w:t>
14</w:t>
            </w:r>
          </w:p>
          <w:bookmarkEnd w:id="564"/>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"Тайынша орталық аудандық ауруханасы" шаруашылық жүргізу құқығындағы коммуналдық мемлекеттік кәсіпорны</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Крыжановский көшесі, 72 8(71536) 2-12-57</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65"/>
          <w:p>
            <w:pPr>
              <w:spacing w:after="20"/>
              <w:ind w:left="20"/>
              <w:jc w:val="both"/>
            </w:pPr>
            <w:r>
              <w:rPr>
                <w:rFonts w:ascii="Times New Roman"/>
                <w:b w:val="false"/>
                <w:i w:val="false"/>
                <w:color w:val="000000"/>
                <w:sz w:val="20"/>
              </w:rPr>
              <w:t>
15</w:t>
            </w:r>
          </w:p>
          <w:bookmarkEnd w:id="565"/>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"Тимирязев орталық аудандық ауруханасы" шаруашылық жүргізу құқығындағы коммуналдық мемлекеттік кәсіпорны</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r>
              <w:br/>
            </w:r>
            <w:r>
              <w:rPr>
                <w:rFonts w:ascii="Times New Roman"/>
                <w:b w:val="false"/>
                <w:i w:val="false"/>
                <w:color w:val="000000"/>
                <w:sz w:val="20"/>
              </w:rPr>
              <w:t>
Тимирязев ауылы, Горький көшесі, 1</w:t>
            </w:r>
            <w:r>
              <w:br/>
            </w:r>
            <w:r>
              <w:rPr>
                <w:rFonts w:ascii="Times New Roman"/>
                <w:b w:val="false"/>
                <w:i w:val="false"/>
                <w:color w:val="000000"/>
                <w:sz w:val="20"/>
              </w:rPr>
              <w:t>
8(71537) 2-05-93</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566"/>
          <w:p>
            <w:pPr>
              <w:spacing w:after="20"/>
              <w:ind w:left="20"/>
              <w:jc w:val="both"/>
            </w:pPr>
            <w:r>
              <w:rPr>
                <w:rFonts w:ascii="Times New Roman"/>
                <w:b w:val="false"/>
                <w:i w:val="false"/>
                <w:color w:val="000000"/>
                <w:sz w:val="20"/>
              </w:rPr>
              <w:t>
16</w:t>
            </w:r>
          </w:p>
          <w:bookmarkEnd w:id="566"/>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"Уәлиханов орталық аудандық ауруханасы" шаруашылық жүргізу құқығындағы коммуналдық мемлекеттік кәсіпорны</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r>
              <w:br/>
            </w:r>
            <w:r>
              <w:rPr>
                <w:rFonts w:ascii="Times New Roman"/>
                <w:b w:val="false"/>
                <w:i w:val="false"/>
                <w:color w:val="000000"/>
                <w:sz w:val="20"/>
              </w:rPr>
              <w:t>
Кішкенекөл ауылы, Мәліков көшесі, 100</w:t>
            </w:r>
            <w:r>
              <w:br/>
            </w:r>
            <w:r>
              <w:rPr>
                <w:rFonts w:ascii="Times New Roman"/>
                <w:b w:val="false"/>
                <w:i w:val="false"/>
                <w:color w:val="000000"/>
                <w:sz w:val="20"/>
              </w:rPr>
              <w:t>
8(71542) 2-21-97</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567"/>
          <w:p>
            <w:pPr>
              <w:spacing w:after="20"/>
              <w:ind w:left="20"/>
              <w:jc w:val="both"/>
            </w:pPr>
            <w:r>
              <w:rPr>
                <w:rFonts w:ascii="Times New Roman"/>
                <w:b w:val="false"/>
                <w:i w:val="false"/>
                <w:color w:val="000000"/>
                <w:sz w:val="20"/>
              </w:rPr>
              <w:t>
17</w:t>
            </w:r>
          </w:p>
          <w:bookmarkEnd w:id="567"/>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"Шал ақын ауданының орталық аудандық ауруханасы" шаруашылық жүргізу құқығындағы коммуналдық мемлекеттік кәсіпорны</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 ақын ауданы, Сергеевка қаласы, </w:t>
            </w:r>
            <w:r>
              <w:br/>
            </w:r>
            <w:r>
              <w:rPr>
                <w:rFonts w:ascii="Times New Roman"/>
                <w:b w:val="false"/>
                <w:i w:val="false"/>
                <w:color w:val="000000"/>
                <w:sz w:val="20"/>
              </w:rPr>
              <w:t>
Гончаров көшесі, 119</w:t>
            </w:r>
            <w:r>
              <w:br/>
            </w:r>
            <w:r>
              <w:rPr>
                <w:rFonts w:ascii="Times New Roman"/>
                <w:b w:val="false"/>
                <w:i w:val="false"/>
                <w:color w:val="000000"/>
                <w:sz w:val="20"/>
              </w:rPr>
              <w:t>
8(71534) 7-91-88</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68"/>
          <w:p>
            <w:pPr>
              <w:spacing w:after="20"/>
              <w:ind w:left="20"/>
              <w:jc w:val="both"/>
            </w:pPr>
            <w:r>
              <w:rPr>
                <w:rFonts w:ascii="Times New Roman"/>
                <w:b w:val="false"/>
                <w:i w:val="false"/>
                <w:color w:val="000000"/>
                <w:sz w:val="20"/>
              </w:rPr>
              <w:t>
18</w:t>
            </w:r>
          </w:p>
          <w:bookmarkEnd w:id="568"/>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коммерциялық емес жеке меншік мекемесі</w:t>
            </w:r>
          </w:p>
        </w:tc>
        <w:tc>
          <w:tcPr>
            <w:tcW w:w="5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Шухов көшесі, 34</w:t>
            </w:r>
            <w:r>
              <w:br/>
            </w:r>
            <w:r>
              <w:rPr>
                <w:rFonts w:ascii="Times New Roman"/>
                <w:b w:val="false"/>
                <w:i w:val="false"/>
                <w:color w:val="000000"/>
                <w:sz w:val="20"/>
              </w:rPr>
              <w:t>
51-19-29</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18.00-ге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ұйымнан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605" w:id="569"/>
    <w:p>
      <w:pPr>
        <w:spacing w:after="0"/>
        <w:ind w:left="0"/>
        <w:jc w:val="both"/>
      </w:pPr>
      <w:r>
        <w:rPr>
          <w:rFonts w:ascii="Times New Roman"/>
          <w:b w:val="false"/>
          <w:i w:val="false"/>
          <w:color w:val="000000"/>
          <w:sz w:val="28"/>
        </w:rPr>
        <w:t xml:space="preserve">
      </w:t>
      </w:r>
    </w:p>
    <w:bookmarkEnd w:id="569"/>
    <w:p>
      <w:pPr>
        <w:spacing w:after="0"/>
        <w:ind w:left="0"/>
        <w:jc w:val="both"/>
      </w:pPr>
      <w:r>
        <w:drawing>
          <wp:inline distT="0" distB="0" distL="0" distR="0">
            <wp:extent cx="70231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0231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6" w:id="570"/>
    <w:p>
      <w:pPr>
        <w:spacing w:after="0"/>
        <w:ind w:left="0"/>
        <w:jc w:val="both"/>
      </w:pPr>
      <w:r>
        <w:rPr>
          <w:rFonts w:ascii="Times New Roman"/>
          <w:b w:val="false"/>
          <w:i w:val="false"/>
          <w:color w:val="000000"/>
          <w:sz w:val="28"/>
        </w:rPr>
        <w:t xml:space="preserve">
      </w:t>
      </w:r>
    </w:p>
    <w:bookmarkEnd w:id="570"/>
    <w:p>
      <w:pPr>
        <w:spacing w:after="0"/>
        <w:ind w:left="0"/>
        <w:jc w:val="both"/>
      </w:pPr>
      <w:r>
        <w:drawing>
          <wp:inline distT="0" distB="0" distL="0" distR="0">
            <wp:extent cx="76962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962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03 қыркүйектегі № 338 </w:t>
            </w:r>
            <w:r>
              <w:br/>
            </w:r>
            <w:r>
              <w:rPr>
                <w:rFonts w:ascii="Times New Roman"/>
                <w:b w:val="false"/>
                <w:i w:val="false"/>
                <w:color w:val="000000"/>
                <w:sz w:val="20"/>
              </w:rPr>
              <w:t>қаулысымен бекітілген</w:t>
            </w:r>
          </w:p>
        </w:tc>
      </w:tr>
    </w:tbl>
    <w:bookmarkStart w:name="z608" w:id="571"/>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еңбекке уақытша жарамсыздық парағын беру" мемлекеттік көрсетілетін қызмет регламенті</w:t>
      </w:r>
    </w:p>
    <w:bookmarkEnd w:id="571"/>
    <w:bookmarkStart w:name="z609" w:id="572"/>
    <w:p>
      <w:pPr>
        <w:spacing w:after="0"/>
        <w:ind w:left="0"/>
        <w:jc w:val="left"/>
      </w:pPr>
      <w:r>
        <w:rPr>
          <w:rFonts w:ascii="Times New Roman"/>
          <w:b/>
          <w:i w:val="false"/>
          <w:color w:val="000000"/>
        </w:rPr>
        <w:t xml:space="preserve"> 1. Жалпы ережелер</w:t>
      </w:r>
    </w:p>
    <w:bookmarkEnd w:id="572"/>
    <w:bookmarkStart w:name="z610" w:id="573"/>
    <w:p>
      <w:pPr>
        <w:spacing w:after="0"/>
        <w:ind w:left="0"/>
        <w:jc w:val="both"/>
      </w:pPr>
      <w:r>
        <w:rPr>
          <w:rFonts w:ascii="Times New Roman"/>
          <w:b w:val="false"/>
          <w:i w:val="false"/>
          <w:color w:val="000000"/>
          <w:sz w:val="28"/>
        </w:rPr>
        <w:t xml:space="preserve">
      1. "Медициналық-санитариялық алғашқы көмек көрсететін медициналық ұйымнан еңбекке уақытша жарамсыздық парағын беру" мемлекеттік көрсетілетін қызмет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 11304 болып тіркелді) бекітілген "Медициналық-санитариялық алғашқы көмек көрсететін медициналық ұйымнан еңбекке уақытша жарамсыздық парағын беру" мемлекеттік көрсетілетін қызмет стандартына (бұдан әрі – стандарт) сәйкес әзірленді. Мемлекеттік көрсетілетін қызметті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медициналық-санитариялық алғашқы көмек көрсететін медициналық ұйымдар (бұдан әрі – көрсетілетін қызметті беруші) көрсетеді.</w:t>
      </w:r>
    </w:p>
    <w:bookmarkEnd w:id="573"/>
    <w:bookmarkStart w:name="z611" w:id="574"/>
    <w:p>
      <w:pPr>
        <w:spacing w:after="0"/>
        <w:ind w:left="0"/>
        <w:jc w:val="both"/>
      </w:pPr>
      <w:r>
        <w:rPr>
          <w:rFonts w:ascii="Times New Roman"/>
          <w:b w:val="false"/>
          <w:i w:val="false"/>
          <w:color w:val="000000"/>
          <w:sz w:val="28"/>
        </w:rPr>
        <w:t>
      2. Мемлекеттік қызметті көрсету нысаны – қағаз түрінде.</w:t>
      </w:r>
    </w:p>
    <w:bookmarkEnd w:id="574"/>
    <w:bookmarkStart w:name="z612" w:id="575"/>
    <w:p>
      <w:pPr>
        <w:spacing w:after="0"/>
        <w:ind w:left="0"/>
        <w:jc w:val="both"/>
      </w:pPr>
      <w:r>
        <w:rPr>
          <w:rFonts w:ascii="Times New Roman"/>
          <w:b w:val="false"/>
          <w:i w:val="false"/>
          <w:color w:val="000000"/>
          <w:sz w:val="28"/>
        </w:rPr>
        <w:t xml:space="preserve">
      3. Мемлекеттік қызметті көрсету нәтижесі –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 183 </w:t>
      </w:r>
      <w:r>
        <w:rPr>
          <w:rFonts w:ascii="Times New Roman"/>
          <w:b w:val="false"/>
          <w:i w:val="false"/>
          <w:color w:val="000000"/>
          <w:sz w:val="28"/>
        </w:rPr>
        <w:t>бұйрығына</w:t>
      </w:r>
      <w:r>
        <w:rPr>
          <w:rFonts w:ascii="Times New Roman"/>
          <w:b w:val="false"/>
          <w:i w:val="false"/>
          <w:color w:val="000000"/>
          <w:sz w:val="28"/>
        </w:rPr>
        <w:t xml:space="preserve"> сәйкес медициналық-санитариялық алғашқы көмек көрсететін медициналық ұйымнан берілетін еңбекке уақытша жарамсыздық туралы парақ.</w:t>
      </w:r>
    </w:p>
    <w:bookmarkEnd w:id="575"/>
    <w:bookmarkStart w:name="z613" w:id="576"/>
    <w:p>
      <w:pPr>
        <w:spacing w:after="0"/>
        <w:ind w:left="0"/>
        <w:jc w:val="both"/>
      </w:pPr>
      <w:r>
        <w:rPr>
          <w:rFonts w:ascii="Times New Roman"/>
          <w:b w:val="false"/>
          <w:i w:val="false"/>
          <w:color w:val="000000"/>
          <w:sz w:val="28"/>
        </w:rPr>
        <w:t>
      Мемлекеттік қызмет тегін көрсетіледі.</w:t>
      </w:r>
    </w:p>
    <w:bookmarkEnd w:id="576"/>
    <w:bookmarkStart w:name="z614" w:id="577"/>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іс-қимылы тәртібін сипаттау</w:t>
      </w:r>
    </w:p>
    <w:bookmarkEnd w:id="577"/>
    <w:bookmarkStart w:name="z615" w:id="578"/>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жүгінуі және жеке басын куәландыратын құжатты ұсынуы болып табылады.</w:t>
      </w:r>
    </w:p>
    <w:bookmarkEnd w:id="578"/>
    <w:bookmarkStart w:name="z616" w:id="579"/>
    <w:p>
      <w:pPr>
        <w:spacing w:after="0"/>
        <w:ind w:left="0"/>
        <w:jc w:val="both"/>
      </w:pPr>
      <w:r>
        <w:rPr>
          <w:rFonts w:ascii="Times New Roman"/>
          <w:b w:val="false"/>
          <w:i w:val="false"/>
          <w:color w:val="000000"/>
          <w:sz w:val="28"/>
        </w:rPr>
        <w:t>
      5. Көрсетілетін қызметті беруші арқылы мемлекеттік қызметті көрсету үдерісінің құрамына кіретін әрбір рәсімнің (іс-қимылдың) мазмұны:</w:t>
      </w:r>
    </w:p>
    <w:bookmarkEnd w:id="579"/>
    <w:bookmarkStart w:name="z617" w:id="580"/>
    <w:p>
      <w:pPr>
        <w:spacing w:after="0"/>
        <w:ind w:left="0"/>
        <w:jc w:val="both"/>
      </w:pPr>
      <w:r>
        <w:rPr>
          <w:rFonts w:ascii="Times New Roman"/>
          <w:b w:val="false"/>
          <w:i w:val="false"/>
          <w:color w:val="000000"/>
          <w:sz w:val="28"/>
        </w:rPr>
        <w:t>
      1) медициналық тіркеуші көрсетілетін қызметті алушының өтінішін тіркейді, Тіркелген тұрғындардың тіркелімінен тексереді және көрсетілетін қызметті алушыны дәрігердің кабинетіне жібереді – 10 (он) минуттан аспайды;</w:t>
      </w:r>
    </w:p>
    <w:bookmarkEnd w:id="580"/>
    <w:bookmarkStart w:name="z618" w:id="581"/>
    <w:p>
      <w:pPr>
        <w:spacing w:after="0"/>
        <w:ind w:left="0"/>
        <w:jc w:val="both"/>
      </w:pPr>
      <w:r>
        <w:rPr>
          <w:rFonts w:ascii="Times New Roman"/>
          <w:b w:val="false"/>
          <w:i w:val="false"/>
          <w:color w:val="000000"/>
          <w:sz w:val="28"/>
        </w:rPr>
        <w:t>
      2) дәрігер көрсетілетін қызметті алушыны қабылдайды және уақытша еңбекке жарамсыздық анықтамаларын және парақтарын беру кабинетіне жібереді – 10 (он) минуттан аспайды;</w:t>
      </w:r>
    </w:p>
    <w:bookmarkEnd w:id="581"/>
    <w:bookmarkStart w:name="z619" w:id="582"/>
    <w:p>
      <w:pPr>
        <w:spacing w:after="0"/>
        <w:ind w:left="0"/>
        <w:jc w:val="both"/>
      </w:pPr>
      <w:r>
        <w:rPr>
          <w:rFonts w:ascii="Times New Roman"/>
          <w:b w:val="false"/>
          <w:i w:val="false"/>
          <w:color w:val="000000"/>
          <w:sz w:val="28"/>
        </w:rPr>
        <w:t>
      3) уақытша еңбекке жарамсыздық анықтамаларын және парақтарын беру кабинетінің тіркеушісі парақтың төлқұжат бөлігін толтырады, көрсетілген қызметті алушыға береді және оны дәрігерге жібереді - 5 (бес) минуттан аспайды;</w:t>
      </w:r>
    </w:p>
    <w:bookmarkEnd w:id="582"/>
    <w:bookmarkStart w:name="z620" w:id="583"/>
    <w:p>
      <w:pPr>
        <w:spacing w:after="0"/>
        <w:ind w:left="0"/>
        <w:jc w:val="both"/>
      </w:pPr>
      <w:r>
        <w:rPr>
          <w:rFonts w:ascii="Times New Roman"/>
          <w:b w:val="false"/>
          <w:i w:val="false"/>
          <w:color w:val="000000"/>
          <w:sz w:val="28"/>
        </w:rPr>
        <w:t>
      4) дәрігер уақытша еңбекке жарамсыздық парағын толтырады және көрсетілетін қызметті алушыға береді - 5 (бес) минуттан аспайды.</w:t>
      </w:r>
    </w:p>
    <w:bookmarkEnd w:id="583"/>
    <w:bookmarkStart w:name="z621" w:id="584"/>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584"/>
    <w:bookmarkStart w:name="z622" w:id="585"/>
    <w:p>
      <w:pPr>
        <w:spacing w:after="0"/>
        <w:ind w:left="0"/>
        <w:jc w:val="both"/>
      </w:pPr>
      <w:r>
        <w:rPr>
          <w:rFonts w:ascii="Times New Roman"/>
          <w:b w:val="false"/>
          <w:i w:val="false"/>
          <w:color w:val="000000"/>
          <w:sz w:val="28"/>
        </w:rPr>
        <w:t>
      1) көрсетілетін қызметті алушының өтінішін тіркеу;</w:t>
      </w:r>
    </w:p>
    <w:bookmarkEnd w:id="585"/>
    <w:bookmarkStart w:name="z623" w:id="586"/>
    <w:p>
      <w:pPr>
        <w:spacing w:after="0"/>
        <w:ind w:left="0"/>
        <w:jc w:val="both"/>
      </w:pPr>
      <w:r>
        <w:rPr>
          <w:rFonts w:ascii="Times New Roman"/>
          <w:b w:val="false"/>
          <w:i w:val="false"/>
          <w:color w:val="000000"/>
          <w:sz w:val="28"/>
        </w:rPr>
        <w:t>
      2) дәрігердің қабылдауы;</w:t>
      </w:r>
    </w:p>
    <w:bookmarkEnd w:id="586"/>
    <w:bookmarkStart w:name="z624" w:id="587"/>
    <w:p>
      <w:pPr>
        <w:spacing w:after="0"/>
        <w:ind w:left="0"/>
        <w:jc w:val="both"/>
      </w:pPr>
      <w:r>
        <w:rPr>
          <w:rFonts w:ascii="Times New Roman"/>
          <w:b w:val="false"/>
          <w:i w:val="false"/>
          <w:color w:val="000000"/>
          <w:sz w:val="28"/>
        </w:rPr>
        <w:t>
      3) тіркеушінің парақтың төлқұжат бөлігін ресімдеуі;</w:t>
      </w:r>
    </w:p>
    <w:bookmarkEnd w:id="587"/>
    <w:bookmarkStart w:name="z625" w:id="588"/>
    <w:p>
      <w:pPr>
        <w:spacing w:after="0"/>
        <w:ind w:left="0"/>
        <w:jc w:val="both"/>
      </w:pPr>
      <w:r>
        <w:rPr>
          <w:rFonts w:ascii="Times New Roman"/>
          <w:b w:val="false"/>
          <w:i w:val="false"/>
          <w:color w:val="000000"/>
          <w:sz w:val="28"/>
        </w:rPr>
        <w:t>
      4) мемлекеттік қызметті көрсету нәтижесін беруі.</w:t>
      </w:r>
    </w:p>
    <w:bookmarkEnd w:id="588"/>
    <w:bookmarkStart w:name="z626" w:id="589"/>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589"/>
    <w:bookmarkStart w:name="z627" w:id="590"/>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590"/>
    <w:bookmarkStart w:name="z628" w:id="591"/>
    <w:p>
      <w:pPr>
        <w:spacing w:after="0"/>
        <w:ind w:left="0"/>
        <w:jc w:val="both"/>
      </w:pPr>
      <w:r>
        <w:rPr>
          <w:rFonts w:ascii="Times New Roman"/>
          <w:b w:val="false"/>
          <w:i w:val="false"/>
          <w:color w:val="000000"/>
          <w:sz w:val="28"/>
        </w:rPr>
        <w:t>
      медициналық тіркеуші;</w:t>
      </w:r>
    </w:p>
    <w:bookmarkEnd w:id="591"/>
    <w:bookmarkStart w:name="z629" w:id="592"/>
    <w:p>
      <w:pPr>
        <w:spacing w:after="0"/>
        <w:ind w:left="0"/>
        <w:jc w:val="both"/>
      </w:pPr>
      <w:r>
        <w:rPr>
          <w:rFonts w:ascii="Times New Roman"/>
          <w:b w:val="false"/>
          <w:i w:val="false"/>
          <w:color w:val="000000"/>
          <w:sz w:val="28"/>
        </w:rPr>
        <w:t>
      дәрігер;</w:t>
      </w:r>
    </w:p>
    <w:bookmarkEnd w:id="592"/>
    <w:bookmarkStart w:name="z630" w:id="593"/>
    <w:p>
      <w:pPr>
        <w:spacing w:after="0"/>
        <w:ind w:left="0"/>
        <w:jc w:val="both"/>
      </w:pPr>
      <w:r>
        <w:rPr>
          <w:rFonts w:ascii="Times New Roman"/>
          <w:b w:val="false"/>
          <w:i w:val="false"/>
          <w:color w:val="000000"/>
          <w:sz w:val="28"/>
        </w:rPr>
        <w:t>
      уақытша еңбекке жарамсыздық анықтамаларын және парақтарын беру кабинетінің тіркеушісі.</w:t>
      </w:r>
    </w:p>
    <w:bookmarkEnd w:id="593"/>
    <w:bookmarkStart w:name="z631" w:id="594"/>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реттілігін сипаттау, әрбір рәсімнің (іс-қимылдың) ұзақтығы:</w:t>
      </w:r>
    </w:p>
    <w:bookmarkEnd w:id="594"/>
    <w:bookmarkStart w:name="z632" w:id="595"/>
    <w:p>
      <w:pPr>
        <w:spacing w:after="0"/>
        <w:ind w:left="0"/>
        <w:jc w:val="both"/>
      </w:pPr>
      <w:r>
        <w:rPr>
          <w:rFonts w:ascii="Times New Roman"/>
          <w:b w:val="false"/>
          <w:i w:val="false"/>
          <w:color w:val="000000"/>
          <w:sz w:val="28"/>
        </w:rPr>
        <w:t>
      1) медициналық тіркеуші көрсетілетін қызметті алушының өтінішін тіркейді, Тіркелген тұрғындардың тіркелімінен тексереді және көрсетілетін қызметті алушыны дәрігердің кабинетіне жібереді – 10 (он) минуттан аспайды;</w:t>
      </w:r>
    </w:p>
    <w:bookmarkEnd w:id="595"/>
    <w:bookmarkStart w:name="z633" w:id="596"/>
    <w:p>
      <w:pPr>
        <w:spacing w:after="0"/>
        <w:ind w:left="0"/>
        <w:jc w:val="both"/>
      </w:pPr>
      <w:r>
        <w:rPr>
          <w:rFonts w:ascii="Times New Roman"/>
          <w:b w:val="false"/>
          <w:i w:val="false"/>
          <w:color w:val="000000"/>
          <w:sz w:val="28"/>
        </w:rPr>
        <w:t>
      2) дәрігер көрсетілетін қызметті алушыны қабылдайды және уақытша еңбекке жарамсыздық анықтамалары мен парақтарын беру кабинетіне жібереді – 10 (он) минуттан аспайды;</w:t>
      </w:r>
    </w:p>
    <w:bookmarkEnd w:id="596"/>
    <w:bookmarkStart w:name="z634" w:id="597"/>
    <w:p>
      <w:pPr>
        <w:spacing w:after="0"/>
        <w:ind w:left="0"/>
        <w:jc w:val="both"/>
      </w:pPr>
      <w:r>
        <w:rPr>
          <w:rFonts w:ascii="Times New Roman"/>
          <w:b w:val="false"/>
          <w:i w:val="false"/>
          <w:color w:val="000000"/>
          <w:sz w:val="28"/>
        </w:rPr>
        <w:t>
      3) уақытша еңбекке жарамсыздық анықтамаларын және парақтарын беру кабинетінің тіркеушісі парақтың төлқұжат бөлігін толтырады, көрсетілетін қызметті алушыға береді және дәрігерге жібереді - 5 (бес) минуттан аспайды;</w:t>
      </w:r>
    </w:p>
    <w:bookmarkEnd w:id="597"/>
    <w:bookmarkStart w:name="z635" w:id="598"/>
    <w:p>
      <w:pPr>
        <w:spacing w:after="0"/>
        <w:ind w:left="0"/>
        <w:jc w:val="both"/>
      </w:pPr>
      <w:r>
        <w:rPr>
          <w:rFonts w:ascii="Times New Roman"/>
          <w:b w:val="false"/>
          <w:i w:val="false"/>
          <w:color w:val="000000"/>
          <w:sz w:val="28"/>
        </w:rPr>
        <w:t>
      4) дәрігер уақытша еңбекке жарамсыздық парағын толтырады және көрсетілетін қызметті алушыға береді - 5 (бес) минуттан аспайды.</w:t>
      </w:r>
    </w:p>
    <w:bookmarkEnd w:id="598"/>
    <w:bookmarkStart w:name="z636" w:id="599"/>
    <w:p>
      <w:pPr>
        <w:spacing w:after="0"/>
        <w:ind w:left="0"/>
        <w:jc w:val="left"/>
      </w:pPr>
      <w:r>
        <w:rPr>
          <w:rFonts w:ascii="Times New Roman"/>
          <w:b/>
          <w:i w:val="false"/>
          <w:color w:val="000000"/>
        </w:rPr>
        <w:t xml:space="preserve"> 4. Мемлекеттік қызметті көрсету үдерісінде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599"/>
    <w:bookmarkStart w:name="z637" w:id="600"/>
    <w:p>
      <w:pPr>
        <w:spacing w:after="0"/>
        <w:ind w:left="0"/>
        <w:jc w:val="both"/>
      </w:pPr>
      <w:r>
        <w:rPr>
          <w:rFonts w:ascii="Times New Roman"/>
          <w:b w:val="false"/>
          <w:i w:val="false"/>
          <w:color w:val="000000"/>
          <w:sz w:val="28"/>
        </w:rPr>
        <w:t>
      9. Қазақстан Республикасы Инвестициялар мен даму министрлігінің "Халыққа қызмет көрсету орталығы" шаруашылық жүргізу құқығындағы республикалық мемлекеттік кәсіпорны, www.egov.kz "электрондық үкімет" веб-порталы арқылы мемлекеттік қызмет көрсетілмейді.</w:t>
      </w:r>
    </w:p>
    <w:bookmarkEnd w:id="600"/>
    <w:bookmarkStart w:name="z638" w:id="601"/>
    <w:p>
      <w:pPr>
        <w:spacing w:after="0"/>
        <w:ind w:left="0"/>
        <w:jc w:val="both"/>
      </w:pPr>
      <w:r>
        <w:rPr>
          <w:rFonts w:ascii="Times New Roman"/>
          <w:b w:val="false"/>
          <w:i w:val="false"/>
          <w:color w:val="000000"/>
          <w:sz w:val="28"/>
        </w:rPr>
        <w:t xml:space="preserve">
      10. Мемлекеттік қызметті көрсету үдерісінде көрсетілетін қызметті берушінің құрылымдық бөлімшелерінің (қызметкерлерінің) рәсімдерін (іс-қимылдарын), өзара іс-қимылдары реттілігін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6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ұйымнан еңбекке </w:t>
            </w:r>
            <w:r>
              <w:br/>
            </w:r>
            <w:r>
              <w:rPr>
                <w:rFonts w:ascii="Times New Roman"/>
                <w:b w:val="false"/>
                <w:i w:val="false"/>
                <w:color w:val="000000"/>
                <w:sz w:val="20"/>
              </w:rPr>
              <w:t xml:space="preserve">уақытша жарамсыздық парағын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1-қосымша</w:t>
            </w:r>
          </w:p>
        </w:tc>
      </w:tr>
    </w:tbl>
    <w:bookmarkStart w:name="z640" w:id="602"/>
    <w:p>
      <w:pPr>
        <w:spacing w:after="0"/>
        <w:ind w:left="0"/>
        <w:jc w:val="left"/>
      </w:pPr>
      <w:r>
        <w:rPr>
          <w:rFonts w:ascii="Times New Roman"/>
          <w:b/>
          <w:i w:val="false"/>
          <w:color w:val="000000"/>
        </w:rPr>
        <w:t xml:space="preserve"> Мемлекеттік қызметті көрсететін ұйымдардың тізбесі</w:t>
      </w:r>
    </w:p>
    <w:bookmarkEnd w:id="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3"/>
        <w:gridCol w:w="3287"/>
        <w:gridCol w:w="5365"/>
        <w:gridCol w:w="2965"/>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603"/>
          <w:p>
            <w:pPr>
              <w:spacing w:after="20"/>
              <w:ind w:left="20"/>
              <w:jc w:val="both"/>
            </w:pPr>
            <w:r>
              <w:rPr>
                <w:rFonts w:ascii="Times New Roman"/>
                <w:b w:val="false"/>
                <w:i w:val="false"/>
                <w:color w:val="000000"/>
                <w:sz w:val="20"/>
              </w:rPr>
              <w:t xml:space="preserve">
Р/с № </w:t>
            </w:r>
          </w:p>
          <w:bookmarkEnd w:id="603"/>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мекенжайы</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604"/>
          <w:p>
            <w:pPr>
              <w:spacing w:after="20"/>
              <w:ind w:left="20"/>
              <w:jc w:val="both"/>
            </w:pPr>
            <w:r>
              <w:rPr>
                <w:rFonts w:ascii="Times New Roman"/>
                <w:b w:val="false"/>
                <w:i w:val="false"/>
                <w:color w:val="000000"/>
                <w:sz w:val="20"/>
              </w:rPr>
              <w:t>
1.</w:t>
            </w:r>
          </w:p>
          <w:bookmarkEnd w:id="604"/>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Денсаулық сақтау басқармасының Солтүстік Қазақстан облысы әкімдігінің "№1 қалалық емхана"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Әуезов көшесі, 130</w:t>
            </w:r>
            <w:r>
              <w:br/>
            </w:r>
            <w:r>
              <w:rPr>
                <w:rFonts w:ascii="Times New Roman"/>
                <w:b w:val="false"/>
                <w:i w:val="false"/>
                <w:color w:val="000000"/>
                <w:sz w:val="20"/>
              </w:rPr>
              <w:t>
52-70-13</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605"/>
          <w:p>
            <w:pPr>
              <w:spacing w:after="20"/>
              <w:ind w:left="20"/>
              <w:jc w:val="both"/>
            </w:pPr>
            <w:r>
              <w:rPr>
                <w:rFonts w:ascii="Times New Roman"/>
                <w:b w:val="false"/>
                <w:i w:val="false"/>
                <w:color w:val="000000"/>
                <w:sz w:val="20"/>
              </w:rPr>
              <w:t>
2</w:t>
            </w:r>
          </w:p>
          <w:bookmarkEnd w:id="605"/>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"№2 қалалық емхана"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Васильев көшесі, 123</w:t>
            </w:r>
            <w:r>
              <w:br/>
            </w:r>
            <w:r>
              <w:rPr>
                <w:rFonts w:ascii="Times New Roman"/>
                <w:b w:val="false"/>
                <w:i w:val="false"/>
                <w:color w:val="000000"/>
                <w:sz w:val="20"/>
              </w:rPr>
              <w:t>
50-27-23</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606"/>
          <w:p>
            <w:pPr>
              <w:spacing w:after="20"/>
              <w:ind w:left="20"/>
              <w:jc w:val="both"/>
            </w:pPr>
            <w:r>
              <w:rPr>
                <w:rFonts w:ascii="Times New Roman"/>
                <w:b w:val="false"/>
                <w:i w:val="false"/>
                <w:color w:val="000000"/>
                <w:sz w:val="20"/>
              </w:rPr>
              <w:t>
3</w:t>
            </w:r>
          </w:p>
          <w:bookmarkEnd w:id="606"/>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"№3 қалалық емхана"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Юбилейная көшесі, "7а"</w:t>
            </w:r>
            <w:r>
              <w:br/>
            </w:r>
            <w:r>
              <w:rPr>
                <w:rFonts w:ascii="Times New Roman"/>
                <w:b w:val="false"/>
                <w:i w:val="false"/>
                <w:color w:val="000000"/>
                <w:sz w:val="20"/>
              </w:rPr>
              <w:t>
53-76-93</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607"/>
          <w:p>
            <w:pPr>
              <w:spacing w:after="20"/>
              <w:ind w:left="20"/>
              <w:jc w:val="both"/>
            </w:pPr>
            <w:r>
              <w:rPr>
                <w:rFonts w:ascii="Times New Roman"/>
                <w:b w:val="false"/>
                <w:i w:val="false"/>
                <w:color w:val="000000"/>
                <w:sz w:val="20"/>
              </w:rPr>
              <w:t>
4</w:t>
            </w:r>
          </w:p>
          <w:bookmarkEnd w:id="607"/>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коммерциялық емес жеке меншік мекемесі</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Шухов көшесі, 34</w:t>
            </w:r>
            <w:r>
              <w:br/>
            </w:r>
            <w:r>
              <w:rPr>
                <w:rFonts w:ascii="Times New Roman"/>
                <w:b w:val="false"/>
                <w:i w:val="false"/>
                <w:color w:val="000000"/>
                <w:sz w:val="20"/>
              </w:rPr>
              <w:t>
51-19-29</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14.00-ге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608"/>
          <w:p>
            <w:pPr>
              <w:spacing w:after="20"/>
              <w:ind w:left="20"/>
              <w:jc w:val="both"/>
            </w:pPr>
            <w:r>
              <w:rPr>
                <w:rFonts w:ascii="Times New Roman"/>
                <w:b w:val="false"/>
                <w:i w:val="false"/>
                <w:color w:val="000000"/>
                <w:sz w:val="20"/>
              </w:rPr>
              <w:t>
5</w:t>
            </w:r>
          </w:p>
          <w:bookmarkEnd w:id="608"/>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"Қалалық балалар емханасы"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Ульянов көшесі, 64</w:t>
            </w:r>
            <w:r>
              <w:br/>
            </w:r>
            <w:r>
              <w:rPr>
                <w:rFonts w:ascii="Times New Roman"/>
                <w:b w:val="false"/>
                <w:i w:val="false"/>
                <w:color w:val="000000"/>
                <w:sz w:val="20"/>
              </w:rPr>
              <w:t>
46-44-63</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8.00-20.00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609"/>
          <w:p>
            <w:pPr>
              <w:spacing w:after="20"/>
              <w:ind w:left="20"/>
              <w:jc w:val="both"/>
            </w:pPr>
            <w:r>
              <w:rPr>
                <w:rFonts w:ascii="Times New Roman"/>
                <w:b w:val="false"/>
                <w:i w:val="false"/>
                <w:color w:val="000000"/>
                <w:sz w:val="20"/>
              </w:rPr>
              <w:t>
6</w:t>
            </w:r>
          </w:p>
          <w:bookmarkEnd w:id="609"/>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"Айыртау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Хайыров көшесі 1</w:t>
            </w:r>
            <w:r>
              <w:br/>
            </w:r>
            <w:r>
              <w:rPr>
                <w:rFonts w:ascii="Times New Roman"/>
                <w:b w:val="false"/>
                <w:i w:val="false"/>
                <w:color w:val="000000"/>
                <w:sz w:val="20"/>
              </w:rPr>
              <w:t>
8(71533) 2-29-71</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610"/>
          <w:p>
            <w:pPr>
              <w:spacing w:after="20"/>
              <w:ind w:left="20"/>
              <w:jc w:val="both"/>
            </w:pPr>
            <w:r>
              <w:rPr>
                <w:rFonts w:ascii="Times New Roman"/>
                <w:b w:val="false"/>
                <w:i w:val="false"/>
                <w:color w:val="000000"/>
                <w:sz w:val="20"/>
              </w:rPr>
              <w:t>
7</w:t>
            </w:r>
          </w:p>
          <w:bookmarkEnd w:id="610"/>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"Ақжар орталық аудандық ауруханасы" шаруашылық жүргізу құқығындағы коммуналдық мемлекеттік кәсіпорны </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ауданы, </w:t>
            </w:r>
            <w:r>
              <w:br/>
            </w:r>
            <w:r>
              <w:rPr>
                <w:rFonts w:ascii="Times New Roman"/>
                <w:b w:val="false"/>
                <w:i w:val="false"/>
                <w:color w:val="000000"/>
                <w:sz w:val="20"/>
              </w:rPr>
              <w:t xml:space="preserve">
Талшық ауылы, </w:t>
            </w:r>
            <w:r>
              <w:br/>
            </w:r>
            <w:r>
              <w:rPr>
                <w:rFonts w:ascii="Times New Roman"/>
                <w:b w:val="false"/>
                <w:i w:val="false"/>
                <w:color w:val="000000"/>
                <w:sz w:val="20"/>
              </w:rPr>
              <w:t>
Әуезов көшесі, 19</w:t>
            </w:r>
            <w:r>
              <w:br/>
            </w:r>
            <w:r>
              <w:rPr>
                <w:rFonts w:ascii="Times New Roman"/>
                <w:b w:val="false"/>
                <w:i w:val="false"/>
                <w:color w:val="000000"/>
                <w:sz w:val="20"/>
              </w:rPr>
              <w:t>
8(71546)2-11-32</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611"/>
          <w:p>
            <w:pPr>
              <w:spacing w:after="20"/>
              <w:ind w:left="20"/>
              <w:jc w:val="both"/>
            </w:pPr>
            <w:r>
              <w:rPr>
                <w:rFonts w:ascii="Times New Roman"/>
                <w:b w:val="false"/>
                <w:i w:val="false"/>
                <w:color w:val="000000"/>
                <w:sz w:val="20"/>
              </w:rPr>
              <w:t>
8</w:t>
            </w:r>
          </w:p>
          <w:bookmarkEnd w:id="611"/>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"Аққайың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r>
              <w:br/>
            </w:r>
            <w:r>
              <w:rPr>
                <w:rFonts w:ascii="Times New Roman"/>
                <w:b w:val="false"/>
                <w:i w:val="false"/>
                <w:color w:val="000000"/>
                <w:sz w:val="20"/>
              </w:rPr>
              <w:t>
Смирново ауылы, Молодежная көшесі, 6</w:t>
            </w:r>
            <w:r>
              <w:br/>
            </w:r>
            <w:r>
              <w:rPr>
                <w:rFonts w:ascii="Times New Roman"/>
                <w:b w:val="false"/>
                <w:i w:val="false"/>
                <w:color w:val="000000"/>
                <w:sz w:val="20"/>
              </w:rPr>
              <w:t>
8(71532) 2-16-28</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612"/>
          <w:p>
            <w:pPr>
              <w:spacing w:after="20"/>
              <w:ind w:left="20"/>
              <w:jc w:val="both"/>
            </w:pPr>
            <w:r>
              <w:rPr>
                <w:rFonts w:ascii="Times New Roman"/>
                <w:b w:val="false"/>
                <w:i w:val="false"/>
                <w:color w:val="000000"/>
                <w:sz w:val="20"/>
              </w:rPr>
              <w:t>
9</w:t>
            </w:r>
          </w:p>
          <w:bookmarkEnd w:id="612"/>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"Явленка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r>
              <w:br/>
            </w:r>
            <w:r>
              <w:rPr>
                <w:rFonts w:ascii="Times New Roman"/>
                <w:b w:val="false"/>
                <w:i w:val="false"/>
                <w:color w:val="000000"/>
                <w:sz w:val="20"/>
              </w:rPr>
              <w:t xml:space="preserve">
Явленка ауылы, </w:t>
            </w:r>
            <w:r>
              <w:br/>
            </w:r>
            <w:r>
              <w:rPr>
                <w:rFonts w:ascii="Times New Roman"/>
                <w:b w:val="false"/>
                <w:i w:val="false"/>
                <w:color w:val="000000"/>
                <w:sz w:val="20"/>
              </w:rPr>
              <w:t>
Амангелді Иманов көшесі, 78</w:t>
            </w:r>
            <w:r>
              <w:br/>
            </w:r>
            <w:r>
              <w:rPr>
                <w:rFonts w:ascii="Times New Roman"/>
                <w:b w:val="false"/>
                <w:i w:val="false"/>
                <w:color w:val="000000"/>
                <w:sz w:val="20"/>
              </w:rPr>
              <w:t>
8(71543) 2-16-95</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613"/>
          <w:p>
            <w:pPr>
              <w:spacing w:after="20"/>
              <w:ind w:left="20"/>
              <w:jc w:val="both"/>
            </w:pPr>
            <w:r>
              <w:rPr>
                <w:rFonts w:ascii="Times New Roman"/>
                <w:b w:val="false"/>
                <w:i w:val="false"/>
                <w:color w:val="000000"/>
                <w:sz w:val="20"/>
              </w:rPr>
              <w:t>
10</w:t>
            </w:r>
          </w:p>
          <w:bookmarkEnd w:id="613"/>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"Жамбыл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 Пресновка ауылы, </w:t>
            </w:r>
            <w:r>
              <w:br/>
            </w:r>
            <w:r>
              <w:rPr>
                <w:rFonts w:ascii="Times New Roman"/>
                <w:b w:val="false"/>
                <w:i w:val="false"/>
                <w:color w:val="000000"/>
                <w:sz w:val="20"/>
              </w:rPr>
              <w:t>
Логовая көшесі, 46</w:t>
            </w:r>
            <w:r>
              <w:br/>
            </w:r>
            <w:r>
              <w:rPr>
                <w:rFonts w:ascii="Times New Roman"/>
                <w:b w:val="false"/>
                <w:i w:val="false"/>
                <w:color w:val="000000"/>
                <w:sz w:val="20"/>
              </w:rPr>
              <w:t>
8(71544) 2-11-03</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614"/>
          <w:p>
            <w:pPr>
              <w:spacing w:after="20"/>
              <w:ind w:left="20"/>
              <w:jc w:val="both"/>
            </w:pPr>
            <w:r>
              <w:rPr>
                <w:rFonts w:ascii="Times New Roman"/>
                <w:b w:val="false"/>
                <w:i w:val="false"/>
                <w:color w:val="000000"/>
                <w:sz w:val="20"/>
              </w:rPr>
              <w:t>
11</w:t>
            </w:r>
          </w:p>
          <w:bookmarkEnd w:id="614"/>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"Мағжан Жұмабаев ауданының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 Булаев қаласы, </w:t>
            </w:r>
            <w:r>
              <w:br/>
            </w:r>
            <w:r>
              <w:rPr>
                <w:rFonts w:ascii="Times New Roman"/>
                <w:b w:val="false"/>
                <w:i w:val="false"/>
                <w:color w:val="000000"/>
                <w:sz w:val="20"/>
              </w:rPr>
              <w:t>
Мир көшесі, 8</w:t>
            </w:r>
            <w:r>
              <w:br/>
            </w:r>
            <w:r>
              <w:rPr>
                <w:rFonts w:ascii="Times New Roman"/>
                <w:b w:val="false"/>
                <w:i w:val="false"/>
                <w:color w:val="000000"/>
                <w:sz w:val="20"/>
              </w:rPr>
              <w:t>
8(71531) 2-05-29</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615"/>
          <w:p>
            <w:pPr>
              <w:spacing w:after="20"/>
              <w:ind w:left="20"/>
              <w:jc w:val="both"/>
            </w:pPr>
            <w:r>
              <w:rPr>
                <w:rFonts w:ascii="Times New Roman"/>
                <w:b w:val="false"/>
                <w:i w:val="false"/>
                <w:color w:val="000000"/>
                <w:sz w:val="20"/>
              </w:rPr>
              <w:t>
12</w:t>
            </w:r>
          </w:p>
          <w:bookmarkEnd w:id="615"/>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"Қызылжар орталық аудандық ауруханасы" шаруашылық жүргізу құқығындағы коммуналдық мемлекеттік кәсіпорны </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ауданы, </w:t>
            </w:r>
            <w:r>
              <w:br/>
            </w:r>
            <w:r>
              <w:rPr>
                <w:rFonts w:ascii="Times New Roman"/>
                <w:b w:val="false"/>
                <w:i w:val="false"/>
                <w:color w:val="000000"/>
                <w:sz w:val="20"/>
              </w:rPr>
              <w:t xml:space="preserve">
Бескөл ауылы, </w:t>
            </w:r>
            <w:r>
              <w:br/>
            </w:r>
            <w:r>
              <w:rPr>
                <w:rFonts w:ascii="Times New Roman"/>
                <w:b w:val="false"/>
                <w:i w:val="false"/>
                <w:color w:val="000000"/>
                <w:sz w:val="20"/>
              </w:rPr>
              <w:t>
Пирогов көшесі, 19</w:t>
            </w:r>
            <w:r>
              <w:br/>
            </w:r>
            <w:r>
              <w:rPr>
                <w:rFonts w:ascii="Times New Roman"/>
                <w:b w:val="false"/>
                <w:i w:val="false"/>
                <w:color w:val="000000"/>
                <w:sz w:val="20"/>
              </w:rPr>
              <w:t>
8(71538) 2-18-85</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616"/>
          <w:p>
            <w:pPr>
              <w:spacing w:after="20"/>
              <w:ind w:left="20"/>
              <w:jc w:val="both"/>
            </w:pPr>
            <w:r>
              <w:rPr>
                <w:rFonts w:ascii="Times New Roman"/>
                <w:b w:val="false"/>
                <w:i w:val="false"/>
                <w:color w:val="000000"/>
                <w:sz w:val="20"/>
              </w:rPr>
              <w:t>
13</w:t>
            </w:r>
          </w:p>
          <w:bookmarkEnd w:id="616"/>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"Мамлют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Аурухана қалашығы</w:t>
            </w:r>
            <w:r>
              <w:br/>
            </w:r>
            <w:r>
              <w:rPr>
                <w:rFonts w:ascii="Times New Roman"/>
                <w:b w:val="false"/>
                <w:i w:val="false"/>
                <w:color w:val="000000"/>
                <w:sz w:val="20"/>
              </w:rPr>
              <w:t>
8(71541) 2-25-23</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617"/>
          <w:p>
            <w:pPr>
              <w:spacing w:after="20"/>
              <w:ind w:left="20"/>
              <w:jc w:val="both"/>
            </w:pPr>
            <w:r>
              <w:rPr>
                <w:rFonts w:ascii="Times New Roman"/>
                <w:b w:val="false"/>
                <w:i w:val="false"/>
                <w:color w:val="000000"/>
                <w:sz w:val="20"/>
              </w:rPr>
              <w:t>
14</w:t>
            </w:r>
          </w:p>
          <w:bookmarkEnd w:id="617"/>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"Ғабит Мүсірепов атындағы ауданның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Ғабит Мүсірепов атындағы аудан, Новоишим ауылы, </w:t>
            </w:r>
            <w:r>
              <w:br/>
            </w:r>
            <w:r>
              <w:rPr>
                <w:rFonts w:ascii="Times New Roman"/>
                <w:b w:val="false"/>
                <w:i w:val="false"/>
                <w:color w:val="000000"/>
                <w:sz w:val="20"/>
              </w:rPr>
              <w:t>
Мир көшесі, 1</w:t>
            </w:r>
            <w:r>
              <w:br/>
            </w:r>
            <w:r>
              <w:rPr>
                <w:rFonts w:ascii="Times New Roman"/>
                <w:b w:val="false"/>
                <w:i w:val="false"/>
                <w:color w:val="000000"/>
                <w:sz w:val="20"/>
              </w:rPr>
              <w:t>
8(71535) 2-13-30</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618"/>
          <w:p>
            <w:pPr>
              <w:spacing w:after="20"/>
              <w:ind w:left="20"/>
              <w:jc w:val="both"/>
            </w:pPr>
            <w:r>
              <w:rPr>
                <w:rFonts w:ascii="Times New Roman"/>
                <w:b w:val="false"/>
                <w:i w:val="false"/>
                <w:color w:val="000000"/>
                <w:sz w:val="20"/>
              </w:rPr>
              <w:t>
15</w:t>
            </w:r>
          </w:p>
          <w:bookmarkEnd w:id="618"/>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"Тайынша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Крыжановский көшесі, 72 8(71536) 2-12-57</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619"/>
          <w:p>
            <w:pPr>
              <w:spacing w:after="20"/>
              <w:ind w:left="20"/>
              <w:jc w:val="both"/>
            </w:pPr>
            <w:r>
              <w:rPr>
                <w:rFonts w:ascii="Times New Roman"/>
                <w:b w:val="false"/>
                <w:i w:val="false"/>
                <w:color w:val="000000"/>
                <w:sz w:val="20"/>
              </w:rPr>
              <w:t>
16</w:t>
            </w:r>
          </w:p>
          <w:bookmarkEnd w:id="619"/>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"Тимирязев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r>
              <w:br/>
            </w:r>
            <w:r>
              <w:rPr>
                <w:rFonts w:ascii="Times New Roman"/>
                <w:b w:val="false"/>
                <w:i w:val="false"/>
                <w:color w:val="000000"/>
                <w:sz w:val="20"/>
              </w:rPr>
              <w:t>
Тимирязев ауылы, Горький көшесі, 1</w:t>
            </w:r>
            <w:r>
              <w:br/>
            </w:r>
            <w:r>
              <w:rPr>
                <w:rFonts w:ascii="Times New Roman"/>
                <w:b w:val="false"/>
                <w:i w:val="false"/>
                <w:color w:val="000000"/>
                <w:sz w:val="20"/>
              </w:rPr>
              <w:t>
8(71537) 2-05-93</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620"/>
          <w:p>
            <w:pPr>
              <w:spacing w:after="20"/>
              <w:ind w:left="20"/>
              <w:jc w:val="both"/>
            </w:pPr>
            <w:r>
              <w:rPr>
                <w:rFonts w:ascii="Times New Roman"/>
                <w:b w:val="false"/>
                <w:i w:val="false"/>
                <w:color w:val="000000"/>
                <w:sz w:val="20"/>
              </w:rPr>
              <w:t>
17</w:t>
            </w:r>
          </w:p>
          <w:bookmarkEnd w:id="620"/>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"Уәлиханов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r>
              <w:br/>
            </w:r>
            <w:r>
              <w:rPr>
                <w:rFonts w:ascii="Times New Roman"/>
                <w:b w:val="false"/>
                <w:i w:val="false"/>
                <w:color w:val="000000"/>
                <w:sz w:val="20"/>
              </w:rPr>
              <w:t>
Кішкенекөл ауылы, Мәліков көшесі, 100</w:t>
            </w:r>
            <w:r>
              <w:br/>
            </w:r>
            <w:r>
              <w:rPr>
                <w:rFonts w:ascii="Times New Roman"/>
                <w:b w:val="false"/>
                <w:i w:val="false"/>
                <w:color w:val="000000"/>
                <w:sz w:val="20"/>
              </w:rPr>
              <w:t>
8(71542) 2-21-97</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621"/>
          <w:p>
            <w:pPr>
              <w:spacing w:after="20"/>
              <w:ind w:left="20"/>
              <w:jc w:val="both"/>
            </w:pPr>
            <w:r>
              <w:rPr>
                <w:rFonts w:ascii="Times New Roman"/>
                <w:b w:val="false"/>
                <w:i w:val="false"/>
                <w:color w:val="000000"/>
                <w:sz w:val="20"/>
              </w:rPr>
              <w:t>
18</w:t>
            </w:r>
          </w:p>
          <w:bookmarkEnd w:id="621"/>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"Шал ақын ауданының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 ақын ауданы, Сергеевка қаласы, </w:t>
            </w:r>
            <w:r>
              <w:br/>
            </w:r>
            <w:r>
              <w:rPr>
                <w:rFonts w:ascii="Times New Roman"/>
                <w:b w:val="false"/>
                <w:i w:val="false"/>
                <w:color w:val="000000"/>
                <w:sz w:val="20"/>
              </w:rPr>
              <w:t>
Гончаров көшесі, 119</w:t>
            </w:r>
            <w:r>
              <w:br/>
            </w:r>
            <w:r>
              <w:rPr>
                <w:rFonts w:ascii="Times New Roman"/>
                <w:b w:val="false"/>
                <w:i w:val="false"/>
                <w:color w:val="000000"/>
                <w:sz w:val="20"/>
              </w:rPr>
              <w:t>
8(71534) 7-91-88</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дүйсенбі-жұма аралығында </w:t>
            </w:r>
            <w:r>
              <w:br/>
            </w:r>
            <w:r>
              <w:rPr>
                <w:rFonts w:ascii="Times New Roman"/>
                <w:b w:val="false"/>
                <w:i w:val="false"/>
                <w:color w:val="000000"/>
                <w:sz w:val="20"/>
              </w:rPr>
              <w:t>
сағат 8.00-ден 20.00-ге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ұйымнан еңбекке </w:t>
            </w:r>
            <w:r>
              <w:br/>
            </w:r>
            <w:r>
              <w:rPr>
                <w:rFonts w:ascii="Times New Roman"/>
                <w:b w:val="false"/>
                <w:i w:val="false"/>
                <w:color w:val="000000"/>
                <w:sz w:val="20"/>
              </w:rPr>
              <w:t xml:space="preserve">уақытша жарамсыздық парағын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2-қосымша</w:t>
            </w:r>
          </w:p>
        </w:tc>
      </w:tr>
    </w:tbl>
    <w:bookmarkStart w:name="z661" w:id="622"/>
    <w:p>
      <w:pPr>
        <w:spacing w:after="0"/>
        <w:ind w:left="0"/>
        <w:jc w:val="both"/>
      </w:pPr>
      <w:r>
        <w:rPr>
          <w:rFonts w:ascii="Times New Roman"/>
          <w:b w:val="false"/>
          <w:i w:val="false"/>
          <w:color w:val="000000"/>
          <w:sz w:val="28"/>
        </w:rPr>
        <w:t xml:space="preserve">
      </w:t>
      </w:r>
    </w:p>
    <w:bookmarkEnd w:id="622"/>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03 қыркүйектегі № 338 </w:t>
            </w:r>
            <w:r>
              <w:br/>
            </w:r>
            <w:r>
              <w:rPr>
                <w:rFonts w:ascii="Times New Roman"/>
                <w:b w:val="false"/>
                <w:i w:val="false"/>
                <w:color w:val="000000"/>
                <w:sz w:val="20"/>
              </w:rPr>
              <w:t>қаулысымен бекітілген</w:t>
            </w:r>
          </w:p>
        </w:tc>
      </w:tr>
    </w:tbl>
    <w:bookmarkStart w:name="z663" w:id="623"/>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 регламенті</w:t>
      </w:r>
    </w:p>
    <w:bookmarkEnd w:id="623"/>
    <w:bookmarkStart w:name="z664" w:id="624"/>
    <w:p>
      <w:pPr>
        <w:spacing w:after="0"/>
        <w:ind w:left="0"/>
        <w:jc w:val="left"/>
      </w:pPr>
      <w:r>
        <w:rPr>
          <w:rFonts w:ascii="Times New Roman"/>
          <w:b/>
          <w:i w:val="false"/>
          <w:color w:val="000000"/>
        </w:rPr>
        <w:t xml:space="preserve"> 1. Жалпы ережелер</w:t>
      </w:r>
    </w:p>
    <w:bookmarkEnd w:id="624"/>
    <w:bookmarkStart w:name="z665" w:id="625"/>
    <w:p>
      <w:pPr>
        <w:spacing w:after="0"/>
        <w:ind w:left="0"/>
        <w:jc w:val="both"/>
      </w:pPr>
      <w:r>
        <w:rPr>
          <w:rFonts w:ascii="Times New Roman"/>
          <w:b w:val="false"/>
          <w:i w:val="false"/>
          <w:color w:val="000000"/>
          <w:sz w:val="28"/>
        </w:rPr>
        <w:t xml:space="preserve">
      1. "Медициналық-санитариялық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 (бұдан әрі – мемлекеттік көрсетілетін қызмет) регламенті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 11304 болып тіркелген) бекітілген "Медициналық-санитариялық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 стандартына (бұдан әрі – стандарт) сәйкес әзірленді. Мемлекеттік көрсетілетін қызметті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медициналық-санитариялық алғашқы көмек көрсететін медициналық ұйымдар (бұдан әрі – көрсетілетін қызметті беруші) көрсетеді.</w:t>
      </w:r>
    </w:p>
    <w:bookmarkEnd w:id="625"/>
    <w:bookmarkStart w:name="z666" w:id="626"/>
    <w:p>
      <w:pPr>
        <w:spacing w:after="0"/>
        <w:ind w:left="0"/>
        <w:jc w:val="both"/>
      </w:pPr>
      <w:r>
        <w:rPr>
          <w:rFonts w:ascii="Times New Roman"/>
          <w:b w:val="false"/>
          <w:i w:val="false"/>
          <w:color w:val="000000"/>
          <w:sz w:val="28"/>
        </w:rPr>
        <w:t>
      2. Мемлекеттік қызметті көрсету нысаны – қағаз түрінде.</w:t>
      </w:r>
    </w:p>
    <w:bookmarkEnd w:id="626"/>
    <w:bookmarkStart w:name="z667" w:id="627"/>
    <w:p>
      <w:pPr>
        <w:spacing w:after="0"/>
        <w:ind w:left="0"/>
        <w:jc w:val="both"/>
      </w:pPr>
      <w:r>
        <w:rPr>
          <w:rFonts w:ascii="Times New Roman"/>
          <w:b w:val="false"/>
          <w:i w:val="false"/>
          <w:color w:val="000000"/>
          <w:sz w:val="28"/>
        </w:rPr>
        <w:t xml:space="preserve">
      3. Мемлекеттік қызметті көрсету нәтижесі –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 183 </w:t>
      </w:r>
      <w:r>
        <w:rPr>
          <w:rFonts w:ascii="Times New Roman"/>
          <w:b w:val="false"/>
          <w:i w:val="false"/>
          <w:color w:val="000000"/>
          <w:sz w:val="28"/>
        </w:rPr>
        <w:t>бұйрығына</w:t>
      </w:r>
      <w:r>
        <w:rPr>
          <w:rFonts w:ascii="Times New Roman"/>
          <w:b w:val="false"/>
          <w:i w:val="false"/>
          <w:color w:val="000000"/>
          <w:sz w:val="28"/>
        </w:rPr>
        <w:t xml:space="preserve"> сәйкес медициналық-санитариялық алғашқы көмек көрсететін медициналық ұйымнан берілетін еңбекке уақытша жарамсыздық туралы анықтама беру.</w:t>
      </w:r>
    </w:p>
    <w:bookmarkEnd w:id="627"/>
    <w:bookmarkStart w:name="z668" w:id="628"/>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іс-қимылы тәртібін сипаттау</w:t>
      </w:r>
    </w:p>
    <w:bookmarkEnd w:id="628"/>
    <w:bookmarkStart w:name="z669" w:id="629"/>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алушының жүгінуі және жеке тұлғаны куәландыратын құжаттарды ұсынуы болып табылады.</w:t>
      </w:r>
    </w:p>
    <w:bookmarkEnd w:id="629"/>
    <w:bookmarkStart w:name="z670" w:id="630"/>
    <w:p>
      <w:pPr>
        <w:spacing w:after="0"/>
        <w:ind w:left="0"/>
        <w:jc w:val="both"/>
      </w:pPr>
      <w:r>
        <w:rPr>
          <w:rFonts w:ascii="Times New Roman"/>
          <w:b w:val="false"/>
          <w:i w:val="false"/>
          <w:color w:val="000000"/>
          <w:sz w:val="28"/>
        </w:rPr>
        <w:t>
      5. Көрсетілетін қызметті беруші арқылы мемлекеттік қызметті көрсету үдерісінің құрамына кіретін әрбір рәсімнің (іс-қимылдың) мазмұны:</w:t>
      </w:r>
    </w:p>
    <w:bookmarkEnd w:id="630"/>
    <w:bookmarkStart w:name="z671" w:id="631"/>
    <w:p>
      <w:pPr>
        <w:spacing w:after="0"/>
        <w:ind w:left="0"/>
        <w:jc w:val="both"/>
      </w:pPr>
      <w:r>
        <w:rPr>
          <w:rFonts w:ascii="Times New Roman"/>
          <w:b w:val="false"/>
          <w:i w:val="false"/>
          <w:color w:val="000000"/>
          <w:sz w:val="28"/>
        </w:rPr>
        <w:t>
      1) медициналық тіркеуші көрсетілетін қызметті алушының өтінішін тіркейді, Тіркелген тұрғындардың тіркелімінен тексереді, дәрігердің кабинетіне жібереді – 10 (он) минут;</w:t>
      </w:r>
    </w:p>
    <w:bookmarkEnd w:id="631"/>
    <w:bookmarkStart w:name="z672" w:id="632"/>
    <w:p>
      <w:pPr>
        <w:spacing w:after="0"/>
        <w:ind w:left="0"/>
        <w:jc w:val="both"/>
      </w:pPr>
      <w:r>
        <w:rPr>
          <w:rFonts w:ascii="Times New Roman"/>
          <w:b w:val="false"/>
          <w:i w:val="false"/>
          <w:color w:val="000000"/>
          <w:sz w:val="28"/>
        </w:rPr>
        <w:t>
      2) дәрігер көрсетілетін қызметті алушыны қабылдайды және уақытша еңбекке жарамсыздық анықтамаларын және парақтарын беру кабинетіне жібереді – 10 (он) минут;</w:t>
      </w:r>
    </w:p>
    <w:bookmarkEnd w:id="632"/>
    <w:bookmarkStart w:name="z673" w:id="633"/>
    <w:p>
      <w:pPr>
        <w:spacing w:after="0"/>
        <w:ind w:left="0"/>
        <w:jc w:val="both"/>
      </w:pPr>
      <w:r>
        <w:rPr>
          <w:rFonts w:ascii="Times New Roman"/>
          <w:b w:val="false"/>
          <w:i w:val="false"/>
          <w:color w:val="000000"/>
          <w:sz w:val="28"/>
        </w:rPr>
        <w:t>
      3) уақытша еңбекке жарамсыздық анықтамаларын және парақтарын беру кабинетінің тіркеушісі парақтың төлқұжат бөлігін толтырады және көрсетілетін қызметті алушыға береді - 5 (бес) минут;</w:t>
      </w:r>
    </w:p>
    <w:bookmarkEnd w:id="633"/>
    <w:bookmarkStart w:name="z674" w:id="634"/>
    <w:p>
      <w:pPr>
        <w:spacing w:after="0"/>
        <w:ind w:left="0"/>
        <w:jc w:val="both"/>
      </w:pPr>
      <w:r>
        <w:rPr>
          <w:rFonts w:ascii="Times New Roman"/>
          <w:b w:val="false"/>
          <w:i w:val="false"/>
          <w:color w:val="000000"/>
          <w:sz w:val="28"/>
        </w:rPr>
        <w:t>
      4) дәрігер уақытша еңбекке жарамсыздық туралы анықтаманы толтырады және нәтижені көрсетілетін қызметті алушыға береді - 5 (бес) минут.</w:t>
      </w:r>
    </w:p>
    <w:bookmarkEnd w:id="634"/>
    <w:bookmarkStart w:name="z675" w:id="635"/>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635"/>
    <w:bookmarkStart w:name="z676" w:id="636"/>
    <w:p>
      <w:pPr>
        <w:spacing w:after="0"/>
        <w:ind w:left="0"/>
        <w:jc w:val="both"/>
      </w:pPr>
      <w:r>
        <w:rPr>
          <w:rFonts w:ascii="Times New Roman"/>
          <w:b w:val="false"/>
          <w:i w:val="false"/>
          <w:color w:val="000000"/>
          <w:sz w:val="28"/>
        </w:rPr>
        <w:t>
      1) көрсетілетін қызметті алушының өтінішін тіркеу;</w:t>
      </w:r>
    </w:p>
    <w:bookmarkEnd w:id="636"/>
    <w:bookmarkStart w:name="z677" w:id="637"/>
    <w:p>
      <w:pPr>
        <w:spacing w:after="0"/>
        <w:ind w:left="0"/>
        <w:jc w:val="both"/>
      </w:pPr>
      <w:r>
        <w:rPr>
          <w:rFonts w:ascii="Times New Roman"/>
          <w:b w:val="false"/>
          <w:i w:val="false"/>
          <w:color w:val="000000"/>
          <w:sz w:val="28"/>
        </w:rPr>
        <w:t>
      2) көрсетілетін қызметті алушыны қабылдау;</w:t>
      </w:r>
    </w:p>
    <w:bookmarkEnd w:id="637"/>
    <w:bookmarkStart w:name="z678" w:id="638"/>
    <w:p>
      <w:pPr>
        <w:spacing w:after="0"/>
        <w:ind w:left="0"/>
        <w:jc w:val="both"/>
      </w:pPr>
      <w:r>
        <w:rPr>
          <w:rFonts w:ascii="Times New Roman"/>
          <w:b w:val="false"/>
          <w:i w:val="false"/>
          <w:color w:val="000000"/>
          <w:sz w:val="28"/>
        </w:rPr>
        <w:t>
      3) анықтаманың төлқұжат бөлігін ресімдеу;</w:t>
      </w:r>
    </w:p>
    <w:bookmarkEnd w:id="638"/>
    <w:bookmarkStart w:name="z679" w:id="639"/>
    <w:p>
      <w:pPr>
        <w:spacing w:after="0"/>
        <w:ind w:left="0"/>
        <w:jc w:val="both"/>
      </w:pPr>
      <w:r>
        <w:rPr>
          <w:rFonts w:ascii="Times New Roman"/>
          <w:b w:val="false"/>
          <w:i w:val="false"/>
          <w:color w:val="000000"/>
          <w:sz w:val="28"/>
        </w:rPr>
        <w:t>
      4) мемлекеттік қызметті көрсету нәтижесін беру.</w:t>
      </w:r>
    </w:p>
    <w:bookmarkEnd w:id="639"/>
    <w:bookmarkStart w:name="z680" w:id="640"/>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640"/>
    <w:bookmarkStart w:name="z681" w:id="641"/>
    <w:p>
      <w:pPr>
        <w:spacing w:after="0"/>
        <w:ind w:left="0"/>
        <w:jc w:val="both"/>
      </w:pPr>
      <w:r>
        <w:rPr>
          <w:rFonts w:ascii="Times New Roman"/>
          <w:b w:val="false"/>
          <w:i w:val="false"/>
          <w:color w:val="000000"/>
          <w:sz w:val="28"/>
        </w:rPr>
        <w:t>
      7. Мемлекеттік қызметті көрсету үдерісіне қатысатын көрсетілетін қызметті берушінің құрылымдық бөлімшелерінің (қызметкерлерінің) тізбесі:</w:t>
      </w:r>
    </w:p>
    <w:bookmarkEnd w:id="641"/>
    <w:bookmarkStart w:name="z682" w:id="642"/>
    <w:p>
      <w:pPr>
        <w:spacing w:after="0"/>
        <w:ind w:left="0"/>
        <w:jc w:val="both"/>
      </w:pPr>
      <w:r>
        <w:rPr>
          <w:rFonts w:ascii="Times New Roman"/>
          <w:b w:val="false"/>
          <w:i w:val="false"/>
          <w:color w:val="000000"/>
          <w:sz w:val="28"/>
        </w:rPr>
        <w:t>
      медициналық тіркеуші;</w:t>
      </w:r>
    </w:p>
    <w:bookmarkEnd w:id="642"/>
    <w:bookmarkStart w:name="z683" w:id="643"/>
    <w:p>
      <w:pPr>
        <w:spacing w:after="0"/>
        <w:ind w:left="0"/>
        <w:jc w:val="both"/>
      </w:pPr>
      <w:r>
        <w:rPr>
          <w:rFonts w:ascii="Times New Roman"/>
          <w:b w:val="false"/>
          <w:i w:val="false"/>
          <w:color w:val="000000"/>
          <w:sz w:val="28"/>
        </w:rPr>
        <w:t>
      дәрігер;</w:t>
      </w:r>
    </w:p>
    <w:bookmarkEnd w:id="643"/>
    <w:bookmarkStart w:name="z684" w:id="644"/>
    <w:p>
      <w:pPr>
        <w:spacing w:after="0"/>
        <w:ind w:left="0"/>
        <w:jc w:val="both"/>
      </w:pPr>
      <w:r>
        <w:rPr>
          <w:rFonts w:ascii="Times New Roman"/>
          <w:b w:val="false"/>
          <w:i w:val="false"/>
          <w:color w:val="000000"/>
          <w:sz w:val="28"/>
        </w:rPr>
        <w:t>
      уақытша еңбекке жарамсыздық анықтамаларын және парақтарын беру кабинетінің тіркеушісі.</w:t>
      </w:r>
    </w:p>
    <w:bookmarkEnd w:id="644"/>
    <w:bookmarkStart w:name="z685" w:id="645"/>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реттілігін сипаттау, әрбір рәсімнің (іс-қимылдың) ұзақтығы:</w:t>
      </w:r>
    </w:p>
    <w:bookmarkEnd w:id="645"/>
    <w:bookmarkStart w:name="z686" w:id="646"/>
    <w:p>
      <w:pPr>
        <w:spacing w:after="0"/>
        <w:ind w:left="0"/>
        <w:jc w:val="both"/>
      </w:pPr>
      <w:r>
        <w:rPr>
          <w:rFonts w:ascii="Times New Roman"/>
          <w:b w:val="false"/>
          <w:i w:val="false"/>
          <w:color w:val="000000"/>
          <w:sz w:val="28"/>
        </w:rPr>
        <w:t>
      1) медициналық тіркеуші көрсетілетін қызметті алушының өтінішін тіркейді, Тіркелген тұрғындардың тіркелімінен тексереді, дәрігердің кабинетіне жібереді – 10 (он) минут;</w:t>
      </w:r>
    </w:p>
    <w:bookmarkEnd w:id="646"/>
    <w:bookmarkStart w:name="z687" w:id="647"/>
    <w:p>
      <w:pPr>
        <w:spacing w:after="0"/>
        <w:ind w:left="0"/>
        <w:jc w:val="both"/>
      </w:pPr>
      <w:r>
        <w:rPr>
          <w:rFonts w:ascii="Times New Roman"/>
          <w:b w:val="false"/>
          <w:i w:val="false"/>
          <w:color w:val="000000"/>
          <w:sz w:val="28"/>
        </w:rPr>
        <w:t>
      2) дәрігер көрсетілетін қызметті алушыны қабылдайды және уақытша еңбекке жарамсыздық анықтамаларын және парақтарын беру кабинетіне жібереді – 10 (он) минут;</w:t>
      </w:r>
    </w:p>
    <w:bookmarkEnd w:id="647"/>
    <w:bookmarkStart w:name="z688" w:id="648"/>
    <w:p>
      <w:pPr>
        <w:spacing w:after="0"/>
        <w:ind w:left="0"/>
        <w:jc w:val="both"/>
      </w:pPr>
      <w:r>
        <w:rPr>
          <w:rFonts w:ascii="Times New Roman"/>
          <w:b w:val="false"/>
          <w:i w:val="false"/>
          <w:color w:val="000000"/>
          <w:sz w:val="28"/>
        </w:rPr>
        <w:t>
      3) уақытша еңбекке жарамсыздық анықтамаларын және парақтарын беру кабинетінің тіркеушісі парақтың төлқұжат бөлігін толтырады және көрсетілетін қызметті алушыға береді - 5 (бес) минут;</w:t>
      </w:r>
    </w:p>
    <w:bookmarkEnd w:id="648"/>
    <w:bookmarkStart w:name="z689" w:id="649"/>
    <w:p>
      <w:pPr>
        <w:spacing w:after="0"/>
        <w:ind w:left="0"/>
        <w:jc w:val="both"/>
      </w:pPr>
      <w:r>
        <w:rPr>
          <w:rFonts w:ascii="Times New Roman"/>
          <w:b w:val="false"/>
          <w:i w:val="false"/>
          <w:color w:val="000000"/>
          <w:sz w:val="28"/>
        </w:rPr>
        <w:t>
      4) дәрігер уақытша еңбекке жарамсыздық туралы анықтаманы толтырады және нәтижені көрсетілетін қызметті алушыға береді - 5 (бес) минут.</w:t>
      </w:r>
    </w:p>
    <w:bookmarkEnd w:id="649"/>
    <w:bookmarkStart w:name="z690" w:id="650"/>
    <w:p>
      <w:pPr>
        <w:spacing w:after="0"/>
        <w:ind w:left="0"/>
        <w:jc w:val="left"/>
      </w:pPr>
      <w:r>
        <w:rPr>
          <w:rFonts w:ascii="Times New Roman"/>
          <w:b/>
          <w:i w:val="false"/>
          <w:color w:val="000000"/>
        </w:rPr>
        <w:t xml:space="preserve"> 4. Мемлекеттік қызметті көрсету үдерісінде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650"/>
    <w:bookmarkStart w:name="z691" w:id="651"/>
    <w:p>
      <w:pPr>
        <w:spacing w:after="0"/>
        <w:ind w:left="0"/>
        <w:jc w:val="both"/>
      </w:pPr>
      <w:r>
        <w:rPr>
          <w:rFonts w:ascii="Times New Roman"/>
          <w:b w:val="false"/>
          <w:i w:val="false"/>
          <w:color w:val="000000"/>
          <w:sz w:val="28"/>
        </w:rPr>
        <w:t>
      9. Қазақстан Республикасы Инвестициялар мен даму министрлігінің "Халыққа қызмет көрсету орталығы" шаруашылық жүргізу құқығындағы республикалық мемлекеттік кәсіпорны, www.egov.kz "электрондық үкімет" веб-порталы арқылы мемлекеттік қызмет көрсетілмейді.</w:t>
      </w:r>
    </w:p>
    <w:bookmarkEnd w:id="651"/>
    <w:bookmarkStart w:name="z692" w:id="652"/>
    <w:p>
      <w:pPr>
        <w:spacing w:after="0"/>
        <w:ind w:left="0"/>
        <w:jc w:val="both"/>
      </w:pPr>
      <w:r>
        <w:rPr>
          <w:rFonts w:ascii="Times New Roman"/>
          <w:b w:val="false"/>
          <w:i w:val="false"/>
          <w:color w:val="000000"/>
          <w:sz w:val="28"/>
        </w:rPr>
        <w:t xml:space="preserve">
      10. Мемлекеттік қызметті көрсету үдерісінде көрсетілетін қызметті берушінің құрылымдық бөлімшелерінің (қызметкерлерінің) рәсімдерін (іс-қимылдарын), өзара іс-қимылдары реттілігін толық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6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ұйымнан еңбекке </w:t>
            </w:r>
            <w:r>
              <w:br/>
            </w:r>
            <w:r>
              <w:rPr>
                <w:rFonts w:ascii="Times New Roman"/>
                <w:b w:val="false"/>
                <w:i w:val="false"/>
                <w:color w:val="000000"/>
                <w:sz w:val="20"/>
              </w:rPr>
              <w:t xml:space="preserve">уақытша жарамсыздық туралы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694" w:id="653"/>
    <w:p>
      <w:pPr>
        <w:spacing w:after="0"/>
        <w:ind w:left="0"/>
        <w:jc w:val="left"/>
      </w:pPr>
      <w:r>
        <w:rPr>
          <w:rFonts w:ascii="Times New Roman"/>
          <w:b/>
          <w:i w:val="false"/>
          <w:color w:val="000000"/>
        </w:rPr>
        <w:t xml:space="preserve"> Мемлекеттік қызметті көрсететін ұйымдардың тізбесі</w:t>
      </w:r>
    </w:p>
    <w:bookmarkEnd w:id="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3"/>
        <w:gridCol w:w="3287"/>
        <w:gridCol w:w="5365"/>
        <w:gridCol w:w="2965"/>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54"/>
          <w:p>
            <w:pPr>
              <w:spacing w:after="20"/>
              <w:ind w:left="20"/>
              <w:jc w:val="both"/>
            </w:pPr>
            <w:r>
              <w:rPr>
                <w:rFonts w:ascii="Times New Roman"/>
                <w:b w:val="false"/>
                <w:i w:val="false"/>
                <w:color w:val="000000"/>
                <w:sz w:val="20"/>
              </w:rPr>
              <w:t xml:space="preserve">
Р/с № </w:t>
            </w:r>
          </w:p>
          <w:bookmarkEnd w:id="654"/>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мекенжайы</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655"/>
          <w:p>
            <w:pPr>
              <w:spacing w:after="20"/>
              <w:ind w:left="20"/>
              <w:jc w:val="both"/>
            </w:pPr>
            <w:r>
              <w:rPr>
                <w:rFonts w:ascii="Times New Roman"/>
                <w:b w:val="false"/>
                <w:i w:val="false"/>
                <w:color w:val="000000"/>
                <w:sz w:val="20"/>
              </w:rPr>
              <w:t>
1.</w:t>
            </w:r>
          </w:p>
          <w:bookmarkEnd w:id="655"/>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Денсаулық сақтау басқармасының Солтүстік Қазақстан облысы әкімдігінің "№1 қалалық емхана"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Әуезов көшесі, 130</w:t>
            </w:r>
            <w:r>
              <w:br/>
            </w:r>
            <w:r>
              <w:rPr>
                <w:rFonts w:ascii="Times New Roman"/>
                <w:b w:val="false"/>
                <w:i w:val="false"/>
                <w:color w:val="000000"/>
                <w:sz w:val="20"/>
              </w:rPr>
              <w:t>
52-70-13</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656"/>
          <w:p>
            <w:pPr>
              <w:spacing w:after="20"/>
              <w:ind w:left="20"/>
              <w:jc w:val="both"/>
            </w:pPr>
            <w:r>
              <w:rPr>
                <w:rFonts w:ascii="Times New Roman"/>
                <w:b w:val="false"/>
                <w:i w:val="false"/>
                <w:color w:val="000000"/>
                <w:sz w:val="20"/>
              </w:rPr>
              <w:t>
2</w:t>
            </w:r>
          </w:p>
          <w:bookmarkEnd w:id="656"/>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"№2 қалалық емхана"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Васильев көшесі, 123</w:t>
            </w:r>
            <w:r>
              <w:br/>
            </w:r>
            <w:r>
              <w:rPr>
                <w:rFonts w:ascii="Times New Roman"/>
                <w:b w:val="false"/>
                <w:i w:val="false"/>
                <w:color w:val="000000"/>
                <w:sz w:val="20"/>
              </w:rPr>
              <w:t>
50-27-23</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57"/>
          <w:p>
            <w:pPr>
              <w:spacing w:after="20"/>
              <w:ind w:left="20"/>
              <w:jc w:val="both"/>
            </w:pPr>
            <w:r>
              <w:rPr>
                <w:rFonts w:ascii="Times New Roman"/>
                <w:b w:val="false"/>
                <w:i w:val="false"/>
                <w:color w:val="000000"/>
                <w:sz w:val="20"/>
              </w:rPr>
              <w:t>
3</w:t>
            </w:r>
          </w:p>
          <w:bookmarkEnd w:id="657"/>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"№3 қалалық емхана"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Юбилейная көшесі, "7а"</w:t>
            </w:r>
            <w:r>
              <w:br/>
            </w:r>
            <w:r>
              <w:rPr>
                <w:rFonts w:ascii="Times New Roman"/>
                <w:b w:val="false"/>
                <w:i w:val="false"/>
                <w:color w:val="000000"/>
                <w:sz w:val="20"/>
              </w:rPr>
              <w:t>
53-76-93</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658"/>
          <w:p>
            <w:pPr>
              <w:spacing w:after="20"/>
              <w:ind w:left="20"/>
              <w:jc w:val="both"/>
            </w:pPr>
            <w:r>
              <w:rPr>
                <w:rFonts w:ascii="Times New Roman"/>
                <w:b w:val="false"/>
                <w:i w:val="false"/>
                <w:color w:val="000000"/>
                <w:sz w:val="20"/>
              </w:rPr>
              <w:t>
4</w:t>
            </w:r>
          </w:p>
          <w:bookmarkEnd w:id="658"/>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"Қалалық балалар емханасы"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Ульянов көшесі, 64</w:t>
            </w:r>
            <w:r>
              <w:br/>
            </w:r>
            <w:r>
              <w:rPr>
                <w:rFonts w:ascii="Times New Roman"/>
                <w:b w:val="false"/>
                <w:i w:val="false"/>
                <w:color w:val="000000"/>
                <w:sz w:val="20"/>
              </w:rPr>
              <w:t>
46-44-63</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659"/>
          <w:p>
            <w:pPr>
              <w:spacing w:after="20"/>
              <w:ind w:left="20"/>
              <w:jc w:val="both"/>
            </w:pPr>
            <w:r>
              <w:rPr>
                <w:rFonts w:ascii="Times New Roman"/>
                <w:b w:val="false"/>
                <w:i w:val="false"/>
                <w:color w:val="000000"/>
                <w:sz w:val="20"/>
              </w:rPr>
              <w:t>
5</w:t>
            </w:r>
          </w:p>
          <w:bookmarkEnd w:id="659"/>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коммерциялық емес жеке меншік мекемесі</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 қаласы, </w:t>
            </w:r>
            <w:r>
              <w:br/>
            </w:r>
            <w:r>
              <w:rPr>
                <w:rFonts w:ascii="Times New Roman"/>
                <w:b w:val="false"/>
                <w:i w:val="false"/>
                <w:color w:val="000000"/>
                <w:sz w:val="20"/>
              </w:rPr>
              <w:t>
Шухов көшесі, 34</w:t>
            </w:r>
            <w:r>
              <w:br/>
            </w:r>
            <w:r>
              <w:rPr>
                <w:rFonts w:ascii="Times New Roman"/>
                <w:b w:val="false"/>
                <w:i w:val="false"/>
                <w:color w:val="000000"/>
                <w:sz w:val="20"/>
              </w:rPr>
              <w:t>
51-19-29</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14.00-ге дейін</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60"/>
          <w:p>
            <w:pPr>
              <w:spacing w:after="20"/>
              <w:ind w:left="20"/>
              <w:jc w:val="both"/>
            </w:pPr>
            <w:r>
              <w:rPr>
                <w:rFonts w:ascii="Times New Roman"/>
                <w:b w:val="false"/>
                <w:i w:val="false"/>
                <w:color w:val="000000"/>
                <w:sz w:val="20"/>
              </w:rPr>
              <w:t>
6</w:t>
            </w:r>
          </w:p>
          <w:bookmarkEnd w:id="660"/>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"Айыртау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Хайыров көшесі 1</w:t>
            </w:r>
            <w:r>
              <w:br/>
            </w:r>
            <w:r>
              <w:rPr>
                <w:rFonts w:ascii="Times New Roman"/>
                <w:b w:val="false"/>
                <w:i w:val="false"/>
                <w:color w:val="000000"/>
                <w:sz w:val="20"/>
              </w:rPr>
              <w:t>
8(71533) 2-29-71</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661"/>
          <w:p>
            <w:pPr>
              <w:spacing w:after="20"/>
              <w:ind w:left="20"/>
              <w:jc w:val="both"/>
            </w:pPr>
            <w:r>
              <w:rPr>
                <w:rFonts w:ascii="Times New Roman"/>
                <w:b w:val="false"/>
                <w:i w:val="false"/>
                <w:color w:val="000000"/>
                <w:sz w:val="20"/>
              </w:rPr>
              <w:t>
7</w:t>
            </w:r>
          </w:p>
          <w:bookmarkEnd w:id="661"/>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"Ақжар орталық аудандық ауруханасы" шаруашылық жүргізу құқығындағы коммуналдық мемлекеттік кәсіпорны </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ауданы, </w:t>
            </w:r>
            <w:r>
              <w:br/>
            </w:r>
            <w:r>
              <w:rPr>
                <w:rFonts w:ascii="Times New Roman"/>
                <w:b w:val="false"/>
                <w:i w:val="false"/>
                <w:color w:val="000000"/>
                <w:sz w:val="20"/>
              </w:rPr>
              <w:t xml:space="preserve">
Талшық ауылы, </w:t>
            </w:r>
            <w:r>
              <w:br/>
            </w:r>
            <w:r>
              <w:rPr>
                <w:rFonts w:ascii="Times New Roman"/>
                <w:b w:val="false"/>
                <w:i w:val="false"/>
                <w:color w:val="000000"/>
                <w:sz w:val="20"/>
              </w:rPr>
              <w:t>
Әуезов көшесі, 19</w:t>
            </w:r>
            <w:r>
              <w:br/>
            </w:r>
            <w:r>
              <w:rPr>
                <w:rFonts w:ascii="Times New Roman"/>
                <w:b w:val="false"/>
                <w:i w:val="false"/>
                <w:color w:val="000000"/>
                <w:sz w:val="20"/>
              </w:rPr>
              <w:t>
8(71546)2-11-32</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662"/>
          <w:p>
            <w:pPr>
              <w:spacing w:after="20"/>
              <w:ind w:left="20"/>
              <w:jc w:val="both"/>
            </w:pPr>
            <w:r>
              <w:rPr>
                <w:rFonts w:ascii="Times New Roman"/>
                <w:b w:val="false"/>
                <w:i w:val="false"/>
                <w:color w:val="000000"/>
                <w:sz w:val="20"/>
              </w:rPr>
              <w:t>
8</w:t>
            </w:r>
          </w:p>
          <w:bookmarkEnd w:id="662"/>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"Аққайың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w:t>
            </w:r>
            <w:r>
              <w:br/>
            </w:r>
            <w:r>
              <w:rPr>
                <w:rFonts w:ascii="Times New Roman"/>
                <w:b w:val="false"/>
                <w:i w:val="false"/>
                <w:color w:val="000000"/>
                <w:sz w:val="20"/>
              </w:rPr>
              <w:t>
Смирново ауылы, Молодежная көшесі, 6</w:t>
            </w:r>
            <w:r>
              <w:br/>
            </w:r>
            <w:r>
              <w:rPr>
                <w:rFonts w:ascii="Times New Roman"/>
                <w:b w:val="false"/>
                <w:i w:val="false"/>
                <w:color w:val="000000"/>
                <w:sz w:val="20"/>
              </w:rPr>
              <w:t>
8(71532) 2-16-28</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663"/>
          <w:p>
            <w:pPr>
              <w:spacing w:after="20"/>
              <w:ind w:left="20"/>
              <w:jc w:val="both"/>
            </w:pPr>
            <w:r>
              <w:rPr>
                <w:rFonts w:ascii="Times New Roman"/>
                <w:b w:val="false"/>
                <w:i w:val="false"/>
                <w:color w:val="000000"/>
                <w:sz w:val="20"/>
              </w:rPr>
              <w:t>
9</w:t>
            </w:r>
          </w:p>
          <w:bookmarkEnd w:id="663"/>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"Явленка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w:t>
            </w:r>
            <w:r>
              <w:br/>
            </w:r>
            <w:r>
              <w:rPr>
                <w:rFonts w:ascii="Times New Roman"/>
                <w:b w:val="false"/>
                <w:i w:val="false"/>
                <w:color w:val="000000"/>
                <w:sz w:val="20"/>
              </w:rPr>
              <w:t xml:space="preserve">
Явленка ауылы, </w:t>
            </w:r>
            <w:r>
              <w:br/>
            </w:r>
            <w:r>
              <w:rPr>
                <w:rFonts w:ascii="Times New Roman"/>
                <w:b w:val="false"/>
                <w:i w:val="false"/>
                <w:color w:val="000000"/>
                <w:sz w:val="20"/>
              </w:rPr>
              <w:t>
Амангелді Иманов көшесі, 78</w:t>
            </w:r>
            <w:r>
              <w:br/>
            </w:r>
            <w:r>
              <w:rPr>
                <w:rFonts w:ascii="Times New Roman"/>
                <w:b w:val="false"/>
                <w:i w:val="false"/>
                <w:color w:val="000000"/>
                <w:sz w:val="20"/>
              </w:rPr>
              <w:t>
8(71543) 2-16-95</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664"/>
          <w:p>
            <w:pPr>
              <w:spacing w:after="20"/>
              <w:ind w:left="20"/>
              <w:jc w:val="both"/>
            </w:pPr>
            <w:r>
              <w:rPr>
                <w:rFonts w:ascii="Times New Roman"/>
                <w:b w:val="false"/>
                <w:i w:val="false"/>
                <w:color w:val="000000"/>
                <w:sz w:val="20"/>
              </w:rPr>
              <w:t>
10</w:t>
            </w:r>
          </w:p>
          <w:bookmarkEnd w:id="664"/>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"Жамбыл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 Пресновка ауылы, </w:t>
            </w:r>
            <w:r>
              <w:br/>
            </w:r>
            <w:r>
              <w:rPr>
                <w:rFonts w:ascii="Times New Roman"/>
                <w:b w:val="false"/>
                <w:i w:val="false"/>
                <w:color w:val="000000"/>
                <w:sz w:val="20"/>
              </w:rPr>
              <w:t>
Логовая көшесі, 46</w:t>
            </w:r>
            <w:r>
              <w:br/>
            </w:r>
            <w:r>
              <w:rPr>
                <w:rFonts w:ascii="Times New Roman"/>
                <w:b w:val="false"/>
                <w:i w:val="false"/>
                <w:color w:val="000000"/>
                <w:sz w:val="20"/>
              </w:rPr>
              <w:t>
8(71544) 2-11-03</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665"/>
          <w:p>
            <w:pPr>
              <w:spacing w:after="20"/>
              <w:ind w:left="20"/>
              <w:jc w:val="both"/>
            </w:pPr>
            <w:r>
              <w:rPr>
                <w:rFonts w:ascii="Times New Roman"/>
                <w:b w:val="false"/>
                <w:i w:val="false"/>
                <w:color w:val="000000"/>
                <w:sz w:val="20"/>
              </w:rPr>
              <w:t>
11</w:t>
            </w:r>
          </w:p>
          <w:bookmarkEnd w:id="665"/>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"Мағжан Жұмабаев ауданының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 Булаев қаласы, </w:t>
            </w:r>
            <w:r>
              <w:br/>
            </w:r>
            <w:r>
              <w:rPr>
                <w:rFonts w:ascii="Times New Roman"/>
                <w:b w:val="false"/>
                <w:i w:val="false"/>
                <w:color w:val="000000"/>
                <w:sz w:val="20"/>
              </w:rPr>
              <w:t>
Мира көшесі, 8</w:t>
            </w:r>
            <w:r>
              <w:br/>
            </w:r>
            <w:r>
              <w:rPr>
                <w:rFonts w:ascii="Times New Roman"/>
                <w:b w:val="false"/>
                <w:i w:val="false"/>
                <w:color w:val="000000"/>
                <w:sz w:val="20"/>
              </w:rPr>
              <w:t>
8(71531) 2-05-29</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666"/>
          <w:p>
            <w:pPr>
              <w:spacing w:after="20"/>
              <w:ind w:left="20"/>
              <w:jc w:val="both"/>
            </w:pPr>
            <w:r>
              <w:rPr>
                <w:rFonts w:ascii="Times New Roman"/>
                <w:b w:val="false"/>
                <w:i w:val="false"/>
                <w:color w:val="000000"/>
                <w:sz w:val="20"/>
              </w:rPr>
              <w:t>
12</w:t>
            </w:r>
          </w:p>
          <w:bookmarkEnd w:id="666"/>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әкімдігінің Солтүстік Қазақстан облысы денсаулық сақтау басқармасының "Қызылжар орталық аудандық ауруханасы" шаруашылық жүргізу құқығындағы коммуналдық мемлекеттік кәсіпорны </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ауданы, </w:t>
            </w:r>
            <w:r>
              <w:br/>
            </w:r>
            <w:r>
              <w:rPr>
                <w:rFonts w:ascii="Times New Roman"/>
                <w:b w:val="false"/>
                <w:i w:val="false"/>
                <w:color w:val="000000"/>
                <w:sz w:val="20"/>
              </w:rPr>
              <w:t xml:space="preserve">
Бескөл ауылы, </w:t>
            </w:r>
            <w:r>
              <w:br/>
            </w:r>
            <w:r>
              <w:rPr>
                <w:rFonts w:ascii="Times New Roman"/>
                <w:b w:val="false"/>
                <w:i w:val="false"/>
                <w:color w:val="000000"/>
                <w:sz w:val="20"/>
              </w:rPr>
              <w:t>
Пирогов көшесі, 19</w:t>
            </w:r>
            <w:r>
              <w:br/>
            </w:r>
            <w:r>
              <w:rPr>
                <w:rFonts w:ascii="Times New Roman"/>
                <w:b w:val="false"/>
                <w:i w:val="false"/>
                <w:color w:val="000000"/>
                <w:sz w:val="20"/>
              </w:rPr>
              <w:t>
8(71538) 2-18-85</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667"/>
          <w:p>
            <w:pPr>
              <w:spacing w:after="20"/>
              <w:ind w:left="20"/>
              <w:jc w:val="both"/>
            </w:pPr>
            <w:r>
              <w:rPr>
                <w:rFonts w:ascii="Times New Roman"/>
                <w:b w:val="false"/>
                <w:i w:val="false"/>
                <w:color w:val="000000"/>
                <w:sz w:val="20"/>
              </w:rPr>
              <w:t>
13</w:t>
            </w:r>
          </w:p>
          <w:bookmarkEnd w:id="667"/>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"Мамлют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w:t>
            </w:r>
            <w:r>
              <w:br/>
            </w:r>
            <w:r>
              <w:rPr>
                <w:rFonts w:ascii="Times New Roman"/>
                <w:b w:val="false"/>
                <w:i w:val="false"/>
                <w:color w:val="000000"/>
                <w:sz w:val="20"/>
              </w:rPr>
              <w:t>
Мамлютка қаласы</w:t>
            </w:r>
            <w:r>
              <w:br/>
            </w:r>
            <w:r>
              <w:rPr>
                <w:rFonts w:ascii="Times New Roman"/>
                <w:b w:val="false"/>
                <w:i w:val="false"/>
                <w:color w:val="000000"/>
                <w:sz w:val="20"/>
              </w:rPr>
              <w:t>
Аурухана қалашығы</w:t>
            </w:r>
            <w:r>
              <w:br/>
            </w:r>
            <w:r>
              <w:rPr>
                <w:rFonts w:ascii="Times New Roman"/>
                <w:b w:val="false"/>
                <w:i w:val="false"/>
                <w:color w:val="000000"/>
                <w:sz w:val="20"/>
              </w:rPr>
              <w:t>
8(71541) 2-25-23</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668"/>
          <w:p>
            <w:pPr>
              <w:spacing w:after="20"/>
              <w:ind w:left="20"/>
              <w:jc w:val="both"/>
            </w:pPr>
            <w:r>
              <w:rPr>
                <w:rFonts w:ascii="Times New Roman"/>
                <w:b w:val="false"/>
                <w:i w:val="false"/>
                <w:color w:val="000000"/>
                <w:sz w:val="20"/>
              </w:rPr>
              <w:t>
14</w:t>
            </w:r>
          </w:p>
          <w:bookmarkEnd w:id="668"/>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"Ғабит Мүсірепов атындағы ауданның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Ғабит Мүсірепов атындағы аудан, Новоишим ауылы, </w:t>
            </w:r>
            <w:r>
              <w:br/>
            </w:r>
            <w:r>
              <w:rPr>
                <w:rFonts w:ascii="Times New Roman"/>
                <w:b w:val="false"/>
                <w:i w:val="false"/>
                <w:color w:val="000000"/>
                <w:sz w:val="20"/>
              </w:rPr>
              <w:t>
Мир көшесі, 1</w:t>
            </w:r>
            <w:r>
              <w:br/>
            </w:r>
            <w:r>
              <w:rPr>
                <w:rFonts w:ascii="Times New Roman"/>
                <w:b w:val="false"/>
                <w:i w:val="false"/>
                <w:color w:val="000000"/>
                <w:sz w:val="20"/>
              </w:rPr>
              <w:t>
8(71535) 2-13-30</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669"/>
          <w:p>
            <w:pPr>
              <w:spacing w:after="20"/>
              <w:ind w:left="20"/>
              <w:jc w:val="both"/>
            </w:pPr>
            <w:r>
              <w:rPr>
                <w:rFonts w:ascii="Times New Roman"/>
                <w:b w:val="false"/>
                <w:i w:val="false"/>
                <w:color w:val="000000"/>
                <w:sz w:val="20"/>
              </w:rPr>
              <w:t>
15</w:t>
            </w:r>
          </w:p>
          <w:bookmarkEnd w:id="669"/>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"Тайынша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Крыжановский көшесі, 72 8(71536) 2-12-57</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670"/>
          <w:p>
            <w:pPr>
              <w:spacing w:after="20"/>
              <w:ind w:left="20"/>
              <w:jc w:val="both"/>
            </w:pPr>
            <w:r>
              <w:rPr>
                <w:rFonts w:ascii="Times New Roman"/>
                <w:b w:val="false"/>
                <w:i w:val="false"/>
                <w:color w:val="000000"/>
                <w:sz w:val="20"/>
              </w:rPr>
              <w:t>
16</w:t>
            </w:r>
          </w:p>
          <w:bookmarkEnd w:id="670"/>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"Тимирязев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w:t>
            </w:r>
            <w:r>
              <w:br/>
            </w:r>
            <w:r>
              <w:rPr>
                <w:rFonts w:ascii="Times New Roman"/>
                <w:b w:val="false"/>
                <w:i w:val="false"/>
                <w:color w:val="000000"/>
                <w:sz w:val="20"/>
              </w:rPr>
              <w:t>
Тимирязев ауылы, Горький көшесі, 1</w:t>
            </w:r>
            <w:r>
              <w:br/>
            </w:r>
            <w:r>
              <w:rPr>
                <w:rFonts w:ascii="Times New Roman"/>
                <w:b w:val="false"/>
                <w:i w:val="false"/>
                <w:color w:val="000000"/>
                <w:sz w:val="20"/>
              </w:rPr>
              <w:t>
8(71537) 2-05-93</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671"/>
          <w:p>
            <w:pPr>
              <w:spacing w:after="20"/>
              <w:ind w:left="20"/>
              <w:jc w:val="both"/>
            </w:pPr>
            <w:r>
              <w:rPr>
                <w:rFonts w:ascii="Times New Roman"/>
                <w:b w:val="false"/>
                <w:i w:val="false"/>
                <w:color w:val="000000"/>
                <w:sz w:val="20"/>
              </w:rPr>
              <w:t>
17</w:t>
            </w:r>
          </w:p>
          <w:bookmarkEnd w:id="671"/>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"Уәлиханов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w:t>
            </w:r>
            <w:r>
              <w:br/>
            </w:r>
            <w:r>
              <w:rPr>
                <w:rFonts w:ascii="Times New Roman"/>
                <w:b w:val="false"/>
                <w:i w:val="false"/>
                <w:color w:val="000000"/>
                <w:sz w:val="20"/>
              </w:rPr>
              <w:t>
Кішкенекөл ауылы, Мәліков көшесі, 100</w:t>
            </w:r>
            <w:r>
              <w:br/>
            </w:r>
            <w:r>
              <w:rPr>
                <w:rFonts w:ascii="Times New Roman"/>
                <w:b w:val="false"/>
                <w:i w:val="false"/>
                <w:color w:val="000000"/>
                <w:sz w:val="20"/>
              </w:rPr>
              <w:t>
8(71542) 2-21-97</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672"/>
          <w:p>
            <w:pPr>
              <w:spacing w:after="20"/>
              <w:ind w:left="20"/>
              <w:jc w:val="both"/>
            </w:pPr>
            <w:r>
              <w:rPr>
                <w:rFonts w:ascii="Times New Roman"/>
                <w:b w:val="false"/>
                <w:i w:val="false"/>
                <w:color w:val="000000"/>
                <w:sz w:val="20"/>
              </w:rPr>
              <w:t>
18</w:t>
            </w:r>
          </w:p>
          <w:bookmarkEnd w:id="672"/>
        </w:tc>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Солтүстік Қазақстан облысы денсаулық сақтау басқармасының "Шал ақын ауданының орталық аудандық ауруханасы" шаруашылық жүргізу құқығындағы коммуналдық мемлекеттік кәсіпорны</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 ақын ауданы, Сергеевка қаласы, </w:t>
            </w:r>
            <w:r>
              <w:br/>
            </w:r>
            <w:r>
              <w:rPr>
                <w:rFonts w:ascii="Times New Roman"/>
                <w:b w:val="false"/>
                <w:i w:val="false"/>
                <w:color w:val="000000"/>
                <w:sz w:val="20"/>
              </w:rPr>
              <w:t>
Гончаров көшесі, 119</w:t>
            </w:r>
            <w:r>
              <w:br/>
            </w:r>
            <w:r>
              <w:rPr>
                <w:rFonts w:ascii="Times New Roman"/>
                <w:b w:val="false"/>
                <w:i w:val="false"/>
                <w:color w:val="000000"/>
                <w:sz w:val="20"/>
              </w:rPr>
              <w:t>
8(71534) 7-91-88</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8.00-ден 20.00-ге дейін</w:t>
            </w:r>
            <w:r>
              <w:br/>
            </w:r>
            <w:r>
              <w:rPr>
                <w:rFonts w:ascii="Times New Roman"/>
                <w:b w:val="false"/>
                <w:i w:val="false"/>
                <w:color w:val="000000"/>
                <w:sz w:val="20"/>
              </w:rPr>
              <w:t>
сенбі сағат 9.00-ден 15.00-ге дейін</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"Медициналық-санитариялық </w:t>
            </w:r>
            <w:r>
              <w:br/>
            </w:r>
            <w:r>
              <w:rPr>
                <w:rFonts w:ascii="Times New Roman"/>
                <w:b w:val="false"/>
                <w:i w:val="false"/>
                <w:color w:val="000000"/>
                <w:sz w:val="20"/>
              </w:rPr>
              <w:t xml:space="preserve">алғашқы көмек көрсететін </w:t>
            </w:r>
            <w:r>
              <w:br/>
            </w:r>
            <w:r>
              <w:rPr>
                <w:rFonts w:ascii="Times New Roman"/>
                <w:b w:val="false"/>
                <w:i w:val="false"/>
                <w:color w:val="000000"/>
                <w:sz w:val="20"/>
              </w:rPr>
              <w:t xml:space="preserve">медициналық ұйымнан еңбекке </w:t>
            </w:r>
            <w:r>
              <w:br/>
            </w:r>
            <w:r>
              <w:rPr>
                <w:rFonts w:ascii="Times New Roman"/>
                <w:b w:val="false"/>
                <w:i w:val="false"/>
                <w:color w:val="000000"/>
                <w:sz w:val="20"/>
              </w:rPr>
              <w:t xml:space="preserve">уақытша жарамсыздық туралы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715" w:id="673"/>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еңбекке уақытша жарамсыздық туралы анықтама беру" мемлекеттік қызмет көрсетудің бизнес-үдерістерінің анықтамалығы</w:t>
      </w:r>
    </w:p>
    <w:bookmarkEnd w:id="673"/>
    <w:bookmarkStart w:name="z716"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