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8ff42" w14:textId="8d8ff4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2015 жылғы 10 тамыздағы № 294 қаулысы. Солтүстік Қазақстан облысының Әділет департаментінде 2015 жылғы 11 қыркүйекте N 3379 болып тіркелді. Күші жойылды – Солтүстік Қазақстан облысы әкімдігінің 2016 жылғы 26 мамырдағы N 181 қаулысымен</w:t>
      </w:r>
    </w:p>
    <w:p>
      <w:pPr>
        <w:spacing w:after="0"/>
        <w:ind w:left="0"/>
        <w:jc w:val="left"/>
      </w:pPr>
      <w:r>
        <w:rPr>
          <w:rFonts w:ascii="Times New Roman"/>
          <w:b w:val="false"/>
          <w:i w:val="false"/>
          <w:color w:val="ff0000"/>
          <w:sz w:val="28"/>
        </w:rPr>
        <w:t xml:space="preserve">      Ескерту. Күші жойылды – Солтүстік Қазақстан облысы әкімдігінің 26.05.2016 </w:t>
      </w:r>
      <w:r>
        <w:rPr>
          <w:rFonts w:ascii="Times New Roman"/>
          <w:b w:val="false"/>
          <w:i w:val="false"/>
          <w:color w:val="ff0000"/>
          <w:sz w:val="28"/>
        </w:rPr>
        <w:t>N 181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"Жұмыссыз азаматтарға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8)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9)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10)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11)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12)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13)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14)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15)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16) "Медициналық-әлеуметтік мекемелерде (ұйымдарда)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17) "Үйде күтім көрсету жағдайында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18)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19)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Солтүстік Қазақстан облысы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 xml:space="preserve">Солтүстік Қазақстан </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Е.Сұлтанов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29" w:id="0"/>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0"/>
    <w:bookmarkStart w:name="z30" w:id="1"/>
    <w:p>
      <w:pPr>
        <w:spacing w:after="0"/>
        <w:ind w:left="0"/>
        <w:jc w:val="left"/>
      </w:pPr>
      <w:r>
        <w:rPr>
          <w:rFonts w:ascii="Times New Roman"/>
          <w:b/>
          <w:i w:val="false"/>
          <w:color w:val="000000"/>
        </w:rPr>
        <w:t xml:space="preserve"> 1. Жалпы ережелер</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"Жұмыссыз азаматтарды тіркеу және есепке қою"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"Жұмыссыз азаматтарды тіркеу және есепке қою" мемлекеттік көрсетілетін қызмет стандартына сәйкес әзірлеген. </w:t>
      </w:r>
      <w:r>
        <w:br/>
      </w:r>
      <w:r>
        <w:rPr>
          <w:rFonts w:ascii="Times New Roman"/>
          <w:b w:val="false"/>
          <w:i w:val="false"/>
          <w:color w:val="000000"/>
          <w:sz w:val="28"/>
        </w:rPr>
        <w:t>
      </w:t>
      </w:r>
      <w:r>
        <w:rPr>
          <w:rFonts w:ascii="Times New Roman"/>
          <w:b w:val="false"/>
          <w:i w:val="false"/>
          <w:color w:val="000000"/>
          <w:sz w:val="28"/>
        </w:rPr>
        <w:t xml:space="preserve">"Жұмыссыз азаматтарды тіркеу және есепке қою"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Қазақстан Республикасы Инвестициялар және даму министрлігі Байланыс, ақпараттандыру және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қағаз немесе электрондық түрде жұмыссыз ретінде тіркеу және есепке қою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42" w:id="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не көрсетілетін қызметті алушының электрондық цифрлық қолтаңбасымен (бұдан әрі – ЭЦҚ) куәландырылған электрондық құжат нысанындағы сұрау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мемлекеттік қызметті көрсету үшін жүгінген кезде қажетті құжаттардың тізбесі: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берушіге не орталыққа: </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оралмандар үшін – оралман куәлігі (жеке басын сәйкестендіру үшін).</w:t>
      </w:r>
      <w:r>
        <w:br/>
      </w:r>
      <w:r>
        <w:rPr>
          <w:rFonts w:ascii="Times New Roman"/>
          <w:b w:val="false"/>
          <w:i w:val="false"/>
          <w:color w:val="000000"/>
          <w:sz w:val="28"/>
        </w:rPr>
        <w:t>
      </w:t>
      </w:r>
      <w:r>
        <w:rPr>
          <w:rFonts w:ascii="Times New Roman"/>
          <w:b w:val="false"/>
          <w:i w:val="false"/>
          <w:color w:val="000000"/>
          <w:sz w:val="28"/>
        </w:rPr>
        <w:t>Орталыққа жүгінген кезде көрсетілетін қызметті алушымен жұмыссыз азаматтарды тіркеу және есепке қоюға осы регламентке 2-қосымшаға сәйкес нысан бойынша белгіленген үлгідегі өтініші (бұдан әрі – өтініш).</w:t>
      </w:r>
      <w:r>
        <w:br/>
      </w:r>
      <w:r>
        <w:rPr>
          <w:rFonts w:ascii="Times New Roman"/>
          <w:b w:val="false"/>
          <w:i w:val="false"/>
          <w:color w:val="000000"/>
          <w:sz w:val="28"/>
        </w:rPr>
        <w:t>
      </w:t>
      </w:r>
      <w:r>
        <w:rPr>
          <w:rFonts w:ascii="Times New Roman"/>
          <w:b w:val="false"/>
          <w:i w:val="false"/>
          <w:color w:val="000000"/>
          <w:sz w:val="28"/>
        </w:rPr>
        <w:t xml:space="preserve">2) порталда: </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ЭЦҚ-мен куәландырылған электрондық құжат нысанындағы өтініші толтырылады.</w:t>
      </w:r>
      <w:r>
        <w:br/>
      </w:r>
      <w:r>
        <w:rPr>
          <w:rFonts w:ascii="Times New Roman"/>
          <w:b w:val="false"/>
          <w:i w:val="false"/>
          <w:color w:val="000000"/>
          <w:sz w:val="28"/>
        </w:rPr>
        <w:t>
      </w:t>
      </w:r>
      <w:r>
        <w:rPr>
          <w:rFonts w:ascii="Times New Roman"/>
          <w:b w:val="false"/>
          <w:i w:val="false"/>
          <w:color w:val="000000"/>
          <w:sz w:val="28"/>
        </w:rPr>
        <w:t xml:space="preserve">Электрондық өтініште көрсетілген жеке басты куәландыратын құжаттың, тұрғылықты жері бойынша тіркелгенін растайтын құжаттың мәліметтерін көрсетілетін қызметті алушы "электрондық үкімет" шлюзі арқылы тиісті мемлекеттік ақпараттық жүйелерден алады.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 орталық,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барлық қажетті құжаттарды тапсырған кезде:</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берушіге – көрсетілетін қызметті алушының дербес деректері автоматтандырылған ақпараттық жүйеге жауапты адамның ЭЦҚ-мен куәландырылған электрондық құжат нысанында толтырылады;</w:t>
      </w:r>
      <w:r>
        <w:br/>
      </w:r>
      <w:r>
        <w:rPr>
          <w:rFonts w:ascii="Times New Roman"/>
          <w:b w:val="false"/>
          <w:i w:val="false"/>
          <w:color w:val="000000"/>
          <w:sz w:val="28"/>
        </w:rPr>
        <w:t>
      </w:t>
      </w:r>
      <w:r>
        <w:rPr>
          <w:rFonts w:ascii="Times New Roman"/>
          <w:b w:val="false"/>
          <w:i w:val="false"/>
          <w:color w:val="000000"/>
          <w:sz w:val="28"/>
        </w:rPr>
        <w:t>2) орталықта:</w:t>
      </w:r>
      <w:r>
        <w:br/>
      </w:r>
      <w:r>
        <w:rPr>
          <w:rFonts w:ascii="Times New Roman"/>
          <w:b w:val="false"/>
          <w:i w:val="false"/>
          <w:color w:val="000000"/>
          <w:sz w:val="28"/>
        </w:rPr>
        <w:t>
      </w:t>
      </w:r>
      <w:r>
        <w:rPr>
          <w:rFonts w:ascii="Times New Roman"/>
          <w:b w:val="false"/>
          <w:i w:val="false"/>
          <w:color w:val="000000"/>
          <w:sz w:val="28"/>
        </w:rPr>
        <w:t>өтініштің нөмірі мен қабылданған күні:</w:t>
      </w:r>
      <w:r>
        <w:br/>
      </w:r>
      <w:r>
        <w:rPr>
          <w:rFonts w:ascii="Times New Roman"/>
          <w:b w:val="false"/>
          <w:i w:val="false"/>
          <w:color w:val="000000"/>
          <w:sz w:val="28"/>
        </w:rPr>
        <w:t>
      </w:t>
      </w:r>
      <w:r>
        <w:rPr>
          <w:rFonts w:ascii="Times New Roman"/>
          <w:b w:val="false"/>
          <w:i w:val="false"/>
          <w:color w:val="000000"/>
          <w:sz w:val="28"/>
        </w:rPr>
        <w:t>сұрау салынған мемлекеттік көрсетілетін қызмет түрі;</w:t>
      </w:r>
      <w:r>
        <w:br/>
      </w:r>
      <w:r>
        <w:rPr>
          <w:rFonts w:ascii="Times New Roman"/>
          <w:b w:val="false"/>
          <w:i w:val="false"/>
          <w:color w:val="000000"/>
          <w:sz w:val="28"/>
        </w:rPr>
        <w:t>
      </w:t>
      </w:r>
      <w:r>
        <w:rPr>
          <w:rFonts w:ascii="Times New Roman"/>
          <w:b w:val="false"/>
          <w:i w:val="false"/>
          <w:color w:val="000000"/>
          <w:sz w:val="28"/>
        </w:rPr>
        <w:t>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құжаттардың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ресімдеуге өтінішті қабылдаған орталық қызметкерінің тегі, аты, әкесінің аты (ол болған кезде);</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3) портал арқылы – көрсетілетін қызметті алушының "жеке кабинетінде" мемлекеттік қызмет көрсету үшін сұрау салудың қабылданғаны туралы статус көрінеді.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беруші, орталық, не портал арқылы ұсынылған құжаттарды қабылдап, тіркеуді жүзеге асырады, не тапсырылатын құжаттар тізіліміне (орталық арқылы көрсетілетін қызметті берушіге жүгінгенде)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(он)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жұмыс күнінен аспайды (құжаттар орталықтан түскен жағдайда,1 (бір)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көрсетілетін қызметті беруші басшысының ЭЦҚ-сы қойылған электрондық құжат нысанында мемлекеттік қызметті көрсету нәтижесін орталыққа немесе көрсетілетін қызметті алушының "жеке кабинетіне"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 не тапсырылатын құжаттар тізіліміне құжаттарды алғандығы туралы белгі;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хабарламаның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не орталыққа немесе көрсетілетін қызметті алушының "жеке кабинетіне" жіберілген хабарлама.</w:t>
      </w:r>
      <w:r>
        <w:br/>
      </w:r>
      <w:r>
        <w:rPr>
          <w:rFonts w:ascii="Times New Roman"/>
          <w:b w:val="false"/>
          <w:i w:val="false"/>
          <w:color w:val="000000"/>
          <w:sz w:val="28"/>
        </w:rPr>
        <w:t>
</w:t>
      </w:r>
    </w:p>
    <w:bookmarkStart w:name="z75" w:id="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орталықтан құжаттарды не электрондық құжат түріндегі сұрау салуды қабылдауды жүзеге асырады, құжаттарды тіркейді, 10 (он)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2 (екі) жұмыс күнінен аспайды (құжаттар орталықтан түскен жағдайда, 1 (бір)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электрондық құжат нысанында орталыққа немесе көрсетілетін қызметті алушының "жеке кабинетіне"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88" w:id="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5 (бес) минуттан аспайды.</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тіркелген күні мен мемлекеттік қызметті алатын күні, құжаттарды қабылдаған адамның тегі мен аты-жөні көрсетілген қолхат береді, 5 (бес) минуттан аспайды;</w:t>
      </w:r>
      <w:r>
        <w:br/>
      </w:r>
      <w:r>
        <w:rPr>
          <w:rFonts w:ascii="Times New Roman"/>
          <w:b w:val="false"/>
          <w:i w:val="false"/>
          <w:color w:val="000000"/>
          <w:sz w:val="28"/>
        </w:rPr>
        <w:t>
      </w:t>
      </w:r>
      <w:r>
        <w:rPr>
          <w:rFonts w:ascii="Times New Roman"/>
          <w:b w:val="false"/>
          <w:i w:val="false"/>
          <w:color w:val="000000"/>
          <w:sz w:val="28"/>
        </w:rPr>
        <w:t>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минуттан аспайды;</w:t>
      </w:r>
      <w:r>
        <w:br/>
      </w:r>
      <w:r>
        <w:rPr>
          <w:rFonts w:ascii="Times New Roman"/>
          <w:b w:val="false"/>
          <w:i w:val="false"/>
          <w:color w:val="000000"/>
          <w:sz w:val="28"/>
        </w:rPr>
        <w:t>
      </w:t>
      </w:r>
      <w:r>
        <w:rPr>
          <w:rFonts w:ascii="Times New Roman"/>
          <w:b w:val="false"/>
          <w:i w:val="false"/>
          <w:color w:val="000000"/>
          <w:sz w:val="28"/>
        </w:rPr>
        <w:t>5) орталық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орталықтан құжаттарды қабылдауды жүзеге асырады, құжаттарды тіркейді, 10 (он)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мемлекеттік қызметті көрсету нәтижесін орталыққа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11)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10. Орталық арқылы мемлекеттік қызметті көрсету нәтижесін алу көрсетілетін қызмет алушының өзі баруы арқылы жүзеге асырылады, 15 (он бес) минуттан аспайды.</w:t>
      </w:r>
      <w:r>
        <w:br/>
      </w:r>
      <w:r>
        <w:rPr>
          <w:rFonts w:ascii="Times New Roman"/>
          <w:b w:val="false"/>
          <w:i w:val="false"/>
          <w:color w:val="000000"/>
          <w:sz w:val="28"/>
        </w:rPr>
        <w:t>
      </w:t>
      </w:r>
      <w:r>
        <w:rPr>
          <w:rFonts w:ascii="Times New Roman"/>
          <w:b w:val="false"/>
          <w:i w:val="false"/>
          <w:color w:val="000000"/>
          <w:sz w:val="28"/>
        </w:rPr>
        <w:t>11.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портал арқылы көрсетілетін қызметті алушының "жеке кабинетінде" электрондық сұрау салу сатусы және мемлекеттік қызметті көрсету мерзімі туралы хабарлама алуы;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ЭЦП қол қойылған электрондық құжаттар нысанындағы анықтаманы көрсетілетін қызметті алушының "жеке кабинетіне" жіберуі; </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мемлекеттік көрсетілетін қызмет регламентіне 1-қосымша</w:t>
            </w:r>
          </w:p>
        </w:tc>
      </w:tr>
    </w:tbl>
    <w:bookmarkStart w:name="z112" w:id="5"/>
    <w:p>
      <w:pPr>
        <w:spacing w:after="0"/>
        <w:ind w:left="0"/>
        <w:jc w:val="left"/>
      </w:pPr>
      <w:r>
        <w:rPr>
          <w:rFonts w:ascii="Times New Roman"/>
          <w:b/>
          <w:i w:val="false"/>
          <w:color w:val="000000"/>
        </w:rPr>
        <w:t xml:space="preserve"> Көрсетілетін қызметті берушілердің мекенжайы </w:t>
      </w:r>
    </w:p>
    <w:bookmarkEnd w:id="5"/>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 тіркеу және есепке қою" мемлекеттік көрсетілетін қызмет регламентіне 2-қосымша</w:t>
            </w:r>
          </w:p>
        </w:tc>
      </w:tr>
    </w:tbl>
    <w:bookmarkStart w:name="z129" w:id="6"/>
    <w:p>
      <w:pPr>
        <w:spacing w:after="0"/>
        <w:ind w:left="0"/>
        <w:jc w:val="both"/>
      </w:pPr>
      <w:r>
        <w:rPr>
          <w:rFonts w:ascii="Times New Roman"/>
          <w:b w:val="false"/>
          <w:i w:val="false"/>
          <w:color w:val="000000"/>
          <w:sz w:val="28"/>
        </w:rPr>
        <w:t xml:space="preserve">            Нысан </w:t>
      </w:r>
      <w:r>
        <w:br/>
      </w:r>
      <w:r>
        <w:rPr>
          <w:rFonts w:ascii="Times New Roman"/>
          <w:b w:val="false"/>
          <w:i w:val="false"/>
          <w:color w:val="000000"/>
          <w:sz w:val="28"/>
        </w:rPr>
        <w:t>
</w:t>
      </w:r>
    </w:p>
    <w:bookmarkEnd w:id="6"/>
    <w:bookmarkStart w:name="z130" w:id="7"/>
    <w:p>
      <w:pPr>
        <w:spacing w:after="0"/>
        <w:ind w:left="0"/>
        <w:jc w:val="both"/>
      </w:pPr>
      <w:r>
        <w:rPr>
          <w:rFonts w:ascii="Times New Roman"/>
          <w:b w:val="false"/>
          <w:i w:val="false"/>
          <w:color w:val="000000"/>
          <w:sz w:val="28"/>
        </w:rPr>
        <w:t>            Жұмыссыз азаматты тіркеу және есепке қоюға өтініш</w:t>
      </w:r>
      <w:r>
        <w:br/>
      </w:r>
      <w:r>
        <w:rPr>
          <w:rFonts w:ascii="Times New Roman"/>
          <w:b w:val="false"/>
          <w:i w:val="false"/>
          <w:color w:val="000000"/>
          <w:sz w:val="28"/>
        </w:rPr>
        <w:t>
</w:t>
      </w:r>
    </w:p>
    <w:bookmarkEnd w:id="7"/>
    <w:bookmarkStart w:name="z131" w:id="8"/>
    <w:p>
      <w:pPr>
        <w:spacing w:after="0"/>
        <w:ind w:left="0"/>
        <w:jc w:val="both"/>
      </w:pPr>
      <w:r>
        <w:rPr>
          <w:rFonts w:ascii="Times New Roman"/>
          <w:b w:val="false"/>
          <w:i w:val="false"/>
          <w:color w:val="000000"/>
          <w:sz w:val="28"/>
        </w:rPr>
        <w:t xml:space="preserve">            ______________________________________ </w:t>
      </w:r>
      <w:r>
        <w:br/>
      </w:r>
      <w:r>
        <w:rPr>
          <w:rFonts w:ascii="Times New Roman"/>
          <w:b w:val="false"/>
          <w:i w:val="false"/>
          <w:color w:val="000000"/>
          <w:sz w:val="28"/>
        </w:rPr>
        <w:t>
</w:t>
      </w:r>
    </w:p>
    <w:bookmarkEnd w:id="8"/>
    <w:bookmarkStart w:name="z132" w:id="9"/>
    <w:p>
      <w:pPr>
        <w:spacing w:after="0"/>
        <w:ind w:left="0"/>
        <w:jc w:val="both"/>
      </w:pPr>
      <w:r>
        <w:rPr>
          <w:rFonts w:ascii="Times New Roman"/>
          <w:b w:val="false"/>
          <w:i w:val="false"/>
          <w:color w:val="000000"/>
          <w:sz w:val="28"/>
        </w:rPr>
        <w:t xml:space="preserve">            аудандардың және облыстық маңызы бар </w:t>
      </w:r>
      <w:r>
        <w:br/>
      </w:r>
      <w:r>
        <w:rPr>
          <w:rFonts w:ascii="Times New Roman"/>
          <w:b w:val="false"/>
          <w:i w:val="false"/>
          <w:color w:val="000000"/>
          <w:sz w:val="28"/>
        </w:rPr>
        <w:t>
</w:t>
      </w:r>
    </w:p>
    <w:bookmarkEnd w:id="9"/>
    <w:bookmarkStart w:name="z133" w:id="10"/>
    <w:p>
      <w:pPr>
        <w:spacing w:after="0"/>
        <w:ind w:left="0"/>
        <w:jc w:val="both"/>
      </w:pPr>
      <w:r>
        <w:rPr>
          <w:rFonts w:ascii="Times New Roman"/>
          <w:b w:val="false"/>
          <w:i w:val="false"/>
          <w:color w:val="000000"/>
          <w:sz w:val="28"/>
        </w:rPr>
        <w:t>            қаланың жергілікті атқарушы органы</w:t>
      </w:r>
      <w:r>
        <w:br/>
      </w:r>
      <w:r>
        <w:rPr>
          <w:rFonts w:ascii="Times New Roman"/>
          <w:b w:val="false"/>
          <w:i w:val="false"/>
          <w:color w:val="000000"/>
          <w:sz w:val="28"/>
        </w:rPr>
        <w:t>
</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Өтініш беруші туралы ақпарат:</w:t>
      </w:r>
      <w:r>
        <w:br/>
      </w:r>
      <w:r>
        <w:rPr>
          <w:rFonts w:ascii="Times New Roman"/>
          <w:b w:val="false"/>
          <w:i w:val="false"/>
          <w:color w:val="000000"/>
          <w:sz w:val="28"/>
        </w:rPr>
        <w:t>
      </w:t>
      </w:r>
      <w:r>
        <w:rPr>
          <w:rFonts w:ascii="Times New Roman"/>
          <w:b w:val="false"/>
          <w:i w:val="false"/>
          <w:color w:val="000000"/>
          <w:sz w:val="28"/>
        </w:rPr>
        <w:t xml:space="preserve">Өтініш берушінің </w:t>
      </w:r>
      <w:r>
        <w:br/>
      </w:r>
      <w:r>
        <w:rPr>
          <w:rFonts w:ascii="Times New Roman"/>
          <w:b w:val="false"/>
          <w:i w:val="false"/>
          <w:color w:val="000000"/>
          <w:sz w:val="28"/>
        </w:rPr>
        <w:t>
      </w:t>
      </w:r>
      <w:r>
        <w:rPr>
          <w:rFonts w:ascii="Times New Roman"/>
          <w:b w:val="false"/>
          <w:i w:val="false"/>
          <w:color w:val="000000"/>
          <w:sz w:val="28"/>
        </w:rPr>
        <w:t>тегі, аты, әкесінің аты (ол болған кезде): ________________________________;</w:t>
      </w:r>
      <w:r>
        <w:br/>
      </w:r>
      <w:r>
        <w:rPr>
          <w:rFonts w:ascii="Times New Roman"/>
          <w:b w:val="false"/>
          <w:i w:val="false"/>
          <w:color w:val="000000"/>
          <w:sz w:val="28"/>
        </w:rPr>
        <w:t>
      </w:t>
      </w:r>
      <w:r>
        <w:rPr>
          <w:rFonts w:ascii="Times New Roman"/>
          <w:b w:val="false"/>
          <w:i w:val="false"/>
          <w:color w:val="000000"/>
          <w:sz w:val="28"/>
        </w:rPr>
        <w:t>ЖСН: ______________________________;</w:t>
      </w:r>
      <w:r>
        <w:br/>
      </w:r>
      <w:r>
        <w:rPr>
          <w:rFonts w:ascii="Times New Roman"/>
          <w:b w:val="false"/>
          <w:i w:val="false"/>
          <w:color w:val="000000"/>
          <w:sz w:val="28"/>
        </w:rPr>
        <w:t>
      </w:t>
      </w:r>
      <w:r>
        <w:rPr>
          <w:rFonts w:ascii="Times New Roman"/>
          <w:b w:val="false"/>
          <w:i w:val="false"/>
          <w:color w:val="000000"/>
          <w:sz w:val="28"/>
        </w:rPr>
        <w:t>Отбасылық жағдайы: _________________________________________________;</w:t>
      </w:r>
      <w:r>
        <w:br/>
      </w:r>
      <w:r>
        <w:rPr>
          <w:rFonts w:ascii="Times New Roman"/>
          <w:b w:val="false"/>
          <w:i w:val="false"/>
          <w:color w:val="000000"/>
          <w:sz w:val="28"/>
        </w:rPr>
        <w:t>
      </w:t>
      </w:r>
      <w:r>
        <w:rPr>
          <w:rFonts w:ascii="Times New Roman"/>
          <w:b w:val="false"/>
          <w:i w:val="false"/>
          <w:color w:val="000000"/>
          <w:sz w:val="28"/>
        </w:rPr>
        <w:t>Туған күні: _______ жылғы "____" ______________</w:t>
      </w:r>
      <w:r>
        <w:br/>
      </w:r>
      <w:r>
        <w:rPr>
          <w:rFonts w:ascii="Times New Roman"/>
          <w:b w:val="false"/>
          <w:i w:val="false"/>
          <w:color w:val="000000"/>
          <w:sz w:val="28"/>
        </w:rPr>
        <w:t>
      </w:t>
      </w:r>
      <w:r>
        <w:rPr>
          <w:rFonts w:ascii="Times New Roman"/>
          <w:b w:val="false"/>
          <w:i w:val="false"/>
          <w:color w:val="000000"/>
          <w:sz w:val="28"/>
        </w:rPr>
        <w:t>Жеке басты куәландыратын құжаттың түрі: _____________________________</w:t>
      </w:r>
      <w:r>
        <w:br/>
      </w:r>
      <w:r>
        <w:rPr>
          <w:rFonts w:ascii="Times New Roman"/>
          <w:b w:val="false"/>
          <w:i w:val="false"/>
          <w:color w:val="000000"/>
          <w:sz w:val="28"/>
        </w:rPr>
        <w:t>
      </w:t>
      </w:r>
      <w:r>
        <w:rPr>
          <w:rFonts w:ascii="Times New Roman"/>
          <w:b w:val="false"/>
          <w:i w:val="false"/>
          <w:color w:val="000000"/>
          <w:sz w:val="28"/>
        </w:rPr>
        <w:t>Сериясы: __________ құжат нөмірі: _____________ кім берген: _____________</w:t>
      </w:r>
      <w:r>
        <w:br/>
      </w:r>
      <w:r>
        <w:rPr>
          <w:rFonts w:ascii="Times New Roman"/>
          <w:b w:val="false"/>
          <w:i w:val="false"/>
          <w:color w:val="000000"/>
          <w:sz w:val="28"/>
        </w:rPr>
        <w:t>
      </w:t>
      </w:r>
      <w:r>
        <w:rPr>
          <w:rFonts w:ascii="Times New Roman"/>
          <w:b w:val="false"/>
          <w:i w:val="false"/>
          <w:color w:val="000000"/>
          <w:sz w:val="28"/>
        </w:rPr>
        <w:t xml:space="preserve">Берілген күні: ______ жылғы "____" _____________ </w:t>
      </w:r>
      <w:r>
        <w:br/>
      </w:r>
      <w:r>
        <w:rPr>
          <w:rFonts w:ascii="Times New Roman"/>
          <w:b w:val="false"/>
          <w:i w:val="false"/>
          <w:color w:val="000000"/>
          <w:sz w:val="28"/>
        </w:rPr>
        <w:t>
      </w:t>
      </w:r>
      <w:r>
        <w:rPr>
          <w:rFonts w:ascii="Times New Roman"/>
          <w:b w:val="false"/>
          <w:i w:val="false"/>
          <w:color w:val="000000"/>
          <w:sz w:val="28"/>
        </w:rPr>
        <w:t>Тұрғылықты тұратын жерінің мекенжайы: ________________________________</w:t>
      </w:r>
      <w:r>
        <w:br/>
      </w:r>
      <w:r>
        <w:rPr>
          <w:rFonts w:ascii="Times New Roman"/>
          <w:b w:val="false"/>
          <w:i w:val="false"/>
          <w:color w:val="000000"/>
          <w:sz w:val="28"/>
        </w:rPr>
        <w:t>
      </w:t>
      </w:r>
      <w:r>
        <w:rPr>
          <w:rFonts w:ascii="Times New Roman"/>
          <w:b w:val="false"/>
          <w:i w:val="false"/>
          <w:color w:val="000000"/>
          <w:sz w:val="28"/>
        </w:rPr>
        <w:t xml:space="preserve">облыс __________________________________________________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қала (аудан) _______________________ ауыл: ________________________ </w:t>
      </w:r>
      <w:r>
        <w:br/>
      </w:r>
      <w:r>
        <w:rPr>
          <w:rFonts w:ascii="Times New Roman"/>
          <w:b w:val="false"/>
          <w:i w:val="false"/>
          <w:color w:val="000000"/>
          <w:sz w:val="28"/>
        </w:rPr>
        <w:t>
      </w:t>
      </w:r>
      <w:r>
        <w:rPr>
          <w:rFonts w:ascii="Times New Roman"/>
          <w:b w:val="false"/>
          <w:i w:val="false"/>
          <w:color w:val="000000"/>
          <w:sz w:val="28"/>
        </w:rPr>
        <w:t>көше (шағынаудан) ____________________ ______________үй ________ пәтер</w:t>
      </w:r>
      <w:r>
        <w:br/>
      </w:r>
      <w:r>
        <w:rPr>
          <w:rFonts w:ascii="Times New Roman"/>
          <w:b w:val="false"/>
          <w:i w:val="false"/>
          <w:color w:val="000000"/>
          <w:sz w:val="28"/>
        </w:rPr>
        <w:t>
      </w:t>
      </w:r>
      <w:r>
        <w:rPr>
          <w:rFonts w:ascii="Times New Roman"/>
          <w:b w:val="false"/>
          <w:i w:val="false"/>
          <w:color w:val="000000"/>
          <w:sz w:val="28"/>
        </w:rPr>
        <w:t>отбасылық жағдайы ___________________________________________________</w:t>
      </w:r>
      <w:r>
        <w:br/>
      </w:r>
      <w:r>
        <w:rPr>
          <w:rFonts w:ascii="Times New Roman"/>
          <w:b w:val="false"/>
          <w:i w:val="false"/>
          <w:color w:val="000000"/>
          <w:sz w:val="28"/>
        </w:rPr>
        <w:t>
      </w:t>
      </w:r>
      <w:r>
        <w:rPr>
          <w:rFonts w:ascii="Times New Roman"/>
          <w:b w:val="false"/>
          <w:i w:val="false"/>
          <w:color w:val="000000"/>
          <w:sz w:val="28"/>
        </w:rPr>
        <w:t>Білімі туралы мәліметтер:</w:t>
      </w:r>
      <w:r>
        <w:br/>
      </w:r>
      <w:r>
        <w:rPr>
          <w:rFonts w:ascii="Times New Roman"/>
          <w:b w:val="false"/>
          <w:i w:val="false"/>
          <w:color w:val="000000"/>
          <w:sz w:val="28"/>
        </w:rPr>
        <w:t>
      </w:t>
      </w:r>
      <w:r>
        <w:rPr>
          <w:rFonts w:ascii="Times New Roman"/>
          <w:b w:val="false"/>
          <w:i w:val="false"/>
          <w:color w:val="000000"/>
          <w:sz w:val="28"/>
        </w:rPr>
        <w:t>Білім деңгейі: 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Оқу орынының </w:t>
      </w:r>
      <w:r>
        <w:br/>
      </w:r>
      <w:r>
        <w:rPr>
          <w:rFonts w:ascii="Times New Roman"/>
          <w:b w:val="false"/>
          <w:i w:val="false"/>
          <w:color w:val="000000"/>
          <w:sz w:val="28"/>
        </w:rPr>
        <w:t>
      </w:t>
      </w:r>
      <w:r>
        <w:rPr>
          <w:rFonts w:ascii="Times New Roman"/>
          <w:b w:val="false"/>
          <w:i w:val="false"/>
          <w:color w:val="000000"/>
          <w:sz w:val="28"/>
        </w:rPr>
        <w:t>толық атауы: ______________________________________________;</w:t>
      </w:r>
      <w:r>
        <w:br/>
      </w:r>
      <w:r>
        <w:rPr>
          <w:rFonts w:ascii="Times New Roman"/>
          <w:b w:val="false"/>
          <w:i w:val="false"/>
          <w:color w:val="000000"/>
          <w:sz w:val="28"/>
        </w:rPr>
        <w:t>
      </w:t>
      </w:r>
      <w:r>
        <w:rPr>
          <w:rFonts w:ascii="Times New Roman"/>
          <w:b w:val="false"/>
          <w:i w:val="false"/>
          <w:color w:val="000000"/>
          <w:sz w:val="28"/>
        </w:rPr>
        <w:t>Мамандық атауы: __________________________________________________;</w:t>
      </w:r>
      <w:r>
        <w:br/>
      </w:r>
      <w:r>
        <w:rPr>
          <w:rFonts w:ascii="Times New Roman"/>
          <w:b w:val="false"/>
          <w:i w:val="false"/>
          <w:color w:val="000000"/>
          <w:sz w:val="28"/>
        </w:rPr>
        <w:t>
      </w:t>
      </w:r>
      <w:r>
        <w:rPr>
          <w:rFonts w:ascii="Times New Roman"/>
          <w:b w:val="false"/>
          <w:i w:val="false"/>
          <w:color w:val="000000"/>
          <w:sz w:val="28"/>
        </w:rPr>
        <w:t>ОО түсу күні: __________ жылғы "___" _____________;</w:t>
      </w:r>
      <w:r>
        <w:br/>
      </w:r>
      <w:r>
        <w:rPr>
          <w:rFonts w:ascii="Times New Roman"/>
          <w:b w:val="false"/>
          <w:i w:val="false"/>
          <w:color w:val="000000"/>
          <w:sz w:val="28"/>
        </w:rPr>
        <w:t>
      </w:t>
      </w:r>
      <w:r>
        <w:rPr>
          <w:rFonts w:ascii="Times New Roman"/>
          <w:b w:val="false"/>
          <w:i w:val="false"/>
          <w:color w:val="000000"/>
          <w:sz w:val="28"/>
        </w:rPr>
        <w:t>ОО аяқтау күні: __________ жылғы "___" _______________;</w:t>
      </w:r>
      <w:r>
        <w:br/>
      </w:r>
      <w:r>
        <w:rPr>
          <w:rFonts w:ascii="Times New Roman"/>
          <w:b w:val="false"/>
          <w:i w:val="false"/>
          <w:color w:val="000000"/>
          <w:sz w:val="28"/>
        </w:rPr>
        <w:t>
      </w:t>
      </w:r>
      <w:r>
        <w:rPr>
          <w:rFonts w:ascii="Times New Roman"/>
          <w:b w:val="false"/>
          <w:i w:val="false"/>
          <w:color w:val="000000"/>
          <w:sz w:val="28"/>
        </w:rPr>
        <w:t>Еңбек қызметі туралы мәліметтер:</w:t>
      </w:r>
      <w:r>
        <w:br/>
      </w:r>
      <w:r>
        <w:rPr>
          <w:rFonts w:ascii="Times New Roman"/>
          <w:b w:val="false"/>
          <w:i w:val="false"/>
          <w:color w:val="000000"/>
          <w:sz w:val="28"/>
        </w:rPr>
        <w:t>
      </w:t>
      </w:r>
      <w:r>
        <w:rPr>
          <w:rFonts w:ascii="Times New Roman"/>
          <w:b w:val="false"/>
          <w:i w:val="false"/>
          <w:color w:val="000000"/>
          <w:sz w:val="28"/>
        </w:rPr>
        <w:t>Кәсібі, лауазымы: ___________________________________________;</w:t>
      </w:r>
      <w:r>
        <w:br/>
      </w:r>
      <w:r>
        <w:rPr>
          <w:rFonts w:ascii="Times New Roman"/>
          <w:b w:val="false"/>
          <w:i w:val="false"/>
          <w:color w:val="000000"/>
          <w:sz w:val="28"/>
        </w:rPr>
        <w:t>
      </w:t>
      </w:r>
      <w:r>
        <w:rPr>
          <w:rFonts w:ascii="Times New Roman"/>
          <w:b w:val="false"/>
          <w:i w:val="false"/>
          <w:color w:val="000000"/>
          <w:sz w:val="28"/>
        </w:rPr>
        <w:t>Ұйым атауы: ____________________________________________________;</w:t>
      </w:r>
      <w:r>
        <w:br/>
      </w:r>
      <w:r>
        <w:rPr>
          <w:rFonts w:ascii="Times New Roman"/>
          <w:b w:val="false"/>
          <w:i w:val="false"/>
          <w:color w:val="000000"/>
          <w:sz w:val="28"/>
        </w:rPr>
        <w:t>
      </w:t>
      </w:r>
      <w:r>
        <w:rPr>
          <w:rFonts w:ascii="Times New Roman"/>
          <w:b w:val="false"/>
          <w:i w:val="false"/>
          <w:color w:val="000000"/>
          <w:sz w:val="28"/>
        </w:rPr>
        <w:t>Саласы: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Орналасқан күні: __________ жылғы "___" ______________;</w:t>
      </w:r>
      <w:r>
        <w:br/>
      </w:r>
      <w:r>
        <w:rPr>
          <w:rFonts w:ascii="Times New Roman"/>
          <w:b w:val="false"/>
          <w:i w:val="false"/>
          <w:color w:val="000000"/>
          <w:sz w:val="28"/>
        </w:rPr>
        <w:t>
      </w:t>
      </w:r>
      <w:r>
        <w:rPr>
          <w:rFonts w:ascii="Times New Roman"/>
          <w:b w:val="false"/>
          <w:i w:val="false"/>
          <w:color w:val="000000"/>
          <w:sz w:val="28"/>
        </w:rPr>
        <w:t>Жұмыстан шыққан күні: __________ жылғы "___" ______________;</w:t>
      </w:r>
      <w:r>
        <w:br/>
      </w:r>
      <w:r>
        <w:rPr>
          <w:rFonts w:ascii="Times New Roman"/>
          <w:b w:val="false"/>
          <w:i w:val="false"/>
          <w:color w:val="000000"/>
          <w:sz w:val="28"/>
        </w:rPr>
        <w:t>
      </w:t>
      </w:r>
      <w:r>
        <w:rPr>
          <w:rFonts w:ascii="Times New Roman"/>
          <w:b w:val="false"/>
          <w:i w:val="false"/>
          <w:color w:val="000000"/>
          <w:sz w:val="28"/>
        </w:rPr>
        <w:t>Кәсібі, лауазымы: ___________________________________________;</w:t>
      </w:r>
      <w:r>
        <w:br/>
      </w:r>
      <w:r>
        <w:rPr>
          <w:rFonts w:ascii="Times New Roman"/>
          <w:b w:val="false"/>
          <w:i w:val="false"/>
          <w:color w:val="000000"/>
          <w:sz w:val="28"/>
        </w:rPr>
        <w:t>
      </w:t>
      </w:r>
      <w:r>
        <w:rPr>
          <w:rFonts w:ascii="Times New Roman"/>
          <w:b w:val="false"/>
          <w:i w:val="false"/>
          <w:color w:val="000000"/>
          <w:sz w:val="28"/>
        </w:rPr>
        <w:t>Ұйымның атауы: ____________________________________________________;</w:t>
      </w:r>
      <w:r>
        <w:br/>
      </w:r>
      <w:r>
        <w:rPr>
          <w:rFonts w:ascii="Times New Roman"/>
          <w:b w:val="false"/>
          <w:i w:val="false"/>
          <w:color w:val="000000"/>
          <w:sz w:val="28"/>
        </w:rPr>
        <w:t>
      </w:t>
      </w:r>
      <w:r>
        <w:rPr>
          <w:rFonts w:ascii="Times New Roman"/>
          <w:b w:val="false"/>
          <w:i w:val="false"/>
          <w:color w:val="000000"/>
          <w:sz w:val="28"/>
        </w:rPr>
        <w:t>Саласы: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Орналасқан күні: __________ жылғы "___" ______________;</w:t>
      </w:r>
      <w:r>
        <w:br/>
      </w:r>
      <w:r>
        <w:rPr>
          <w:rFonts w:ascii="Times New Roman"/>
          <w:b w:val="false"/>
          <w:i w:val="false"/>
          <w:color w:val="000000"/>
          <w:sz w:val="28"/>
        </w:rPr>
        <w:t>
      </w:t>
      </w:r>
      <w:r>
        <w:rPr>
          <w:rFonts w:ascii="Times New Roman"/>
          <w:b w:val="false"/>
          <w:i w:val="false"/>
          <w:color w:val="000000"/>
          <w:sz w:val="28"/>
        </w:rPr>
        <w:t xml:space="preserve">Жұмыстан шыққан күні: __________ жылғы "___" ______________ </w:t>
      </w:r>
      <w:r>
        <w:br/>
      </w:r>
      <w:r>
        <w:rPr>
          <w:rFonts w:ascii="Times New Roman"/>
          <w:b w:val="false"/>
          <w:i w:val="false"/>
          <w:color w:val="000000"/>
          <w:sz w:val="28"/>
        </w:rPr>
        <w:t>
      </w:t>
      </w:r>
      <w:r>
        <w:rPr>
          <w:rFonts w:ascii="Times New Roman"/>
          <w:b w:val="false"/>
          <w:i w:val="false"/>
          <w:color w:val="000000"/>
          <w:sz w:val="28"/>
        </w:rPr>
        <w:t>Кәсібі, лауазымы: ___________________________________________;</w:t>
      </w:r>
      <w:r>
        <w:br/>
      </w:r>
      <w:r>
        <w:rPr>
          <w:rFonts w:ascii="Times New Roman"/>
          <w:b w:val="false"/>
          <w:i w:val="false"/>
          <w:color w:val="000000"/>
          <w:sz w:val="28"/>
        </w:rPr>
        <w:t>
      </w:t>
      </w:r>
      <w:r>
        <w:rPr>
          <w:rFonts w:ascii="Times New Roman"/>
          <w:b w:val="false"/>
          <w:i w:val="false"/>
          <w:color w:val="000000"/>
          <w:sz w:val="28"/>
        </w:rPr>
        <w:t>Ұйымның атауы: ____________________________________________________;</w:t>
      </w:r>
      <w:r>
        <w:br/>
      </w:r>
      <w:r>
        <w:rPr>
          <w:rFonts w:ascii="Times New Roman"/>
          <w:b w:val="false"/>
          <w:i w:val="false"/>
          <w:color w:val="000000"/>
          <w:sz w:val="28"/>
        </w:rPr>
        <w:t>
      </w:t>
      </w:r>
      <w:r>
        <w:rPr>
          <w:rFonts w:ascii="Times New Roman"/>
          <w:b w:val="false"/>
          <w:i w:val="false"/>
          <w:color w:val="000000"/>
          <w:sz w:val="28"/>
        </w:rPr>
        <w:t>Саласы: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Орналасқан күні: __________ жылғы "___" ______________;</w:t>
      </w:r>
      <w:r>
        <w:br/>
      </w:r>
      <w:r>
        <w:rPr>
          <w:rFonts w:ascii="Times New Roman"/>
          <w:b w:val="false"/>
          <w:i w:val="false"/>
          <w:color w:val="000000"/>
          <w:sz w:val="28"/>
        </w:rPr>
        <w:t>
      </w:t>
      </w:r>
      <w:r>
        <w:rPr>
          <w:rFonts w:ascii="Times New Roman"/>
          <w:b w:val="false"/>
          <w:i w:val="false"/>
          <w:color w:val="000000"/>
          <w:sz w:val="28"/>
        </w:rPr>
        <w:t xml:space="preserve">Жұмыстан шыққан күні: __________ жылғы "___" ______________ </w:t>
      </w:r>
      <w:r>
        <w:br/>
      </w:r>
      <w:r>
        <w:rPr>
          <w:rFonts w:ascii="Times New Roman"/>
          <w:b w:val="false"/>
          <w:i w:val="false"/>
          <w:color w:val="000000"/>
          <w:sz w:val="28"/>
        </w:rPr>
        <w:t>
      </w:t>
      </w:r>
      <w:r>
        <w:rPr>
          <w:rFonts w:ascii="Times New Roman"/>
          <w:b w:val="false"/>
          <w:i w:val="false"/>
          <w:color w:val="000000"/>
          <w:sz w:val="28"/>
        </w:rPr>
        <w:t>Қосымша мәліметтер:</w:t>
      </w:r>
      <w:r>
        <w:br/>
      </w:r>
      <w:r>
        <w:rPr>
          <w:rFonts w:ascii="Times New Roman"/>
          <w:b w:val="false"/>
          <w:i w:val="false"/>
          <w:color w:val="000000"/>
          <w:sz w:val="28"/>
        </w:rPr>
        <w:t>
      </w:t>
      </w:r>
      <w:r>
        <w:rPr>
          <w:rFonts w:ascii="Times New Roman"/>
          <w:b w:val="false"/>
          <w:i w:val="false"/>
          <w:color w:val="000000"/>
          <w:sz w:val="28"/>
        </w:rPr>
        <w:t>Тілді білуі: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Кәмілеттік жасқа толмаған балаларының бар-жоғы туралы мәліметтер:</w:t>
      </w:r>
      <w:r>
        <w:br/>
      </w:r>
      <w:r>
        <w:rPr>
          <w:rFonts w:ascii="Times New Roman"/>
          <w:b w:val="false"/>
          <w:i w:val="false"/>
          <w:color w:val="000000"/>
          <w:sz w:val="28"/>
        </w:rPr>
        <w:t>
      </w:t>
      </w:r>
      <w:r>
        <w:rPr>
          <w:rFonts w:ascii="Times New Roman"/>
          <w:b w:val="false"/>
          <w:i w:val="false"/>
          <w:color w:val="000000"/>
          <w:sz w:val="28"/>
        </w:rPr>
        <w:t>Баланың тегі: ______________________________________________;</w:t>
      </w:r>
      <w:r>
        <w:br/>
      </w:r>
      <w:r>
        <w:rPr>
          <w:rFonts w:ascii="Times New Roman"/>
          <w:b w:val="false"/>
          <w:i w:val="false"/>
          <w:color w:val="000000"/>
          <w:sz w:val="28"/>
        </w:rPr>
        <w:t>
      </w:t>
      </w:r>
      <w:r>
        <w:rPr>
          <w:rFonts w:ascii="Times New Roman"/>
          <w:b w:val="false"/>
          <w:i w:val="false"/>
          <w:color w:val="000000"/>
          <w:sz w:val="28"/>
        </w:rPr>
        <w:t>Аты: 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Әкесінің аты: ______________________________________________________;</w:t>
      </w:r>
      <w:r>
        <w:br/>
      </w:r>
      <w:r>
        <w:rPr>
          <w:rFonts w:ascii="Times New Roman"/>
          <w:b w:val="false"/>
          <w:i w:val="false"/>
          <w:color w:val="000000"/>
          <w:sz w:val="28"/>
        </w:rPr>
        <w:t>
      </w:t>
      </w:r>
      <w:r>
        <w:rPr>
          <w:rFonts w:ascii="Times New Roman"/>
          <w:b w:val="false"/>
          <w:i w:val="false"/>
          <w:color w:val="000000"/>
          <w:sz w:val="28"/>
        </w:rPr>
        <w:t>ЖСН: ______________________________;</w:t>
      </w:r>
      <w:r>
        <w:br/>
      </w:r>
      <w:r>
        <w:rPr>
          <w:rFonts w:ascii="Times New Roman"/>
          <w:b w:val="false"/>
          <w:i w:val="false"/>
          <w:color w:val="000000"/>
          <w:sz w:val="28"/>
        </w:rPr>
        <w:t>
      </w:t>
      </w:r>
      <w:r>
        <w:rPr>
          <w:rFonts w:ascii="Times New Roman"/>
          <w:b w:val="false"/>
          <w:i w:val="false"/>
          <w:color w:val="000000"/>
          <w:sz w:val="28"/>
        </w:rPr>
        <w:t>Туған күні: __________ жылғы "___" _____________;</w:t>
      </w:r>
      <w:r>
        <w:br/>
      </w:r>
      <w:r>
        <w:rPr>
          <w:rFonts w:ascii="Times New Roman"/>
          <w:b w:val="false"/>
          <w:i w:val="false"/>
          <w:color w:val="000000"/>
          <w:sz w:val="28"/>
        </w:rPr>
        <w:t>
      </w:t>
      </w:r>
      <w:r>
        <w:rPr>
          <w:rFonts w:ascii="Times New Roman"/>
          <w:b w:val="false"/>
          <w:i w:val="false"/>
          <w:color w:val="000000"/>
          <w:sz w:val="28"/>
        </w:rPr>
        <w:t>АХАЖ атауы: 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жазба №: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Тіркеу күні: __________ жылғы "___" _____________;</w:t>
      </w:r>
      <w:r>
        <w:br/>
      </w:r>
      <w:r>
        <w:rPr>
          <w:rFonts w:ascii="Times New Roman"/>
          <w:b w:val="false"/>
          <w:i w:val="false"/>
          <w:color w:val="000000"/>
          <w:sz w:val="28"/>
        </w:rPr>
        <w:t>
      </w:t>
      </w:r>
      <w:r>
        <w:rPr>
          <w:rFonts w:ascii="Times New Roman"/>
          <w:b w:val="false"/>
          <w:i w:val="false"/>
          <w:color w:val="000000"/>
          <w:sz w:val="28"/>
        </w:rPr>
        <w:t xml:space="preserve">Жұмыссыз азаматтарды тіркеу және есепке қоюды сұраймын. </w:t>
      </w:r>
      <w:r>
        <w:br/>
      </w:r>
      <w:r>
        <w:rPr>
          <w:rFonts w:ascii="Times New Roman"/>
          <w:b w:val="false"/>
          <w:i w:val="false"/>
          <w:color w:val="000000"/>
          <w:sz w:val="28"/>
        </w:rPr>
        <w:t>
      </w:t>
      </w:r>
      <w:r>
        <w:rPr>
          <w:rFonts w:ascii="Times New Roman"/>
          <w:b w:val="false"/>
          <w:i w:val="false"/>
          <w:color w:val="000000"/>
          <w:sz w:val="28"/>
        </w:rPr>
        <w:t xml:space="preserve"> "Жұмыссыз азаматтарды тіркеу және есепке қою" мемлекеттік қызметті көрсету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Дәйексіз мәліметтер мен жасанды құжаттарды ұсынғаны үшін жауапкершілік туралы ескертілдім.</w:t>
      </w:r>
      <w:r>
        <w:br/>
      </w:r>
      <w:r>
        <w:rPr>
          <w:rFonts w:ascii="Times New Roman"/>
          <w:b w:val="false"/>
          <w:i w:val="false"/>
          <w:color w:val="000000"/>
          <w:sz w:val="28"/>
        </w:rPr>
        <w:t>
      </w:t>
      </w:r>
      <w:r>
        <w:rPr>
          <w:rFonts w:ascii="Times New Roman"/>
          <w:b w:val="false"/>
          <w:i w:val="false"/>
          <w:color w:val="000000"/>
          <w:sz w:val="28"/>
        </w:rPr>
        <w:t xml:space="preserve">Өтініш берушінің байланыс деректері: </w:t>
      </w:r>
      <w:r>
        <w:br/>
      </w:r>
      <w:r>
        <w:rPr>
          <w:rFonts w:ascii="Times New Roman"/>
          <w:b w:val="false"/>
          <w:i w:val="false"/>
          <w:color w:val="000000"/>
          <w:sz w:val="28"/>
        </w:rPr>
        <w:t>
      </w:t>
      </w:r>
      <w:r>
        <w:rPr>
          <w:rFonts w:ascii="Times New Roman"/>
          <w:b w:val="false"/>
          <w:i w:val="false"/>
          <w:color w:val="000000"/>
          <w:sz w:val="28"/>
        </w:rPr>
        <w:t>телефоны____________ ұялы телефоны__________ Е-mаil _______________</w:t>
      </w:r>
      <w:r>
        <w:br/>
      </w:r>
      <w:r>
        <w:rPr>
          <w:rFonts w:ascii="Times New Roman"/>
          <w:b w:val="false"/>
          <w:i w:val="false"/>
          <w:color w:val="000000"/>
          <w:sz w:val="28"/>
        </w:rPr>
        <w:t>
      </w:t>
      </w:r>
      <w:r>
        <w:rPr>
          <w:rFonts w:ascii="Times New Roman"/>
          <w:b w:val="false"/>
          <w:i w:val="false"/>
          <w:color w:val="000000"/>
          <w:sz w:val="28"/>
        </w:rPr>
        <w:t xml:space="preserve">20___жылғы "____" _____________. Өтініш берушінің қолы_______________ </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(қию сызығы)</w:t>
      </w:r>
      <w:r>
        <w:br/>
      </w:r>
      <w:r>
        <w:rPr>
          <w:rFonts w:ascii="Times New Roman"/>
          <w:b w:val="false"/>
          <w:i w:val="false"/>
          <w:color w:val="000000"/>
          <w:sz w:val="28"/>
        </w:rPr>
        <w:t>
      </w:t>
      </w:r>
      <w:r>
        <w:rPr>
          <w:rFonts w:ascii="Times New Roman"/>
          <w:b w:val="false"/>
          <w:i w:val="false"/>
          <w:color w:val="000000"/>
          <w:sz w:val="28"/>
        </w:rPr>
        <w:t>Өтініш берушінің тегі, аты, әкесінің аты (ол болған кезде) ___________________________________________ өтініші қоса берілген құжаттармен қабылданды, өтінішті тіркеген күн: 20___жылғы "____" _____________, көрсетілетін қызметті алу күн: 20___жылғы "____" ______________.</w:t>
      </w:r>
      <w:r>
        <w:br/>
      </w:r>
      <w:r>
        <w:rPr>
          <w:rFonts w:ascii="Times New Roman"/>
          <w:b w:val="false"/>
          <w:i w:val="false"/>
          <w:color w:val="000000"/>
          <w:sz w:val="28"/>
        </w:rPr>
        <w:t>
      </w:t>
      </w:r>
      <w:r>
        <w:rPr>
          <w:rFonts w:ascii="Times New Roman"/>
          <w:b w:val="false"/>
          <w:i w:val="false"/>
          <w:color w:val="000000"/>
          <w:sz w:val="28"/>
        </w:rPr>
        <w:t xml:space="preserve"> "Жұмыссыз азаматтарға анықтамалар беру" мемлекеттік қызметін көрсету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Дәйексіз мәліметтер мен жасанды құжаттарды ұсынғаны үшін жауапкершілік туралы ескертілдім.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мемлекеттік көрсетілетін қызмет регламентіне 3-қосымша</w:t>
            </w:r>
          </w:p>
        </w:tc>
      </w:tr>
    </w:tbl>
    <w:bookmarkStart w:name="z198" w:id="11"/>
    <w:p>
      <w:pPr>
        <w:spacing w:after="0"/>
        <w:ind w:left="0"/>
        <w:jc w:val="left"/>
      </w:pPr>
      <w:r>
        <w:rPr>
          <w:rFonts w:ascii="Times New Roman"/>
          <w:b/>
          <w:i w:val="false"/>
          <w:color w:val="000000"/>
        </w:rPr>
        <w:t xml:space="preserve">  "Жұмыссыз азаматтарды тіркеу және есепке қою" мемлекеттік қызметін көрсетудің бизнес-процестерінің анықтамалығы </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А. Көрсетілетін қызметті беруші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Орталық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В. 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208" w:id="12"/>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w:t>
      </w:r>
    </w:p>
    <w:bookmarkEnd w:id="12"/>
    <w:bookmarkStart w:name="z209" w:id="13"/>
    <w:p>
      <w:pPr>
        <w:spacing w:after="0"/>
        <w:ind w:left="0"/>
        <w:jc w:val="left"/>
      </w:pPr>
      <w:r>
        <w:rPr>
          <w:rFonts w:ascii="Times New Roman"/>
          <w:b/>
          <w:i w:val="false"/>
          <w:color w:val="000000"/>
        </w:rPr>
        <w:t xml:space="preserve"> 1. Жалпы ережелер</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"Жұмыссыз азаматтарға анықтамалар беру"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"Жұмыссыз азаматтарға анықтама беру" мемлекеттік көрсетілетін қызмет стандартына сәйкес әзірлеген. </w:t>
      </w:r>
      <w:r>
        <w:br/>
      </w:r>
      <w:r>
        <w:rPr>
          <w:rFonts w:ascii="Times New Roman"/>
          <w:b w:val="false"/>
          <w:i w:val="false"/>
          <w:color w:val="000000"/>
          <w:sz w:val="28"/>
        </w:rPr>
        <w:t>
      </w:t>
      </w:r>
      <w:r>
        <w:rPr>
          <w:rFonts w:ascii="Times New Roman"/>
          <w:b w:val="false"/>
          <w:i w:val="false"/>
          <w:color w:val="000000"/>
          <w:sz w:val="28"/>
        </w:rPr>
        <w:t xml:space="preserve">"Жұмыссыз азаматтарға анықтамалар беру"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Қазақстан Республикасы Инвестициялар және даму министрлігі Байланыс, ақпараттандыру және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жұмыссыз ретінде тіркеу туралы анықтама (бұдан әрі – анықтама).</w:t>
      </w:r>
      <w:r>
        <w:br/>
      </w:r>
      <w:r>
        <w:rPr>
          <w:rFonts w:ascii="Times New Roman"/>
          <w:b w:val="false"/>
          <w:i w:val="false"/>
          <w:color w:val="000000"/>
          <w:sz w:val="28"/>
        </w:rPr>
        <w:t>
      </w:t>
      </w:r>
      <w:r>
        <w:rPr>
          <w:rFonts w:ascii="Times New Roman"/>
          <w:b w:val="false"/>
          <w:i w:val="false"/>
          <w:color w:val="000000"/>
          <w:sz w:val="28"/>
        </w:rPr>
        <w:t>Көрсетілетін мемлекеттік қызмет нысаны: электрондық және (немесе) қағаз түрінде.</w:t>
      </w:r>
      <w:r>
        <w:br/>
      </w:r>
      <w:r>
        <w:rPr>
          <w:rFonts w:ascii="Times New Roman"/>
          <w:b w:val="false"/>
          <w:i w:val="false"/>
          <w:color w:val="000000"/>
          <w:sz w:val="28"/>
        </w:rPr>
        <w:t>
</w:t>
      </w:r>
    </w:p>
    <w:bookmarkStart w:name="z221" w:id="1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не көрсетілетін қызметті алушының электрондық цифрлық қолтаңбасымен (бұдан әрі – ЭЦҚ) куәландырылған электрондық құжат нысанындағы сұрау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мемлекеттік қызметті көрсету үшін жүгінген кезде осы регламентке 2-қосымшаға сәйкес нысан бойынша жұмыссыз азаматты тіркеу туралы анықтама беруге өтінішті және мынадай құжаттарды ұсынады: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не орталыққа:</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және азаматтығы жоқ адамның куәлігі), оралмандар үшін – оралман куәлігі (жеке тұлғаны сәйкестендіру үшін қажет).</w:t>
      </w:r>
      <w:r>
        <w:br/>
      </w:r>
      <w:r>
        <w:rPr>
          <w:rFonts w:ascii="Times New Roman"/>
          <w:b w:val="false"/>
          <w:i w:val="false"/>
          <w:color w:val="000000"/>
          <w:sz w:val="28"/>
        </w:rPr>
        <w:t>
      </w:t>
      </w:r>
      <w:r>
        <w:rPr>
          <w:rFonts w:ascii="Times New Roman"/>
          <w:b w:val="false"/>
          <w:i w:val="false"/>
          <w:color w:val="000000"/>
          <w:sz w:val="28"/>
        </w:rPr>
        <w:t>порталға:</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электрондық цифрлық қолтаңбасымен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xml:space="preserve">Электрондық өтініште көрсетілген жеке басты куәландыратын құжаттағы мәліметтерді көрсетілетін қызметті беруші "электрондық үкімет" шлюзі арқылы тиісті мемлекеттік ақпараттық жүйелерден алады.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 орталық қызметкері,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w:t>
      </w:r>
      <w:r>
        <w:br/>
      </w:r>
      <w:r>
        <w:rPr>
          <w:rFonts w:ascii="Times New Roman"/>
          <w:b w:val="false"/>
          <w:i w:val="false"/>
          <w:color w:val="000000"/>
          <w:sz w:val="28"/>
        </w:rPr>
        <w:t>
      </w:t>
      </w:r>
      <w:r>
        <w:rPr>
          <w:rFonts w:ascii="Times New Roman"/>
          <w:b w:val="false"/>
          <w:i w:val="false"/>
          <w:color w:val="000000"/>
          <w:sz w:val="28"/>
        </w:rPr>
        <w:t>Портал арқылы сұрау берген кезде – көрсетілетін қызметті алушының "жеке кабинетінде" мемлекеттік қызмет көрсету үшін сұрау салудың қабылданғаны туралы статус көрінеді.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беруші, орталық, не портал арқылы ұсынылған құжаттарды қабылдап, тіркеуді жүзеге асырады, не тапсырылатын құжаттар тізіліміне (орталық арқылы көрсетілетін қызметті берушіге жүгінгенде)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2 (екі) минут ішінде.</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1 (бір) минут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минут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анықтаманың жобасын дайындайды, көрсетілетін қызметті берушінің басшысына береді, 2 (екі) минут ішінде (құжаттар орталықтан түскен жағдайда, 2 (екі) минут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анықтаманың жобасына қол қояды және көрсетілетін қызметті алушыға беру үшін жауапты орындаушыға береді, 2 (екі) минут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анықтама береді не көрсетілетін қызметті беруші басшысының ЭЦҚ-сы қойылған электрондық құжат нысанында орталыққа не көрсетілетін қызметті алушының "жеке кабинетіне" жібереді, 2 (екі)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 не тапсырылатын құжаттар тізіліміне құжаттарды алғандығы туралы белгі;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анықтаманың жобасы;</w:t>
      </w:r>
      <w:r>
        <w:br/>
      </w:r>
      <w:r>
        <w:rPr>
          <w:rFonts w:ascii="Times New Roman"/>
          <w:b w:val="false"/>
          <w:i w:val="false"/>
          <w:color w:val="000000"/>
          <w:sz w:val="28"/>
        </w:rPr>
        <w:t>
      </w:t>
      </w:r>
      <w:r>
        <w:rPr>
          <w:rFonts w:ascii="Times New Roman"/>
          <w:b w:val="false"/>
          <w:i w:val="false"/>
          <w:color w:val="000000"/>
          <w:sz w:val="28"/>
        </w:rPr>
        <w:t>4) қол қойылған анықтама;</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не орталыққа немесе көрсетілетін қызметті алушының "жеке кабинетіне" жіберілген анықтама.</w:t>
      </w:r>
      <w:r>
        <w:br/>
      </w:r>
      <w:r>
        <w:rPr>
          <w:rFonts w:ascii="Times New Roman"/>
          <w:b w:val="false"/>
          <w:i w:val="false"/>
          <w:color w:val="000000"/>
          <w:sz w:val="28"/>
        </w:rPr>
        <w:t>
</w:t>
      </w:r>
    </w:p>
    <w:bookmarkStart w:name="z244" w:id="1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 (екі) минут ішінде.</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1 (бір) минут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минут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анықтаманың жобасын дайындайды, оны көрсетілетін қызметті берушінің басшысына шешім қабылдау үшін жібереді, 2 (екі) минут ішінде (құжаттар орталықтан келіп түскен жағдайда, 2 (екі) минут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анықтаманың жобасына қол қояды, оны көрсетілетін қызметті берушінің жауапты орындаушысына береді, 2 (екі) минут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анықтаманы көрсетілетін қызметті алушыға береді не электрондық құжат нысанында көрсетілетін орталыққа немесе қызметті алушының "жеке кабинетіне" жібереді, 2 (екі)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257" w:id="16"/>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1 (бір)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тіркелген күні мен мемлекеттік қызметті алатын күні, құжаттарды қабылдаған адамның тегі мен аты-жөні көрсетілген қолхат береді, 1 (бір) минуттан аспайды;</w:t>
      </w:r>
      <w:r>
        <w:br/>
      </w:r>
      <w:r>
        <w:rPr>
          <w:rFonts w:ascii="Times New Roman"/>
          <w:b w:val="false"/>
          <w:i w:val="false"/>
          <w:color w:val="000000"/>
          <w:sz w:val="28"/>
        </w:rPr>
        <w:t>
      </w:t>
      </w:r>
      <w:r>
        <w:rPr>
          <w:rFonts w:ascii="Times New Roman"/>
          <w:b w:val="false"/>
          <w:i w:val="false"/>
          <w:color w:val="000000"/>
          <w:sz w:val="28"/>
        </w:rPr>
        <w:t>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 (бір) минуттан аспайды;</w:t>
      </w:r>
      <w:r>
        <w:br/>
      </w:r>
      <w:r>
        <w:rPr>
          <w:rFonts w:ascii="Times New Roman"/>
          <w:b w:val="false"/>
          <w:i w:val="false"/>
          <w:color w:val="000000"/>
          <w:sz w:val="28"/>
        </w:rPr>
        <w:t>
      </w:t>
      </w:r>
      <w:r>
        <w:rPr>
          <w:rFonts w:ascii="Times New Roman"/>
          <w:b w:val="false"/>
          <w:i w:val="false"/>
          <w:color w:val="000000"/>
          <w:sz w:val="28"/>
        </w:rPr>
        <w:t>5) орталық қызметкері құжаттарды дайындап, курьерлік және осыған өкілеттік берілген өзге де байланыс арқылы көрсетілетін қызметті берушіге жібереді, 1 (бір) минуттан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орталықтан құжаттарды қабылдауды жүзеге асырады, құжаттарды тіркейді, 2 (екі) минут ішінде.</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1 (бір) минут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минут ішінде);</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ұсынылған құжаттарды қарап, анықтаманың жобасын дайындайды, оны көрсетілетін қызметті берушінің басшысына шешім қабылдау үшін жібереді (2 (минут) ішінде);</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басшысы шешім қабылдап, анықтаманың жобасына қол қояды, оны көрсетілетін қызметті берушінің жауапты орындаушысына береді (2 (екі) минут ішінде);</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анықтаманы орталыққа жібереді (2 (екі) минуттан аспайды).</w:t>
      </w:r>
      <w:r>
        <w:br/>
      </w:r>
      <w:r>
        <w:rPr>
          <w:rFonts w:ascii="Times New Roman"/>
          <w:b w:val="false"/>
          <w:i w:val="false"/>
          <w:color w:val="000000"/>
          <w:sz w:val="28"/>
        </w:rPr>
        <w:t>
      </w:t>
      </w:r>
      <w:r>
        <w:rPr>
          <w:rFonts w:ascii="Times New Roman"/>
          <w:b w:val="false"/>
          <w:i w:val="false"/>
          <w:color w:val="000000"/>
          <w:sz w:val="28"/>
        </w:rPr>
        <w:t>11)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 (бір) минуттан аспайды.</w:t>
      </w:r>
      <w:r>
        <w:br/>
      </w:r>
      <w:r>
        <w:rPr>
          <w:rFonts w:ascii="Times New Roman"/>
          <w:b w:val="false"/>
          <w:i w:val="false"/>
          <w:color w:val="000000"/>
          <w:sz w:val="28"/>
        </w:rPr>
        <w:t>
      </w:t>
      </w:r>
      <w:r>
        <w:rPr>
          <w:rFonts w:ascii="Times New Roman"/>
          <w:b w:val="false"/>
          <w:i w:val="false"/>
          <w:color w:val="000000"/>
          <w:sz w:val="28"/>
        </w:rPr>
        <w:t>10.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портал арқылы көрсетілетін қызметті алушының "жеке кабинетінде" электрондық сұрау салу сатусы және мемлекеттік қызметті көрсету мерзімі туралы хабарлама алуы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ЭЦП-сымен қол қойылған электрондық құжаттар нысанындағы анықтаманы көрсетілетін қызметті алушының "жеке кабинетіне" жіберуі; </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анықтамалар беру" мемлекеттік көрсетілетін қызмет регламентіне 1-қосымша</w:t>
            </w:r>
          </w:p>
        </w:tc>
      </w:tr>
    </w:tbl>
    <w:bookmarkStart w:name="z281" w:id="17"/>
    <w:p>
      <w:pPr>
        <w:spacing w:after="0"/>
        <w:ind w:left="0"/>
        <w:jc w:val="left"/>
      </w:pPr>
      <w:r>
        <w:rPr>
          <w:rFonts w:ascii="Times New Roman"/>
          <w:b/>
          <w:i w:val="false"/>
          <w:color w:val="000000"/>
        </w:rPr>
        <w:t xml:space="preserve"> Көрсетілетін қызметті берушілердің мекенжайы </w:t>
      </w:r>
    </w:p>
    <w:bookmarkEnd w:id="17"/>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анықтамалар беру" мемлекеттік көрсетілетін қызмет регламентіне 2-қосымша</w:t>
            </w:r>
          </w:p>
        </w:tc>
      </w:tr>
    </w:tbl>
    <w:bookmarkStart w:name="z298" w:id="18"/>
    <w:p>
      <w:pPr>
        <w:spacing w:after="0"/>
        <w:ind w:left="0"/>
        <w:jc w:val="both"/>
      </w:pPr>
      <w:r>
        <w:rPr>
          <w:rFonts w:ascii="Times New Roman"/>
          <w:b w:val="false"/>
          <w:i w:val="false"/>
          <w:color w:val="000000"/>
          <w:sz w:val="28"/>
        </w:rPr>
        <w:t xml:space="preserve">            Нысан </w:t>
      </w:r>
      <w:r>
        <w:br/>
      </w:r>
      <w:r>
        <w:rPr>
          <w:rFonts w:ascii="Times New Roman"/>
          <w:b w:val="false"/>
          <w:i w:val="false"/>
          <w:color w:val="000000"/>
          <w:sz w:val="28"/>
        </w:rPr>
        <w:t>
</w:t>
      </w:r>
    </w:p>
    <w:bookmarkEnd w:id="18"/>
    <w:bookmarkStart w:name="z299" w:id="19"/>
    <w:p>
      <w:pPr>
        <w:spacing w:after="0"/>
        <w:ind w:left="0"/>
        <w:jc w:val="both"/>
      </w:pPr>
      <w:r>
        <w:rPr>
          <w:rFonts w:ascii="Times New Roman"/>
          <w:b w:val="false"/>
          <w:i w:val="false"/>
          <w:color w:val="000000"/>
          <w:sz w:val="28"/>
        </w:rPr>
        <w:t>            Жұмыссыз азаматты тіркеу туралы анықтама беруге өтініш</w:t>
      </w:r>
      <w:r>
        <w:br/>
      </w:r>
      <w:r>
        <w:rPr>
          <w:rFonts w:ascii="Times New Roman"/>
          <w:b w:val="false"/>
          <w:i w:val="false"/>
          <w:color w:val="000000"/>
          <w:sz w:val="28"/>
        </w:rPr>
        <w:t>
</w:t>
      </w:r>
    </w:p>
    <w:bookmarkEnd w:id="19"/>
    <w:bookmarkStart w:name="z300" w:id="20"/>
    <w:p>
      <w:pPr>
        <w:spacing w:after="0"/>
        <w:ind w:left="0"/>
        <w:jc w:val="both"/>
      </w:pPr>
      <w:r>
        <w:rPr>
          <w:rFonts w:ascii="Times New Roman"/>
          <w:b w:val="false"/>
          <w:i w:val="false"/>
          <w:color w:val="000000"/>
          <w:sz w:val="28"/>
        </w:rPr>
        <w:t xml:space="preserve">            _____________________ ауданының (қаласының) </w:t>
      </w:r>
      <w:r>
        <w:br/>
      </w:r>
      <w:r>
        <w:rPr>
          <w:rFonts w:ascii="Times New Roman"/>
          <w:b w:val="false"/>
          <w:i w:val="false"/>
          <w:color w:val="000000"/>
          <w:sz w:val="28"/>
        </w:rPr>
        <w:t>
</w:t>
      </w:r>
    </w:p>
    <w:bookmarkEnd w:id="20"/>
    <w:bookmarkStart w:name="z301" w:id="21"/>
    <w:p>
      <w:pPr>
        <w:spacing w:after="0"/>
        <w:ind w:left="0"/>
        <w:jc w:val="both"/>
      </w:pPr>
      <w:r>
        <w:rPr>
          <w:rFonts w:ascii="Times New Roman"/>
          <w:b w:val="false"/>
          <w:i w:val="false"/>
          <w:color w:val="000000"/>
          <w:sz w:val="28"/>
        </w:rPr>
        <w:t xml:space="preserve">            жұмыспен қамту және </w:t>
      </w:r>
      <w:r>
        <w:br/>
      </w:r>
      <w:r>
        <w:rPr>
          <w:rFonts w:ascii="Times New Roman"/>
          <w:b w:val="false"/>
          <w:i w:val="false"/>
          <w:color w:val="000000"/>
          <w:sz w:val="28"/>
        </w:rPr>
        <w:t>
</w:t>
      </w:r>
    </w:p>
    <w:bookmarkEnd w:id="21"/>
    <w:bookmarkStart w:name="z302" w:id="22"/>
    <w:p>
      <w:pPr>
        <w:spacing w:after="0"/>
        <w:ind w:left="0"/>
        <w:jc w:val="both"/>
      </w:pPr>
      <w:r>
        <w:rPr>
          <w:rFonts w:ascii="Times New Roman"/>
          <w:b w:val="false"/>
          <w:i w:val="false"/>
          <w:color w:val="000000"/>
          <w:sz w:val="28"/>
        </w:rPr>
        <w:t>            әлеуметтік бағдарламалар бөлімі</w:t>
      </w:r>
      <w:r>
        <w:br/>
      </w:r>
      <w:r>
        <w:rPr>
          <w:rFonts w:ascii="Times New Roman"/>
          <w:b w:val="false"/>
          <w:i w:val="false"/>
          <w:color w:val="000000"/>
          <w:sz w:val="28"/>
        </w:rPr>
        <w:t>
</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Бөлімше коды:________</w:t>
      </w:r>
      <w:r>
        <w:br/>
      </w:r>
      <w:r>
        <w:rPr>
          <w:rFonts w:ascii="Times New Roman"/>
          <w:b w:val="false"/>
          <w:i w:val="false"/>
          <w:color w:val="000000"/>
          <w:sz w:val="28"/>
        </w:rPr>
        <w:t>
      </w:t>
      </w:r>
      <w:r>
        <w:rPr>
          <w:rFonts w:ascii="Times New Roman"/>
          <w:b w:val="false"/>
          <w:i w:val="false"/>
          <w:color w:val="000000"/>
          <w:sz w:val="28"/>
        </w:rPr>
        <w:t xml:space="preserve">Өтініш беруші туралы мәліметтер: </w:t>
      </w:r>
      <w:r>
        <w:br/>
      </w:r>
      <w:r>
        <w:rPr>
          <w:rFonts w:ascii="Times New Roman"/>
          <w:b w:val="false"/>
          <w:i w:val="false"/>
          <w:color w:val="000000"/>
          <w:sz w:val="28"/>
        </w:rPr>
        <w:t>
      </w:t>
      </w:r>
      <w:r>
        <w:rPr>
          <w:rFonts w:ascii="Times New Roman"/>
          <w:b w:val="false"/>
          <w:i w:val="false"/>
          <w:color w:val="000000"/>
          <w:sz w:val="28"/>
        </w:rPr>
        <w:t>ЖСН: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Өтініш берушінің тегі, аты, әкесінің аты (ол болған кезде):</w:t>
      </w:r>
      <w:r>
        <w:br/>
      </w:r>
      <w:r>
        <w:rPr>
          <w:rFonts w:ascii="Times New Roman"/>
          <w:b w:val="false"/>
          <w:i w:val="false"/>
          <w:color w:val="000000"/>
          <w:sz w:val="28"/>
        </w:rPr>
        <w:t>
      </w:t>
      </w:r>
      <w:r>
        <w:rPr>
          <w:rFonts w:ascii="Times New Roman"/>
          <w:b w:val="false"/>
          <w:i w:val="false"/>
          <w:color w:val="000000"/>
          <w:sz w:val="28"/>
        </w:rPr>
        <w:t xml:space="preserve"> ____________________________________________________________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туған күні: ______ жылғы "____" ______________ </w:t>
      </w:r>
      <w:r>
        <w:br/>
      </w:r>
      <w:r>
        <w:rPr>
          <w:rFonts w:ascii="Times New Roman"/>
          <w:b w:val="false"/>
          <w:i w:val="false"/>
          <w:color w:val="000000"/>
          <w:sz w:val="28"/>
        </w:rPr>
        <w:t>
      </w:t>
      </w:r>
      <w:r>
        <w:rPr>
          <w:rFonts w:ascii="Times New Roman"/>
          <w:b w:val="false"/>
          <w:i w:val="false"/>
          <w:color w:val="000000"/>
          <w:sz w:val="28"/>
        </w:rPr>
        <w:t>жеке басты куәландыратын құжаттың түрі: _____________________________</w:t>
      </w:r>
      <w:r>
        <w:br/>
      </w:r>
      <w:r>
        <w:rPr>
          <w:rFonts w:ascii="Times New Roman"/>
          <w:b w:val="false"/>
          <w:i w:val="false"/>
          <w:color w:val="000000"/>
          <w:sz w:val="28"/>
        </w:rPr>
        <w:t>
      </w:t>
      </w:r>
      <w:r>
        <w:rPr>
          <w:rFonts w:ascii="Times New Roman"/>
          <w:b w:val="false"/>
          <w:i w:val="false"/>
          <w:color w:val="000000"/>
          <w:sz w:val="28"/>
        </w:rPr>
        <w:t>сериясы: __________ құжат нөмірі: _____________ кім берген: _____________</w:t>
      </w:r>
      <w:r>
        <w:br/>
      </w:r>
      <w:r>
        <w:rPr>
          <w:rFonts w:ascii="Times New Roman"/>
          <w:b w:val="false"/>
          <w:i w:val="false"/>
          <w:color w:val="000000"/>
          <w:sz w:val="28"/>
        </w:rPr>
        <w:t>
      </w:t>
      </w:r>
      <w:r>
        <w:rPr>
          <w:rFonts w:ascii="Times New Roman"/>
          <w:b w:val="false"/>
          <w:i w:val="false"/>
          <w:color w:val="000000"/>
          <w:sz w:val="28"/>
        </w:rPr>
        <w:t xml:space="preserve">берілген күні: ______ жылғы "____" _____________ </w:t>
      </w:r>
      <w:r>
        <w:br/>
      </w:r>
      <w:r>
        <w:rPr>
          <w:rFonts w:ascii="Times New Roman"/>
          <w:b w:val="false"/>
          <w:i w:val="false"/>
          <w:color w:val="000000"/>
          <w:sz w:val="28"/>
        </w:rPr>
        <w:t>
      </w:t>
      </w:r>
      <w:r>
        <w:rPr>
          <w:rFonts w:ascii="Times New Roman"/>
          <w:b w:val="false"/>
          <w:i w:val="false"/>
          <w:color w:val="000000"/>
          <w:sz w:val="28"/>
        </w:rPr>
        <w:t>тұрғылықты тұратын жерінің мекенжайы: ________________________________</w:t>
      </w:r>
      <w:r>
        <w:br/>
      </w:r>
      <w:r>
        <w:rPr>
          <w:rFonts w:ascii="Times New Roman"/>
          <w:b w:val="false"/>
          <w:i w:val="false"/>
          <w:color w:val="000000"/>
          <w:sz w:val="28"/>
        </w:rPr>
        <w:t>
      </w:t>
      </w:r>
      <w:r>
        <w:rPr>
          <w:rFonts w:ascii="Times New Roman"/>
          <w:b w:val="false"/>
          <w:i w:val="false"/>
          <w:color w:val="000000"/>
          <w:sz w:val="28"/>
        </w:rPr>
        <w:t xml:space="preserve">облыс __________________________________________________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қала (аудан) _______________________ ауыл: ________________________ </w:t>
      </w:r>
      <w:r>
        <w:br/>
      </w:r>
      <w:r>
        <w:rPr>
          <w:rFonts w:ascii="Times New Roman"/>
          <w:b w:val="false"/>
          <w:i w:val="false"/>
          <w:color w:val="000000"/>
          <w:sz w:val="28"/>
        </w:rPr>
        <w:t>
      </w:t>
      </w:r>
      <w:r>
        <w:rPr>
          <w:rFonts w:ascii="Times New Roman"/>
          <w:b w:val="false"/>
          <w:i w:val="false"/>
          <w:color w:val="000000"/>
          <w:sz w:val="28"/>
        </w:rPr>
        <w:t>көше (шағынаудан) ____________________ ______________үй ________ пәтер</w:t>
      </w:r>
      <w:r>
        <w:br/>
      </w:r>
      <w:r>
        <w:rPr>
          <w:rFonts w:ascii="Times New Roman"/>
          <w:b w:val="false"/>
          <w:i w:val="false"/>
          <w:color w:val="000000"/>
          <w:sz w:val="28"/>
        </w:rPr>
        <w:t>
      </w:t>
      </w:r>
      <w:r>
        <w:rPr>
          <w:rFonts w:ascii="Times New Roman"/>
          <w:b w:val="false"/>
          <w:i w:val="false"/>
          <w:color w:val="000000"/>
          <w:sz w:val="28"/>
        </w:rPr>
        <w:t xml:space="preserve">Маған жұмыссыз азаматтың анықтамасын беруді сұраймын. </w:t>
      </w:r>
      <w:r>
        <w:br/>
      </w:r>
      <w:r>
        <w:rPr>
          <w:rFonts w:ascii="Times New Roman"/>
          <w:b w:val="false"/>
          <w:i w:val="false"/>
          <w:color w:val="000000"/>
          <w:sz w:val="28"/>
        </w:rPr>
        <w:t>
      </w:t>
      </w:r>
      <w:r>
        <w:rPr>
          <w:rFonts w:ascii="Times New Roman"/>
          <w:b w:val="false"/>
          <w:i w:val="false"/>
          <w:color w:val="000000"/>
          <w:sz w:val="28"/>
        </w:rPr>
        <w:t xml:space="preserve"> "Жұмыссыз азаматтарға анықтамалар беру" мемлекеттік қызметті көрсету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Дәйексіз мәліметтер мен жасанды құжаттарды ұсынғаны үшін жауапкершілік туралы ескертілдім.</w:t>
      </w:r>
      <w:r>
        <w:br/>
      </w:r>
      <w:r>
        <w:rPr>
          <w:rFonts w:ascii="Times New Roman"/>
          <w:b w:val="false"/>
          <w:i w:val="false"/>
          <w:color w:val="000000"/>
          <w:sz w:val="28"/>
        </w:rPr>
        <w:t>
      </w:t>
      </w:r>
      <w:r>
        <w:rPr>
          <w:rFonts w:ascii="Times New Roman"/>
          <w:b w:val="false"/>
          <w:i w:val="false"/>
          <w:color w:val="000000"/>
          <w:sz w:val="28"/>
        </w:rPr>
        <w:t xml:space="preserve">Өтініш берушінің байланыс деректері: </w:t>
      </w:r>
      <w:r>
        <w:br/>
      </w:r>
      <w:r>
        <w:rPr>
          <w:rFonts w:ascii="Times New Roman"/>
          <w:b w:val="false"/>
          <w:i w:val="false"/>
          <w:color w:val="000000"/>
          <w:sz w:val="28"/>
        </w:rPr>
        <w:t>
      </w:t>
      </w:r>
      <w:r>
        <w:rPr>
          <w:rFonts w:ascii="Times New Roman"/>
          <w:b w:val="false"/>
          <w:i w:val="false"/>
          <w:color w:val="000000"/>
          <w:sz w:val="28"/>
        </w:rPr>
        <w:t>телефоны____________ ұялы телефоны__________ Е-mаil _______________</w:t>
      </w:r>
      <w:r>
        <w:br/>
      </w:r>
      <w:r>
        <w:rPr>
          <w:rFonts w:ascii="Times New Roman"/>
          <w:b w:val="false"/>
          <w:i w:val="false"/>
          <w:color w:val="000000"/>
          <w:sz w:val="28"/>
        </w:rPr>
        <w:t>
      </w:t>
      </w:r>
      <w:r>
        <w:rPr>
          <w:rFonts w:ascii="Times New Roman"/>
          <w:b w:val="false"/>
          <w:i w:val="false"/>
          <w:color w:val="000000"/>
          <w:sz w:val="28"/>
        </w:rPr>
        <w:t xml:space="preserve">20___жылғы "____" _____________. Өтініш берушінің қолы_______________ </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(қию сызығы)</w:t>
      </w:r>
      <w:r>
        <w:br/>
      </w:r>
      <w:r>
        <w:rPr>
          <w:rFonts w:ascii="Times New Roman"/>
          <w:b w:val="false"/>
          <w:i w:val="false"/>
          <w:color w:val="000000"/>
          <w:sz w:val="28"/>
        </w:rPr>
        <w:t>
      </w:t>
      </w:r>
      <w:r>
        <w:rPr>
          <w:rFonts w:ascii="Times New Roman"/>
          <w:b w:val="false"/>
          <w:i w:val="false"/>
          <w:color w:val="000000"/>
          <w:sz w:val="28"/>
        </w:rPr>
        <w:t>Өтініш берушінің тегі, аты, әкесінің аты (ол болған кезде) ___________________________________________ өтініші қоса берілген құжаттармен қабылданды, өтінішті тіркеген күн: 20___жылғы "____" _____________, көрсетілетін қызметті алу күн: 20___жылғы "____" ______________.</w:t>
      </w:r>
      <w:r>
        <w:br/>
      </w:r>
      <w:r>
        <w:rPr>
          <w:rFonts w:ascii="Times New Roman"/>
          <w:b w:val="false"/>
          <w:i w:val="false"/>
          <w:color w:val="000000"/>
          <w:sz w:val="28"/>
        </w:rPr>
        <w:t>
      </w:t>
      </w:r>
      <w:r>
        <w:rPr>
          <w:rFonts w:ascii="Times New Roman"/>
          <w:b w:val="false"/>
          <w:i w:val="false"/>
          <w:color w:val="000000"/>
          <w:sz w:val="28"/>
        </w:rPr>
        <w:t xml:space="preserve"> "Жұмыссыз азаматтарға анықтамалар беру" мемлекеттік қызметін көрсету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Дәйексіз мәліметтер мен жасанды құжаттарды ұсынғаны үшін жауапкершілік туралы ескертілдім.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анықтамалар беру" мемлекеттік көрсетілетін қызмет регламентіне 3-қосымша</w:t>
            </w:r>
          </w:p>
        </w:tc>
      </w:tr>
    </w:tbl>
    <w:bookmarkStart w:name="z328" w:id="23"/>
    <w:p>
      <w:pPr>
        <w:spacing w:after="0"/>
        <w:ind w:left="0"/>
        <w:jc w:val="both"/>
      </w:pPr>
      <w:r>
        <w:rPr>
          <w:rFonts w:ascii="Times New Roman"/>
          <w:b w:val="false"/>
          <w:i w:val="false"/>
          <w:color w:val="000000"/>
          <w:sz w:val="28"/>
        </w:rPr>
        <w:t xml:space="preserve">            Нысан </w:t>
      </w:r>
      <w:r>
        <w:br/>
      </w:r>
      <w:r>
        <w:rPr>
          <w:rFonts w:ascii="Times New Roman"/>
          <w:b w:val="false"/>
          <w:i w:val="false"/>
          <w:color w:val="000000"/>
          <w:sz w:val="28"/>
        </w:rPr>
        <w:t>
</w:t>
      </w:r>
    </w:p>
    <w:bookmarkEnd w:id="23"/>
    <w:bookmarkStart w:name="z329" w:id="24"/>
    <w:p>
      <w:pPr>
        <w:spacing w:after="0"/>
        <w:ind w:left="0"/>
        <w:jc w:val="both"/>
      </w:pPr>
      <w:r>
        <w:rPr>
          <w:rFonts w:ascii="Times New Roman"/>
          <w:b w:val="false"/>
          <w:i w:val="false"/>
          <w:color w:val="000000"/>
          <w:sz w:val="28"/>
        </w:rPr>
        <w:t>            Жұмыссыз ретінде тіркелу туралы анықтама</w:t>
      </w:r>
      <w:r>
        <w:br/>
      </w:r>
      <w:r>
        <w:rPr>
          <w:rFonts w:ascii="Times New Roman"/>
          <w:b w:val="false"/>
          <w:i w:val="false"/>
          <w:color w:val="000000"/>
          <w:sz w:val="28"/>
        </w:rPr>
        <w:t>
</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w:t>
      </w:r>
      <w:r>
        <w:br/>
      </w:r>
      <w:r>
        <w:rPr>
          <w:rFonts w:ascii="Times New Roman"/>
          <w:b w:val="false"/>
          <w:i w:val="false"/>
          <w:color w:val="000000"/>
          <w:sz w:val="28"/>
        </w:rPr>
        <w:t>
      </w:t>
      </w:r>
      <w:r>
        <w:rPr>
          <w:rFonts w:ascii="Times New Roman"/>
          <w:b w:val="false"/>
          <w:i w:val="false"/>
          <w:color w:val="000000"/>
          <w:sz w:val="28"/>
        </w:rPr>
        <w:t>Фамилиясы, аты, әкесінің аты (ол болған кезде)</w:t>
      </w:r>
      <w:r>
        <w:br/>
      </w:r>
      <w:r>
        <w:rPr>
          <w:rFonts w:ascii="Times New Roman"/>
          <w:b w:val="false"/>
          <w:i w:val="false"/>
          <w:color w:val="000000"/>
          <w:sz w:val="28"/>
        </w:rPr>
        <w:t>
      </w:t>
      </w:r>
      <w:r>
        <w:rPr>
          <w:rFonts w:ascii="Times New Roman"/>
          <w:b w:val="false"/>
          <w:i w:val="false"/>
          <w:color w:val="000000"/>
          <w:sz w:val="28"/>
        </w:rPr>
        <w:t>"Халықты жұмыспен қамту туралы" Қазақстан Республикасының 2001 жылғы 23 қаңтардағы № 149 Заңының 15 бабына сәйкес</w:t>
      </w:r>
      <w:r>
        <w:br/>
      </w:r>
      <w:r>
        <w:rPr>
          <w:rFonts w:ascii="Times New Roman"/>
          <w:b w:val="false"/>
          <w:i w:val="false"/>
          <w:color w:val="000000"/>
          <w:sz w:val="28"/>
        </w:rPr>
        <w:t>
      </w:t>
      </w:r>
      <w:r>
        <w:rPr>
          <w:rFonts w:ascii="Times New Roman"/>
          <w:b w:val="false"/>
          <w:i w:val="false"/>
          <w:color w:val="000000"/>
          <w:sz w:val="28"/>
        </w:rPr>
        <w:t>______________________________________________________</w:t>
      </w:r>
      <w:r>
        <w:br/>
      </w:r>
      <w:r>
        <w:rPr>
          <w:rFonts w:ascii="Times New Roman"/>
          <w:b w:val="false"/>
          <w:i w:val="false"/>
          <w:color w:val="000000"/>
          <w:sz w:val="28"/>
        </w:rPr>
        <w:t>
      </w:t>
      </w:r>
      <w:r>
        <w:rPr>
          <w:rFonts w:ascii="Times New Roman"/>
          <w:b w:val="false"/>
          <w:i w:val="false"/>
          <w:color w:val="000000"/>
          <w:sz w:val="28"/>
        </w:rPr>
        <w:t>(жұмыспен қамту және әлеуметтік бағдарламалар бөлімінің атауы)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______________________________________________________бастап</w:t>
      </w:r>
      <w:r>
        <w:br/>
      </w:r>
      <w:r>
        <w:rPr>
          <w:rFonts w:ascii="Times New Roman"/>
          <w:b w:val="false"/>
          <w:i w:val="false"/>
          <w:color w:val="000000"/>
          <w:sz w:val="28"/>
        </w:rPr>
        <w:t>
      </w:t>
      </w:r>
      <w:r>
        <w:rPr>
          <w:rFonts w:ascii="Times New Roman"/>
          <w:b w:val="false"/>
          <w:i w:val="false"/>
          <w:color w:val="000000"/>
          <w:sz w:val="28"/>
        </w:rPr>
        <w:t>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Қолданылу мерзімі 10 жұмыс күні</w:t>
      </w:r>
      <w:r>
        <w:br/>
      </w:r>
      <w:r>
        <w:rPr>
          <w:rFonts w:ascii="Times New Roman"/>
          <w:b w:val="false"/>
          <w:i w:val="false"/>
          <w:color w:val="000000"/>
          <w:sz w:val="28"/>
        </w:rPr>
        <w:t>
      </w:t>
      </w:r>
      <w:r>
        <w:rPr>
          <w:rFonts w:ascii="Times New Roman"/>
          <w:b w:val="false"/>
          <w:i w:val="false"/>
          <w:color w:val="000000"/>
          <w:sz w:val="28"/>
        </w:rPr>
        <w:t>тіркелгенін туралы беріледі.</w:t>
      </w:r>
      <w:r>
        <w:br/>
      </w:r>
      <w:r>
        <w:rPr>
          <w:rFonts w:ascii="Times New Roman"/>
          <w:b w:val="false"/>
          <w:i w:val="false"/>
          <w:color w:val="000000"/>
          <w:sz w:val="28"/>
        </w:rPr>
        <w:t>
      </w:t>
      </w:r>
      <w:r>
        <w:rPr>
          <w:rFonts w:ascii="Times New Roman"/>
          <w:b w:val="false"/>
          <w:i w:val="false"/>
          <w:color w:val="000000"/>
          <w:sz w:val="28"/>
        </w:rPr>
        <w:t>Бөлім бастығының/басшысының</w:t>
      </w:r>
      <w:r>
        <w:br/>
      </w:r>
      <w:r>
        <w:rPr>
          <w:rFonts w:ascii="Times New Roman"/>
          <w:b w:val="false"/>
          <w:i w:val="false"/>
          <w:color w:val="000000"/>
          <w:sz w:val="28"/>
        </w:rPr>
        <w:t>
      </w:t>
      </w:r>
      <w:r>
        <w:rPr>
          <w:rFonts w:ascii="Times New Roman"/>
          <w:b w:val="false"/>
          <w:i w:val="false"/>
          <w:color w:val="000000"/>
          <w:sz w:val="28"/>
        </w:rPr>
        <w:t xml:space="preserve">фамилиясы, аты, </w:t>
      </w:r>
      <w:r>
        <w:br/>
      </w:r>
      <w:r>
        <w:rPr>
          <w:rFonts w:ascii="Times New Roman"/>
          <w:b w:val="false"/>
          <w:i w:val="false"/>
          <w:color w:val="000000"/>
          <w:sz w:val="28"/>
        </w:rPr>
        <w:t>
      </w:t>
      </w:r>
      <w:r>
        <w:rPr>
          <w:rFonts w:ascii="Times New Roman"/>
          <w:b w:val="false"/>
          <w:i w:val="false"/>
          <w:color w:val="000000"/>
          <w:sz w:val="28"/>
        </w:rPr>
        <w:t>әкесінің аты (ол болған кезде) __________________________________________</w:t>
      </w:r>
      <w:r>
        <w:br/>
      </w:r>
      <w:r>
        <w:rPr>
          <w:rFonts w:ascii="Times New Roman"/>
          <w:b w:val="false"/>
          <w:i w:val="false"/>
          <w:color w:val="000000"/>
          <w:sz w:val="28"/>
        </w:rPr>
        <w:t>
      </w:t>
      </w:r>
      <w:r>
        <w:rPr>
          <w:rFonts w:ascii="Times New Roman"/>
          <w:b w:val="false"/>
          <w:i w:val="false"/>
          <w:color w:val="000000"/>
          <w:sz w:val="28"/>
        </w:rPr>
        <w:t>Мөр орыны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анықтамалар беру" мемлекеттік көрсетілетін қызмет регламентіне 4-қосымша</w:t>
            </w:r>
          </w:p>
        </w:tc>
      </w:tr>
    </w:tbl>
    <w:bookmarkStart w:name="z344" w:id="25"/>
    <w:p>
      <w:pPr>
        <w:spacing w:after="0"/>
        <w:ind w:left="0"/>
        <w:jc w:val="left"/>
      </w:pPr>
      <w:r>
        <w:rPr>
          <w:rFonts w:ascii="Times New Roman"/>
          <w:b/>
          <w:i w:val="false"/>
          <w:color w:val="000000"/>
        </w:rPr>
        <w:t xml:space="preserve">  "Жұмыссыз азаматтарға анықтамалар беру" мемлекеттік қызметін көрсетудің бизнес-процестерінің анықтамалығы </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А. Көрсетілетін қызметті беруші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Орталық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4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353" w:id="26"/>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p>
    <w:bookmarkEnd w:id="26"/>
    <w:bookmarkStart w:name="z354" w:id="27"/>
    <w:p>
      <w:pPr>
        <w:spacing w:after="0"/>
        <w:ind w:left="0"/>
        <w:jc w:val="left"/>
      </w:pPr>
      <w:r>
        <w:rPr>
          <w:rFonts w:ascii="Times New Roman"/>
          <w:b/>
          <w:i w:val="false"/>
          <w:color w:val="000000"/>
        </w:rPr>
        <w:t xml:space="preserve"> 1. Жалпы ережелер</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"Адамдарға жұмыспен қамтуға жәрдемдесудің белсенді нысандарына қатысуға жолдамалар беру"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"Адамдарға жұмыспен қамтуға жәрдемдесудің белсенді нысандарына қатысуға жолдамалар беру" мемлекеттік көрсетілетін қызмет стандартына сәйкес әзірлеген. </w:t>
      </w:r>
      <w:r>
        <w:br/>
      </w:r>
      <w:r>
        <w:rPr>
          <w:rFonts w:ascii="Times New Roman"/>
          <w:b w:val="false"/>
          <w:i w:val="false"/>
          <w:color w:val="000000"/>
          <w:sz w:val="28"/>
        </w:rPr>
        <w:t>
      </w:t>
      </w:r>
      <w:r>
        <w:rPr>
          <w:rFonts w:ascii="Times New Roman"/>
          <w:b w:val="false"/>
          <w:i w:val="false"/>
          <w:color w:val="000000"/>
          <w:sz w:val="28"/>
        </w:rPr>
        <w:t xml:space="preserve">"Адамдарға жұмыспен қамтуға жәрдемдесудің белсенді нысандарына қатысуға жолдамалар беру"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xml:space="preserve">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адамдарға жұмыспен қамтуға жәрдемдесудің белсенді іс-шараларына қатысуға жолдама беру, ол мыналарды қамтиды:</w:t>
      </w:r>
      <w:r>
        <w:br/>
      </w:r>
      <w:r>
        <w:rPr>
          <w:rFonts w:ascii="Times New Roman"/>
          <w:b w:val="false"/>
          <w:i w:val="false"/>
          <w:color w:val="000000"/>
          <w:sz w:val="28"/>
        </w:rPr>
        <w:t>
      </w:t>
      </w:r>
      <w:r>
        <w:rPr>
          <w:rFonts w:ascii="Times New Roman"/>
          <w:b w:val="false"/>
          <w:i w:val="false"/>
          <w:color w:val="000000"/>
          <w:sz w:val="28"/>
        </w:rPr>
        <w:t>1) жұмысқа орналасуға жолдама;</w:t>
      </w:r>
      <w:r>
        <w:br/>
      </w:r>
      <w:r>
        <w:rPr>
          <w:rFonts w:ascii="Times New Roman"/>
          <w:b w:val="false"/>
          <w:i w:val="false"/>
          <w:color w:val="000000"/>
          <w:sz w:val="28"/>
        </w:rPr>
        <w:t>
      </w:t>
      </w:r>
      <w:r>
        <w:rPr>
          <w:rFonts w:ascii="Times New Roman"/>
          <w:b w:val="false"/>
          <w:i w:val="false"/>
          <w:color w:val="000000"/>
          <w:sz w:val="28"/>
        </w:rPr>
        <w:t>2) қоғамдық жұмыстарға жолдама;</w:t>
      </w:r>
      <w:r>
        <w:br/>
      </w:r>
      <w:r>
        <w:rPr>
          <w:rFonts w:ascii="Times New Roman"/>
          <w:b w:val="false"/>
          <w:i w:val="false"/>
          <w:color w:val="000000"/>
          <w:sz w:val="28"/>
        </w:rPr>
        <w:t>
      </w:t>
      </w:r>
      <w:r>
        <w:rPr>
          <w:rFonts w:ascii="Times New Roman"/>
          <w:b w:val="false"/>
          <w:i w:val="false"/>
          <w:color w:val="000000"/>
          <w:sz w:val="28"/>
        </w:rPr>
        <w:t>3) адамдарға кәсіби даярлауға, қайта даярлауға және біліктілікті арттыруға жолдама;</w:t>
      </w:r>
      <w:r>
        <w:br/>
      </w:r>
      <w:r>
        <w:rPr>
          <w:rFonts w:ascii="Times New Roman"/>
          <w:b w:val="false"/>
          <w:i w:val="false"/>
          <w:color w:val="000000"/>
          <w:sz w:val="28"/>
        </w:rPr>
        <w:t>
      </w:t>
      </w:r>
      <w:r>
        <w:rPr>
          <w:rFonts w:ascii="Times New Roman"/>
          <w:b w:val="false"/>
          <w:i w:val="false"/>
          <w:color w:val="000000"/>
          <w:sz w:val="28"/>
        </w:rPr>
        <w:t>4) әлеуметтік жұмыс орындарына жұмысқа орналасуға жолдама;</w:t>
      </w:r>
      <w:r>
        <w:br/>
      </w:r>
      <w:r>
        <w:rPr>
          <w:rFonts w:ascii="Times New Roman"/>
          <w:b w:val="false"/>
          <w:i w:val="false"/>
          <w:color w:val="000000"/>
          <w:sz w:val="28"/>
        </w:rPr>
        <w:t>
      </w:t>
      </w:r>
      <w:r>
        <w:rPr>
          <w:rFonts w:ascii="Times New Roman"/>
          <w:b w:val="false"/>
          <w:i w:val="false"/>
          <w:color w:val="000000"/>
          <w:sz w:val="28"/>
        </w:rPr>
        <w:t xml:space="preserve">5) жастар практикасына жолдама; </w:t>
      </w:r>
      <w:r>
        <w:br/>
      </w:r>
      <w:r>
        <w:rPr>
          <w:rFonts w:ascii="Times New Roman"/>
          <w:b w:val="false"/>
          <w:i w:val="false"/>
          <w:color w:val="000000"/>
          <w:sz w:val="28"/>
        </w:rPr>
        <w:t>
      </w:t>
      </w:r>
      <w:r>
        <w:rPr>
          <w:rFonts w:ascii="Times New Roman"/>
          <w:b w:val="false"/>
          <w:i w:val="false"/>
          <w:color w:val="000000"/>
          <w:sz w:val="28"/>
        </w:rPr>
        <w:t>6) адамдарға кәсіби бағдарлануға тегін қызметтер көрсету.</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p>
    <w:bookmarkStart w:name="z372"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(іс-қимылды) бастауға негіз көрсетілетін қызметті алушының құжаттарды не көрсетілетін қызметті алушының электрондық цифрлық қолтаңбасымен (бұдан әрі – ЭЦҚ) куәландырылған электрондық құжат нысанындағы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мемлекеттік қызметті көрсету үшін жүгінген кезде қажетті құжаттардың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(жеке басты сәйкестендіру үшін қажет), сондай-ақ оралмандар үшін – оралман куәлігі.</w:t>
      </w:r>
      <w:r>
        <w:br/>
      </w:r>
      <w:r>
        <w:rPr>
          <w:rFonts w:ascii="Times New Roman"/>
          <w:b w:val="false"/>
          <w:i w:val="false"/>
          <w:color w:val="000000"/>
          <w:sz w:val="28"/>
        </w:rPr>
        <w:t>
      </w:t>
      </w:r>
      <w:r>
        <w:rPr>
          <w:rFonts w:ascii="Times New Roman"/>
          <w:b w:val="false"/>
          <w:i w:val="false"/>
          <w:color w:val="000000"/>
          <w:sz w:val="28"/>
        </w:rPr>
        <w:t xml:space="preserve">порталда: </w:t>
      </w:r>
      <w:r>
        <w:br/>
      </w:r>
      <w:r>
        <w:rPr>
          <w:rFonts w:ascii="Times New Roman"/>
          <w:b w:val="false"/>
          <w:i w:val="false"/>
          <w:color w:val="000000"/>
          <w:sz w:val="28"/>
        </w:rPr>
        <w:t>
      </w:t>
      </w:r>
      <w:r>
        <w:rPr>
          <w:rFonts w:ascii="Times New Roman"/>
          <w:b w:val="false"/>
          <w:i w:val="false"/>
          <w:color w:val="000000"/>
          <w:sz w:val="28"/>
        </w:rPr>
        <w:t>ЭЦҚ-мен куәландырылған электрондық құжат нысанындағы өтініш.</w:t>
      </w:r>
      <w:r>
        <w:br/>
      </w:r>
      <w:r>
        <w:rPr>
          <w:rFonts w:ascii="Times New Roman"/>
          <w:b w:val="false"/>
          <w:i w:val="false"/>
          <w:color w:val="000000"/>
          <w:sz w:val="28"/>
        </w:rPr>
        <w:t>
      </w:t>
      </w:r>
      <w:r>
        <w:rPr>
          <w:rFonts w:ascii="Times New Roman"/>
          <w:b w:val="false"/>
          <w:i w:val="false"/>
          <w:color w:val="000000"/>
          <w:sz w:val="28"/>
        </w:rPr>
        <w:t xml:space="preserve">Электрондық өтініште көрсетілген жеке басты куәландыратын құжаттағы мәліметтерді көрсетілетін қызметті беруші "электрондық үкімет" шлюзі арқылы тиісті мемлекеттік ақпараттық жүйелерден алады. </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беруші, не портал арқылы ұсынылған құжаттарды қабылдап, тіркеуді жүзеге асырады, 5 (бес)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5 (бес)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5 (бес)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5(бес)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5 (бес) минуттан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көрсетілетін қызметті беруші басшысының ЭЦҚ-сымен қол қойылған электрондық құжат нысанында көрсетілетін қызметті алушының "жеке кабинетіне" жібереді,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3)жолдама жобасы;</w:t>
      </w:r>
      <w:r>
        <w:br/>
      </w:r>
      <w:r>
        <w:rPr>
          <w:rFonts w:ascii="Times New Roman"/>
          <w:b w:val="false"/>
          <w:i w:val="false"/>
          <w:color w:val="000000"/>
          <w:sz w:val="28"/>
        </w:rPr>
        <w:t>
      </w:t>
      </w:r>
      <w:r>
        <w:rPr>
          <w:rFonts w:ascii="Times New Roman"/>
          <w:b w:val="false"/>
          <w:i w:val="false"/>
          <w:color w:val="000000"/>
          <w:sz w:val="28"/>
        </w:rPr>
        <w:t>4) қол қойылған жолдама;</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не көрсетілетін қызметті алушының "жеке кабинетіне" жіберілген жолдама.</w:t>
      </w:r>
      <w:r>
        <w:br/>
      </w:r>
      <w:r>
        <w:rPr>
          <w:rFonts w:ascii="Times New Roman"/>
          <w:b w:val="false"/>
          <w:i w:val="false"/>
          <w:color w:val="000000"/>
          <w:sz w:val="28"/>
        </w:rPr>
        <w:t>
</w:t>
      </w:r>
    </w:p>
    <w:bookmarkStart w:name="z392" w:id="2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5 (бес)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 жүзеге асырады, 5 (бес)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5 (бес)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5 (бес)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5 (бес) минуттан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электрондық құжат нысанында көрсетілетін қызметті алушының "жеке кабинетіне" жібереді,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405" w:id="30"/>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9.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электрондық сұрау салуды өңдеуі (тексеруі, тіркеуі); </w:t>
      </w:r>
      <w:r>
        <w:br/>
      </w:r>
      <w:r>
        <w:rPr>
          <w:rFonts w:ascii="Times New Roman"/>
          <w:b w:val="false"/>
          <w:i w:val="false"/>
          <w:color w:val="000000"/>
          <w:sz w:val="28"/>
        </w:rPr>
        <w:t>
      </w:t>
      </w:r>
      <w:r>
        <w:rPr>
          <w:rFonts w:ascii="Times New Roman"/>
          <w:b w:val="false"/>
          <w:i w:val="false"/>
          <w:color w:val="000000"/>
          <w:sz w:val="28"/>
        </w:rPr>
        <w:t>5) көрсетілетін қызмет алушының портал арқылы көрсетілетін қызмет алушының "жеке кабинетінде" электрондық сұрау салу мәртебесі және мемлекеттік қызметті көрсету мерзімі туралы хабарлама алуы;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ЭЦҚ-мен қол қойылған, электрондық құжаттар нысанындағы мемлекеттік қызметті көрсету нәтижесін көрсетілетін қызметті алушының "жеке кабинетіне" жіберуі; </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"Адамдарға жұмыспен қамтуға жәрдемдесудің белсенді нысандарына қатысуға жолдамалар беру" мемлекеттік көрсетілетін қызмет регламентіне 1-қосымша</w:t>
            </w:r>
          </w:p>
        </w:tc>
      </w:tr>
    </w:tbl>
    <w:bookmarkStart w:name="z415" w:id="31"/>
    <w:p>
      <w:pPr>
        <w:spacing w:after="0"/>
        <w:ind w:left="0"/>
        <w:jc w:val="left"/>
      </w:pPr>
      <w:r>
        <w:rPr>
          <w:rFonts w:ascii="Times New Roman"/>
          <w:b/>
          <w:i w:val="false"/>
          <w:color w:val="000000"/>
        </w:rPr>
        <w:t xml:space="preserve"> Көрсетілетін қызметті берушілердің мекенжайы </w:t>
      </w:r>
    </w:p>
    <w:bookmarkEnd w:id="31"/>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"Адамдарға жұмыспен қамтуға жәрдемдесудің белсенді нысандарына қатысуға жолдамалар беру" мемлекеттік көрсетілетін қызмет регламентіне 2-қосымша</w:t>
            </w:r>
          </w:p>
        </w:tc>
      </w:tr>
    </w:tbl>
    <w:bookmarkStart w:name="z432" w:id="32"/>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жәрдемақы тағайындау" мемлекеттік қызметін көрсетудің бизнес-процестерінің анықтамалығы </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А. Көрсетілетін қызметті беруші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440" w:id="33"/>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33"/>
    <w:bookmarkStart w:name="z441" w:id="34"/>
    <w:p>
      <w:pPr>
        <w:spacing w:after="0"/>
        <w:ind w:left="0"/>
        <w:jc w:val="left"/>
      </w:pPr>
      <w:r>
        <w:rPr>
          <w:rFonts w:ascii="Times New Roman"/>
          <w:b/>
          <w:i w:val="false"/>
          <w:color w:val="000000"/>
        </w:rPr>
        <w:t xml:space="preserve"> 1. Жалпы ережелер</w:t>
      </w:r>
    </w:p>
    <w:bookmarkEnd w:id="3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"Он сегіз жасқа дейінгі балаларға мемлекеттік жәрдемақы тағайындау"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"Он сегіз жасқа дейінгі балаларға мемлекеттік жәрдемақы тағайындау"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"Он сегіз жасқа дейінгі балаларға мемлекеттік жәрдемақы тағайындау"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Қазақстан Республикасы Инвестициялар және даму министрлігі Байланыс, ақпараттандыру және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3)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2. Мемлекеттік қызметті көрсету нысаны: қағаз түрінде. </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нәтижесі:"Балалы отбасыларға берiлетiн мемлекеттiк жәрдемақылар туралы" Қазақстан Республикасының Заңын iске асыру жөнiндегi кейбiр шаралар туралы" Қазақстан Республикасы Үкіметінің 2005 жылғы 2 қарашадағы № 1092 қаулысына сәйкес бекітілген нысан бойынша он сегіз жасқа дейінгі балаларға мемлекеттік жәрдемақы тағайындау (тағайындаудан бас тарту) туралы хабарлама (бұдан әр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453" w:id="3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болып табылады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жеке басын куәландыратын құжат (Қазақстан Республикасы азаматының жеке куәлігі, шетелдіктің Қазақстан Республикасында тұруға ықтиярхаты) (жеке тұлғаны сәйкестендіру үшін қажет), оралмандар үшін – оралман куәлігі;</w:t>
      </w:r>
      <w:r>
        <w:br/>
      </w:r>
      <w:r>
        <w:rPr>
          <w:rFonts w:ascii="Times New Roman"/>
          <w:b w:val="false"/>
          <w:i w:val="false"/>
          <w:color w:val="000000"/>
          <w:sz w:val="28"/>
        </w:rPr>
        <w:t>
      </w:t>
      </w:r>
      <w:r>
        <w:rPr>
          <w:rFonts w:ascii="Times New Roman"/>
          <w:b w:val="false"/>
          <w:i w:val="false"/>
          <w:color w:val="000000"/>
          <w:sz w:val="28"/>
        </w:rPr>
        <w:t>2) баланың (балалардың) туу туралы куәлігі(куәліктері) не туу туралы акті жазбасынан үзінді;</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деректері баланың туу туралы куәлігіндегі деректермен сәйкес келмеген жағдайда, неке қию (некені бұзу) туралы куәлік;</w:t>
      </w:r>
      <w:r>
        <w:br/>
      </w:r>
      <w:r>
        <w:rPr>
          <w:rFonts w:ascii="Times New Roman"/>
          <w:b w:val="false"/>
          <w:i w:val="false"/>
          <w:color w:val="000000"/>
          <w:sz w:val="28"/>
        </w:rPr>
        <w:t>
      </w:t>
      </w:r>
      <w:r>
        <w:rPr>
          <w:rFonts w:ascii="Times New Roman"/>
          <w:b w:val="false"/>
          <w:i w:val="false"/>
          <w:color w:val="000000"/>
          <w:sz w:val="28"/>
        </w:rPr>
        <w:t xml:space="preserve">4) құжаттардың түпнұсқалары негізінде толтырылған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отбасы құрамы туралы мәліметтер;</w:t>
      </w:r>
      <w:r>
        <w:br/>
      </w:r>
      <w:r>
        <w:rPr>
          <w:rFonts w:ascii="Times New Roman"/>
          <w:b w:val="false"/>
          <w:i w:val="false"/>
          <w:color w:val="000000"/>
          <w:sz w:val="28"/>
        </w:rPr>
        <w:t>
      </w:t>
      </w:r>
      <w:r>
        <w:rPr>
          <w:rFonts w:ascii="Times New Roman"/>
          <w:b w:val="false"/>
          <w:i w:val="false"/>
          <w:color w:val="000000"/>
          <w:sz w:val="28"/>
        </w:rPr>
        <w:t xml:space="preserve">5) отбасы мүшелерінің табыстары туралы мәліметтер, оның ішінде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өтініш берушінің отбасы мүшелерінің алған табыстары туралы мәліметтер және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жеке қосалқы шаруашылығының бар-жоғы туралы мәліметтер;</w:t>
      </w:r>
      <w:r>
        <w:br/>
      </w:r>
      <w:r>
        <w:rPr>
          <w:rFonts w:ascii="Times New Roman"/>
          <w:b w:val="false"/>
          <w:i w:val="false"/>
          <w:color w:val="000000"/>
          <w:sz w:val="28"/>
        </w:rPr>
        <w:t>
      </w:t>
      </w:r>
      <w:r>
        <w:rPr>
          <w:rFonts w:ascii="Times New Roman"/>
          <w:b w:val="false"/>
          <w:i w:val="false"/>
          <w:color w:val="000000"/>
          <w:sz w:val="28"/>
        </w:rPr>
        <w:t>6) отбасының тұрғылықты тұратын жері бойынша тіркелгенін растайтын құжат;</w:t>
      </w:r>
      <w:r>
        <w:br/>
      </w:r>
      <w:r>
        <w:rPr>
          <w:rFonts w:ascii="Times New Roman"/>
          <w:b w:val="false"/>
          <w:i w:val="false"/>
          <w:color w:val="000000"/>
          <w:sz w:val="28"/>
        </w:rPr>
        <w:t>
      </w:t>
      </w:r>
      <w:r>
        <w:rPr>
          <w:rFonts w:ascii="Times New Roman"/>
          <w:b w:val="false"/>
          <w:i w:val="false"/>
          <w:color w:val="000000"/>
          <w:sz w:val="28"/>
        </w:rPr>
        <w:t xml:space="preserve">балаға қамқоршылық (қорғаншылық) белгіленген немесе бала асырап алған жағдайда – балаға қамқоршылық (қорғаншылық) белгіленгенін немесе бала асырап алғанын растайтын құжат. </w:t>
      </w:r>
      <w:r>
        <w:br/>
      </w:r>
      <w:r>
        <w:rPr>
          <w:rFonts w:ascii="Times New Roman"/>
          <w:b w:val="false"/>
          <w:i w:val="false"/>
          <w:color w:val="000000"/>
          <w:sz w:val="28"/>
        </w:rPr>
        <w:t>
      </w:t>
      </w:r>
      <w:r>
        <w:rPr>
          <w:rFonts w:ascii="Times New Roman"/>
          <w:b w:val="false"/>
          <w:i w:val="false"/>
          <w:color w:val="000000"/>
          <w:sz w:val="28"/>
        </w:rPr>
        <w:t>Көрсетілген құжаттарда қамтылған ақпаратты мемлекеттік ақпараттық жүйелер растаған жағдайда, көрсетілетін қызметті алушының жеке басын куәландыратын құжатты, баланың (балалардың) туу туралы куәлігін не туу туралы актілік жазбадан үзінді көшірмені (Қазақстан Республикасының аумағында 2007 жылғы 13 тамыздан кейін жүргізілген тіркеулер бойынша), неке қию туралы куәлікті (Қазақстан Республикасының аумағында 2008 жылғы 1 маусымнан кейін жүргізілген тіркеулер бойынша), тұрғылықты тұратын жері бойынша тіркелгенін растайтын құжатты, балаға қамқоршылық (қорғаншылық) белгілеу немесе бала асырап алу туралы құжатты ұсыну талап етілмейді.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мына рәсімдер (іс-қимыл) кіреді: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беруші, орталық не ауылдық округ әкімі ұсынған құжаттарды қабылдап, тіркеуді жүзеге асырады, тіркелген күні мен мемлекеттік көрсетілетін қызметті алатын күні, құжаттарды қабылдаған адамның тегі мен аты-жөні көрсетілген өтініштің үзбелі талонын береді, не тапсырылатын құжаттар тізіліміне (орталық не ауылдық округ әкімі арқылы көрсетілетін қызметті берушіге жүгінгенде)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2 (екі) сағат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құжаттарды учаскелік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4) учаскелік комиссия он сегіз жасқа дейінгі балаларға мемлекеттік жәрдемақы беру қажеттілігі (тағайындаудан бас тарту) туралы қорытынды береді, көрсетілетін қызметті берушінің жауапты орындаушысына береді, 3 (үш)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2 (екі) сағат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немесе орталыққа не ауылдық округ әкіміне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құжаттарды учаскелік комиссияға жіберу;</w:t>
      </w:r>
      <w:r>
        <w:br/>
      </w:r>
      <w:r>
        <w:rPr>
          <w:rFonts w:ascii="Times New Roman"/>
          <w:b w:val="false"/>
          <w:i w:val="false"/>
          <w:color w:val="000000"/>
          <w:sz w:val="28"/>
        </w:rPr>
        <w:t>
      </w:t>
      </w:r>
      <w:r>
        <w:rPr>
          <w:rFonts w:ascii="Times New Roman"/>
          <w:b w:val="false"/>
          <w:i w:val="false"/>
          <w:color w:val="000000"/>
          <w:sz w:val="28"/>
        </w:rPr>
        <w:t>4) учаскелік комиссияның қорытындысы;</w:t>
      </w:r>
      <w:r>
        <w:br/>
      </w:r>
      <w:r>
        <w:rPr>
          <w:rFonts w:ascii="Times New Roman"/>
          <w:b w:val="false"/>
          <w:i w:val="false"/>
          <w:color w:val="000000"/>
          <w:sz w:val="28"/>
        </w:rPr>
        <w:t>
      </w:t>
      </w:r>
      <w:r>
        <w:rPr>
          <w:rFonts w:ascii="Times New Roman"/>
          <w:b w:val="false"/>
          <w:i w:val="false"/>
          <w:color w:val="000000"/>
          <w:sz w:val="28"/>
        </w:rPr>
        <w:t>5) хабарлама жобасы;</w:t>
      </w:r>
      <w:r>
        <w:br/>
      </w:r>
      <w:r>
        <w:rPr>
          <w:rFonts w:ascii="Times New Roman"/>
          <w:b w:val="false"/>
          <w:i w:val="false"/>
          <w:color w:val="000000"/>
          <w:sz w:val="28"/>
        </w:rPr>
        <w:t>
      </w:t>
      </w:r>
      <w:r>
        <w:rPr>
          <w:rFonts w:ascii="Times New Roman"/>
          <w:b w:val="false"/>
          <w:i w:val="false"/>
          <w:color w:val="000000"/>
          <w:sz w:val="28"/>
        </w:rPr>
        <w:t>6) қол қойылған хабарлама;</w:t>
      </w:r>
      <w:r>
        <w:br/>
      </w:r>
      <w:r>
        <w:rPr>
          <w:rFonts w:ascii="Times New Roman"/>
          <w:b w:val="false"/>
          <w:i w:val="false"/>
          <w:color w:val="000000"/>
          <w:sz w:val="28"/>
        </w:rPr>
        <w:t>
      </w:t>
      </w:r>
      <w:r>
        <w:rPr>
          <w:rFonts w:ascii="Times New Roman"/>
          <w:b w:val="false"/>
          <w:i w:val="false"/>
          <w:color w:val="000000"/>
          <w:sz w:val="28"/>
        </w:rPr>
        <w:t>7) көрсетілетін қызметті алушыға берілген не орталыққа немесе ауылдық округ әкіміне жіберілген хабарлама.</w:t>
      </w:r>
      <w:r>
        <w:br/>
      </w:r>
      <w:r>
        <w:rPr>
          <w:rFonts w:ascii="Times New Roman"/>
          <w:b w:val="false"/>
          <w:i w:val="false"/>
          <w:color w:val="000000"/>
          <w:sz w:val="28"/>
        </w:rPr>
        <w:t>
</w:t>
      </w:r>
    </w:p>
    <w:bookmarkStart w:name="z481" w:id="3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көрсетілетін қызметті берушінің келесі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4) учаскелік комиссия. </w:t>
      </w:r>
      <w:r>
        <w:br/>
      </w:r>
      <w:r>
        <w:rPr>
          <w:rFonts w:ascii="Times New Roman"/>
          <w:b w:val="false"/>
          <w:i w:val="false"/>
          <w:color w:val="000000"/>
          <w:sz w:val="28"/>
        </w:rPr>
        <w:t>
      </w:t>
      </w:r>
      <w:r>
        <w:rPr>
          <w:rFonts w:ascii="Times New Roman"/>
          <w:b w:val="false"/>
          <w:i w:val="false"/>
          <w:color w:val="000000"/>
          <w:sz w:val="28"/>
        </w:rPr>
        <w:t>8.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2 (екі) сағат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құжаттарды учаскелік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4) учаскелік комиссия он сегіз жасқа дейінгі балаларға мемлекеттік жәрдемақы беру қажеттілігі (тағайындаудан бас тарту) туралы қорытынды береді, көрсетілетін қызметті берушінің жауапты орындаушысына береді, 3 (үш)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немесе орталыққа не ауылдық округ әкіміне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6-қосымшада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497" w:id="3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7"/>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құжаттармен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10 (он) минуттан аспайды.</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қолхат береді, 10 (он) минуттан аспайды;</w:t>
      </w:r>
      <w:r>
        <w:br/>
      </w:r>
      <w:r>
        <w:rPr>
          <w:rFonts w:ascii="Times New Roman"/>
          <w:b w:val="false"/>
          <w:i w:val="false"/>
          <w:color w:val="000000"/>
          <w:sz w:val="28"/>
        </w:rPr>
        <w:t>
      </w:t>
      </w:r>
      <w:r>
        <w:rPr>
          <w:rFonts w:ascii="Times New Roman"/>
          <w:b w:val="false"/>
          <w:i w:val="false"/>
          <w:color w:val="000000"/>
          <w:sz w:val="28"/>
        </w:rPr>
        <w:t>өтініштің нөмірі мен қабылданған күні:</w:t>
      </w:r>
      <w:r>
        <w:br/>
      </w:r>
      <w:r>
        <w:rPr>
          <w:rFonts w:ascii="Times New Roman"/>
          <w:b w:val="false"/>
          <w:i w:val="false"/>
          <w:color w:val="000000"/>
          <w:sz w:val="28"/>
        </w:rPr>
        <w:t>
      </w:t>
      </w:r>
      <w:r>
        <w:rPr>
          <w:rFonts w:ascii="Times New Roman"/>
          <w:b w:val="false"/>
          <w:i w:val="false"/>
          <w:color w:val="000000"/>
          <w:sz w:val="28"/>
        </w:rPr>
        <w:t>сұрау салынған мемлекеттік көрсетілетін қызмет түрі;</w:t>
      </w:r>
      <w:r>
        <w:br/>
      </w:r>
      <w:r>
        <w:rPr>
          <w:rFonts w:ascii="Times New Roman"/>
          <w:b w:val="false"/>
          <w:i w:val="false"/>
          <w:color w:val="000000"/>
          <w:sz w:val="28"/>
        </w:rPr>
        <w:t>
      </w:t>
      </w:r>
      <w:r>
        <w:rPr>
          <w:rFonts w:ascii="Times New Roman"/>
          <w:b w:val="false"/>
          <w:i w:val="false"/>
          <w:color w:val="000000"/>
          <w:sz w:val="28"/>
        </w:rPr>
        <w:t>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құжаттардың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тиісті құжаттардың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(он) минуттан аспайды;</w:t>
      </w:r>
      <w:r>
        <w:br/>
      </w:r>
      <w:r>
        <w:rPr>
          <w:rFonts w:ascii="Times New Roman"/>
          <w:b w:val="false"/>
          <w:i w:val="false"/>
          <w:color w:val="000000"/>
          <w:sz w:val="28"/>
        </w:rPr>
        <w:t>
      </w:t>
      </w:r>
      <w:r>
        <w:rPr>
          <w:rFonts w:ascii="Times New Roman"/>
          <w:b w:val="false"/>
          <w:i w:val="false"/>
          <w:color w:val="000000"/>
          <w:sz w:val="28"/>
        </w:rPr>
        <w:t>5) орталық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орталықтан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құжаттарды учаскелік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9) учаскелік комиссия қорытынды береді, 3 (үш) жұмыс күні ішінде;</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 ішінде;</w:t>
      </w:r>
      <w:r>
        <w:br/>
      </w:r>
      <w:r>
        <w:rPr>
          <w:rFonts w:ascii="Times New Roman"/>
          <w:b w:val="false"/>
          <w:i w:val="false"/>
          <w:color w:val="000000"/>
          <w:sz w:val="28"/>
        </w:rPr>
        <w:t>
      </w:t>
      </w:r>
      <w:r>
        <w:rPr>
          <w:rFonts w:ascii="Times New Roman"/>
          <w:b w:val="false"/>
          <w:i w:val="false"/>
          <w:color w:val="000000"/>
          <w:sz w:val="28"/>
        </w:rPr>
        <w:t>11)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12) көрсетілетін қызметті берушінің жауапты орындаушысы мемлекеттік қызметті көрсету нәтижесін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13)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10. Ауылдық округ әкіміне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ауылдық округ әкіміне жүгінеді; </w:t>
      </w:r>
      <w:r>
        <w:br/>
      </w:r>
      <w:r>
        <w:rPr>
          <w:rFonts w:ascii="Times New Roman"/>
          <w:b w:val="false"/>
          <w:i w:val="false"/>
          <w:color w:val="000000"/>
          <w:sz w:val="28"/>
        </w:rPr>
        <w:t>
      </w:t>
      </w:r>
      <w:r>
        <w:rPr>
          <w:rFonts w:ascii="Times New Roman"/>
          <w:b w:val="false"/>
          <w:i w:val="false"/>
          <w:color w:val="000000"/>
          <w:sz w:val="28"/>
        </w:rPr>
        <w:t>2) ауылдық округ әкімі көрсетілетін қызметті алушы ұсынған құжаттарды қабылдайды, оларды тіркеуді жүзеге асырады, 15(он бес) минуттан аспайды;</w:t>
      </w:r>
      <w:r>
        <w:br/>
      </w:r>
      <w:r>
        <w:rPr>
          <w:rFonts w:ascii="Times New Roman"/>
          <w:b w:val="false"/>
          <w:i w:val="false"/>
          <w:color w:val="000000"/>
          <w:sz w:val="28"/>
        </w:rPr>
        <w:t>
      </w:t>
      </w:r>
      <w:r>
        <w:rPr>
          <w:rFonts w:ascii="Times New Roman"/>
          <w:b w:val="false"/>
          <w:i w:val="false"/>
          <w:color w:val="000000"/>
          <w:sz w:val="28"/>
        </w:rPr>
        <w:t>3) ауылдық округ әкімі құжаттарды учаскелік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4) учаскелік комиссия он сегіз жасқа дейінгі балаларға мемлекеттік жәрдемақы беру қажеттілігі (тағайындаудан бас тарту) туралы қорытынды береді және оны ауылдық округ әкіміне береді, 3 (үш) жұмыс күні ішінде;</w:t>
      </w:r>
      <w:r>
        <w:br/>
      </w:r>
      <w:r>
        <w:rPr>
          <w:rFonts w:ascii="Times New Roman"/>
          <w:b w:val="false"/>
          <w:i w:val="false"/>
          <w:color w:val="000000"/>
          <w:sz w:val="28"/>
        </w:rPr>
        <w:t>
      </w:t>
      </w:r>
      <w:r>
        <w:rPr>
          <w:rFonts w:ascii="Times New Roman"/>
          <w:b w:val="false"/>
          <w:i w:val="false"/>
          <w:color w:val="000000"/>
          <w:sz w:val="28"/>
        </w:rPr>
        <w:t>5) ауылдық округ әкімі көрсетілетін қызметті берушінің қызметкеріне құжаттарды береді 15 (он бес)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ауылдық округ әкімі ұсынған құжаттарды қабылдап, тапсырылатын құжаттар тізіліміне құжаттарды алғандығы туралы белгі қояды және оларды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орындау үшін береді, 2 (екі) сағат ішінде;</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2 (екі) сағат ішінде;</w:t>
      </w:r>
      <w:r>
        <w:br/>
      </w:r>
      <w:r>
        <w:rPr>
          <w:rFonts w:ascii="Times New Roman"/>
          <w:b w:val="false"/>
          <w:i w:val="false"/>
          <w:color w:val="000000"/>
          <w:sz w:val="28"/>
        </w:rPr>
        <w:t>
      </w:t>
      </w:r>
      <w:r>
        <w:rPr>
          <w:rFonts w:ascii="Times New Roman"/>
          <w:b w:val="false"/>
          <w:i w:val="false"/>
          <w:color w:val="000000"/>
          <w:sz w:val="28"/>
        </w:rPr>
        <w:t xml:space="preserve">10) көрсетілетін қызметті берушінің жауапты орындаушысы мемлекеттік қызметті көрсету нәтижесін көрсетілетін қызметті алушыға береді, ауылдық округ әкіміне жібереді, 30 (отыз) минуттан аспайды.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балаларға мемлекеттік жәрдемақы тағайындау" мемлекеттік көрсетілетін қызмет регламентіне 1-қосымша </w:t>
            </w:r>
          </w:p>
        </w:tc>
      </w:tr>
    </w:tbl>
    <w:bookmarkStart w:name="z532" w:id="38"/>
    <w:p>
      <w:pPr>
        <w:spacing w:after="0"/>
        <w:ind w:left="0"/>
        <w:jc w:val="left"/>
      </w:pPr>
      <w:r>
        <w:rPr>
          <w:rFonts w:ascii="Times New Roman"/>
          <w:b/>
          <w:i w:val="false"/>
          <w:color w:val="000000"/>
        </w:rPr>
        <w:t xml:space="preserve"> Көрсетілетін қызметті берушілердің мекенжайы </w:t>
      </w:r>
    </w:p>
    <w:bookmarkEnd w:id="38"/>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2-қосымша </w:t>
            </w:r>
          </w:p>
        </w:tc>
      </w:tr>
    </w:tbl>
    <w:bookmarkStart w:name="z549" w:id="39"/>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39"/>
    <w:bookmarkStart w:name="z550" w:id="40"/>
    <w:p>
      <w:pPr>
        <w:spacing w:after="0"/>
        <w:ind w:left="0"/>
        <w:jc w:val="both"/>
      </w:pPr>
      <w:r>
        <w:rPr>
          <w:rFonts w:ascii="Times New Roman"/>
          <w:b w:val="false"/>
          <w:i w:val="false"/>
          <w:color w:val="000000"/>
          <w:sz w:val="28"/>
        </w:rPr>
        <w:t>            Он сегіз жасқа дейінгі балаларға жәрдемақы тағайындау үшін өтініш</w:t>
      </w:r>
      <w:r>
        <w:br/>
      </w:r>
      <w:r>
        <w:rPr>
          <w:rFonts w:ascii="Times New Roman"/>
          <w:b w:val="false"/>
          <w:i w:val="false"/>
          <w:color w:val="000000"/>
          <w:sz w:val="28"/>
        </w:rPr>
        <w:t>
</w:t>
      </w:r>
    </w:p>
    <w:bookmarkEnd w:id="40"/>
    <w:bookmarkStart w:name="z551" w:id="41"/>
    <w:p>
      <w:pPr>
        <w:spacing w:after="0"/>
        <w:ind w:left="0"/>
        <w:jc w:val="both"/>
      </w:pPr>
      <w:r>
        <w:rPr>
          <w:rFonts w:ascii="Times New Roman"/>
          <w:b w:val="false"/>
          <w:i w:val="false"/>
          <w:color w:val="000000"/>
          <w:sz w:val="28"/>
        </w:rPr>
        <w:t>            Балаларға арналған жәрдемақы</w:t>
      </w:r>
      <w:r>
        <w:br/>
      </w:r>
      <w:r>
        <w:rPr>
          <w:rFonts w:ascii="Times New Roman"/>
          <w:b w:val="false"/>
          <w:i w:val="false"/>
          <w:color w:val="000000"/>
          <w:sz w:val="28"/>
        </w:rPr>
        <w:t>
</w:t>
      </w:r>
    </w:p>
    <w:bookmarkEnd w:id="41"/>
    <w:bookmarkStart w:name="z552" w:id="42"/>
    <w:p>
      <w:pPr>
        <w:spacing w:after="0"/>
        <w:ind w:left="0"/>
        <w:jc w:val="both"/>
      </w:pPr>
      <w:r>
        <w:rPr>
          <w:rFonts w:ascii="Times New Roman"/>
          <w:b w:val="false"/>
          <w:i w:val="false"/>
          <w:color w:val="000000"/>
          <w:sz w:val="28"/>
        </w:rPr>
        <w:t>            тағайындау және төлеу жөнiндегі уәкiлеттi орган</w:t>
      </w:r>
      <w:r>
        <w:br/>
      </w:r>
      <w:r>
        <w:rPr>
          <w:rFonts w:ascii="Times New Roman"/>
          <w:b w:val="false"/>
          <w:i w:val="false"/>
          <w:color w:val="000000"/>
          <w:sz w:val="28"/>
        </w:rPr>
        <w:t>
</w:t>
      </w:r>
    </w:p>
    <w:bookmarkEnd w:id="42"/>
    <w:bookmarkStart w:name="z553" w:id="43"/>
    <w:p>
      <w:pPr>
        <w:spacing w:after="0"/>
        <w:ind w:left="0"/>
        <w:jc w:val="both"/>
      </w:pPr>
      <w:r>
        <w:rPr>
          <w:rFonts w:ascii="Times New Roman"/>
          <w:b w:val="false"/>
          <w:i w:val="false"/>
          <w:color w:val="000000"/>
          <w:sz w:val="28"/>
        </w:rPr>
        <w:t>            ______________________________________________</w:t>
      </w:r>
      <w:r>
        <w:br/>
      </w:r>
      <w:r>
        <w:rPr>
          <w:rFonts w:ascii="Times New Roman"/>
          <w:b w:val="false"/>
          <w:i w:val="false"/>
          <w:color w:val="000000"/>
          <w:sz w:val="28"/>
        </w:rPr>
        <w:t>
</w:t>
      </w:r>
    </w:p>
    <w:bookmarkEnd w:id="43"/>
    <w:bookmarkStart w:name="z554" w:id="44"/>
    <w:p>
      <w:pPr>
        <w:spacing w:after="0"/>
        <w:ind w:left="0"/>
        <w:jc w:val="both"/>
      </w:pPr>
      <w:r>
        <w:rPr>
          <w:rFonts w:ascii="Times New Roman"/>
          <w:b w:val="false"/>
          <w:i w:val="false"/>
          <w:color w:val="000000"/>
          <w:sz w:val="28"/>
        </w:rPr>
        <w:t>            (елдi мекен, аудан, облыс)</w:t>
      </w:r>
      <w:r>
        <w:br/>
      </w:r>
      <w:r>
        <w:rPr>
          <w:rFonts w:ascii="Times New Roman"/>
          <w:b w:val="false"/>
          <w:i w:val="false"/>
          <w:color w:val="000000"/>
          <w:sz w:val="28"/>
        </w:rPr>
        <w:t>
</w:t>
      </w:r>
    </w:p>
    <w:bookmarkEnd w:id="44"/>
    <w:p>
      <w:pPr>
        <w:spacing w:after="0"/>
        <w:ind w:left="0"/>
        <w:jc w:val="left"/>
      </w:pPr>
      <w:r>
        <w:rPr>
          <w:rFonts w:ascii="Times New Roman"/>
          <w:b w:val="false"/>
          <w:i w:val="false"/>
          <w:color w:val="000000"/>
          <w:sz w:val="28"/>
        </w:rPr>
        <w:t>
      </w:t>
      </w:r>
      <w:r>
        <w:rPr>
          <w:rFonts w:ascii="Times New Roman"/>
          <w:b w:val="false"/>
          <w:i w:val="false"/>
          <w:color w:val="000000"/>
          <w:sz w:val="28"/>
        </w:rPr>
        <w:t>Отбасының тiркеу нөмiрi_____________________________________________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Өтініш беруші туралы мәліметтер (қанат белгі қою): </w:t>
      </w:r>
      <w:r>
        <w:br/>
      </w:r>
      <w:r>
        <w:rPr>
          <w:rFonts w:ascii="Times New Roman"/>
          <w:b w:val="false"/>
          <w:i w:val="false"/>
          <w:color w:val="000000"/>
          <w:sz w:val="28"/>
        </w:rPr>
        <w:t>
      </w:t>
      </w:r>
      <w:r>
        <w:rPr>
          <w:rFonts w:ascii="Times New Roman"/>
          <w:b w:val="false"/>
          <w:i w:val="false"/>
          <w:color w:val="000000"/>
          <w:sz w:val="28"/>
        </w:rPr>
        <w:t>ата-ана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қамқоршы (қорғаншы) ______________________________________________</w:t>
      </w:r>
      <w:r>
        <w:br/>
      </w:r>
      <w:r>
        <w:rPr>
          <w:rFonts w:ascii="Times New Roman"/>
          <w:b w:val="false"/>
          <w:i w:val="false"/>
          <w:color w:val="000000"/>
          <w:sz w:val="28"/>
        </w:rPr>
        <w:t>
      </w:t>
      </w:r>
      <w:r>
        <w:rPr>
          <w:rFonts w:ascii="Times New Roman"/>
          <w:b w:val="false"/>
          <w:i w:val="false"/>
          <w:color w:val="000000"/>
          <w:sz w:val="28"/>
        </w:rPr>
        <w:t>ЖСН: 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Өтініш берушінің тегі, аты, әкесінің аты (ол болған кезде): _________________________________________________ </w:t>
      </w:r>
      <w:r>
        <w:br/>
      </w:r>
      <w:r>
        <w:rPr>
          <w:rFonts w:ascii="Times New Roman"/>
          <w:b w:val="false"/>
          <w:i w:val="false"/>
          <w:color w:val="000000"/>
          <w:sz w:val="28"/>
        </w:rPr>
        <w:t>
      </w:t>
      </w:r>
      <w:r>
        <w:rPr>
          <w:rFonts w:ascii="Times New Roman"/>
          <w:b w:val="false"/>
          <w:i w:val="false"/>
          <w:color w:val="000000"/>
          <w:sz w:val="28"/>
        </w:rPr>
        <w:t>туған күні: _____ жылғы "___" _______________</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түрі: ________________________________</w:t>
      </w:r>
      <w:r>
        <w:br/>
      </w:r>
      <w:r>
        <w:rPr>
          <w:rFonts w:ascii="Times New Roman"/>
          <w:b w:val="false"/>
          <w:i w:val="false"/>
          <w:color w:val="000000"/>
          <w:sz w:val="28"/>
        </w:rPr>
        <w:t>
      </w:t>
      </w:r>
      <w:r>
        <w:rPr>
          <w:rFonts w:ascii="Times New Roman"/>
          <w:b w:val="false"/>
          <w:i w:val="false"/>
          <w:color w:val="000000"/>
          <w:sz w:val="28"/>
        </w:rPr>
        <w:t>құжаттың сериясы: ________ құжаттың нөмірі: _______ кім берген: _____</w:t>
      </w:r>
      <w:r>
        <w:br/>
      </w:r>
      <w:r>
        <w:rPr>
          <w:rFonts w:ascii="Times New Roman"/>
          <w:b w:val="false"/>
          <w:i w:val="false"/>
          <w:color w:val="000000"/>
          <w:sz w:val="28"/>
        </w:rPr>
        <w:t>
      </w:t>
      </w:r>
      <w:r>
        <w:rPr>
          <w:rFonts w:ascii="Times New Roman"/>
          <w:b w:val="false"/>
          <w:i w:val="false"/>
          <w:color w:val="000000"/>
          <w:sz w:val="28"/>
        </w:rPr>
        <w:t>берілген күні: ____ жылғы "___" ________________</w:t>
      </w:r>
      <w:r>
        <w:br/>
      </w:r>
      <w:r>
        <w:rPr>
          <w:rFonts w:ascii="Times New Roman"/>
          <w:b w:val="false"/>
          <w:i w:val="false"/>
          <w:color w:val="000000"/>
          <w:sz w:val="28"/>
        </w:rPr>
        <w:t>
      </w:t>
      </w:r>
      <w:r>
        <w:rPr>
          <w:rFonts w:ascii="Times New Roman"/>
          <w:b w:val="false"/>
          <w:i w:val="false"/>
          <w:color w:val="000000"/>
          <w:sz w:val="28"/>
        </w:rPr>
        <w:t>тұрғылықты тұратын жерінің мекенжайы: ______________________________</w:t>
      </w:r>
      <w:r>
        <w:br/>
      </w:r>
      <w:r>
        <w:rPr>
          <w:rFonts w:ascii="Times New Roman"/>
          <w:b w:val="false"/>
          <w:i w:val="false"/>
          <w:color w:val="000000"/>
          <w:sz w:val="28"/>
        </w:rPr>
        <w:t>
      </w:t>
      </w:r>
      <w:r>
        <w:rPr>
          <w:rFonts w:ascii="Times New Roman"/>
          <w:b w:val="false"/>
          <w:i w:val="false"/>
          <w:color w:val="000000"/>
          <w:sz w:val="28"/>
        </w:rPr>
        <w:t>облыс 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қала (аудан) _______________________ ауыл: __________________________</w:t>
      </w:r>
      <w:r>
        <w:br/>
      </w:r>
      <w:r>
        <w:rPr>
          <w:rFonts w:ascii="Times New Roman"/>
          <w:b w:val="false"/>
          <w:i w:val="false"/>
          <w:color w:val="000000"/>
          <w:sz w:val="28"/>
        </w:rPr>
        <w:t>
      </w:t>
      </w:r>
      <w:r>
        <w:rPr>
          <w:rFonts w:ascii="Times New Roman"/>
          <w:b w:val="false"/>
          <w:i w:val="false"/>
          <w:color w:val="000000"/>
          <w:sz w:val="28"/>
        </w:rPr>
        <w:t>көше (шағынаудан) __________ ________ үй __________ пәтер ___________</w:t>
      </w:r>
      <w:r>
        <w:br/>
      </w:r>
      <w:r>
        <w:rPr>
          <w:rFonts w:ascii="Times New Roman"/>
          <w:b w:val="false"/>
          <w:i w:val="false"/>
          <w:color w:val="000000"/>
          <w:sz w:val="28"/>
        </w:rPr>
        <w:t>
      </w:t>
      </w:r>
      <w:r>
        <w:rPr>
          <w:rFonts w:ascii="Times New Roman"/>
          <w:b w:val="false"/>
          <w:i w:val="false"/>
          <w:color w:val="000000"/>
          <w:sz w:val="28"/>
        </w:rPr>
        <w:t>кәсіп түрі __________________________________________________________</w:t>
      </w:r>
      <w:r>
        <w:br/>
      </w:r>
      <w:r>
        <w:rPr>
          <w:rFonts w:ascii="Times New Roman"/>
          <w:b w:val="false"/>
          <w:i w:val="false"/>
          <w:color w:val="000000"/>
          <w:sz w:val="28"/>
        </w:rPr>
        <w:t>Банк деректемелері:</w:t>
      </w:r>
      <w:r>
        <w:br/>
      </w:r>
      <w:r>
        <w:rPr>
          <w:rFonts w:ascii="Times New Roman"/>
          <w:b w:val="false"/>
          <w:i w:val="false"/>
          <w:color w:val="000000"/>
          <w:sz w:val="28"/>
        </w:rPr>
        <w:t>
      </w:t>
      </w:r>
      <w:r>
        <w:rPr>
          <w:rFonts w:ascii="Times New Roman"/>
          <w:b w:val="false"/>
          <w:i w:val="false"/>
          <w:color w:val="000000"/>
          <w:sz w:val="28"/>
        </w:rPr>
        <w:t>банктің атауы 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банк шотының № ___________________________________________________</w:t>
      </w:r>
      <w:r>
        <w:br/>
      </w:r>
      <w:r>
        <w:rPr>
          <w:rFonts w:ascii="Times New Roman"/>
          <w:b w:val="false"/>
          <w:i w:val="false"/>
          <w:color w:val="000000"/>
          <w:sz w:val="28"/>
        </w:rPr>
        <w:t>
      </w:t>
      </w:r>
      <w:r>
        <w:rPr>
          <w:rFonts w:ascii="Times New Roman"/>
          <w:b w:val="false"/>
          <w:i w:val="false"/>
          <w:color w:val="000000"/>
          <w:sz w:val="28"/>
        </w:rPr>
        <w:t>шоттың түрі: ағымдағы, карточкалық шот (қажетінің асты сызылсын)</w:t>
      </w:r>
      <w:r>
        <w:br/>
      </w:r>
      <w:r>
        <w:rPr>
          <w:rFonts w:ascii="Times New Roman"/>
          <w:b w:val="false"/>
          <w:i w:val="false"/>
          <w:color w:val="000000"/>
          <w:sz w:val="28"/>
        </w:rPr>
        <w:t>
      </w:t>
      </w:r>
      <w:r>
        <w:rPr>
          <w:rFonts w:ascii="Times New Roman"/>
          <w:b w:val="false"/>
          <w:i w:val="false"/>
          <w:color w:val="000000"/>
          <w:sz w:val="28"/>
        </w:rPr>
        <w:t>Маған балаларға арналған жәрдемақы тағайындауды сұраймын. Менiң отбасым _____ адамнан тұрады.</w:t>
      </w:r>
      <w:r>
        <w:br/>
      </w:r>
      <w:r>
        <w:rPr>
          <w:rFonts w:ascii="Times New Roman"/>
          <w:b w:val="false"/>
          <w:i w:val="false"/>
          <w:color w:val="000000"/>
          <w:sz w:val="28"/>
        </w:rPr>
        <w:t>
      </w:t>
      </w:r>
      <w:r>
        <w:rPr>
          <w:rFonts w:ascii="Times New Roman"/>
          <w:b w:val="false"/>
          <w:i w:val="false"/>
          <w:color w:val="000000"/>
          <w:sz w:val="28"/>
        </w:rPr>
        <w:t>Он сегіз жасқа дейінгі балаларға мемлекеттік жәрдемақы тағайындау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Төленетін жәрдемақы мөлшерінің өзгеруіне әкеп соғуы мүмкін барлық өзгерістер туралы, сондай-ақ тұрғылықты жерімнің (оның ішінде Қазақстан Республикасының шегінен тыс жерлерге кету), сауалнама деректерінің, банк деректемелерінің өзгеруі туралы уәкілетті органға он жұмыс күні ішінде хабарлауға міндеттенемін.</w:t>
      </w:r>
      <w:r>
        <w:br/>
      </w:r>
      <w:r>
        <w:rPr>
          <w:rFonts w:ascii="Times New Roman"/>
          <w:b w:val="false"/>
          <w:i w:val="false"/>
          <w:color w:val="000000"/>
          <w:sz w:val="28"/>
        </w:rPr>
        <w:t>
      </w:t>
      </w:r>
      <w:r>
        <w:rPr>
          <w:rFonts w:ascii="Times New Roman"/>
          <w:b w:val="false"/>
          <w:i w:val="false"/>
          <w:color w:val="000000"/>
          <w:sz w:val="28"/>
        </w:rPr>
        <w:t>Дәйексіз мәліметтер мен жасанды құжаттарды ұсынғаным үшін жауапкершілік туралы ескертілдім.</w:t>
      </w:r>
      <w:r>
        <w:br/>
      </w:r>
      <w:r>
        <w:rPr>
          <w:rFonts w:ascii="Times New Roman"/>
          <w:b w:val="false"/>
          <w:i w:val="false"/>
          <w:color w:val="000000"/>
          <w:sz w:val="28"/>
        </w:rPr>
        <w:t>
      </w:t>
      </w:r>
      <w:r>
        <w:rPr>
          <w:rFonts w:ascii="Times New Roman"/>
          <w:b w:val="false"/>
          <w:i w:val="false"/>
          <w:color w:val="000000"/>
          <w:sz w:val="28"/>
        </w:rPr>
        <w:t xml:space="preserve">Менің (менің отбасымның) табыстарымды Қазақстан Республикасы Денсаулық сақтау және әлеуметтік даму министрлігі Мемлекеттік зейнетақы төлеу жөніндегі орталықтың дерекқорымен салыстырып тексеруге, сондай-ақ ақпараттық жүйелерде қамтылған, заңмен қорғалатын құпияны құрайтын мәліметтерді пайдалануға келісемін. </w:t>
      </w:r>
      <w:r>
        <w:br/>
      </w:r>
      <w:r>
        <w:rPr>
          <w:rFonts w:ascii="Times New Roman"/>
          <w:b w:val="false"/>
          <w:i w:val="false"/>
          <w:color w:val="000000"/>
          <w:sz w:val="28"/>
        </w:rPr>
        <w:t>
      </w:t>
      </w:r>
      <w:r>
        <w:rPr>
          <w:rFonts w:ascii="Times New Roman"/>
          <w:b w:val="false"/>
          <w:i w:val="false"/>
          <w:color w:val="000000"/>
          <w:sz w:val="28"/>
        </w:rPr>
        <w:t>Өтінішке қоса берілген құжаттар тізбесі:</w:t>
      </w:r>
      <w:r>
        <w:br/>
      </w:r>
      <w:r>
        <w:rPr>
          <w:rFonts w:ascii="Times New Roman"/>
          <w:b w:val="false"/>
          <w:i w:val="false"/>
          <w:color w:val="000000"/>
          <w:sz w:val="28"/>
        </w:rPr>
        <w:t>
      </w:t>
      </w:r>
      <w:r>
        <w:rPr>
          <w:rFonts w:ascii="Times New Roman"/>
          <w:b w:val="false"/>
          <w:i w:val="false"/>
          <w:color w:val="000000"/>
          <w:sz w:val="28"/>
        </w:rPr>
        <w:t xml:space="preserve">Өтініш берушінің байланыс деректері: </w:t>
      </w:r>
      <w:r>
        <w:br/>
      </w:r>
      <w:r>
        <w:rPr>
          <w:rFonts w:ascii="Times New Roman"/>
          <w:b w:val="false"/>
          <w:i w:val="false"/>
          <w:color w:val="000000"/>
          <w:sz w:val="28"/>
        </w:rPr>
        <w:t>
      </w:t>
      </w:r>
      <w:r>
        <w:rPr>
          <w:rFonts w:ascii="Times New Roman"/>
          <w:b w:val="false"/>
          <w:i w:val="false"/>
          <w:color w:val="000000"/>
          <w:sz w:val="28"/>
        </w:rPr>
        <w:t>телефоны___________ ұялы телефоны______________ Е-mаіl _____________</w:t>
      </w:r>
      <w:r>
        <w:br/>
      </w:r>
      <w:r>
        <w:rPr>
          <w:rFonts w:ascii="Times New Roman"/>
          <w:b w:val="false"/>
          <w:i w:val="false"/>
          <w:color w:val="000000"/>
          <w:sz w:val="28"/>
        </w:rPr>
        <w:t>
      </w:t>
      </w:r>
      <w:r>
        <w:rPr>
          <w:rFonts w:ascii="Times New Roman"/>
          <w:b w:val="false"/>
          <w:i w:val="false"/>
          <w:color w:val="000000"/>
          <w:sz w:val="28"/>
        </w:rPr>
        <w:t>20__ жылғы "___" ____________ Өтініш берушінің қолы _________________</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(қию сызығы)</w:t>
      </w:r>
      <w:r>
        <w:br/>
      </w:r>
      <w:r>
        <w:rPr>
          <w:rFonts w:ascii="Times New Roman"/>
          <w:b w:val="false"/>
          <w:i w:val="false"/>
          <w:color w:val="000000"/>
          <w:sz w:val="28"/>
        </w:rPr>
        <w:t>
      </w:t>
      </w:r>
      <w:r>
        <w:rPr>
          <w:rFonts w:ascii="Times New Roman"/>
          <w:b w:val="false"/>
          <w:i w:val="false"/>
          <w:color w:val="000000"/>
          <w:sz w:val="28"/>
        </w:rPr>
        <w:t>Өтініш берушінің тегі, аты, әкесінің аты (ол болған кезде) ____________________________________________ өтініші қоса берілген құжаттармен қабылданды, өтініш қабылданған күн: 20__ жылғы "___" ___________</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 күні өтінішті және (немесе) электрондық өтінімді уәкілетті органда тіркеген күннен бастап 7 (жеті) жұмыс күні): 20__ жылғы "___" ____________ </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(құжаттарды қабылдаған адамның тегі, аты, әкесінің аты (ол болған кезде), лауазымы және қолы)</w:t>
      </w:r>
      <w:r>
        <w:br/>
      </w:r>
      <w:r>
        <w:rPr>
          <w:rFonts w:ascii="Times New Roman"/>
          <w:b w:val="false"/>
          <w:i w:val="false"/>
          <w:color w:val="000000"/>
          <w:sz w:val="28"/>
        </w:rPr>
        <w:t>
      </w:t>
      </w:r>
      <w:r>
        <w:rPr>
          <w:rFonts w:ascii="Times New Roman"/>
          <w:b w:val="false"/>
          <w:i w:val="false"/>
          <w:color w:val="000000"/>
          <w:sz w:val="28"/>
        </w:rPr>
        <w:t>Төленетін жәрдемақы мөлшерінің өзгеруіне әкелетін барлық өзгерістер туралы, сондай-ақ тұрғылықты жерімнің (оның ішінде Қазақстан Республикасынан тыс жерлерге кету), сауалнама деректерінің, банк деректемелерінің өзгеруі туралы уәкілетті органға он жұмыс күні ішінде хабарлауға міндеттенемін.</w:t>
      </w:r>
      <w:r>
        <w:br/>
      </w:r>
      <w:r>
        <w:rPr>
          <w:rFonts w:ascii="Times New Roman"/>
          <w:b w:val="false"/>
          <w:i w:val="false"/>
          <w:color w:val="000000"/>
          <w:sz w:val="28"/>
        </w:rPr>
        <w:t>
      </w:t>
      </w:r>
      <w:r>
        <w:rPr>
          <w:rFonts w:ascii="Times New Roman"/>
          <w:b w:val="false"/>
          <w:i w:val="false"/>
          <w:color w:val="000000"/>
          <w:sz w:val="28"/>
        </w:rPr>
        <w:t>Дәйексіз мәліметтер мен жасанды құжаттарды ұсынғаны үшін жауапкершілік туралы ескертілдім.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3-қосымша </w:t>
            </w:r>
          </w:p>
        </w:tc>
      </w:tr>
    </w:tbl>
    <w:bookmarkStart w:name="z591" w:id="45"/>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45"/>
    <w:p>
      <w:pPr>
        <w:spacing w:after="0"/>
        <w:ind w:left="0"/>
        <w:jc w:val="left"/>
      </w:pPr>
      <w:r>
        <w:rPr>
          <w:rFonts w:ascii="Times New Roman"/>
          <w:b w:val="false"/>
          <w:i w:val="false"/>
          <w:color w:val="000000"/>
          <w:sz w:val="28"/>
        </w:rPr>
        <w:t>
      </w:t>
      </w:r>
      <w:r>
        <w:rPr>
          <w:rFonts w:ascii="Times New Roman"/>
          <w:b w:val="false"/>
          <w:i w:val="false"/>
          <w:color w:val="000000"/>
          <w:sz w:val="28"/>
        </w:rPr>
        <w:t>Отбасының тіркеу нөмірі _________</w:t>
      </w:r>
      <w:r>
        <w:br/>
      </w:r>
      <w:r>
        <w:rPr>
          <w:rFonts w:ascii="Times New Roman"/>
          <w:b w:val="false"/>
          <w:i w:val="false"/>
          <w:color w:val="000000"/>
          <w:sz w:val="28"/>
        </w:rPr>
        <w:t>
</w:t>
      </w:r>
    </w:p>
    <w:bookmarkStart w:name="z593" w:id="46"/>
    <w:p>
      <w:pPr>
        <w:spacing w:after="0"/>
        <w:ind w:left="0"/>
        <w:jc w:val="both"/>
      </w:pPr>
      <w:r>
        <w:rPr>
          <w:rFonts w:ascii="Times New Roman"/>
          <w:b w:val="false"/>
          <w:i w:val="false"/>
          <w:color w:val="000000"/>
          <w:sz w:val="28"/>
        </w:rPr>
        <w:t>            Өтініш берушінің отбасы құрамы туралы мәліметтер</w:t>
      </w:r>
      <w:r>
        <w:br/>
      </w:r>
      <w:r>
        <w:rPr>
          <w:rFonts w:ascii="Times New Roman"/>
          <w:b w:val="false"/>
          <w:i w:val="false"/>
          <w:color w:val="000000"/>
          <w:sz w:val="28"/>
        </w:rPr>
        <w:t>
</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 _______________________________</w:t>
      </w:r>
      <w:r>
        <w:br/>
      </w:r>
      <w:r>
        <w:rPr>
          <w:rFonts w:ascii="Times New Roman"/>
          <w:b w:val="false"/>
          <w:i w:val="false"/>
          <w:color w:val="000000"/>
          <w:sz w:val="28"/>
        </w:rPr>
        <w:t>(Өтініш берушінің тегі, аты, әкесінің                         (үйінің мекенжайы, тел.)</w:t>
      </w:r>
      <w:r>
        <w:br/>
      </w:r>
      <w:r>
        <w:rPr>
          <w:rFonts w:ascii="Times New Roman"/>
          <w:b w:val="false"/>
          <w:i w:val="false"/>
          <w:color w:val="000000"/>
          <w:sz w:val="28"/>
        </w:rPr>
        <w:t>
      </w:t>
      </w:r>
      <w:r>
        <w:rPr>
          <w:rFonts w:ascii="Times New Roman"/>
          <w:b w:val="false"/>
          <w:i w:val="false"/>
          <w:color w:val="000000"/>
          <w:sz w:val="28"/>
        </w:rPr>
        <w:t>аты (ол болған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7"/>
        <w:gridCol w:w="681"/>
        <w:gridCol w:w="5119"/>
        <w:gridCol w:w="1443"/>
        <w:gridCol w:w="1062"/>
        <w:gridCol w:w="1444"/>
        <w:gridCol w:w="1444"/>
      </w:tblGrid>
      <w:tr>
        <w:trPr>
          <w:trHeight w:val="30" w:hRule="atLeast"/>
        </w:trPr>
        <w:tc>
          <w:tcPr>
            <w:tcW w:w="1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br/>
            </w:r>
            <w:r>
              <w:rPr>
                <w:rFonts w:ascii="Times New Roman"/>
                <w:b w:val="false"/>
                <w:i w:val="false"/>
                <w:color w:val="000000"/>
                <w:sz w:val="20"/>
              </w:rPr>
              <w:t>
</w:t>
            </w:r>
          </w:p>
        </w:tc>
        <w:tc>
          <w:tcPr>
            <w:tcW w:w="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ЖСН</w:t>
            </w:r>
            <w:r>
              <w:br/>
            </w:r>
            <w:r>
              <w:rPr>
                <w:rFonts w:ascii="Times New Roman"/>
                <w:b w:val="false"/>
                <w:i w:val="false"/>
                <w:color w:val="000000"/>
                <w:sz w:val="20"/>
              </w:rPr>
              <w:t>
</w:t>
            </w:r>
          </w:p>
        </w:tc>
        <w:tc>
          <w:tcPr>
            <w:tcW w:w="5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Отбасы мүшелерінің тегі, аты, әкесінің аты (ол болған кезде)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14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берушіге туыстық қатынасы</w:t>
            </w:r>
            <w:r>
              <w:br/>
            </w:r>
            <w:r>
              <w:rPr>
                <w:rFonts w:ascii="Times New Roman"/>
                <w:b w:val="false"/>
                <w:i w:val="false"/>
                <w:color w:val="000000"/>
                <w:sz w:val="20"/>
              </w:rPr>
              <w:t>
</w:t>
            </w:r>
          </w:p>
        </w:tc>
        <w:tc>
          <w:tcPr>
            <w:tcW w:w="14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Туған күні және жылы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тіркелуі бойынша тұратын жері</w:t>
            </w: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нақты тұратын жері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Өтініш берушінің қолы_________________ </w:t>
      </w:r>
      <w:r>
        <w:br/>
      </w:r>
      <w:r>
        <w:rPr>
          <w:rFonts w:ascii="Times New Roman"/>
          <w:b w:val="false"/>
          <w:i w:val="false"/>
          <w:color w:val="000000"/>
          <w:sz w:val="28"/>
        </w:rPr>
        <w:t xml:space="preserve">Күні 20____ жылғы "___" _____________ </w:t>
      </w:r>
      <w:r>
        <w:br/>
      </w:r>
      <w:r>
        <w:rPr>
          <w:rFonts w:ascii="Times New Roman"/>
          <w:b w:val="false"/>
          <w:i w:val="false"/>
          <w:color w:val="000000"/>
          <w:sz w:val="28"/>
        </w:rPr>
        <w:t>
      </w:t>
      </w:r>
      <w:r>
        <w:rPr>
          <w:rFonts w:ascii="Times New Roman"/>
          <w:b w:val="false"/>
          <w:i w:val="false"/>
          <w:color w:val="000000"/>
          <w:sz w:val="28"/>
        </w:rPr>
        <w:t xml:space="preserve">Өтініш берушінің отбасы құрамы туралы мәліметтерді мен тексердім және өтініш берушінің (отбасының) материалдық жағдайын тексеру туралы 20 __ жылы "__"____________ актінің негізінде расталады </w:t>
      </w:r>
      <w:r>
        <w:br/>
      </w:r>
      <w:r>
        <w:rPr>
          <w:rFonts w:ascii="Times New Roman"/>
          <w:b w:val="false"/>
          <w:i w:val="false"/>
          <w:color w:val="000000"/>
          <w:sz w:val="28"/>
        </w:rPr>
        <w:t>
      </w:t>
      </w:r>
      <w:r>
        <w:rPr>
          <w:rFonts w:ascii="Times New Roman"/>
          <w:b w:val="false"/>
          <w:i w:val="false"/>
          <w:color w:val="000000"/>
          <w:sz w:val="28"/>
        </w:rPr>
        <w:t xml:space="preserve">Учаскелік комиссия мүшесінің тегі, аты, әкесінің аты (ол болған кезде) _________________________ </w:t>
      </w:r>
      <w:r>
        <w:br/>
      </w:r>
      <w:r>
        <w:rPr>
          <w:rFonts w:ascii="Times New Roman"/>
          <w:b w:val="false"/>
          <w:i w:val="false"/>
          <w:color w:val="000000"/>
          <w:sz w:val="28"/>
        </w:rPr>
        <w:t>
      </w:t>
      </w:r>
      <w:r>
        <w:rPr>
          <w:rFonts w:ascii="Times New Roman"/>
          <w:b w:val="false"/>
          <w:i w:val="false"/>
          <w:color w:val="000000"/>
          <w:sz w:val="28"/>
        </w:rPr>
        <w:t xml:space="preserve"> (қолы)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балаларға мемлекеттік жәрдемақы тағайындау" мемлекеттік көрсетілетін қызмет регламентіне 4-қосымша </w:t>
            </w:r>
          </w:p>
        </w:tc>
      </w:tr>
    </w:tbl>
    <w:bookmarkStart w:name="z607" w:id="47"/>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Отбасының тіркеу нөмірі _________</w:t>
      </w:r>
      <w:r>
        <w:br/>
      </w:r>
      <w:r>
        <w:rPr>
          <w:rFonts w:ascii="Times New Roman"/>
          <w:b w:val="false"/>
          <w:i w:val="false"/>
          <w:color w:val="000000"/>
          <w:sz w:val="28"/>
        </w:rPr>
        <w:t>
</w:t>
      </w:r>
    </w:p>
    <w:bookmarkStart w:name="z609" w:id="48"/>
    <w:p>
      <w:pPr>
        <w:spacing w:after="0"/>
        <w:ind w:left="0"/>
        <w:jc w:val="both"/>
      </w:pPr>
      <w:r>
        <w:rPr>
          <w:rFonts w:ascii="Times New Roman"/>
          <w:b w:val="false"/>
          <w:i w:val="false"/>
          <w:color w:val="000000"/>
          <w:sz w:val="28"/>
        </w:rPr>
        <w:t>            Өтініш берушінің отбасы мүшелерінің 20__ жылғы ___ тоқсанда алған табыстары туралы мәліметтер</w:t>
      </w:r>
      <w:r>
        <w:br/>
      </w:r>
      <w:r>
        <w:rPr>
          <w:rFonts w:ascii="Times New Roman"/>
          <w:b w:val="false"/>
          <w:i w:val="false"/>
          <w:color w:val="000000"/>
          <w:sz w:val="28"/>
        </w:rPr>
        <w:t>
</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________________________________       _______________________________ </w:t>
      </w:r>
      <w:r>
        <w:br/>
      </w:r>
      <w:r>
        <w:rPr>
          <w:rFonts w:ascii="Times New Roman"/>
          <w:b w:val="false"/>
          <w:i w:val="false"/>
          <w:color w:val="000000"/>
          <w:sz w:val="28"/>
        </w:rPr>
        <w:t>
      </w:t>
      </w:r>
      <w:r>
        <w:rPr>
          <w:rFonts w:ascii="Times New Roman"/>
          <w:b w:val="false"/>
          <w:i w:val="false"/>
          <w:color w:val="000000"/>
          <w:sz w:val="28"/>
        </w:rPr>
        <w:t xml:space="preserve">(Тегі, аты, әкесінің аты)                   (мекенжайы, тел.)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
        <w:gridCol w:w="2118"/>
        <w:gridCol w:w="4561"/>
        <w:gridCol w:w="1302"/>
        <w:gridCol w:w="759"/>
        <w:gridCol w:w="1031"/>
        <w:gridCol w:w="487"/>
        <w:gridCol w:w="487"/>
        <w:gridCol w:w="1031"/>
        <w:gridCol w:w="5"/>
      </w:tblGrid>
      <w:tr>
        <w:trPr>
          <w:trHeight w:val="30" w:hRule="atLeast"/>
        </w:trPr>
        <w:tc>
          <w:tcPr>
            <w:tcW w:w="5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2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Отбасы мүшелерінің тегі, аты, әкесінің аты</w:t>
            </w:r>
            <w:r>
              <w:br/>
            </w:r>
            <w:r>
              <w:rPr>
                <w:rFonts w:ascii="Times New Roman"/>
                <w:b w:val="false"/>
                <w:i w:val="false"/>
                <w:color w:val="000000"/>
                <w:sz w:val="20"/>
              </w:rPr>
              <w:t>
(ол болған кезде)</w:t>
            </w:r>
            <w:r>
              <w:br/>
            </w:r>
            <w:r>
              <w:rPr>
                <w:rFonts w:ascii="Times New Roman"/>
                <w:b w:val="false"/>
                <w:i w:val="false"/>
                <w:color w:val="000000"/>
                <w:sz w:val="20"/>
              </w:rPr>
              <w:t>
</w:t>
            </w:r>
          </w:p>
        </w:tc>
        <w:tc>
          <w:tcPr>
            <w:tcW w:w="4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орны (жұмыссыздар тіркелу фактісін жұмыспен қамту мәселелері жөніндегі уәкілетті органның анықтамасы-мен растайды)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 түрінде расталған табыстардың сомасы*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Өзге де мәлімделген табыстар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 қызме тінен түскен табыс</w:t>
            </w: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Зейнетақы, жәрдемақы</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Кәсіпкерлік қызметтен түскен табыс</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Шәкіртақы</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Алимент</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Өзге де табыс түрлері</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Жалған ақпарат пен дәйексіз (жасанды) құжаттар ұсынғаны үшін жауапкершілік туралы ескертiлдiм.</w:t>
      </w:r>
      <w:r>
        <w:br/>
      </w:r>
      <w:r>
        <w:rPr>
          <w:rFonts w:ascii="Times New Roman"/>
          <w:b w:val="false"/>
          <w:i w:val="false"/>
          <w:color w:val="000000"/>
          <w:sz w:val="28"/>
        </w:rPr>
        <w:t>
      </w:t>
      </w:r>
      <w:r>
        <w:rPr>
          <w:rFonts w:ascii="Times New Roman"/>
          <w:b w:val="false"/>
          <w:i w:val="false"/>
          <w:color w:val="000000"/>
          <w:sz w:val="28"/>
        </w:rPr>
        <w:t>* Табыстардың сомасын растайтын құжаттар (жұмыс орнынан берілген еңбекақы туралы анықтама, зейнетақы немесе жәрдемақы алушының куәләгінің көшірмесі, немесе әлеуметтік төлемдер туралы анықтама, келісімшарт көшірмесі немесе табысының сомасы көрсетілген атқарылған жұмыстар туралы акт; ұйымның алименттер, шәкіртақылары және басқа да бөлінгені туралы анықтама) өтініш берушінің отбасы мүшелерінің алған табыстары туралы анықтамалар қоса беріледі.</w:t>
      </w:r>
      <w:r>
        <w:br/>
      </w:r>
      <w:r>
        <w:rPr>
          <w:rFonts w:ascii="Times New Roman"/>
          <w:b w:val="false"/>
          <w:i w:val="false"/>
          <w:color w:val="000000"/>
          <w:sz w:val="28"/>
        </w:rPr>
        <w:t>
      </w:t>
      </w:r>
      <w:r>
        <w:rPr>
          <w:rFonts w:ascii="Times New Roman"/>
          <w:b w:val="false"/>
          <w:i w:val="false"/>
          <w:color w:val="000000"/>
          <w:sz w:val="28"/>
        </w:rPr>
        <w:t xml:space="preserve">Өтініш берушінің қолы ___________________ </w:t>
      </w:r>
      <w:r>
        <w:br/>
      </w:r>
      <w:r>
        <w:rPr>
          <w:rFonts w:ascii="Times New Roman"/>
          <w:b w:val="false"/>
          <w:i w:val="false"/>
          <w:color w:val="000000"/>
          <w:sz w:val="28"/>
        </w:rPr>
        <w:t>
      </w:t>
      </w:r>
      <w:r>
        <w:rPr>
          <w:rFonts w:ascii="Times New Roman"/>
          <w:b w:val="false"/>
          <w:i w:val="false"/>
          <w:color w:val="000000"/>
          <w:sz w:val="28"/>
        </w:rPr>
        <w:t>Күні 20 ___жылғы "___" ____________</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балаларға мемлекеттік жәрдемақы тағайындау" мемлекеттік көрсетілетін қызмет регламентіне 5-қосымша </w:t>
            </w:r>
          </w:p>
        </w:tc>
      </w:tr>
    </w:tbl>
    <w:bookmarkStart w:name="z624" w:id="49"/>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49"/>
    <w:p>
      <w:pPr>
        <w:spacing w:after="0"/>
        <w:ind w:left="0"/>
        <w:jc w:val="left"/>
      </w:pPr>
      <w:r>
        <w:rPr>
          <w:rFonts w:ascii="Times New Roman"/>
          <w:b w:val="false"/>
          <w:i w:val="false"/>
          <w:color w:val="000000"/>
          <w:sz w:val="28"/>
        </w:rPr>
        <w:t>
      </w:t>
      </w:r>
      <w:r>
        <w:rPr>
          <w:rFonts w:ascii="Times New Roman"/>
          <w:b w:val="false"/>
          <w:i w:val="false"/>
          <w:color w:val="000000"/>
          <w:sz w:val="28"/>
        </w:rPr>
        <w:t>Отбасының тіркеу нөмірі _________</w:t>
      </w:r>
      <w:r>
        <w:br/>
      </w:r>
      <w:r>
        <w:rPr>
          <w:rFonts w:ascii="Times New Roman"/>
          <w:b w:val="false"/>
          <w:i w:val="false"/>
          <w:color w:val="000000"/>
          <w:sz w:val="28"/>
        </w:rPr>
        <w:t>
</w:t>
      </w:r>
    </w:p>
    <w:bookmarkStart w:name="z626" w:id="50"/>
    <w:p>
      <w:pPr>
        <w:spacing w:after="0"/>
        <w:ind w:left="0"/>
        <w:jc w:val="both"/>
      </w:pPr>
      <w:r>
        <w:rPr>
          <w:rFonts w:ascii="Times New Roman"/>
          <w:b w:val="false"/>
          <w:i w:val="false"/>
          <w:color w:val="000000"/>
          <w:sz w:val="28"/>
        </w:rPr>
        <w:t>            Жеке қосалқы шаруашылығының бар-жоғы туралы мәліметтер</w:t>
      </w:r>
      <w:r>
        <w:br/>
      </w:r>
      <w:r>
        <w:rPr>
          <w:rFonts w:ascii="Times New Roman"/>
          <w:b w:val="false"/>
          <w:i w:val="false"/>
          <w:color w:val="000000"/>
          <w:sz w:val="28"/>
        </w:rPr>
        <w:t>
</w:t>
      </w:r>
    </w:p>
    <w:bookmarkEnd w:id="50"/>
    <w:bookmarkStart w:name="z627" w:id="51"/>
    <w:p>
      <w:pPr>
        <w:spacing w:after="0"/>
        <w:ind w:left="0"/>
        <w:jc w:val="both"/>
      </w:pPr>
      <w:r>
        <w:rPr>
          <w:rFonts w:ascii="Times New Roman"/>
          <w:b w:val="false"/>
          <w:i w:val="false"/>
          <w:color w:val="000000"/>
          <w:sz w:val="28"/>
        </w:rPr>
        <w:t>            (табыстарды есептеу үшін)</w:t>
      </w:r>
      <w:r>
        <w:br/>
      </w:r>
      <w:r>
        <w:rPr>
          <w:rFonts w:ascii="Times New Roman"/>
          <w:b w:val="false"/>
          <w:i w:val="false"/>
          <w:color w:val="000000"/>
          <w:sz w:val="28"/>
        </w:rPr>
        <w:t>
</w:t>
      </w:r>
    </w:p>
    <w:bookmarkEnd w:id="51"/>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             _________________________</w:t>
      </w:r>
      <w:r>
        <w:br/>
      </w:r>
      <w:r>
        <w:rPr>
          <w:rFonts w:ascii="Times New Roman"/>
          <w:b w:val="false"/>
          <w:i w:val="false"/>
          <w:color w:val="000000"/>
          <w:sz w:val="28"/>
        </w:rPr>
        <w:t>
      </w:t>
      </w:r>
      <w:r>
        <w:rPr>
          <w:rFonts w:ascii="Times New Roman"/>
          <w:b w:val="false"/>
          <w:i w:val="false"/>
          <w:color w:val="000000"/>
          <w:sz w:val="28"/>
        </w:rPr>
        <w:t>(өтініш берушінің тегі, аты,                    (үйінің мекенжайы, тел.)</w:t>
      </w:r>
      <w:r>
        <w:br/>
      </w:r>
      <w:r>
        <w:rPr>
          <w:rFonts w:ascii="Times New Roman"/>
          <w:b w:val="false"/>
          <w:i w:val="false"/>
          <w:color w:val="000000"/>
          <w:sz w:val="28"/>
        </w:rPr>
        <w:t>
      </w:t>
      </w:r>
      <w:r>
        <w:rPr>
          <w:rFonts w:ascii="Times New Roman"/>
          <w:b w:val="false"/>
          <w:i w:val="false"/>
          <w:color w:val="000000"/>
          <w:sz w:val="28"/>
        </w:rPr>
        <w:t xml:space="preserve"> әкесінің аты (ол болған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6"/>
        <w:gridCol w:w="928"/>
        <w:gridCol w:w="3582"/>
        <w:gridCol w:w="928"/>
        <w:gridCol w:w="2306"/>
      </w:tblGrid>
      <w:tr>
        <w:trPr>
          <w:trHeight w:val="30" w:hRule="atLeast"/>
        </w:trPr>
        <w:tc>
          <w:tcPr>
            <w:tcW w:w="4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қосалқы шаруашылық объектісі</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Өлшем бірлігі</w:t>
            </w:r>
            <w:r>
              <w:br/>
            </w:r>
            <w:r>
              <w:rPr>
                <w:rFonts w:ascii="Times New Roman"/>
                <w:b w:val="false"/>
                <w:i w:val="false"/>
                <w:color w:val="000000"/>
                <w:sz w:val="20"/>
              </w:rPr>
              <w:t>
</w:t>
            </w:r>
          </w:p>
        </w:tc>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Үй жануары</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Жасы </w:t>
            </w:r>
            <w:r>
              <w:br/>
            </w:r>
            <w:r>
              <w:rPr>
                <w:rFonts w:ascii="Times New Roman"/>
                <w:b w:val="false"/>
                <w:i w:val="false"/>
                <w:color w:val="000000"/>
                <w:sz w:val="20"/>
              </w:rPr>
              <w:t>
 </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Саны (бас)</w:t>
            </w:r>
            <w:r>
              <w:br/>
            </w:r>
            <w:r>
              <w:rPr>
                <w:rFonts w:ascii="Times New Roman"/>
                <w:b w:val="false"/>
                <w:i w:val="false"/>
                <w:color w:val="000000"/>
                <w:sz w:val="20"/>
              </w:rPr>
              <w:t>
</w:t>
            </w:r>
          </w:p>
        </w:tc>
      </w:tr>
      <w:tr>
        <w:trPr>
          <w:trHeight w:val="30" w:hRule="atLeast"/>
        </w:trPr>
        <w:tc>
          <w:tcPr>
            <w:tcW w:w="4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Саяжай</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Ірі қара мал: сиыр, бұқа</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Бақша</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Жылқы: бие, айғыр</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 оның ішінде үй іргесіндегі жер учаскесі</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 інген</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Шартты жер үлесі</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Қой, ешкі</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Мүліктікпай (берілгенжылы)</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Тауық, үйрек, қаз</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Шошқа</w:t>
            </w: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Өтініш берушінің қолы _______________________</w:t>
      </w:r>
      <w:r>
        <w:br/>
      </w:r>
      <w:r>
        <w:rPr>
          <w:rFonts w:ascii="Times New Roman"/>
          <w:b w:val="false"/>
          <w:i w:val="false"/>
          <w:color w:val="000000"/>
          <w:sz w:val="28"/>
        </w:rPr>
        <w:t>
      </w:t>
      </w:r>
      <w:r>
        <w:rPr>
          <w:rFonts w:ascii="Times New Roman"/>
          <w:b w:val="false"/>
          <w:i w:val="false"/>
          <w:color w:val="000000"/>
          <w:sz w:val="28"/>
        </w:rPr>
        <w:t>Күні 20 ___ жылғы "___" ______________</w:t>
      </w:r>
      <w:r>
        <w:br/>
      </w:r>
      <w:r>
        <w:rPr>
          <w:rFonts w:ascii="Times New Roman"/>
          <w:b w:val="false"/>
          <w:i w:val="false"/>
          <w:color w:val="000000"/>
          <w:sz w:val="28"/>
        </w:rPr>
        <w:t>
      </w:t>
      </w:r>
      <w:r>
        <w:rPr>
          <w:rFonts w:ascii="Times New Roman"/>
          <w:b w:val="false"/>
          <w:i w:val="false"/>
          <w:color w:val="000000"/>
          <w:sz w:val="28"/>
        </w:rPr>
        <w:t xml:space="preserve">Кент, ауыл, ауылдық округ әкімінің немесе </w:t>
      </w:r>
      <w:r>
        <w:br/>
      </w:r>
      <w:r>
        <w:rPr>
          <w:rFonts w:ascii="Times New Roman"/>
          <w:b w:val="false"/>
          <w:i w:val="false"/>
          <w:color w:val="000000"/>
          <w:sz w:val="28"/>
        </w:rPr>
        <w:t>
      </w:t>
      </w:r>
      <w:r>
        <w:rPr>
          <w:rFonts w:ascii="Times New Roman"/>
          <w:b w:val="false"/>
          <w:i w:val="false"/>
          <w:color w:val="000000"/>
          <w:sz w:val="28"/>
        </w:rPr>
        <w:t xml:space="preserve">жеке қосалқы шаруашылықтың көлемі </w:t>
      </w:r>
      <w:r>
        <w:br/>
      </w:r>
      <w:r>
        <w:rPr>
          <w:rFonts w:ascii="Times New Roman"/>
          <w:b w:val="false"/>
          <w:i w:val="false"/>
          <w:color w:val="000000"/>
          <w:sz w:val="28"/>
        </w:rPr>
        <w:t>
      </w:t>
      </w:r>
      <w:r>
        <w:rPr>
          <w:rFonts w:ascii="Times New Roman"/>
          <w:b w:val="false"/>
          <w:i w:val="false"/>
          <w:color w:val="000000"/>
          <w:sz w:val="28"/>
        </w:rPr>
        <w:t>туралы мәлімметтерге қол қоюға уәкілетті органның</w:t>
      </w:r>
      <w:r>
        <w:br/>
      </w:r>
      <w:r>
        <w:rPr>
          <w:rFonts w:ascii="Times New Roman"/>
          <w:b w:val="false"/>
          <w:i w:val="false"/>
          <w:color w:val="000000"/>
          <w:sz w:val="28"/>
        </w:rPr>
        <w:t>
      </w:t>
      </w:r>
      <w:r>
        <w:rPr>
          <w:rFonts w:ascii="Times New Roman"/>
          <w:b w:val="false"/>
          <w:i w:val="false"/>
          <w:color w:val="000000"/>
          <w:sz w:val="28"/>
        </w:rPr>
        <w:t>өзге де лауазымды адамының тегі, аты, әкесінің аты (ол болған кезде)</w:t>
      </w:r>
      <w:r>
        <w:br/>
      </w:r>
      <w:r>
        <w:rPr>
          <w:rFonts w:ascii="Times New Roman"/>
          <w:b w:val="false"/>
          <w:i w:val="false"/>
          <w:color w:val="000000"/>
          <w:sz w:val="28"/>
        </w:rPr>
        <w:t>
      </w:t>
      </w:r>
      <w:r>
        <w:rPr>
          <w:rFonts w:ascii="Times New Roman"/>
          <w:b w:val="false"/>
          <w:i w:val="false"/>
          <w:color w:val="000000"/>
          <w:sz w:val="28"/>
        </w:rPr>
        <w:t xml:space="preserve">_______________ ___________________ </w:t>
      </w:r>
      <w:r>
        <w:br/>
      </w:r>
      <w:r>
        <w:rPr>
          <w:rFonts w:ascii="Times New Roman"/>
          <w:b w:val="false"/>
          <w:i w:val="false"/>
          <w:color w:val="000000"/>
          <w:sz w:val="28"/>
        </w:rPr>
        <w:t>
      </w:t>
      </w:r>
      <w:r>
        <w:rPr>
          <w:rFonts w:ascii="Times New Roman"/>
          <w:b w:val="false"/>
          <w:i w:val="false"/>
          <w:color w:val="000000"/>
          <w:sz w:val="28"/>
        </w:rPr>
        <w:t>(қолы) (тегі)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6-қосымша </w:t>
            </w:r>
          </w:p>
        </w:tc>
      </w:tr>
    </w:tbl>
    <w:bookmarkStart w:name="z647" w:id="52"/>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қызметін көрсетудің бизнес-процестерінің анықтамалығы </w:t>
      </w:r>
    </w:p>
    <w:bookmarkEnd w:id="52"/>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Орталық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В. Ауылдық округ әкімі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657" w:id="53"/>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53"/>
    <w:bookmarkStart w:name="z658" w:id="54"/>
    <w:p>
      <w:pPr>
        <w:spacing w:after="0"/>
        <w:ind w:left="0"/>
        <w:jc w:val="left"/>
      </w:pPr>
      <w:r>
        <w:rPr>
          <w:rFonts w:ascii="Times New Roman"/>
          <w:b/>
          <w:i w:val="false"/>
          <w:color w:val="000000"/>
        </w:rPr>
        <w:t xml:space="preserve"> 1. Жалпы ережелер</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атаулы әлеуметтік көмек тағайындау"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"Мемлекеттік атаулы әлеуметтік көмек тағайындау"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"Мемлекеттік атаулы әлеуметтік көмек тағайындау"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Қазақстан Республикасы Инвестициялар және даму министрлігі Байланыс, ақпараттандыру және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3) тұрғылықты жері бойынша көрсетілетін қызметті беруші болмаған жағдайда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мемлекеттік атаулы әлеуметтік көмек тағайындау (тағайындаудан бас тарту)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 қағаз түрінде.</w:t>
      </w:r>
      <w:r>
        <w:br/>
      </w:r>
      <w:r>
        <w:rPr>
          <w:rFonts w:ascii="Times New Roman"/>
          <w:b w:val="false"/>
          <w:i w:val="false"/>
          <w:color w:val="000000"/>
          <w:sz w:val="28"/>
        </w:rPr>
        <w:t>
</w:t>
      </w:r>
    </w:p>
    <w:bookmarkStart w:name="z670" w:id="5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(немесе нотариалдық куәландырылған сенімхат бойынша оның өкілінің)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болып табылады.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жеке басын куәландыратын құжатты (жеке тұлғаны сәйкестендіру үшін талап етіледі) көрсетілген қызметті берушіге, ауылдық округ әкіміне немесе орталыққа ұсынылған жағдайда: </w:t>
      </w:r>
      <w:r>
        <w:br/>
      </w:r>
      <w:r>
        <w:rPr>
          <w:rFonts w:ascii="Times New Roman"/>
          <w:b w:val="false"/>
          <w:i w:val="false"/>
          <w:color w:val="000000"/>
          <w:sz w:val="28"/>
        </w:rPr>
        <w:t>
      </w:t>
      </w:r>
      <w:r>
        <w:rPr>
          <w:rFonts w:ascii="Times New Roman"/>
          <w:b w:val="false"/>
          <w:i w:val="false"/>
          <w:color w:val="000000"/>
          <w:sz w:val="28"/>
        </w:rPr>
        <w:t xml:space="preserve">1)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отбасы құрамы туралы мәліметтер;</w:t>
      </w:r>
      <w:r>
        <w:br/>
      </w:r>
      <w:r>
        <w:rPr>
          <w:rFonts w:ascii="Times New Roman"/>
          <w:b w:val="false"/>
          <w:i w:val="false"/>
          <w:color w:val="000000"/>
          <w:sz w:val="28"/>
        </w:rPr>
        <w:t>
      </w:t>
      </w:r>
      <w:r>
        <w:rPr>
          <w:rFonts w:ascii="Times New Roman"/>
          <w:b w:val="false"/>
          <w:i w:val="false"/>
          <w:color w:val="000000"/>
          <w:sz w:val="28"/>
        </w:rPr>
        <w:t xml:space="preserve">2)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адамның (өтініш берушінің отбасы мүшелерінің) алған табыстары туралы мәліметтер;</w:t>
      </w:r>
      <w:r>
        <w:br/>
      </w:r>
      <w:r>
        <w:rPr>
          <w:rFonts w:ascii="Times New Roman"/>
          <w:b w:val="false"/>
          <w:i w:val="false"/>
          <w:color w:val="000000"/>
          <w:sz w:val="28"/>
        </w:rPr>
        <w:t>
      </w:t>
      </w:r>
      <w:r>
        <w:rPr>
          <w:rFonts w:ascii="Times New Roman"/>
          <w:b w:val="false"/>
          <w:i w:val="false"/>
          <w:color w:val="000000"/>
          <w:sz w:val="28"/>
        </w:rPr>
        <w:t xml:space="preserve">3)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жеке қосалқы шаруашылықтың болуы туралы мәліметтер;</w:t>
      </w:r>
      <w:r>
        <w:br/>
      </w:r>
      <w:r>
        <w:rPr>
          <w:rFonts w:ascii="Times New Roman"/>
          <w:b w:val="false"/>
          <w:i w:val="false"/>
          <w:color w:val="000000"/>
          <w:sz w:val="28"/>
        </w:rPr>
        <w:t>
      </w:t>
      </w:r>
      <w:r>
        <w:rPr>
          <w:rFonts w:ascii="Times New Roman"/>
          <w:b w:val="false"/>
          <w:i w:val="false"/>
          <w:color w:val="000000"/>
          <w:sz w:val="28"/>
        </w:rPr>
        <w:t>4) көрсетілетін қызметті алушының (отбасы мүшелерінің) тұрғылықты жері бойынша тіркелгенін растайтын құжат (мекенжай анықтамасы немесе ауылдық округ әкімінің анықтамасы);</w:t>
      </w:r>
      <w:r>
        <w:br/>
      </w:r>
      <w:r>
        <w:rPr>
          <w:rFonts w:ascii="Times New Roman"/>
          <w:b w:val="false"/>
          <w:i w:val="false"/>
          <w:color w:val="000000"/>
          <w:sz w:val="28"/>
        </w:rPr>
        <w:t>
      </w:t>
      </w:r>
      <w:r>
        <w:rPr>
          <w:rFonts w:ascii="Times New Roman"/>
          <w:b w:val="false"/>
          <w:i w:val="false"/>
          <w:color w:val="000000"/>
          <w:sz w:val="28"/>
        </w:rPr>
        <w:t>5) жұмыспен қамтуға жәрдемдесудің белсенді шаралары аясында әлеуметтік келісімшарт жасаған жағдайда.</w:t>
      </w:r>
      <w:r>
        <w:br/>
      </w:r>
      <w:r>
        <w:rPr>
          <w:rFonts w:ascii="Times New Roman"/>
          <w:b w:val="false"/>
          <w:i w:val="false"/>
          <w:color w:val="000000"/>
          <w:sz w:val="28"/>
        </w:rPr>
        <w:t>
      </w:t>
      </w:r>
      <w:r>
        <w:rPr>
          <w:rFonts w:ascii="Times New Roman"/>
          <w:b w:val="false"/>
          <w:i w:val="false"/>
          <w:color w:val="000000"/>
          <w:sz w:val="28"/>
        </w:rPr>
        <w:t>Осы тармақтың 1) – 3) тармақшаларында көрсетілген құжаттардың бланкілері мемлекеттік қызметті көрсету орындарында көрсетілетін қызметті алушыға беріледі және ол өзі толтырады. Осы тармақтың 5) тармақшасында көрсетілген құжат салыстырып тексеру үшін түпнұсқа мен көшірмеде беріледі, содан кейін түпнұсқасы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Көрсетілген құжаттарда қамтылған ақпаратты мемлекеттік ақпараттық жүйелер растаған жағдайда, көрсетілетін қызметті алушының жеке басын куәландыратын құжатты, тұрғылықты тұратын жері бойынша тіркелгенін растайтын құжатты ұсыну талап етілмейді.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орталық не әкім ұсынған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береді, не тапсырылатын құжаттар тізіліміне (орталық не әкім арқылы көрсетілетін қызметті берушіге жүгінгенде) құжаттарды алғандығы туралы белгі қояды,тапсырылатын құжаттар тізіліміне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2 (екі) сағат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құжаттарды учаскелік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4) учаскелік комиссия беру атаулы әлеуметтік көмек тағайындау туралы немесе тағайындаудан бас тарту туралы қорытынды береді, көрсетілетін қызметті берушінің жауапты орындаушысына береді, 3 (үш)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және және көрсетілетін қызметті алушыға беру үшін жауапты орындаушыға береді, 2 (екі) сағат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немесе орталыққа не ауылдық округ әкіміне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құжаттарды учаскелік комиссияға жіберу;</w:t>
      </w:r>
      <w:r>
        <w:br/>
      </w:r>
      <w:r>
        <w:rPr>
          <w:rFonts w:ascii="Times New Roman"/>
          <w:b w:val="false"/>
          <w:i w:val="false"/>
          <w:color w:val="000000"/>
          <w:sz w:val="28"/>
        </w:rPr>
        <w:t>
      </w:t>
      </w:r>
      <w:r>
        <w:rPr>
          <w:rFonts w:ascii="Times New Roman"/>
          <w:b w:val="false"/>
          <w:i w:val="false"/>
          <w:color w:val="000000"/>
          <w:sz w:val="28"/>
        </w:rPr>
        <w:t>4) учаскелік комиссияның қорытындысы;</w:t>
      </w:r>
      <w:r>
        <w:br/>
      </w:r>
      <w:r>
        <w:rPr>
          <w:rFonts w:ascii="Times New Roman"/>
          <w:b w:val="false"/>
          <w:i w:val="false"/>
          <w:color w:val="000000"/>
          <w:sz w:val="28"/>
        </w:rPr>
        <w:t>
      </w:t>
      </w:r>
      <w:r>
        <w:rPr>
          <w:rFonts w:ascii="Times New Roman"/>
          <w:b w:val="false"/>
          <w:i w:val="false"/>
          <w:color w:val="000000"/>
          <w:sz w:val="28"/>
        </w:rPr>
        <w:t>5) хабарлама жобасы;</w:t>
      </w:r>
      <w:r>
        <w:br/>
      </w:r>
      <w:r>
        <w:rPr>
          <w:rFonts w:ascii="Times New Roman"/>
          <w:b w:val="false"/>
          <w:i w:val="false"/>
          <w:color w:val="000000"/>
          <w:sz w:val="28"/>
        </w:rPr>
        <w:t>
      </w:t>
      </w:r>
      <w:r>
        <w:rPr>
          <w:rFonts w:ascii="Times New Roman"/>
          <w:b w:val="false"/>
          <w:i w:val="false"/>
          <w:color w:val="000000"/>
          <w:sz w:val="28"/>
        </w:rPr>
        <w:t>6) қол қойылған хабарлама;</w:t>
      </w:r>
      <w:r>
        <w:br/>
      </w:r>
      <w:r>
        <w:rPr>
          <w:rFonts w:ascii="Times New Roman"/>
          <w:b w:val="false"/>
          <w:i w:val="false"/>
          <w:color w:val="000000"/>
          <w:sz w:val="28"/>
        </w:rPr>
        <w:t>
      </w:t>
      </w:r>
      <w:r>
        <w:rPr>
          <w:rFonts w:ascii="Times New Roman"/>
          <w:b w:val="false"/>
          <w:i w:val="false"/>
          <w:color w:val="000000"/>
          <w:sz w:val="28"/>
        </w:rPr>
        <w:t>7) көрсетілетін қызметті алушыға берілген не орталыққа немесе ауылдық округ әкіміне жіберілген тағайындау (тағайындаудан бас тарту туралы) хабарлама.</w:t>
      </w:r>
      <w:r>
        <w:br/>
      </w:r>
      <w:r>
        <w:rPr>
          <w:rFonts w:ascii="Times New Roman"/>
          <w:b w:val="false"/>
          <w:i w:val="false"/>
          <w:color w:val="000000"/>
          <w:sz w:val="28"/>
        </w:rPr>
        <w:t>
</w:t>
      </w:r>
    </w:p>
    <w:bookmarkStart w:name="z697" w:id="5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4) учаскелік комиссия. </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2 (екі) сағат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құжаттарды учаскелік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4) учаскелік комиссия қорытынды береді, 3 (үш)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немесе орталыққа не ауылдық округ әкіміне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регламенке </w:t>
      </w:r>
      <w:r>
        <w:rPr>
          <w:rFonts w:ascii="Times New Roman"/>
          <w:b w:val="false"/>
          <w:i w:val="false"/>
          <w:color w:val="000000"/>
          <w:sz w:val="28"/>
        </w:rPr>
        <w:t>7-қосымшада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713" w:id="5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7"/>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құжаттардың толық топтамасын ұсынбаған жағдайда, орталық қызметкері құжаттарды қабылдаудан бас тартады және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қолхат береді, 10 (он) минуттан аспайды;</w:t>
      </w:r>
      <w:r>
        <w:br/>
      </w:r>
      <w:r>
        <w:rPr>
          <w:rFonts w:ascii="Times New Roman"/>
          <w:b w:val="false"/>
          <w:i w:val="false"/>
          <w:color w:val="000000"/>
          <w:sz w:val="28"/>
        </w:rPr>
        <w:t>
      </w:t>
      </w:r>
      <w:r>
        <w:rPr>
          <w:rFonts w:ascii="Times New Roman"/>
          <w:b w:val="false"/>
          <w:i w:val="false"/>
          <w:color w:val="000000"/>
          <w:sz w:val="28"/>
        </w:rPr>
        <w:t>өтініштің нөмірі мен қабылданған күні;</w:t>
      </w:r>
      <w:r>
        <w:br/>
      </w:r>
      <w:r>
        <w:rPr>
          <w:rFonts w:ascii="Times New Roman"/>
          <w:b w:val="false"/>
          <w:i w:val="false"/>
          <w:color w:val="000000"/>
          <w:sz w:val="28"/>
        </w:rPr>
        <w:t>
      </w:t>
      </w:r>
      <w:r>
        <w:rPr>
          <w:rFonts w:ascii="Times New Roman"/>
          <w:b w:val="false"/>
          <w:i w:val="false"/>
          <w:color w:val="000000"/>
          <w:sz w:val="28"/>
        </w:rPr>
        <w:t xml:space="preserve"> сұрау салынған мемлекеттік көрсетілетін қызмет түрі;</w:t>
      </w:r>
      <w:r>
        <w:br/>
      </w:r>
      <w:r>
        <w:rPr>
          <w:rFonts w:ascii="Times New Roman"/>
          <w:b w:val="false"/>
          <w:i w:val="false"/>
          <w:color w:val="000000"/>
          <w:sz w:val="28"/>
        </w:rPr>
        <w:t>
      </w:t>
      </w:r>
      <w:r>
        <w:rPr>
          <w:rFonts w:ascii="Times New Roman"/>
          <w:b w:val="false"/>
          <w:i w:val="false"/>
          <w:color w:val="000000"/>
          <w:sz w:val="28"/>
        </w:rPr>
        <w:t xml:space="preserve">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xml:space="preserve"> құжаттардың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 xml:space="preserve"> 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қолхат беріледі;</w:t>
      </w:r>
      <w:r>
        <w:br/>
      </w:r>
      <w:r>
        <w:rPr>
          <w:rFonts w:ascii="Times New Roman"/>
          <w:b w:val="false"/>
          <w:i w:val="false"/>
          <w:color w:val="000000"/>
          <w:sz w:val="28"/>
        </w:rPr>
        <w:t>
      </w:t>
      </w:r>
      <w:r>
        <w:rPr>
          <w:rFonts w:ascii="Times New Roman"/>
          <w:b w:val="false"/>
          <w:i w:val="false"/>
          <w:color w:val="000000"/>
          <w:sz w:val="28"/>
        </w:rPr>
        <w:t>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(он) минуттан аспайды;</w:t>
      </w:r>
      <w:r>
        <w:br/>
      </w:r>
      <w:r>
        <w:rPr>
          <w:rFonts w:ascii="Times New Roman"/>
          <w:b w:val="false"/>
          <w:i w:val="false"/>
          <w:color w:val="000000"/>
          <w:sz w:val="28"/>
        </w:rPr>
        <w:t>
      </w:t>
      </w:r>
      <w:r>
        <w:rPr>
          <w:rFonts w:ascii="Times New Roman"/>
          <w:b w:val="false"/>
          <w:i w:val="false"/>
          <w:color w:val="000000"/>
          <w:sz w:val="28"/>
        </w:rPr>
        <w:t>5) орталық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орталықтан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құжаттарды учаскелік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9) учаскелік комиссия қорытынды береді, 3 (үш) жұмыс күні ішінде;</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 ішінде;</w:t>
      </w:r>
      <w:r>
        <w:br/>
      </w:r>
      <w:r>
        <w:rPr>
          <w:rFonts w:ascii="Times New Roman"/>
          <w:b w:val="false"/>
          <w:i w:val="false"/>
          <w:color w:val="000000"/>
          <w:sz w:val="28"/>
        </w:rPr>
        <w:t>
      </w:t>
      </w:r>
      <w:r>
        <w:rPr>
          <w:rFonts w:ascii="Times New Roman"/>
          <w:b w:val="false"/>
          <w:i w:val="false"/>
          <w:color w:val="000000"/>
          <w:sz w:val="28"/>
        </w:rPr>
        <w:t>11)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12) көрсетілетін қызметті берушінің жауапты орындаушысы мемлекеттік қызметті көрсету нәтижесін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13)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10. Ауылдық округ әкіміне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ауылдық округ әкіміне жүгінеді; </w:t>
      </w:r>
      <w:r>
        <w:br/>
      </w:r>
      <w:r>
        <w:rPr>
          <w:rFonts w:ascii="Times New Roman"/>
          <w:b w:val="false"/>
          <w:i w:val="false"/>
          <w:color w:val="000000"/>
          <w:sz w:val="28"/>
        </w:rPr>
        <w:t>
      </w:t>
      </w:r>
      <w:r>
        <w:rPr>
          <w:rFonts w:ascii="Times New Roman"/>
          <w:b w:val="false"/>
          <w:i w:val="false"/>
          <w:color w:val="000000"/>
          <w:sz w:val="28"/>
        </w:rPr>
        <w:t>2) ауылдық округ әкімі көрсетілетін қызметті алушы ұсынған құжаттарды қабылдайды, оларды тіркеуді жүзеге асырады, 15(он бес) минуттан аспайды;</w:t>
      </w:r>
      <w:r>
        <w:br/>
      </w:r>
      <w:r>
        <w:rPr>
          <w:rFonts w:ascii="Times New Roman"/>
          <w:b w:val="false"/>
          <w:i w:val="false"/>
          <w:color w:val="000000"/>
          <w:sz w:val="28"/>
        </w:rPr>
        <w:t>
      </w:t>
      </w:r>
      <w:r>
        <w:rPr>
          <w:rFonts w:ascii="Times New Roman"/>
          <w:b w:val="false"/>
          <w:i w:val="false"/>
          <w:color w:val="000000"/>
          <w:sz w:val="28"/>
        </w:rPr>
        <w:t>3) ауылдық округ әкімі құжаттарды учаскелік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4) учаскелік комиссия атаулы әлеуметтік көмек тағайындау туралы немесе тағайындаудан бас тарту туралы қорытынды береді және оны ауылдық округ әкіміне береді, 3 (үш) жұмыс күні ішінде;</w:t>
      </w:r>
      <w:r>
        <w:br/>
      </w:r>
      <w:r>
        <w:rPr>
          <w:rFonts w:ascii="Times New Roman"/>
          <w:b w:val="false"/>
          <w:i w:val="false"/>
          <w:color w:val="000000"/>
          <w:sz w:val="28"/>
        </w:rPr>
        <w:t>
      </w:t>
      </w:r>
      <w:r>
        <w:rPr>
          <w:rFonts w:ascii="Times New Roman"/>
          <w:b w:val="false"/>
          <w:i w:val="false"/>
          <w:color w:val="000000"/>
          <w:sz w:val="28"/>
        </w:rPr>
        <w:t>5) ауылдық округ әкімі көрсетілетін қызметті берушінің қызметкеріне құжаттарды береді, 15 (он бес)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ауылдық окуріг әкімі ұсынған құжаттарды қабылдап, тапсырылатын құжаттар тізіліміне құжаттарды алғандығы туралы белгі қояды және оларды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орындау үшін береді, 2 (екі) сағат ішінде;</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береді 2 (екі) сағат ішінде;</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2 (екі) сағат ішінде;</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мемлекеттік қызметті көрсету нәтижесін көрсетілетін қызметті алушыға береді, ауылдық округ әкіміне жібереді, 30 (отыз)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1-қосымша</w:t>
            </w:r>
          </w:p>
        </w:tc>
      </w:tr>
    </w:tbl>
    <w:bookmarkStart w:name="z749" w:id="58"/>
    <w:p>
      <w:pPr>
        <w:spacing w:after="0"/>
        <w:ind w:left="0"/>
        <w:jc w:val="left"/>
      </w:pPr>
      <w:r>
        <w:rPr>
          <w:rFonts w:ascii="Times New Roman"/>
          <w:b/>
          <w:i w:val="false"/>
          <w:color w:val="000000"/>
        </w:rPr>
        <w:t xml:space="preserve"> Көрсетілетін қызметті берушілердің мекенжайы </w:t>
      </w:r>
    </w:p>
    <w:bookmarkEnd w:id="58"/>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2-қосымша</w:t>
            </w:r>
          </w:p>
        </w:tc>
      </w:tr>
    </w:tbl>
    <w:bookmarkStart w:name="z766" w:id="59"/>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59"/>
    <w:bookmarkStart w:name="z767" w:id="60"/>
    <w:p>
      <w:pPr>
        <w:spacing w:after="0"/>
        <w:ind w:left="0"/>
        <w:jc w:val="both"/>
      </w:pPr>
      <w:r>
        <w:rPr>
          <w:rFonts w:ascii="Times New Roman"/>
          <w:b w:val="false"/>
          <w:i w:val="false"/>
          <w:color w:val="000000"/>
          <w:sz w:val="28"/>
        </w:rPr>
        <w:t>            ______________________________________________</w:t>
      </w:r>
      <w:r>
        <w:br/>
      </w:r>
      <w:r>
        <w:rPr>
          <w:rFonts w:ascii="Times New Roman"/>
          <w:b w:val="false"/>
          <w:i w:val="false"/>
          <w:color w:val="000000"/>
          <w:sz w:val="28"/>
        </w:rPr>
        <w:t>
</w:t>
      </w:r>
    </w:p>
    <w:bookmarkEnd w:id="60"/>
    <w:bookmarkStart w:name="z768" w:id="61"/>
    <w:p>
      <w:pPr>
        <w:spacing w:after="0"/>
        <w:ind w:left="0"/>
        <w:jc w:val="both"/>
      </w:pPr>
      <w:r>
        <w:rPr>
          <w:rFonts w:ascii="Times New Roman"/>
          <w:b w:val="false"/>
          <w:i w:val="false"/>
          <w:color w:val="000000"/>
          <w:sz w:val="28"/>
        </w:rPr>
        <w:t xml:space="preserve">            (елді мекені, ауданы, облысы) </w:t>
      </w:r>
      <w:r>
        <w:br/>
      </w:r>
      <w:r>
        <w:rPr>
          <w:rFonts w:ascii="Times New Roman"/>
          <w:b w:val="false"/>
          <w:i w:val="false"/>
          <w:color w:val="000000"/>
          <w:sz w:val="28"/>
        </w:rPr>
        <w:t>
</w:t>
      </w:r>
    </w:p>
    <w:bookmarkEnd w:id="61"/>
    <w:bookmarkStart w:name="z769" w:id="62"/>
    <w:p>
      <w:pPr>
        <w:spacing w:after="0"/>
        <w:ind w:left="0"/>
        <w:jc w:val="both"/>
      </w:pPr>
      <w:r>
        <w:rPr>
          <w:rFonts w:ascii="Times New Roman"/>
          <w:b w:val="false"/>
          <w:i w:val="false"/>
          <w:color w:val="000000"/>
          <w:sz w:val="28"/>
        </w:rPr>
        <w:t>            уәкiлетті органға</w:t>
      </w:r>
      <w:r>
        <w:br/>
      </w:r>
      <w:r>
        <w:rPr>
          <w:rFonts w:ascii="Times New Roman"/>
          <w:b w:val="false"/>
          <w:i w:val="false"/>
          <w:color w:val="000000"/>
          <w:sz w:val="28"/>
        </w:rPr>
        <w:t>
</w:t>
      </w:r>
    </w:p>
    <w:bookmarkEnd w:id="62"/>
    <w:bookmarkStart w:name="z770" w:id="63"/>
    <w:p>
      <w:pPr>
        <w:spacing w:after="0"/>
        <w:ind w:left="0"/>
        <w:jc w:val="both"/>
      </w:pPr>
      <w:r>
        <w:rPr>
          <w:rFonts w:ascii="Times New Roman"/>
          <w:b w:val="false"/>
          <w:i w:val="false"/>
          <w:color w:val="000000"/>
          <w:sz w:val="28"/>
        </w:rPr>
        <w:t>            ______________________________________________</w:t>
      </w:r>
      <w:r>
        <w:br/>
      </w:r>
      <w:r>
        <w:rPr>
          <w:rFonts w:ascii="Times New Roman"/>
          <w:b w:val="false"/>
          <w:i w:val="false"/>
          <w:color w:val="000000"/>
          <w:sz w:val="28"/>
        </w:rPr>
        <w:t>
</w:t>
      </w:r>
    </w:p>
    <w:bookmarkEnd w:id="63"/>
    <w:bookmarkStart w:name="z771" w:id="64"/>
    <w:p>
      <w:pPr>
        <w:spacing w:after="0"/>
        <w:ind w:left="0"/>
        <w:jc w:val="both"/>
      </w:pPr>
      <w:r>
        <w:rPr>
          <w:rFonts w:ascii="Times New Roman"/>
          <w:b w:val="false"/>
          <w:i w:val="false"/>
          <w:color w:val="000000"/>
          <w:sz w:val="28"/>
        </w:rPr>
        <w:t>            (елді мекені, ауданы)</w:t>
      </w:r>
      <w:r>
        <w:br/>
      </w:r>
      <w:r>
        <w:rPr>
          <w:rFonts w:ascii="Times New Roman"/>
          <w:b w:val="false"/>
          <w:i w:val="false"/>
          <w:color w:val="000000"/>
          <w:sz w:val="28"/>
        </w:rPr>
        <w:t>
</w:t>
      </w:r>
    </w:p>
    <w:bookmarkEnd w:id="64"/>
    <w:bookmarkStart w:name="z772" w:id="65"/>
    <w:p>
      <w:pPr>
        <w:spacing w:after="0"/>
        <w:ind w:left="0"/>
        <w:jc w:val="both"/>
      </w:pPr>
      <w:r>
        <w:rPr>
          <w:rFonts w:ascii="Times New Roman"/>
          <w:b w:val="false"/>
          <w:i w:val="false"/>
          <w:color w:val="000000"/>
          <w:sz w:val="28"/>
        </w:rPr>
        <w:t>            ______________________________________________</w:t>
      </w:r>
      <w:r>
        <w:br/>
      </w:r>
      <w:r>
        <w:rPr>
          <w:rFonts w:ascii="Times New Roman"/>
          <w:b w:val="false"/>
          <w:i w:val="false"/>
          <w:color w:val="000000"/>
          <w:sz w:val="28"/>
        </w:rPr>
        <w:t>
</w:t>
      </w:r>
    </w:p>
    <w:bookmarkEnd w:id="65"/>
    <w:bookmarkStart w:name="z773" w:id="66"/>
    <w:p>
      <w:pPr>
        <w:spacing w:after="0"/>
        <w:ind w:left="0"/>
        <w:jc w:val="both"/>
      </w:pPr>
      <w:r>
        <w:rPr>
          <w:rFonts w:ascii="Times New Roman"/>
          <w:b w:val="false"/>
          <w:i w:val="false"/>
          <w:color w:val="000000"/>
          <w:sz w:val="28"/>
        </w:rPr>
        <w:t>            (көше, үй және пәтер №, телефон)</w:t>
      </w:r>
      <w:r>
        <w:br/>
      </w:r>
      <w:r>
        <w:rPr>
          <w:rFonts w:ascii="Times New Roman"/>
          <w:b w:val="false"/>
          <w:i w:val="false"/>
          <w:color w:val="000000"/>
          <w:sz w:val="28"/>
        </w:rPr>
        <w:t>
</w:t>
      </w:r>
    </w:p>
    <w:bookmarkEnd w:id="66"/>
    <w:bookmarkStart w:name="z774" w:id="67"/>
    <w:p>
      <w:pPr>
        <w:spacing w:after="0"/>
        <w:ind w:left="0"/>
        <w:jc w:val="both"/>
      </w:pPr>
      <w:r>
        <w:rPr>
          <w:rFonts w:ascii="Times New Roman"/>
          <w:b w:val="false"/>
          <w:i w:val="false"/>
          <w:color w:val="000000"/>
          <w:sz w:val="28"/>
        </w:rPr>
        <w:t>            мекенжайы бойынша тұратын</w:t>
      </w:r>
      <w:r>
        <w:br/>
      </w:r>
      <w:r>
        <w:rPr>
          <w:rFonts w:ascii="Times New Roman"/>
          <w:b w:val="false"/>
          <w:i w:val="false"/>
          <w:color w:val="000000"/>
          <w:sz w:val="28"/>
        </w:rPr>
        <w:t>
</w:t>
      </w:r>
    </w:p>
    <w:bookmarkEnd w:id="67"/>
    <w:bookmarkStart w:name="z775" w:id="68"/>
    <w:p>
      <w:pPr>
        <w:spacing w:after="0"/>
        <w:ind w:left="0"/>
        <w:jc w:val="both"/>
      </w:pPr>
      <w:r>
        <w:rPr>
          <w:rFonts w:ascii="Times New Roman"/>
          <w:b w:val="false"/>
          <w:i w:val="false"/>
          <w:color w:val="000000"/>
          <w:sz w:val="28"/>
        </w:rPr>
        <w:t>            ______________________________________________</w:t>
      </w:r>
      <w:r>
        <w:br/>
      </w:r>
      <w:r>
        <w:rPr>
          <w:rFonts w:ascii="Times New Roman"/>
          <w:b w:val="false"/>
          <w:i w:val="false"/>
          <w:color w:val="000000"/>
          <w:sz w:val="28"/>
        </w:rPr>
        <w:t>
</w:t>
      </w:r>
    </w:p>
    <w:bookmarkEnd w:id="68"/>
    <w:bookmarkStart w:name="z776" w:id="69"/>
    <w:p>
      <w:pPr>
        <w:spacing w:after="0"/>
        <w:ind w:left="0"/>
        <w:jc w:val="both"/>
      </w:pPr>
      <w:r>
        <w:rPr>
          <w:rFonts w:ascii="Times New Roman"/>
          <w:b w:val="false"/>
          <w:i w:val="false"/>
          <w:color w:val="000000"/>
          <w:sz w:val="28"/>
        </w:rPr>
        <w:t>            (өтінiш берушінің тегi, аты, әкесінiң аты (ол болған кезде))</w:t>
      </w:r>
      <w:r>
        <w:br/>
      </w:r>
      <w:r>
        <w:rPr>
          <w:rFonts w:ascii="Times New Roman"/>
          <w:b w:val="false"/>
          <w:i w:val="false"/>
          <w:color w:val="000000"/>
          <w:sz w:val="28"/>
        </w:rPr>
        <w:t>
</w:t>
      </w:r>
    </w:p>
    <w:bookmarkEnd w:id="69"/>
    <w:bookmarkStart w:name="z777" w:id="70"/>
    <w:p>
      <w:pPr>
        <w:spacing w:after="0"/>
        <w:ind w:left="0"/>
        <w:jc w:val="both"/>
      </w:pPr>
      <w:r>
        <w:rPr>
          <w:rFonts w:ascii="Times New Roman"/>
          <w:b w:val="false"/>
          <w:i w:val="false"/>
          <w:color w:val="000000"/>
          <w:sz w:val="28"/>
        </w:rPr>
        <w:t>            жеке куәлік № ___________________________________</w:t>
      </w:r>
      <w:r>
        <w:br/>
      </w:r>
      <w:r>
        <w:rPr>
          <w:rFonts w:ascii="Times New Roman"/>
          <w:b w:val="false"/>
          <w:i w:val="false"/>
          <w:color w:val="000000"/>
          <w:sz w:val="28"/>
        </w:rPr>
        <w:t>
</w:t>
      </w:r>
    </w:p>
    <w:bookmarkEnd w:id="70"/>
    <w:bookmarkStart w:name="z778" w:id="71"/>
    <w:p>
      <w:pPr>
        <w:spacing w:after="0"/>
        <w:ind w:left="0"/>
        <w:jc w:val="both"/>
      </w:pPr>
      <w:r>
        <w:rPr>
          <w:rFonts w:ascii="Times New Roman"/>
          <w:b w:val="false"/>
          <w:i w:val="false"/>
          <w:color w:val="000000"/>
          <w:sz w:val="28"/>
        </w:rPr>
        <w:t>            берiлген күнi ____________________________________</w:t>
      </w:r>
      <w:r>
        <w:br/>
      </w:r>
      <w:r>
        <w:rPr>
          <w:rFonts w:ascii="Times New Roman"/>
          <w:b w:val="false"/>
          <w:i w:val="false"/>
          <w:color w:val="000000"/>
          <w:sz w:val="28"/>
        </w:rPr>
        <w:t>
</w:t>
      </w:r>
    </w:p>
    <w:bookmarkEnd w:id="71"/>
    <w:bookmarkStart w:name="z779" w:id="72"/>
    <w:p>
      <w:pPr>
        <w:spacing w:after="0"/>
        <w:ind w:left="0"/>
        <w:jc w:val="both"/>
      </w:pPr>
      <w:r>
        <w:rPr>
          <w:rFonts w:ascii="Times New Roman"/>
          <w:b w:val="false"/>
          <w:i w:val="false"/>
          <w:color w:val="000000"/>
          <w:sz w:val="28"/>
        </w:rPr>
        <w:t>            ЖСН ___________________________________________</w:t>
      </w:r>
      <w:r>
        <w:br/>
      </w:r>
      <w:r>
        <w:rPr>
          <w:rFonts w:ascii="Times New Roman"/>
          <w:b w:val="false"/>
          <w:i w:val="false"/>
          <w:color w:val="000000"/>
          <w:sz w:val="28"/>
        </w:rPr>
        <w:t>
</w:t>
      </w:r>
    </w:p>
    <w:bookmarkEnd w:id="72"/>
    <w:bookmarkStart w:name="z780" w:id="73"/>
    <w:p>
      <w:pPr>
        <w:spacing w:after="0"/>
        <w:ind w:left="0"/>
        <w:jc w:val="both"/>
      </w:pPr>
      <w:r>
        <w:rPr>
          <w:rFonts w:ascii="Times New Roman"/>
          <w:b w:val="false"/>
          <w:i w:val="false"/>
          <w:color w:val="000000"/>
          <w:sz w:val="28"/>
        </w:rPr>
        <w:t>            жеке шотының № _______________________________</w:t>
      </w:r>
      <w:r>
        <w:br/>
      </w:r>
      <w:r>
        <w:rPr>
          <w:rFonts w:ascii="Times New Roman"/>
          <w:b w:val="false"/>
          <w:i w:val="false"/>
          <w:color w:val="000000"/>
          <w:sz w:val="28"/>
        </w:rPr>
        <w:t>
</w:t>
      </w:r>
    </w:p>
    <w:bookmarkEnd w:id="73"/>
    <w:bookmarkStart w:name="z781" w:id="74"/>
    <w:p>
      <w:pPr>
        <w:spacing w:after="0"/>
        <w:ind w:left="0"/>
        <w:jc w:val="both"/>
      </w:pPr>
      <w:r>
        <w:rPr>
          <w:rFonts w:ascii="Times New Roman"/>
          <w:b w:val="false"/>
          <w:i w:val="false"/>
          <w:color w:val="000000"/>
          <w:sz w:val="28"/>
        </w:rPr>
        <w:t>            қызмет түрі ______________________________________</w:t>
      </w:r>
      <w:r>
        <w:br/>
      </w:r>
      <w:r>
        <w:rPr>
          <w:rFonts w:ascii="Times New Roman"/>
          <w:b w:val="false"/>
          <w:i w:val="false"/>
          <w:color w:val="000000"/>
          <w:sz w:val="28"/>
        </w:rPr>
        <w:t>
</w:t>
      </w:r>
    </w:p>
    <w:bookmarkEnd w:id="74"/>
    <w:bookmarkStart w:name="z782" w:id="75"/>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75"/>
    <w:p>
      <w:pPr>
        <w:spacing w:after="0"/>
        <w:ind w:left="0"/>
        <w:jc w:val="left"/>
      </w:pPr>
      <w:r>
        <w:rPr>
          <w:rFonts w:ascii="Times New Roman"/>
          <w:b w:val="false"/>
          <w:i w:val="false"/>
          <w:color w:val="000000"/>
          <w:sz w:val="28"/>
        </w:rPr>
        <w:t>
      </w:t>
      </w:r>
      <w:r>
        <w:rPr>
          <w:rFonts w:ascii="Times New Roman"/>
          <w:b w:val="false"/>
          <w:i w:val="false"/>
          <w:color w:val="000000"/>
          <w:sz w:val="28"/>
        </w:rPr>
        <w:t>Менiң отбасыма атаулы әлеуметтiк көмек тағайындауды сұраймын.</w:t>
      </w:r>
      <w:r>
        <w:br/>
      </w:r>
      <w:r>
        <w:rPr>
          <w:rFonts w:ascii="Times New Roman"/>
          <w:b w:val="false"/>
          <w:i w:val="false"/>
          <w:color w:val="000000"/>
          <w:sz w:val="28"/>
        </w:rPr>
        <w:t>
      </w:t>
      </w:r>
      <w:r>
        <w:rPr>
          <w:rFonts w:ascii="Times New Roman"/>
          <w:b w:val="false"/>
          <w:i w:val="false"/>
          <w:color w:val="000000"/>
          <w:sz w:val="28"/>
        </w:rPr>
        <w:t xml:space="preserve"> Менiң отбасым _____________ адамнан тұрады.</w:t>
      </w:r>
      <w:r>
        <w:br/>
      </w:r>
      <w:r>
        <w:rPr>
          <w:rFonts w:ascii="Times New Roman"/>
          <w:b w:val="false"/>
          <w:i w:val="false"/>
          <w:color w:val="000000"/>
          <w:sz w:val="28"/>
        </w:rPr>
        <w:t>
      </w:t>
      </w:r>
      <w:r>
        <w:rPr>
          <w:rFonts w:ascii="Times New Roman"/>
          <w:b w:val="false"/>
          <w:i w:val="false"/>
          <w:color w:val="000000"/>
          <w:sz w:val="28"/>
        </w:rPr>
        <w:t xml:space="preserve"> Өтінішке белгіленген үлгідегi құжаттарды − 3 данадағы 2 − 4-қосымшаларды қоса ұсынамын.</w:t>
      </w:r>
      <w:r>
        <w:br/>
      </w:r>
      <w:r>
        <w:rPr>
          <w:rFonts w:ascii="Times New Roman"/>
          <w:b w:val="false"/>
          <w:i w:val="false"/>
          <w:color w:val="000000"/>
          <w:sz w:val="28"/>
        </w:rPr>
        <w:t>
      </w:t>
      </w:r>
      <w:r>
        <w:rPr>
          <w:rFonts w:ascii="Times New Roman"/>
          <w:b w:val="false"/>
          <w:i w:val="false"/>
          <w:color w:val="000000"/>
          <w:sz w:val="28"/>
        </w:rPr>
        <w:t xml:space="preserve"> Мемлекеттiк атаулы әлеуметтік көмектi тағайындау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 xml:space="preserve"> Өзгерiстер пайда болған жағдайда олар туралы он жұмыс күні ішінде хабарлауға мiндеттенемiн.</w:t>
      </w:r>
      <w:r>
        <w:br/>
      </w:r>
      <w:r>
        <w:rPr>
          <w:rFonts w:ascii="Times New Roman"/>
          <w:b w:val="false"/>
          <w:i w:val="false"/>
          <w:color w:val="000000"/>
          <w:sz w:val="28"/>
        </w:rPr>
        <w:t>
      </w:t>
      </w:r>
      <w:r>
        <w:rPr>
          <w:rFonts w:ascii="Times New Roman"/>
          <w:b w:val="false"/>
          <w:i w:val="false"/>
          <w:color w:val="000000"/>
          <w:sz w:val="28"/>
        </w:rPr>
        <w:t xml:space="preserve"> Жалған ақпарат пен дәйексіз (жасанды) құжаттар бергенім үшін жауапқа тартылатыным туралы ескертілді.</w:t>
      </w:r>
      <w:r>
        <w:br/>
      </w:r>
      <w:r>
        <w:rPr>
          <w:rFonts w:ascii="Times New Roman"/>
          <w:b w:val="false"/>
          <w:i w:val="false"/>
          <w:color w:val="000000"/>
          <w:sz w:val="28"/>
        </w:rPr>
        <w:t>
      </w:t>
      </w:r>
      <w:r>
        <w:rPr>
          <w:rFonts w:ascii="Times New Roman"/>
          <w:b w:val="false"/>
          <w:i w:val="false"/>
          <w:color w:val="000000"/>
          <w:sz w:val="28"/>
        </w:rPr>
        <w:t xml:space="preserve"> Менің табыстарымды (менің отбасымның табыстарын) Денсаулық сақтау және әлеуметтік даму министрлігінің Зейнетақы төлеу жөніндегі мемлекеттік орталығының базасындағы деректермен салыстырып тексеруге, сондай-ақ ақпараттық жүйедегі заңмен қорғалатын құпияларды қамтитын мәліметтерді қолдануға келісемін.</w:t>
      </w:r>
      <w:r>
        <w:br/>
      </w:r>
      <w:r>
        <w:rPr>
          <w:rFonts w:ascii="Times New Roman"/>
          <w:b w:val="false"/>
          <w:i w:val="false"/>
          <w:color w:val="000000"/>
          <w:sz w:val="28"/>
        </w:rPr>
        <w:t>
      </w:t>
      </w:r>
      <w:r>
        <w:rPr>
          <w:rFonts w:ascii="Times New Roman"/>
          <w:b w:val="false"/>
          <w:i w:val="false"/>
          <w:color w:val="000000"/>
          <w:sz w:val="28"/>
        </w:rPr>
        <w:t>20 __ жылғы "___"_____________ _____________________</w:t>
      </w:r>
      <w:r>
        <w:br/>
      </w:r>
      <w:r>
        <w:rPr>
          <w:rFonts w:ascii="Times New Roman"/>
          <w:b w:val="false"/>
          <w:i w:val="false"/>
          <w:color w:val="000000"/>
          <w:sz w:val="28"/>
        </w:rPr>
        <w:t>
      </w:t>
      </w:r>
      <w:r>
        <w:rPr>
          <w:rFonts w:ascii="Times New Roman"/>
          <w:b w:val="false"/>
          <w:i w:val="false"/>
          <w:color w:val="000000"/>
          <w:sz w:val="28"/>
        </w:rPr>
        <w:t xml:space="preserve"> (Өтiнiш берушінің қолы)</w:t>
      </w:r>
      <w:r>
        <w:br/>
      </w:r>
      <w:r>
        <w:rPr>
          <w:rFonts w:ascii="Times New Roman"/>
          <w:b w:val="false"/>
          <w:i w:val="false"/>
          <w:color w:val="000000"/>
          <w:sz w:val="28"/>
        </w:rPr>
        <w:t>
      </w:t>
      </w:r>
      <w:r>
        <w:rPr>
          <w:rFonts w:ascii="Times New Roman"/>
          <w:b w:val="false"/>
          <w:i w:val="false"/>
          <w:color w:val="000000"/>
          <w:sz w:val="28"/>
        </w:rPr>
        <w:t>Құжаттар қабылданды</w:t>
      </w:r>
      <w:r>
        <w:br/>
      </w:r>
      <w:r>
        <w:rPr>
          <w:rFonts w:ascii="Times New Roman"/>
          <w:b w:val="false"/>
          <w:i w:val="false"/>
          <w:color w:val="000000"/>
          <w:sz w:val="28"/>
        </w:rPr>
        <w:t>
      </w:t>
      </w:r>
      <w:r>
        <w:rPr>
          <w:rFonts w:ascii="Times New Roman"/>
          <w:b w:val="false"/>
          <w:i w:val="false"/>
          <w:color w:val="000000"/>
          <w:sz w:val="28"/>
        </w:rPr>
        <w:t>20 __ жылғы "___"__________ ________________________________________</w:t>
      </w:r>
      <w:r>
        <w:br/>
      </w:r>
      <w:r>
        <w:rPr>
          <w:rFonts w:ascii="Times New Roman"/>
          <w:b w:val="false"/>
          <w:i w:val="false"/>
          <w:color w:val="000000"/>
          <w:sz w:val="28"/>
        </w:rPr>
        <w:t>
      </w:t>
      </w:r>
      <w:r>
        <w:rPr>
          <w:rFonts w:ascii="Times New Roman"/>
          <w:b w:val="false"/>
          <w:i w:val="false"/>
          <w:color w:val="000000"/>
          <w:sz w:val="28"/>
        </w:rPr>
        <w:t>(құжаттарды қабылдаған адамныңтегi, аты,</w:t>
      </w:r>
      <w:r>
        <w:br/>
      </w:r>
      <w:r>
        <w:rPr>
          <w:rFonts w:ascii="Times New Roman"/>
          <w:b w:val="false"/>
          <w:i w:val="false"/>
          <w:color w:val="000000"/>
          <w:sz w:val="28"/>
        </w:rPr>
        <w:t>
      </w:t>
      </w:r>
      <w:r>
        <w:rPr>
          <w:rFonts w:ascii="Times New Roman"/>
          <w:b w:val="false"/>
          <w:i w:val="false"/>
          <w:color w:val="000000"/>
          <w:sz w:val="28"/>
        </w:rPr>
        <w:t xml:space="preserve"> әкесінiң аты (ол болған кезде) және қолы)</w:t>
      </w:r>
      <w:r>
        <w:br/>
      </w:r>
      <w:r>
        <w:rPr>
          <w:rFonts w:ascii="Times New Roman"/>
          <w:b w:val="false"/>
          <w:i w:val="false"/>
          <w:color w:val="000000"/>
          <w:sz w:val="28"/>
        </w:rPr>
        <w:t>
      </w:t>
      </w:r>
      <w:r>
        <w:rPr>
          <w:rFonts w:ascii="Times New Roman"/>
          <w:b w:val="false"/>
          <w:i w:val="false"/>
          <w:color w:val="000000"/>
          <w:sz w:val="28"/>
        </w:rPr>
        <w:t xml:space="preserve">Отбасының тiркеу нөмiрi _______________________________________ </w:t>
      </w:r>
      <w:r>
        <w:br/>
      </w:r>
      <w:r>
        <w:rPr>
          <w:rFonts w:ascii="Times New Roman"/>
          <w:b w:val="false"/>
          <w:i w:val="false"/>
          <w:color w:val="000000"/>
          <w:sz w:val="28"/>
        </w:rPr>
        <w:t>
      </w:t>
      </w:r>
      <w:r>
        <w:rPr>
          <w:rFonts w:ascii="Times New Roman"/>
          <w:b w:val="false"/>
          <w:i w:val="false"/>
          <w:color w:val="000000"/>
          <w:sz w:val="28"/>
        </w:rPr>
        <w:t>Өтініш қоса берілген құжаттармен учаскелік комиссияға 20___жылғы "__" _________ берілді.</w:t>
      </w:r>
      <w:r>
        <w:br/>
      </w:r>
      <w:r>
        <w:rPr>
          <w:rFonts w:ascii="Times New Roman"/>
          <w:b w:val="false"/>
          <w:i w:val="false"/>
          <w:color w:val="000000"/>
          <w:sz w:val="28"/>
        </w:rPr>
        <w:t>
      </w:t>
      </w:r>
      <w:r>
        <w:rPr>
          <w:rFonts w:ascii="Times New Roman"/>
          <w:b w:val="false"/>
          <w:i w:val="false"/>
          <w:color w:val="000000"/>
          <w:sz w:val="28"/>
        </w:rPr>
        <w:t>20___жылғы "___"________ қабылданды.</w:t>
      </w:r>
      <w:r>
        <w:br/>
      </w:r>
      <w:r>
        <w:rPr>
          <w:rFonts w:ascii="Times New Roman"/>
          <w:b w:val="false"/>
          <w:i w:val="false"/>
          <w:color w:val="000000"/>
          <w:sz w:val="28"/>
        </w:rPr>
        <w:t>
      </w:t>
      </w:r>
      <w:r>
        <w:rPr>
          <w:rFonts w:ascii="Times New Roman"/>
          <w:b w:val="false"/>
          <w:i w:val="false"/>
          <w:color w:val="000000"/>
          <w:sz w:val="28"/>
        </w:rPr>
        <w:t>Құжаттарды қабылдаған учаскелік комиссия мүшесінің тегi, аты, әкесінiң аты (ол болған кезде) және қолы 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уәкілетті органның ауыл, ауылдық округ әкімінен құжаттарды қабылдаған күні туралы белгісі 20__жылғы "__" _______, құжаттарды қабылдаған адамның тегi, аты, әкесінiң аты (ол болған кезде), лауазымы, қолы_______________________________________________________________;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__ __ __ __ __ __ __ __ __ __ __ __ __ __ __ __ __ __ __ __ __ __ __ __ __ __ _</w:t>
      </w:r>
      <w:r>
        <w:br/>
      </w:r>
      <w:r>
        <w:rPr>
          <w:rFonts w:ascii="Times New Roman"/>
          <w:b w:val="false"/>
          <w:i w:val="false"/>
          <w:color w:val="000000"/>
          <w:sz w:val="28"/>
        </w:rPr>
        <w:t>
      </w:t>
      </w:r>
      <w:r>
        <w:rPr>
          <w:rFonts w:ascii="Times New Roman"/>
          <w:b w:val="false"/>
          <w:i w:val="false"/>
          <w:color w:val="000000"/>
          <w:sz w:val="28"/>
        </w:rPr>
        <w:t>(қию сызығы)</w:t>
      </w:r>
      <w:r>
        <w:br/>
      </w:r>
      <w:r>
        <w:rPr>
          <w:rFonts w:ascii="Times New Roman"/>
          <w:b w:val="false"/>
          <w:i w:val="false"/>
          <w:color w:val="000000"/>
          <w:sz w:val="28"/>
        </w:rPr>
        <w:t>
      </w:t>
      </w:r>
      <w:r>
        <w:rPr>
          <w:rFonts w:ascii="Times New Roman"/>
          <w:b w:val="false"/>
          <w:i w:val="false"/>
          <w:color w:val="000000"/>
          <w:sz w:val="28"/>
        </w:rPr>
        <w:t>Өзгерiстер пайда болған жағдайда олар туралы он жұмыс күні iшiнде хабарлауға мiндеттенемiн.</w:t>
      </w:r>
      <w:r>
        <w:br/>
      </w:r>
      <w:r>
        <w:rPr>
          <w:rFonts w:ascii="Times New Roman"/>
          <w:b w:val="false"/>
          <w:i w:val="false"/>
          <w:color w:val="000000"/>
          <w:sz w:val="28"/>
        </w:rPr>
        <w:t>
      </w:t>
      </w:r>
      <w:r>
        <w:rPr>
          <w:rFonts w:ascii="Times New Roman"/>
          <w:b w:val="false"/>
          <w:i w:val="false"/>
          <w:color w:val="000000"/>
          <w:sz w:val="28"/>
        </w:rPr>
        <w:t>Жалған ақпарат пен дәйексіз (жасанды) құжаттар бергенім үшін жауапқа тартылатыным туралы ескертілді.</w:t>
      </w:r>
      <w:r>
        <w:br/>
      </w:r>
      <w:r>
        <w:rPr>
          <w:rFonts w:ascii="Times New Roman"/>
          <w:b w:val="false"/>
          <w:i w:val="false"/>
          <w:color w:val="000000"/>
          <w:sz w:val="28"/>
        </w:rPr>
        <w:t>
      </w:t>
      </w:r>
      <w:r>
        <w:rPr>
          <w:rFonts w:ascii="Times New Roman"/>
          <w:b w:val="false"/>
          <w:i w:val="false"/>
          <w:color w:val="000000"/>
          <w:sz w:val="28"/>
        </w:rPr>
        <w:t>Менің табыстарымды (менің отбасымның табыстарын) Денсаулық сақтау және әлеуметтік даму министрлігінің Зейнетақы төлеу жөніндегі мемлекеттік орталығының базасындағы деректермен салыстырып тексеруге, сондай-ақ ақпараттық жүйедегі заңмен қорғалатын құпияларды қамтитын мәліметтерді қолдануға келісемін.</w:t>
      </w:r>
      <w:r>
        <w:br/>
      </w:r>
      <w:r>
        <w:rPr>
          <w:rFonts w:ascii="Times New Roman"/>
          <w:b w:val="false"/>
          <w:i w:val="false"/>
          <w:color w:val="000000"/>
          <w:sz w:val="28"/>
        </w:rPr>
        <w:t>
      </w:t>
      </w:r>
      <w:r>
        <w:rPr>
          <w:rFonts w:ascii="Times New Roman"/>
          <w:b w:val="false"/>
          <w:i w:val="false"/>
          <w:color w:val="000000"/>
          <w:sz w:val="28"/>
        </w:rPr>
        <w:t>Өтiнiш берушінің қолы ___________________</w:t>
      </w:r>
      <w:r>
        <w:br/>
      </w:r>
      <w:r>
        <w:rPr>
          <w:rFonts w:ascii="Times New Roman"/>
          <w:b w:val="false"/>
          <w:i w:val="false"/>
          <w:color w:val="000000"/>
          <w:sz w:val="28"/>
        </w:rPr>
        <w:t>
      </w:t>
      </w:r>
      <w:r>
        <w:rPr>
          <w:rFonts w:ascii="Times New Roman"/>
          <w:b w:val="false"/>
          <w:i w:val="false"/>
          <w:color w:val="000000"/>
          <w:sz w:val="28"/>
        </w:rPr>
        <w:t>Азамат _______________ өтiніші қоса берiлген _____ данадағы құжаттармен, отбасының _________ тiркеу нөмiрiмен 20 __ жылғы "___"_____________ қабылданды.</w:t>
      </w:r>
      <w:r>
        <w:br/>
      </w:r>
      <w:r>
        <w:rPr>
          <w:rFonts w:ascii="Times New Roman"/>
          <w:b w:val="false"/>
          <w:i w:val="false"/>
          <w:color w:val="000000"/>
          <w:sz w:val="28"/>
        </w:rPr>
        <w:t>
      </w:t>
      </w:r>
      <w:r>
        <w:rPr>
          <w:rFonts w:ascii="Times New Roman"/>
          <w:b w:val="false"/>
          <w:i w:val="false"/>
          <w:color w:val="000000"/>
          <w:sz w:val="28"/>
        </w:rPr>
        <w:t>Құжаттарды қабылдаған адамның тегi, аты, әкесінiң аты (ол болған кезде), лауазымы, қолы________________________________________________________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3-қосымша</w:t>
            </w:r>
          </w:p>
        </w:tc>
      </w:tr>
    </w:tbl>
    <w:bookmarkStart w:name="z810" w:id="76"/>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76"/>
    <w:p>
      <w:pPr>
        <w:spacing w:after="0"/>
        <w:ind w:left="0"/>
        <w:jc w:val="left"/>
      </w:pPr>
      <w:r>
        <w:rPr>
          <w:rFonts w:ascii="Times New Roman"/>
          <w:b w:val="false"/>
          <w:i w:val="false"/>
          <w:color w:val="000000"/>
          <w:sz w:val="28"/>
        </w:rPr>
        <w:t>
      </w:t>
      </w:r>
      <w:r>
        <w:rPr>
          <w:rFonts w:ascii="Times New Roman"/>
          <w:b w:val="false"/>
          <w:i w:val="false"/>
          <w:color w:val="000000"/>
          <w:sz w:val="28"/>
        </w:rPr>
        <w:t>Отбасының тіркеу нөмірі ____________</w:t>
      </w:r>
      <w:r>
        <w:br/>
      </w:r>
      <w:r>
        <w:rPr>
          <w:rFonts w:ascii="Times New Roman"/>
          <w:b w:val="false"/>
          <w:i w:val="false"/>
          <w:color w:val="000000"/>
          <w:sz w:val="28"/>
        </w:rPr>
        <w:t>
</w:t>
      </w:r>
    </w:p>
    <w:bookmarkStart w:name="z812" w:id="77"/>
    <w:p>
      <w:pPr>
        <w:spacing w:after="0"/>
        <w:ind w:left="0"/>
        <w:jc w:val="both"/>
      </w:pPr>
      <w:r>
        <w:rPr>
          <w:rFonts w:ascii="Times New Roman"/>
          <w:b w:val="false"/>
          <w:i w:val="false"/>
          <w:color w:val="000000"/>
          <w:sz w:val="28"/>
        </w:rPr>
        <w:t>            Отбасы құрамы туралы мәліметтер</w:t>
      </w:r>
      <w:r>
        <w:br/>
      </w:r>
      <w:r>
        <w:rPr>
          <w:rFonts w:ascii="Times New Roman"/>
          <w:b w:val="false"/>
          <w:i w:val="false"/>
          <w:color w:val="000000"/>
          <w:sz w:val="28"/>
        </w:rPr>
        <w:t>
</w:t>
      </w:r>
    </w:p>
    <w:bookmarkEnd w:id="77"/>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 ____________________________</w:t>
      </w:r>
      <w:r>
        <w:br/>
      </w:r>
      <w:r>
        <w:rPr>
          <w:rFonts w:ascii="Times New Roman"/>
          <w:b w:val="false"/>
          <w:i w:val="false"/>
          <w:color w:val="000000"/>
          <w:sz w:val="28"/>
        </w:rPr>
        <w:t>
      </w:t>
      </w:r>
      <w:r>
        <w:rPr>
          <w:rFonts w:ascii="Times New Roman"/>
          <w:b w:val="false"/>
          <w:i w:val="false"/>
          <w:color w:val="000000"/>
          <w:sz w:val="28"/>
        </w:rPr>
        <w:t xml:space="preserve"> (Өтініш берушінің тегі, аты, әкесінің аты (ол болған кезде) мекенжайы, тел.)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5"/>
        <w:gridCol w:w="858"/>
        <w:gridCol w:w="3735"/>
        <w:gridCol w:w="1817"/>
        <w:gridCol w:w="1338"/>
        <w:gridCol w:w="1818"/>
        <w:gridCol w:w="1819"/>
      </w:tblGrid>
      <w:tr>
        <w:trPr>
          <w:trHeight w:val="30" w:hRule="atLeast"/>
        </w:trPr>
        <w:tc>
          <w:tcPr>
            <w:tcW w:w="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r>
              <w:br/>
            </w:r>
            <w:r>
              <w:rPr>
                <w:rFonts w:ascii="Times New Roman"/>
                <w:b w:val="false"/>
                <w:i w:val="false"/>
                <w:color w:val="000000"/>
                <w:sz w:val="20"/>
              </w:rPr>
              <w:t>
</w:t>
            </w:r>
          </w:p>
        </w:tc>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ЖСН</w:t>
            </w:r>
            <w:r>
              <w:br/>
            </w:r>
            <w:r>
              <w:rPr>
                <w:rFonts w:ascii="Times New Roman"/>
                <w:b w:val="false"/>
                <w:i w:val="false"/>
                <w:color w:val="000000"/>
                <w:sz w:val="20"/>
              </w:rPr>
              <w:t>
</w:t>
            </w:r>
          </w:p>
        </w:tc>
        <w:tc>
          <w:tcPr>
            <w:tcW w:w="37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Отбасы мүшелерінің тегі, аты, әкесінің аты</w:t>
            </w:r>
            <w:r>
              <w:br/>
            </w:r>
            <w:r>
              <w:rPr>
                <w:rFonts w:ascii="Times New Roman"/>
                <w:b w:val="false"/>
                <w:i w:val="false"/>
                <w:color w:val="000000"/>
                <w:sz w:val="20"/>
              </w:rPr>
              <w:t>
(ол болған кезде)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берушіге туыстық қатынасы</w:t>
            </w:r>
            <w:r>
              <w:br/>
            </w:r>
            <w:r>
              <w:rPr>
                <w:rFonts w:ascii="Times New Roman"/>
                <w:b w:val="false"/>
                <w:i w:val="false"/>
                <w:color w:val="000000"/>
                <w:sz w:val="20"/>
              </w:rPr>
              <w:t>
</w:t>
            </w:r>
          </w:p>
        </w:tc>
        <w:tc>
          <w:tcPr>
            <w:tcW w:w="1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Туған күні және жылы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тіркелуі бойынша тұрғылықты жері</w:t>
            </w: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нақты тұрғылықты жері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Өтініш берушінің қолы ______________ Күні _____________</w:t>
      </w:r>
      <w:r>
        <w:br/>
      </w:r>
      <w:r>
        <w:rPr>
          <w:rFonts w:ascii="Times New Roman"/>
          <w:b w:val="false"/>
          <w:i w:val="false"/>
          <w:color w:val="000000"/>
          <w:sz w:val="28"/>
        </w:rPr>
        <w:t>
      </w:t>
      </w:r>
      <w:r>
        <w:rPr>
          <w:rFonts w:ascii="Times New Roman"/>
          <w:b w:val="false"/>
          <w:i w:val="false"/>
          <w:color w:val="000000"/>
          <w:sz w:val="28"/>
        </w:rPr>
        <w:t>Өтініш берушінің отбасы құрамы туралы мәліметтерді тексердім және 20__ жылғы "__"_______ жүргізілген Өтініш берушінің (отбасының) материалдық жағдайын тексеру актісі негізінде расталады.</w:t>
      </w:r>
      <w:r>
        <w:br/>
      </w:r>
      <w:r>
        <w:rPr>
          <w:rFonts w:ascii="Times New Roman"/>
          <w:b w:val="false"/>
          <w:i w:val="false"/>
          <w:color w:val="000000"/>
          <w:sz w:val="28"/>
        </w:rPr>
        <w:t>
      </w:t>
      </w:r>
      <w:r>
        <w:rPr>
          <w:rFonts w:ascii="Times New Roman"/>
          <w:b w:val="false"/>
          <w:i w:val="false"/>
          <w:color w:val="000000"/>
          <w:sz w:val="28"/>
        </w:rPr>
        <w:t>Учаскелік комиссия мүшесінің тегі, аты, әкесінің аты (ол болған кезде)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4-қосымша</w:t>
            </w:r>
          </w:p>
        </w:tc>
      </w:tr>
    </w:tbl>
    <w:bookmarkStart w:name="z825" w:id="78"/>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7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 Отбасының тіркеу нөмірі ____________</w:t>
      </w:r>
      <w:r>
        <w:br/>
      </w:r>
      <w:r>
        <w:rPr>
          <w:rFonts w:ascii="Times New Roman"/>
          <w:b w:val="false"/>
          <w:i w:val="false"/>
          <w:color w:val="000000"/>
          <w:sz w:val="28"/>
        </w:rPr>
        <w:t>
</w:t>
      </w:r>
    </w:p>
    <w:bookmarkStart w:name="z827" w:id="79"/>
    <w:p>
      <w:pPr>
        <w:spacing w:after="0"/>
        <w:ind w:left="0"/>
        <w:jc w:val="both"/>
      </w:pPr>
      <w:r>
        <w:rPr>
          <w:rFonts w:ascii="Times New Roman"/>
          <w:b w:val="false"/>
          <w:i w:val="false"/>
          <w:color w:val="000000"/>
          <w:sz w:val="28"/>
        </w:rPr>
        <w:t>            Өтініш берушінің отбасы мүшелерінің 20__ жылғы ___ тоқсанда тапқан табыстары туралы мәліметтер</w:t>
      </w:r>
      <w:r>
        <w:br/>
      </w:r>
      <w:r>
        <w:rPr>
          <w:rFonts w:ascii="Times New Roman"/>
          <w:b w:val="false"/>
          <w:i w:val="false"/>
          <w:color w:val="000000"/>
          <w:sz w:val="28"/>
        </w:rPr>
        <w:t>
</w:t>
      </w:r>
    </w:p>
    <w:bookmarkEnd w:id="7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____________________________ _______________________________ </w:t>
      </w:r>
      <w:r>
        <w:br/>
      </w:r>
      <w:r>
        <w:rPr>
          <w:rFonts w:ascii="Times New Roman"/>
          <w:b w:val="false"/>
          <w:i w:val="false"/>
          <w:color w:val="000000"/>
          <w:sz w:val="28"/>
        </w:rPr>
        <w:t>
      </w:t>
      </w:r>
      <w:r>
        <w:rPr>
          <w:rFonts w:ascii="Times New Roman"/>
          <w:b w:val="false"/>
          <w:i w:val="false"/>
          <w:color w:val="000000"/>
          <w:sz w:val="28"/>
        </w:rPr>
        <w:t xml:space="preserve"> (Тегі, аты, әкесінің аты (ол болған кезде)) (мекенжайы, тел.)</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4"/>
        <w:gridCol w:w="1934"/>
        <w:gridCol w:w="4165"/>
        <w:gridCol w:w="1519"/>
        <w:gridCol w:w="1353"/>
        <w:gridCol w:w="941"/>
        <w:gridCol w:w="526"/>
        <w:gridCol w:w="445"/>
        <w:gridCol w:w="943"/>
      </w:tblGrid>
      <w:tr>
        <w:trPr>
          <w:trHeight w:val="30" w:hRule="atLeast"/>
        </w:trPr>
        <w:tc>
          <w:tcPr>
            <w:tcW w:w="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1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Отбасы мүшелерінің тегі, аты, әкесінің аты</w:t>
            </w:r>
            <w:r>
              <w:br/>
            </w:r>
            <w:r>
              <w:rPr>
                <w:rFonts w:ascii="Times New Roman"/>
                <w:b w:val="false"/>
                <w:i w:val="false"/>
                <w:color w:val="000000"/>
                <w:sz w:val="20"/>
              </w:rPr>
              <w:t>
(ол болған кезде)</w:t>
            </w:r>
            <w:r>
              <w:br/>
            </w:r>
            <w:r>
              <w:rPr>
                <w:rFonts w:ascii="Times New Roman"/>
                <w:b w:val="false"/>
                <w:i w:val="false"/>
                <w:color w:val="000000"/>
                <w:sz w:val="20"/>
              </w:rPr>
              <w:t>
</w:t>
            </w:r>
          </w:p>
        </w:tc>
        <w:tc>
          <w:tcPr>
            <w:tcW w:w="4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орны (жұмыссыздар тіркелу фактісін жұмыспен қамту мәселелері жөніндегі уәкілетті органның анықтамасы-мен растайды)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Құжаттық расталған табыстардың сомасы*</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Өзге де мәлімделген табыстар</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Еңбек қызме -тінен түскен табыс</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Зейнет-ақы, жәрдем-ақы</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Кәсіпкерлік қызметтен түскен табыс</w:t>
            </w: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Шәкірт-ақы</w:t>
            </w: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Алимент</w:t>
            </w: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Өзге де табыс түрлері</w:t>
            </w:r>
            <w:r>
              <w:br/>
            </w:r>
            <w:r>
              <w:rPr>
                <w:rFonts w:ascii="Times New Roman"/>
                <w:b w:val="false"/>
                <w:i w:val="false"/>
                <w:color w:val="000000"/>
                <w:sz w:val="20"/>
              </w:rPr>
              <w:t>
</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Жалған ақпарат пен дәйексіз (жасанды) құжаттар бергенім үшін жауапқа тартылатыным туралы ескертiлдi.</w:t>
      </w:r>
      <w:r>
        <w:br/>
      </w:r>
      <w:r>
        <w:rPr>
          <w:rFonts w:ascii="Times New Roman"/>
          <w:b w:val="false"/>
          <w:i w:val="false"/>
          <w:color w:val="000000"/>
          <w:sz w:val="28"/>
        </w:rPr>
        <w:t>
      </w:t>
      </w:r>
      <w:r>
        <w:rPr>
          <w:rFonts w:ascii="Times New Roman"/>
          <w:b w:val="false"/>
          <w:i w:val="false"/>
          <w:color w:val="000000"/>
          <w:sz w:val="28"/>
        </w:rPr>
        <w:t>* Табыстардың сомасын растайтын құжаттар (жұмыс орнынан берілген еңбекақы туралы анықтама, зейнетақы немесе жәрдемақы алушының куәләгінің көшірмесі, немесе әлеуметтік төлемдер туралы анықтама, келісімшарт көшірмесі немесе табысының сомасы көрсетілген атқарылған жұмыстар туралы акт; ұйымның алименттер, шәкіртақылары және басқа да бөлінгені туралы анықтама) өтініш берушінің отбасы мүшелерінің алған табыстары туралы анықтамалар қоса беріледі.</w:t>
      </w:r>
      <w:r>
        <w:br/>
      </w:r>
      <w:r>
        <w:rPr>
          <w:rFonts w:ascii="Times New Roman"/>
          <w:b w:val="false"/>
          <w:i w:val="false"/>
          <w:color w:val="000000"/>
          <w:sz w:val="28"/>
        </w:rPr>
        <w:t>
      </w:t>
      </w:r>
      <w:r>
        <w:rPr>
          <w:rFonts w:ascii="Times New Roman"/>
          <w:b w:val="false"/>
          <w:i w:val="false"/>
          <w:color w:val="000000"/>
          <w:sz w:val="28"/>
        </w:rPr>
        <w:t>Өтініш берушінің қолы _______________________</w:t>
      </w:r>
      <w:r>
        <w:br/>
      </w:r>
      <w:r>
        <w:rPr>
          <w:rFonts w:ascii="Times New Roman"/>
          <w:b w:val="false"/>
          <w:i w:val="false"/>
          <w:color w:val="000000"/>
          <w:sz w:val="28"/>
        </w:rPr>
        <w:t>
      </w:t>
      </w:r>
      <w:r>
        <w:rPr>
          <w:rFonts w:ascii="Times New Roman"/>
          <w:b w:val="false"/>
          <w:i w:val="false"/>
          <w:color w:val="000000"/>
          <w:sz w:val="28"/>
        </w:rPr>
        <w:t xml:space="preserve"> Күні _______________________________________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5-қосымша</w:t>
            </w:r>
          </w:p>
        </w:tc>
      </w:tr>
    </w:tbl>
    <w:bookmarkStart w:name="z841" w:id="80"/>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80"/>
    <w:p>
      <w:pPr>
        <w:spacing w:after="0"/>
        <w:ind w:left="0"/>
        <w:jc w:val="left"/>
      </w:pPr>
      <w:r>
        <w:rPr>
          <w:rFonts w:ascii="Times New Roman"/>
          <w:b w:val="false"/>
          <w:i w:val="false"/>
          <w:color w:val="000000"/>
          <w:sz w:val="28"/>
        </w:rPr>
        <w:t>
      </w:t>
      </w:r>
      <w:r>
        <w:rPr>
          <w:rFonts w:ascii="Times New Roman"/>
          <w:b w:val="false"/>
          <w:i w:val="false"/>
          <w:color w:val="000000"/>
          <w:sz w:val="28"/>
        </w:rPr>
        <w:t>Отбасының тіркеу нөмірі ____________</w:t>
      </w:r>
      <w:r>
        <w:br/>
      </w:r>
      <w:r>
        <w:rPr>
          <w:rFonts w:ascii="Times New Roman"/>
          <w:b w:val="false"/>
          <w:i w:val="false"/>
          <w:color w:val="000000"/>
          <w:sz w:val="28"/>
        </w:rPr>
        <w:t>
</w:t>
      </w:r>
    </w:p>
    <w:bookmarkStart w:name="z843" w:id="81"/>
    <w:p>
      <w:pPr>
        <w:spacing w:after="0"/>
        <w:ind w:left="0"/>
        <w:jc w:val="both"/>
      </w:pPr>
      <w:r>
        <w:rPr>
          <w:rFonts w:ascii="Times New Roman"/>
          <w:b w:val="false"/>
          <w:i w:val="false"/>
          <w:color w:val="000000"/>
          <w:sz w:val="28"/>
        </w:rPr>
        <w:t>            Жеке қосалқы шаруашылығының бар-жоғы туралы мәліметтер</w:t>
      </w:r>
      <w:r>
        <w:br/>
      </w:r>
      <w:r>
        <w:rPr>
          <w:rFonts w:ascii="Times New Roman"/>
          <w:b w:val="false"/>
          <w:i w:val="false"/>
          <w:color w:val="000000"/>
          <w:sz w:val="28"/>
        </w:rPr>
        <w:t>
</w:t>
      </w:r>
    </w:p>
    <w:bookmarkEnd w:id="81"/>
    <w:bookmarkStart w:name="z844" w:id="82"/>
    <w:p>
      <w:pPr>
        <w:spacing w:after="0"/>
        <w:ind w:left="0"/>
        <w:jc w:val="both"/>
      </w:pPr>
      <w:r>
        <w:rPr>
          <w:rFonts w:ascii="Times New Roman"/>
          <w:b w:val="false"/>
          <w:i w:val="false"/>
          <w:color w:val="000000"/>
          <w:sz w:val="28"/>
        </w:rPr>
        <w:t>            (табыстарды есептеу үшін)</w:t>
      </w:r>
      <w:r>
        <w:br/>
      </w:r>
      <w:r>
        <w:rPr>
          <w:rFonts w:ascii="Times New Roman"/>
          <w:b w:val="false"/>
          <w:i w:val="false"/>
          <w:color w:val="000000"/>
          <w:sz w:val="28"/>
        </w:rPr>
        <w:t>
</w:t>
      </w:r>
    </w:p>
    <w:bookmarkEnd w:id="82"/>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       _______________________</w:t>
      </w:r>
      <w:r>
        <w:br/>
      </w:r>
      <w:r>
        <w:rPr>
          <w:rFonts w:ascii="Times New Roman"/>
          <w:b w:val="false"/>
          <w:i w:val="false"/>
          <w:color w:val="000000"/>
          <w:sz w:val="28"/>
        </w:rPr>
        <w:t>
      </w:t>
      </w:r>
      <w:r>
        <w:rPr>
          <w:rFonts w:ascii="Times New Roman"/>
          <w:b w:val="false"/>
          <w:i w:val="false"/>
          <w:color w:val="000000"/>
          <w:sz w:val="28"/>
        </w:rPr>
        <w:t xml:space="preserve"> (Тегі, аты, әкесінің аты (ол болған кезде)) (үйінің мекенжайы, тел.)</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4"/>
        <w:gridCol w:w="1162"/>
        <w:gridCol w:w="3109"/>
        <w:gridCol w:w="1162"/>
        <w:gridCol w:w="1163"/>
      </w:tblGrid>
      <w:tr>
        <w:trPr>
          <w:trHeight w:val="30" w:hRule="atLeast"/>
        </w:trPr>
        <w:tc>
          <w:tcPr>
            <w:tcW w:w="5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қосалқы шаруашылық объектісі</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Өлшем бірлігі</w:t>
            </w: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Үй малы</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Жасы</w:t>
            </w:r>
            <w:r>
              <w:br/>
            </w:r>
            <w:r>
              <w:rPr>
                <w:rFonts w:ascii="Times New Roman"/>
                <w:b w:val="false"/>
                <w:i w:val="false"/>
                <w:color w:val="000000"/>
                <w:sz w:val="20"/>
              </w:rPr>
              <w:t>
 </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Саны</w:t>
            </w:r>
            <w:r>
              <w:br/>
            </w:r>
            <w:r>
              <w:rPr>
                <w:rFonts w:ascii="Times New Roman"/>
                <w:b w:val="false"/>
                <w:i w:val="false"/>
                <w:color w:val="000000"/>
                <w:sz w:val="20"/>
              </w:rPr>
              <w:t>
</w:t>
            </w:r>
          </w:p>
        </w:tc>
      </w:tr>
      <w:tr>
        <w:trPr>
          <w:trHeight w:val="30" w:hRule="atLeast"/>
        </w:trPr>
        <w:tc>
          <w:tcPr>
            <w:tcW w:w="5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Саяжай</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Ірі қара мал: </w:t>
            </w:r>
            <w:r>
              <w:br/>
            </w:r>
            <w:r>
              <w:rPr>
                <w:rFonts w:ascii="Times New Roman"/>
                <w:b w:val="false"/>
                <w:i w:val="false"/>
                <w:color w:val="000000"/>
                <w:sz w:val="20"/>
              </w:rPr>
              <w:t>
сиыр, бұқа</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Бақша</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Жылқы: </w:t>
            </w:r>
            <w:r>
              <w:br/>
            </w:r>
            <w:r>
              <w:rPr>
                <w:rFonts w:ascii="Times New Roman"/>
                <w:b w:val="false"/>
                <w:i w:val="false"/>
                <w:color w:val="000000"/>
                <w:sz w:val="20"/>
              </w:rPr>
              <w:t>
бие, айғыр</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 оның ішінде үй іргесіндегі жер учаскесі</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Түйе, іңген</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Шартты жер үлесі</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Қой, ешкі</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Мүліктікпай (берілгенжылы)</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Тауық, үйрек, қаз</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Шошқа</w:t>
            </w: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Өтініш берушінің қолы _____________________________</w:t>
      </w:r>
      <w:r>
        <w:br/>
      </w:r>
      <w:r>
        <w:rPr>
          <w:rFonts w:ascii="Times New Roman"/>
          <w:b w:val="false"/>
          <w:i w:val="false"/>
          <w:color w:val="000000"/>
          <w:sz w:val="28"/>
        </w:rPr>
        <w:t>
      </w:t>
      </w:r>
      <w:r>
        <w:rPr>
          <w:rFonts w:ascii="Times New Roman"/>
          <w:b w:val="false"/>
          <w:i w:val="false"/>
          <w:color w:val="000000"/>
          <w:sz w:val="28"/>
        </w:rPr>
        <w:t xml:space="preserve">Күні ______________________ </w:t>
      </w:r>
      <w:r>
        <w:br/>
      </w:r>
      <w:r>
        <w:rPr>
          <w:rFonts w:ascii="Times New Roman"/>
          <w:b w:val="false"/>
          <w:i w:val="false"/>
          <w:color w:val="000000"/>
          <w:sz w:val="28"/>
        </w:rPr>
        <w:t>
      </w:t>
      </w:r>
      <w:r>
        <w:rPr>
          <w:rFonts w:ascii="Times New Roman"/>
          <w:b w:val="false"/>
          <w:i w:val="false"/>
          <w:color w:val="000000"/>
          <w:sz w:val="28"/>
        </w:rPr>
        <w:t xml:space="preserve">Кент, ауыл, ауылдық округ әкімі немесе </w:t>
      </w:r>
      <w:r>
        <w:br/>
      </w:r>
      <w:r>
        <w:rPr>
          <w:rFonts w:ascii="Times New Roman"/>
          <w:b w:val="false"/>
          <w:i w:val="false"/>
          <w:color w:val="000000"/>
          <w:sz w:val="28"/>
        </w:rPr>
        <w:t>
      </w:t>
      </w:r>
      <w:r>
        <w:rPr>
          <w:rFonts w:ascii="Times New Roman"/>
          <w:b w:val="false"/>
          <w:i w:val="false"/>
          <w:color w:val="000000"/>
          <w:sz w:val="28"/>
        </w:rPr>
        <w:t xml:space="preserve">жеке қосалқы шаруашылықтың көлемі </w:t>
      </w:r>
      <w:r>
        <w:br/>
      </w:r>
      <w:r>
        <w:rPr>
          <w:rFonts w:ascii="Times New Roman"/>
          <w:b w:val="false"/>
          <w:i w:val="false"/>
          <w:color w:val="000000"/>
          <w:sz w:val="28"/>
        </w:rPr>
        <w:t>
      </w:t>
      </w:r>
      <w:r>
        <w:rPr>
          <w:rFonts w:ascii="Times New Roman"/>
          <w:b w:val="false"/>
          <w:i w:val="false"/>
          <w:color w:val="000000"/>
          <w:sz w:val="28"/>
        </w:rPr>
        <w:t xml:space="preserve">туралы мәлімметтерге қол қоюға уәкілетті </w:t>
      </w:r>
      <w:r>
        <w:br/>
      </w:r>
      <w:r>
        <w:rPr>
          <w:rFonts w:ascii="Times New Roman"/>
          <w:b w:val="false"/>
          <w:i w:val="false"/>
          <w:color w:val="000000"/>
          <w:sz w:val="28"/>
        </w:rPr>
        <w:t>
      </w:t>
      </w:r>
      <w:r>
        <w:rPr>
          <w:rFonts w:ascii="Times New Roman"/>
          <w:b w:val="false"/>
          <w:i w:val="false"/>
          <w:color w:val="000000"/>
          <w:sz w:val="28"/>
        </w:rPr>
        <w:t xml:space="preserve">органның өзге де лауазымды адамның тегі, </w:t>
      </w:r>
      <w:r>
        <w:br/>
      </w:r>
      <w:r>
        <w:rPr>
          <w:rFonts w:ascii="Times New Roman"/>
          <w:b w:val="false"/>
          <w:i w:val="false"/>
          <w:color w:val="000000"/>
          <w:sz w:val="28"/>
        </w:rPr>
        <w:t>
      </w:t>
      </w:r>
      <w:r>
        <w:rPr>
          <w:rFonts w:ascii="Times New Roman"/>
          <w:b w:val="false"/>
          <w:i w:val="false"/>
          <w:color w:val="000000"/>
          <w:sz w:val="28"/>
        </w:rPr>
        <w:t xml:space="preserve">аты, әкесінің аты (ол болған кезде) </w:t>
      </w:r>
      <w:r>
        <w:br/>
      </w:r>
      <w:r>
        <w:rPr>
          <w:rFonts w:ascii="Times New Roman"/>
          <w:b w:val="false"/>
          <w:i w:val="false"/>
          <w:color w:val="000000"/>
          <w:sz w:val="28"/>
        </w:rPr>
        <w:t>
      </w:t>
      </w:r>
      <w:r>
        <w:rPr>
          <w:rFonts w:ascii="Times New Roman"/>
          <w:b w:val="false"/>
          <w:i w:val="false"/>
          <w:color w:val="000000"/>
          <w:sz w:val="28"/>
        </w:rPr>
        <w:t>_______________ ___________________</w:t>
      </w:r>
      <w:r>
        <w:br/>
      </w:r>
      <w:r>
        <w:rPr>
          <w:rFonts w:ascii="Times New Roman"/>
          <w:b w:val="false"/>
          <w:i w:val="false"/>
          <w:color w:val="000000"/>
          <w:sz w:val="28"/>
        </w:rPr>
        <w:t>
      </w:t>
      </w:r>
      <w:r>
        <w:rPr>
          <w:rFonts w:ascii="Times New Roman"/>
          <w:b w:val="false"/>
          <w:i w:val="false"/>
          <w:color w:val="000000"/>
          <w:sz w:val="28"/>
        </w:rPr>
        <w:t xml:space="preserve"> (қолы) (тегі)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6-қосымша</w:t>
            </w:r>
          </w:p>
        </w:tc>
      </w:tr>
    </w:tbl>
    <w:bookmarkStart w:name="z864" w:id="83"/>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83"/>
    <w:bookmarkStart w:name="z865" w:id="84"/>
    <w:p>
      <w:pPr>
        <w:spacing w:after="0"/>
        <w:ind w:left="0"/>
        <w:jc w:val="both"/>
      </w:pPr>
      <w:r>
        <w:rPr>
          <w:rFonts w:ascii="Times New Roman"/>
          <w:b w:val="false"/>
          <w:i w:val="false"/>
          <w:color w:val="000000"/>
          <w:sz w:val="28"/>
        </w:rPr>
        <w:t>            (Тегі, аты,әкесінің аты (ол болған кезде)</w:t>
      </w:r>
      <w:r>
        <w:br/>
      </w:r>
      <w:r>
        <w:rPr>
          <w:rFonts w:ascii="Times New Roman"/>
          <w:b w:val="false"/>
          <w:i w:val="false"/>
          <w:color w:val="000000"/>
          <w:sz w:val="28"/>
        </w:rPr>
        <w:t xml:space="preserve"> не көрсетілетін қызметті алушы ұйымының атауы)</w:t>
      </w:r>
      <w:r>
        <w:br/>
      </w:r>
      <w:r>
        <w:rPr>
          <w:rFonts w:ascii="Times New Roman"/>
          <w:b w:val="false"/>
          <w:i w:val="false"/>
          <w:color w:val="000000"/>
          <w:sz w:val="28"/>
        </w:rPr>
        <w:t>
</w:t>
      </w:r>
    </w:p>
    <w:bookmarkEnd w:id="84"/>
    <w:bookmarkStart w:name="z866" w:id="85"/>
    <w:p>
      <w:pPr>
        <w:spacing w:after="0"/>
        <w:ind w:left="0"/>
        <w:jc w:val="both"/>
      </w:pPr>
      <w:r>
        <w:rPr>
          <w:rFonts w:ascii="Times New Roman"/>
          <w:b w:val="false"/>
          <w:i w:val="false"/>
          <w:color w:val="000000"/>
          <w:sz w:val="28"/>
        </w:rPr>
        <w:t>            ____________________________</w:t>
      </w:r>
      <w:r>
        <w:br/>
      </w:r>
      <w:r>
        <w:rPr>
          <w:rFonts w:ascii="Times New Roman"/>
          <w:b w:val="false"/>
          <w:i w:val="false"/>
          <w:color w:val="000000"/>
          <w:sz w:val="28"/>
        </w:rPr>
        <w:t xml:space="preserve"> (көрсетілетін қызметті алушының </w:t>
      </w:r>
      <w:r>
        <w:br/>
      </w:r>
      <w:r>
        <w:rPr>
          <w:rFonts w:ascii="Times New Roman"/>
          <w:b w:val="false"/>
          <w:i w:val="false"/>
          <w:color w:val="000000"/>
          <w:sz w:val="28"/>
        </w:rPr>
        <w:t xml:space="preserve"> мекенжайы) </w:t>
      </w:r>
      <w:r>
        <w:br/>
      </w:r>
      <w:r>
        <w:rPr>
          <w:rFonts w:ascii="Times New Roman"/>
          <w:b w:val="false"/>
          <w:i w:val="false"/>
          <w:color w:val="000000"/>
          <w:sz w:val="28"/>
        </w:rPr>
        <w:t>
</w:t>
      </w:r>
    </w:p>
    <w:bookmarkEnd w:id="85"/>
    <w:bookmarkStart w:name="z867" w:id="86"/>
    <w:p>
      <w:pPr>
        <w:spacing w:after="0"/>
        <w:ind w:left="0"/>
        <w:jc w:val="both"/>
      </w:pP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w:t>
      </w:r>
    </w:p>
    <w:bookmarkEnd w:id="86"/>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қызметтер туралы" 2013 жылғы 15 сәуірдегі Қазақстан Республикасы Заңының 20-бабының 2-тармағын басшылыққа ала отырып, "Халыққа қызмет көрсету орталығы" РМК филиалының № ______ бөлімі (мекенжайы көрсетілсін) мемлекеттік көрсетілетін қызмет стандартында көзделген тізбеге сәйкес Сіз құжаттардың толық топтамасын, атап айтқанда:</w:t>
      </w:r>
      <w:r>
        <w:br/>
      </w:r>
      <w:r>
        <w:rPr>
          <w:rFonts w:ascii="Times New Roman"/>
          <w:b w:val="false"/>
          <w:i w:val="false"/>
          <w:color w:val="000000"/>
          <w:sz w:val="28"/>
        </w:rPr>
        <w:t>
      </w:t>
      </w:r>
      <w:r>
        <w:rPr>
          <w:rFonts w:ascii="Times New Roman"/>
          <w:b w:val="false"/>
          <w:i w:val="false"/>
          <w:color w:val="000000"/>
          <w:sz w:val="28"/>
        </w:rPr>
        <w:t xml:space="preserve">жоқ құжаттардың атауы: </w:t>
      </w:r>
      <w:r>
        <w:br/>
      </w:r>
      <w:r>
        <w:rPr>
          <w:rFonts w:ascii="Times New Roman"/>
          <w:b w:val="false"/>
          <w:i w:val="false"/>
          <w:color w:val="000000"/>
          <w:sz w:val="28"/>
        </w:rPr>
        <w:t>
      </w:t>
      </w:r>
      <w:r>
        <w:rPr>
          <w:rFonts w:ascii="Times New Roman"/>
          <w:b w:val="false"/>
          <w:i w:val="false"/>
          <w:color w:val="000000"/>
          <w:sz w:val="28"/>
        </w:rPr>
        <w:t xml:space="preserve">1) ________________________________________; </w:t>
      </w:r>
      <w:r>
        <w:br/>
      </w:r>
      <w:r>
        <w:rPr>
          <w:rFonts w:ascii="Times New Roman"/>
          <w:b w:val="false"/>
          <w:i w:val="false"/>
          <w:color w:val="000000"/>
          <w:sz w:val="28"/>
        </w:rPr>
        <w:t>
      </w:t>
      </w:r>
      <w:r>
        <w:rPr>
          <w:rFonts w:ascii="Times New Roman"/>
          <w:b w:val="false"/>
          <w:i w:val="false"/>
          <w:color w:val="000000"/>
          <w:sz w:val="28"/>
        </w:rPr>
        <w:t>2) 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3) 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ұсынбауыңызға байланысты мемлекеттік қызмет көрсетуге (мемлекеттік көрсетілетін қызмет стандартына сәйкес мемлекеттік көрсетілетін қызметтің атауы көрсетілсін) құжаттар қабылдаудан бас тартады. </w:t>
      </w:r>
      <w:r>
        <w:br/>
      </w:r>
      <w:r>
        <w:rPr>
          <w:rFonts w:ascii="Times New Roman"/>
          <w:b w:val="false"/>
          <w:i w:val="false"/>
          <w:color w:val="000000"/>
          <w:sz w:val="28"/>
        </w:rPr>
        <w:t>
      </w:t>
      </w:r>
      <w:r>
        <w:rPr>
          <w:rFonts w:ascii="Times New Roman"/>
          <w:b w:val="false"/>
          <w:i w:val="false"/>
          <w:color w:val="000000"/>
          <w:sz w:val="28"/>
        </w:rPr>
        <w:t>Осы қолхат әрбір тарап үшін бір-бірден 2 данада жасалды.</w:t>
      </w:r>
      <w:r>
        <w:br/>
      </w:r>
      <w:r>
        <w:rPr>
          <w:rFonts w:ascii="Times New Roman"/>
          <w:b w:val="false"/>
          <w:i w:val="false"/>
          <w:color w:val="000000"/>
          <w:sz w:val="28"/>
        </w:rPr>
        <w:t>
      </w:t>
      </w:r>
      <w:r>
        <w:rPr>
          <w:rFonts w:ascii="Times New Roman"/>
          <w:b w:val="false"/>
          <w:i w:val="false"/>
          <w:color w:val="000000"/>
          <w:sz w:val="28"/>
        </w:rPr>
        <w:t xml:space="preserve">Тегі, аты, әкесінің аты (ол болған кезде) </w:t>
      </w:r>
      <w:r>
        <w:br/>
      </w:r>
      <w:r>
        <w:rPr>
          <w:rFonts w:ascii="Times New Roman"/>
          <w:b w:val="false"/>
          <w:i w:val="false"/>
          <w:color w:val="000000"/>
          <w:sz w:val="28"/>
        </w:rPr>
        <w:t>
      </w:t>
      </w:r>
      <w:r>
        <w:rPr>
          <w:rFonts w:ascii="Times New Roman"/>
          <w:b w:val="false"/>
          <w:i w:val="false"/>
          <w:color w:val="000000"/>
          <w:sz w:val="28"/>
        </w:rPr>
        <w:t>(ХҚО қызметкерінің)                         (қолы)</w:t>
      </w:r>
      <w:r>
        <w:br/>
      </w:r>
      <w:r>
        <w:rPr>
          <w:rFonts w:ascii="Times New Roman"/>
          <w:b w:val="false"/>
          <w:i w:val="false"/>
          <w:color w:val="000000"/>
          <w:sz w:val="28"/>
        </w:rPr>
        <w:t>
      </w:t>
      </w:r>
      <w:r>
        <w:rPr>
          <w:rFonts w:ascii="Times New Roman"/>
          <w:b w:val="false"/>
          <w:i w:val="false"/>
          <w:color w:val="000000"/>
          <w:sz w:val="28"/>
        </w:rPr>
        <w:t>Орындаушының тегі, аты, әкесінің аты (ол болған кезде) _________________</w:t>
      </w:r>
      <w:r>
        <w:br/>
      </w:r>
      <w:r>
        <w:rPr>
          <w:rFonts w:ascii="Times New Roman"/>
          <w:b w:val="false"/>
          <w:i w:val="false"/>
          <w:color w:val="000000"/>
          <w:sz w:val="28"/>
        </w:rPr>
        <w:t>
      </w:t>
      </w:r>
      <w:r>
        <w:rPr>
          <w:rFonts w:ascii="Times New Roman"/>
          <w:b w:val="false"/>
          <w:i w:val="false"/>
          <w:color w:val="000000"/>
          <w:sz w:val="28"/>
        </w:rPr>
        <w:t>Тел.__________</w:t>
      </w:r>
      <w:r>
        <w:br/>
      </w:r>
      <w:r>
        <w:rPr>
          <w:rFonts w:ascii="Times New Roman"/>
          <w:b w:val="false"/>
          <w:i w:val="false"/>
          <w:color w:val="000000"/>
          <w:sz w:val="28"/>
        </w:rPr>
        <w:t>
      </w:t>
      </w:r>
      <w:r>
        <w:rPr>
          <w:rFonts w:ascii="Times New Roman"/>
          <w:b w:val="false"/>
          <w:i w:val="false"/>
          <w:color w:val="000000"/>
          <w:sz w:val="28"/>
        </w:rPr>
        <w:t>Алдым: көрсетілетін қызметті алушының тегі, аты, әкесінің аты (ол болған кезде)/қолы /</w:t>
      </w:r>
      <w:r>
        <w:br/>
      </w:r>
      <w:r>
        <w:rPr>
          <w:rFonts w:ascii="Times New Roman"/>
          <w:b w:val="false"/>
          <w:i w:val="false"/>
          <w:color w:val="000000"/>
          <w:sz w:val="28"/>
        </w:rPr>
        <w:t>
      </w:t>
      </w:r>
      <w:r>
        <w:rPr>
          <w:rFonts w:ascii="Times New Roman"/>
          <w:b w:val="false"/>
          <w:i w:val="false"/>
          <w:color w:val="000000"/>
          <w:sz w:val="28"/>
        </w:rPr>
        <w:t>20 ____ жылғы "___" 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7-қосымша</w:t>
            </w:r>
          </w:p>
        </w:tc>
      </w:tr>
    </w:tbl>
    <w:bookmarkStart w:name="z882" w:id="87"/>
    <w:p>
      <w:pPr>
        <w:spacing w:after="0"/>
        <w:ind w:left="0"/>
        <w:jc w:val="left"/>
      </w:pPr>
      <w:r>
        <w:rPr>
          <w:rFonts w:ascii="Times New Roman"/>
          <w:b/>
          <w:i w:val="false"/>
          <w:color w:val="000000"/>
        </w:rPr>
        <w:t xml:space="preserve"> А. "Мемлекеттік атаулы әлеуметтік көмек тағайындау" мемлекеттік қызметін көрсетудің бизнес-процестерінің анықтамалығы </w:t>
      </w:r>
    </w:p>
    <w:bookmarkEnd w:id="8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Орталық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В. Ауылдық округ әкімі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891" w:id="88"/>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88"/>
    <w:bookmarkStart w:name="z892" w:id="89"/>
    <w:p>
      <w:pPr>
        <w:spacing w:after="0"/>
        <w:ind w:left="0"/>
        <w:jc w:val="left"/>
      </w:pPr>
      <w:r>
        <w:rPr>
          <w:rFonts w:ascii="Times New Roman"/>
          <w:b/>
          <w:i w:val="false"/>
          <w:color w:val="000000"/>
        </w:rPr>
        <w:t xml:space="preserve"> 1. Жалпы ережелер</w:t>
      </w:r>
    </w:p>
    <w:bookmarkEnd w:id="8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xml:space="preserve">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2) ауыл, ауылдық округ әкімі (бұдан әрі – ауылдық округ әкімі); </w:t>
      </w:r>
      <w:r>
        <w:br/>
      </w:r>
      <w:r>
        <w:rPr>
          <w:rFonts w:ascii="Times New Roman"/>
          <w:b w:val="false"/>
          <w:i w:val="false"/>
          <w:color w:val="000000"/>
          <w:sz w:val="28"/>
        </w:rPr>
        <w:t>
      </w:t>
      </w:r>
      <w:r>
        <w:rPr>
          <w:rFonts w:ascii="Times New Roman"/>
          <w:b w:val="false"/>
          <w:i w:val="false"/>
          <w:color w:val="000000"/>
          <w:sz w:val="28"/>
        </w:rPr>
        <w:t>3) мүгедектер мен әлеуметтік маңызды аурулары бар адамдар –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әлеуметтік көмек тағайындау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904" w:id="9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9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құжаттарды қоса бере отырып, көрсетілетін қызметті алушының еркін нысанда өтініш не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өтініш беруі болып табылады.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мемлекеттік қызметті көрсету үшін жүгінген кезде әлеуметтік көмек тағайындау үшін қажетті дербес деректерді жинауға және өңдеуге келісетіні көрсетілген еркін нысандағы өтінішті және мынадай құжаттарды ұсынады: </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немесе ауылдық округ әкіміне:</w:t>
      </w:r>
      <w:r>
        <w:br/>
      </w:r>
      <w:r>
        <w:rPr>
          <w:rFonts w:ascii="Times New Roman"/>
          <w:b w:val="false"/>
          <w:i w:val="false"/>
          <w:color w:val="000000"/>
          <w:sz w:val="28"/>
        </w:rPr>
        <w:t>
      </w:t>
      </w:r>
      <w:r>
        <w:rPr>
          <w:rFonts w:ascii="Times New Roman"/>
          <w:b w:val="false"/>
          <w:i w:val="false"/>
          <w:color w:val="000000"/>
          <w:sz w:val="28"/>
        </w:rPr>
        <w:t>1) жеке басты куәландыратын құжат;</w:t>
      </w:r>
      <w:r>
        <w:br/>
      </w:r>
      <w:r>
        <w:rPr>
          <w:rFonts w:ascii="Times New Roman"/>
          <w:b w:val="false"/>
          <w:i w:val="false"/>
          <w:color w:val="000000"/>
          <w:sz w:val="28"/>
        </w:rPr>
        <w:t>
      </w:t>
      </w:r>
      <w:r>
        <w:rPr>
          <w:rFonts w:ascii="Times New Roman"/>
          <w:b w:val="false"/>
          <w:i w:val="false"/>
          <w:color w:val="000000"/>
          <w:sz w:val="28"/>
        </w:rPr>
        <w:t>2) тұрғылықты тұратын жері бойынша тіркелгенін растайтын құжат;</w:t>
      </w:r>
      <w:r>
        <w:br/>
      </w:r>
      <w:r>
        <w:rPr>
          <w:rFonts w:ascii="Times New Roman"/>
          <w:b w:val="false"/>
          <w:i w:val="false"/>
          <w:color w:val="000000"/>
          <w:sz w:val="28"/>
        </w:rPr>
        <w:t>
      </w:t>
      </w:r>
      <w:r>
        <w:rPr>
          <w:rFonts w:ascii="Times New Roman"/>
          <w:b w:val="false"/>
          <w:i w:val="false"/>
          <w:color w:val="000000"/>
          <w:sz w:val="28"/>
        </w:rPr>
        <w:t xml:space="preserve">3)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берушінің отбасы құрамы туралы мәліметтер;</w:t>
      </w:r>
      <w:r>
        <w:br/>
      </w:r>
      <w:r>
        <w:rPr>
          <w:rFonts w:ascii="Times New Roman"/>
          <w:b w:val="false"/>
          <w:i w:val="false"/>
          <w:color w:val="000000"/>
          <w:sz w:val="28"/>
        </w:rPr>
        <w:t>
      </w:t>
      </w:r>
      <w:r>
        <w:rPr>
          <w:rFonts w:ascii="Times New Roman"/>
          <w:b w:val="false"/>
          <w:i w:val="false"/>
          <w:color w:val="000000"/>
          <w:sz w:val="28"/>
        </w:rPr>
        <w:t>4) адамның (отбасы мүшелерінің) табыстары туралы мәліметтер;</w:t>
      </w:r>
      <w:r>
        <w:br/>
      </w:r>
      <w:r>
        <w:rPr>
          <w:rFonts w:ascii="Times New Roman"/>
          <w:b w:val="false"/>
          <w:i w:val="false"/>
          <w:color w:val="000000"/>
          <w:sz w:val="28"/>
        </w:rPr>
        <w:t>
      </w:t>
      </w:r>
      <w:r>
        <w:rPr>
          <w:rFonts w:ascii="Times New Roman"/>
          <w:b w:val="false"/>
          <w:i w:val="false"/>
          <w:color w:val="000000"/>
          <w:sz w:val="28"/>
        </w:rPr>
        <w:t>5) өмірлік қиын жағдайдың туындағанын растайтын акт және/немесе құжат.</w:t>
      </w:r>
      <w:r>
        <w:br/>
      </w:r>
      <w:r>
        <w:rPr>
          <w:rFonts w:ascii="Times New Roman"/>
          <w:b w:val="false"/>
          <w:i w:val="false"/>
          <w:color w:val="000000"/>
          <w:sz w:val="28"/>
        </w:rPr>
        <w:t>
      </w:t>
      </w:r>
      <w:r>
        <w:rPr>
          <w:rFonts w:ascii="Times New Roman"/>
          <w:b w:val="false"/>
          <w:i w:val="false"/>
          <w:color w:val="000000"/>
          <w:sz w:val="28"/>
        </w:rPr>
        <w:t>Салыстырып тексеру үшін құжаттар түпнұсқаларда және көшірмелерде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Порталға:</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 осы регламентке 3-қосымшаға сәйкес жергілікті өкілді органдардың шешімдері бойынша мұқтаж азаматтардың жекелеген санаттарына әлеуметтік көмек тағайындау үшін өтініш; </w:t>
      </w:r>
      <w:r>
        <w:br/>
      </w:r>
      <w:r>
        <w:rPr>
          <w:rFonts w:ascii="Times New Roman"/>
          <w:b w:val="false"/>
          <w:i w:val="false"/>
          <w:color w:val="000000"/>
          <w:sz w:val="28"/>
        </w:rPr>
        <w:t>
      </w:t>
      </w:r>
      <w:r>
        <w:rPr>
          <w:rFonts w:ascii="Times New Roman"/>
          <w:b w:val="false"/>
          <w:i w:val="false"/>
          <w:color w:val="000000"/>
          <w:sz w:val="28"/>
        </w:rPr>
        <w:t>мемлекеттік қызметті көрсету туралы ақпарат алу үшін – көрсетілетін қызметті алушының электрондық цифрлық қолтаңбасымен (бұдан әрі – ЭЦҚ)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xml:space="preserve">Электрондық өтініште көрсетілген жеке басты куәландыратын құжаттың, тұрғылықты тұратын жері бойынша тіркелгенін растайтын құжаттың, мүгедектікті растайтын құжаттың, адамда әлеуметтік маңызды аурудың бар-жоғын растайтын құжаттың мәліметтерін көрсетілетін қызметті алушы "электрондық үкімет" шлюзі арқылы тиісті мемлекеттік ақпараттық жүйелерден алады. </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мына рәсімдер (іс-қимыл) кіреді: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беруші, орталық не ауылдық округ әкімі ұсынған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береді, не тапсырылатын құжаттар тізіліміне (әкім арқылы көрсетілетін қызметті берушіге жүгінгенде) құжаттарды алғандығы туралы белгі қояды, 15 (он бес)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береді, 5 (бес) жұмыс күнінен аспайды, (құжаттар ауылдық округ әкімі арқылы түскен жағдайда, 4 (төрт)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көрсетілетін қызметті беруші басшысының ЭЦҚ-сы қойылған электрондық құжат нысанында ауылдық округ әкіміне немесе көрсетілетін қызметті алушының "жеке кабинетіне"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мемлекеттік қызметті көрсету мерзімі – 20 (жиырма) жұмыс күні ішінде.</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не ауылдық округ әкіміне немесе көрсетілетін қызметті алушының "жеке кабинетіне" жіберілген хабарлама.</w:t>
      </w:r>
      <w:r>
        <w:br/>
      </w:r>
      <w:r>
        <w:rPr>
          <w:rFonts w:ascii="Times New Roman"/>
          <w:b w:val="false"/>
          <w:i w:val="false"/>
          <w:color w:val="000000"/>
          <w:sz w:val="28"/>
        </w:rPr>
        <w:t>
</w:t>
      </w:r>
    </w:p>
    <w:bookmarkStart w:name="z932" w:id="9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9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15 (он бес)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5 (бес) жұмыс күнінен аспайды, (құжаттар ауылдық округ әкімі арқылы түскен жағдайда, 4 (төрт)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электрондық құжат нысанында ауылдық округ әкіміне немесе көрсетілетін қызметті алушының "жеке кабинетіне"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945" w:id="9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2"/>
    <w:p>
      <w:pPr>
        <w:spacing w:after="0"/>
        <w:ind w:left="0"/>
        <w:jc w:val="left"/>
      </w:pPr>
      <w:r>
        <w:rPr>
          <w:rFonts w:ascii="Times New Roman"/>
          <w:b w:val="false"/>
          <w:i w:val="false"/>
          <w:color w:val="000000"/>
          <w:sz w:val="28"/>
        </w:rPr>
        <w:t>      </w:t>
      </w:r>
      <w:r>
        <w:rPr>
          <w:rFonts w:ascii="Times New Roman"/>
          <w:b w:val="false"/>
          <w:i w:val="false"/>
          <w:color w:val="000000"/>
          <w:sz w:val="28"/>
        </w:rPr>
        <w:t>9.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электрондық сұрау салуды өңдеуі (тексеруі, тіркеуі); </w:t>
      </w:r>
      <w:r>
        <w:br/>
      </w:r>
      <w:r>
        <w:rPr>
          <w:rFonts w:ascii="Times New Roman"/>
          <w:b w:val="false"/>
          <w:i w:val="false"/>
          <w:color w:val="000000"/>
          <w:sz w:val="28"/>
        </w:rPr>
        <w:t>
      </w:t>
      </w:r>
      <w:r>
        <w:rPr>
          <w:rFonts w:ascii="Times New Roman"/>
          <w:b w:val="false"/>
          <w:i w:val="false"/>
          <w:color w:val="000000"/>
          <w:sz w:val="28"/>
        </w:rPr>
        <w:t>5) көрсетілетін қызмет алушының электрондық сұрау салу мәртебесі және көрсетілетін қызмет алушының портал арқылы "жеке кабинетінде" мемлекеттік қызметті көрсету мерзімі туралы хабарлама алуы;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ЭЦҚ қол қойылған, электрондық құжаттар нысанындағы мемлекеттік қызметті көрсету нәтижесін көрсетілетін қызметті алушының "жеке кабинетіне" жіберуі; </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w:t>
      </w:r>
      <w:r>
        <w:rPr>
          <w:rFonts w:ascii="Times New Roman"/>
          <w:b w:val="false"/>
          <w:i w:val="false"/>
          <w:color w:val="000000"/>
          <w:sz w:val="28"/>
        </w:rPr>
        <w:t>10. Ауылдық округ әкіміне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ауылдық округ әкіміне жүгінеді; </w:t>
      </w:r>
      <w:r>
        <w:br/>
      </w:r>
      <w:r>
        <w:rPr>
          <w:rFonts w:ascii="Times New Roman"/>
          <w:b w:val="false"/>
          <w:i w:val="false"/>
          <w:color w:val="000000"/>
          <w:sz w:val="28"/>
        </w:rPr>
        <w:t>
      </w:t>
      </w:r>
      <w:r>
        <w:rPr>
          <w:rFonts w:ascii="Times New Roman"/>
          <w:b w:val="false"/>
          <w:i w:val="false"/>
          <w:color w:val="000000"/>
          <w:sz w:val="28"/>
        </w:rPr>
        <w:t>2) ауылдық округ әкімі көрсетілетін қызметті алушы ұсынған құжаттарды қабылдайды, оларды тіркеуді жүзеге асырады, 15(он бес) минуттан аспайды;</w:t>
      </w:r>
      <w:r>
        <w:br/>
      </w:r>
      <w:r>
        <w:rPr>
          <w:rFonts w:ascii="Times New Roman"/>
          <w:b w:val="false"/>
          <w:i w:val="false"/>
          <w:color w:val="000000"/>
          <w:sz w:val="28"/>
        </w:rPr>
        <w:t>
      </w:t>
      </w:r>
      <w:r>
        <w:rPr>
          <w:rFonts w:ascii="Times New Roman"/>
          <w:b w:val="false"/>
          <w:i w:val="false"/>
          <w:color w:val="000000"/>
          <w:sz w:val="28"/>
        </w:rPr>
        <w:t>3) ауылдық округ әкімі көрсетілетін қызметті берушінің қызметкеріне құжаттарды береді 2 (екі)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қызметкері ауылдық округ әкімі ұсынған құжаттарды қабылдап, тапсырылатын құжаттар тізіліміне құжаттарды алғандығы туралы белгі қояды және оларды тіркеуді жүзеге асырады, 15 (он бес)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4 (төрт) жұмыс күнінен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мемлекеттік қызметті көрсету нәтижесін көрсетілетін қызметті алушыға береді, ауылдық округ әкіміне жібереді, 30 (отыз)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1-қосымша</w:t>
            </w:r>
          </w:p>
        </w:tc>
      </w:tr>
    </w:tbl>
    <w:bookmarkStart w:name="z965" w:id="93"/>
    <w:p>
      <w:pPr>
        <w:spacing w:after="0"/>
        <w:ind w:left="0"/>
        <w:jc w:val="left"/>
      </w:pPr>
      <w:r>
        <w:rPr>
          <w:rFonts w:ascii="Times New Roman"/>
          <w:b/>
          <w:i w:val="false"/>
          <w:color w:val="000000"/>
        </w:rPr>
        <w:t xml:space="preserve"> Көрсетілетін қызметті берушілердің мекенжайы </w:t>
      </w:r>
    </w:p>
    <w:bookmarkEnd w:id="93"/>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2-қосымша </w:t>
            </w:r>
          </w:p>
        </w:tc>
      </w:tr>
    </w:tbl>
    <w:bookmarkStart w:name="z982" w:id="94"/>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94"/>
    <w:bookmarkStart w:name="z983" w:id="95"/>
    <w:p>
      <w:pPr>
        <w:spacing w:after="0"/>
        <w:ind w:left="0"/>
        <w:jc w:val="both"/>
      </w:pPr>
      <w:r>
        <w:rPr>
          <w:rFonts w:ascii="Times New Roman"/>
          <w:b w:val="false"/>
          <w:i w:val="false"/>
          <w:color w:val="000000"/>
          <w:sz w:val="28"/>
        </w:rPr>
        <w:t>            Отбасының тіркеу нөмірі ____________</w:t>
      </w:r>
      <w:r>
        <w:br/>
      </w:r>
      <w:r>
        <w:rPr>
          <w:rFonts w:ascii="Times New Roman"/>
          <w:b w:val="false"/>
          <w:i w:val="false"/>
          <w:color w:val="000000"/>
          <w:sz w:val="28"/>
        </w:rPr>
        <w:t>
</w:t>
      </w:r>
    </w:p>
    <w:bookmarkEnd w:id="95"/>
    <w:bookmarkStart w:name="z984" w:id="96"/>
    <w:p>
      <w:pPr>
        <w:spacing w:after="0"/>
        <w:ind w:left="0"/>
        <w:jc w:val="both"/>
      </w:pPr>
      <w:r>
        <w:rPr>
          <w:rFonts w:ascii="Times New Roman"/>
          <w:b w:val="false"/>
          <w:i w:val="false"/>
          <w:color w:val="000000"/>
          <w:sz w:val="28"/>
        </w:rPr>
        <w:t>            Өтініш берушінің отбасы құрамы туралы мәліметтер</w:t>
      </w:r>
      <w:r>
        <w:br/>
      </w:r>
      <w:r>
        <w:rPr>
          <w:rFonts w:ascii="Times New Roman"/>
          <w:b w:val="false"/>
          <w:i w:val="false"/>
          <w:color w:val="000000"/>
          <w:sz w:val="28"/>
        </w:rPr>
        <w:t>
</w:t>
      </w:r>
    </w:p>
    <w:bookmarkEnd w:id="96"/>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            ___________________________</w:t>
      </w:r>
      <w:r>
        <w:br/>
      </w:r>
      <w:r>
        <w:rPr>
          <w:rFonts w:ascii="Times New Roman"/>
          <w:b w:val="false"/>
          <w:i w:val="false"/>
          <w:color w:val="000000"/>
          <w:sz w:val="28"/>
        </w:rPr>
        <w:t>(өтініш берушінің тегі, аты,                         (үйінің мекенжайы, тел.)</w:t>
      </w:r>
      <w:r>
        <w:br/>
      </w:r>
      <w:r>
        <w:rPr>
          <w:rFonts w:ascii="Times New Roman"/>
          <w:b w:val="false"/>
          <w:i w:val="false"/>
          <w:color w:val="000000"/>
          <w:sz w:val="28"/>
        </w:rPr>
        <w:t>
      </w:t>
      </w:r>
      <w:r>
        <w:rPr>
          <w:rFonts w:ascii="Times New Roman"/>
          <w:b w:val="false"/>
          <w:i w:val="false"/>
          <w:color w:val="000000"/>
          <w:sz w:val="28"/>
        </w:rPr>
        <w:t xml:space="preserve"> әкесінің аты (ол болған кезде)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2"/>
        <w:gridCol w:w="7899"/>
        <w:gridCol w:w="2226"/>
        <w:gridCol w:w="1053"/>
      </w:tblGrid>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w:t>
            </w:r>
            <w:r>
              <w:br/>
            </w:r>
            <w:r>
              <w:rPr>
                <w:rFonts w:ascii="Times New Roman"/>
                <w:b w:val="false"/>
                <w:i w:val="false"/>
                <w:color w:val="000000"/>
                <w:sz w:val="20"/>
              </w:rPr>
              <w:t>
</w:t>
            </w:r>
          </w:p>
        </w:tc>
        <w:tc>
          <w:tcPr>
            <w:tcW w:w="7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Отбасы мүшелерінің тегі, аты, әкесінің аты (ол болған кезде)</w:t>
            </w: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берушіге туыстық қатысы</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Туған жылы</w:t>
            </w: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Өтініш берушінің қолы ____________________ Күні _______________</w:t>
      </w:r>
      <w:r>
        <w:br/>
      </w:r>
      <w:r>
        <w:rPr>
          <w:rFonts w:ascii="Times New Roman"/>
          <w:b w:val="false"/>
          <w:i w:val="false"/>
          <w:color w:val="000000"/>
          <w:sz w:val="28"/>
        </w:rPr>
        <w:t>
      </w:t>
      </w:r>
      <w:r>
        <w:rPr>
          <w:rFonts w:ascii="Times New Roman"/>
          <w:b w:val="false"/>
          <w:i w:val="false"/>
          <w:color w:val="000000"/>
          <w:sz w:val="28"/>
        </w:rPr>
        <w:t>Отбасы құрамы туралы мәліметтерді</w:t>
      </w:r>
      <w:r>
        <w:br/>
      </w:r>
      <w:r>
        <w:rPr>
          <w:rFonts w:ascii="Times New Roman"/>
          <w:b w:val="false"/>
          <w:i w:val="false"/>
          <w:color w:val="000000"/>
          <w:sz w:val="28"/>
        </w:rPr>
        <w:t>
      </w:t>
      </w:r>
      <w:r>
        <w:rPr>
          <w:rFonts w:ascii="Times New Roman"/>
          <w:b w:val="false"/>
          <w:i w:val="false"/>
          <w:color w:val="000000"/>
          <w:sz w:val="28"/>
        </w:rPr>
        <w:t xml:space="preserve">растауға уәкілетті органның лауазымды </w:t>
      </w:r>
      <w:r>
        <w:br/>
      </w:r>
      <w:r>
        <w:rPr>
          <w:rFonts w:ascii="Times New Roman"/>
          <w:b w:val="false"/>
          <w:i w:val="false"/>
          <w:color w:val="000000"/>
          <w:sz w:val="28"/>
        </w:rPr>
        <w:t>
      </w:t>
      </w:r>
      <w:r>
        <w:rPr>
          <w:rFonts w:ascii="Times New Roman"/>
          <w:b w:val="false"/>
          <w:i w:val="false"/>
          <w:color w:val="000000"/>
          <w:sz w:val="28"/>
        </w:rPr>
        <w:t>адамының тегі, аты, әкесінің аты (ол болған кезде)      _____________________</w:t>
      </w:r>
      <w:r>
        <w:br/>
      </w:r>
      <w:r>
        <w:rPr>
          <w:rFonts w:ascii="Times New Roman"/>
          <w:b w:val="false"/>
          <w:i w:val="false"/>
          <w:color w:val="000000"/>
          <w:sz w:val="28"/>
        </w:rPr>
        <w:t>
      </w:t>
      </w:r>
      <w:r>
        <w:rPr>
          <w:rFonts w:ascii="Times New Roman"/>
          <w:b w:val="false"/>
          <w:i w:val="false"/>
          <w:color w:val="000000"/>
          <w:sz w:val="28"/>
        </w:rPr>
        <w:t>(қолы)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3-қосымша </w:t>
            </w:r>
          </w:p>
        </w:tc>
      </w:tr>
    </w:tbl>
    <w:bookmarkStart w:name="z997" w:id="97"/>
    <w:p>
      <w:pPr>
        <w:spacing w:after="0"/>
        <w:ind w:left="0"/>
        <w:jc w:val="both"/>
      </w:pPr>
      <w:r>
        <w:rPr>
          <w:rFonts w:ascii="Times New Roman"/>
          <w:b w:val="false"/>
          <w:i w:val="false"/>
          <w:color w:val="000000"/>
          <w:sz w:val="28"/>
        </w:rPr>
        <w:t>            Жергілікті өкілді органдардың шешімдері бойынша мұқтаж азаматтардың жекелеген санаттарына әлеуметтік көмек тағайындауға арналған өтініш</w:t>
      </w:r>
      <w:r>
        <w:br/>
      </w:r>
      <w:r>
        <w:rPr>
          <w:rFonts w:ascii="Times New Roman"/>
          <w:b w:val="false"/>
          <w:i w:val="false"/>
          <w:color w:val="000000"/>
          <w:sz w:val="28"/>
        </w:rPr>
        <w:t>
</w:t>
      </w:r>
    </w:p>
    <w:bookmarkEnd w:id="97"/>
    <w:bookmarkStart w:name="z998" w:id="98"/>
    <w:p>
      <w:pPr>
        <w:spacing w:after="0"/>
        <w:ind w:left="0"/>
        <w:jc w:val="both"/>
      </w:pPr>
      <w:r>
        <w:rPr>
          <w:rFonts w:ascii="Times New Roman"/>
          <w:b w:val="false"/>
          <w:i w:val="false"/>
          <w:color w:val="000000"/>
          <w:sz w:val="28"/>
        </w:rPr>
        <w:t>            _____________________________________</w:t>
      </w:r>
      <w:r>
        <w:br/>
      </w:r>
      <w:r>
        <w:rPr>
          <w:rFonts w:ascii="Times New Roman"/>
          <w:b w:val="false"/>
          <w:i w:val="false"/>
          <w:color w:val="000000"/>
          <w:sz w:val="28"/>
        </w:rPr>
        <w:t>(елді мекен, аудан, облыс)</w:t>
      </w:r>
      <w:r>
        <w:br/>
      </w:r>
      <w:r>
        <w:rPr>
          <w:rFonts w:ascii="Times New Roman"/>
          <w:b w:val="false"/>
          <w:i w:val="false"/>
          <w:color w:val="000000"/>
          <w:sz w:val="28"/>
        </w:rPr>
        <w:t>уәкілетті органға</w:t>
      </w:r>
      <w:r>
        <w:br/>
      </w:r>
      <w:r>
        <w:rPr>
          <w:rFonts w:ascii="Times New Roman"/>
          <w:b w:val="false"/>
          <w:i w:val="false"/>
          <w:color w:val="000000"/>
          <w:sz w:val="28"/>
        </w:rPr>
        <w:t>
</w:t>
      </w:r>
    </w:p>
    <w:bookmarkEnd w:id="98"/>
    <w:bookmarkStart w:name="z999" w:id="99"/>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99"/>
    <w:p>
      <w:pPr>
        <w:spacing w:after="0"/>
        <w:ind w:left="0"/>
        <w:jc w:val="left"/>
      </w:pPr>
      <w:r>
        <w:rPr>
          <w:rFonts w:ascii="Times New Roman"/>
          <w:b w:val="false"/>
          <w:i w:val="false"/>
          <w:color w:val="000000"/>
          <w:sz w:val="28"/>
        </w:rPr>
        <w:t>
      </w:t>
      </w:r>
      <w:r>
        <w:rPr>
          <w:rFonts w:ascii="Times New Roman"/>
          <w:b w:val="false"/>
          <w:i w:val="false"/>
          <w:color w:val="000000"/>
          <w:sz w:val="28"/>
        </w:rPr>
        <w:t>Тегі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Аты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Әкесінің аты (ол болған кезде) ________________________________________</w:t>
      </w:r>
      <w:r>
        <w:br/>
      </w:r>
      <w:r>
        <w:rPr>
          <w:rFonts w:ascii="Times New Roman"/>
          <w:b w:val="false"/>
          <w:i w:val="false"/>
          <w:color w:val="000000"/>
          <w:sz w:val="28"/>
        </w:rPr>
        <w:t>
      </w:t>
      </w:r>
      <w:r>
        <w:rPr>
          <w:rFonts w:ascii="Times New Roman"/>
          <w:b w:val="false"/>
          <w:i w:val="false"/>
          <w:color w:val="000000"/>
          <w:sz w:val="28"/>
        </w:rPr>
        <w:t>туған күні 20 ___ жылғы "____" ________________</w:t>
      </w:r>
      <w:r>
        <w:br/>
      </w:r>
      <w:r>
        <w:rPr>
          <w:rFonts w:ascii="Times New Roman"/>
          <w:b w:val="false"/>
          <w:i w:val="false"/>
          <w:color w:val="000000"/>
          <w:sz w:val="28"/>
        </w:rPr>
        <w:t>
      </w:t>
      </w:r>
      <w:r>
        <w:rPr>
          <w:rFonts w:ascii="Times New Roman"/>
          <w:b w:val="false"/>
          <w:i w:val="false"/>
          <w:color w:val="000000"/>
          <w:sz w:val="28"/>
        </w:rPr>
        <w:t>мәртебесі: 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үйінің мекенжайы: __________________________________________________</w:t>
      </w:r>
      <w:r>
        <w:br/>
      </w:r>
      <w:r>
        <w:rPr>
          <w:rFonts w:ascii="Times New Roman"/>
          <w:b w:val="false"/>
          <w:i w:val="false"/>
          <w:color w:val="000000"/>
          <w:sz w:val="28"/>
        </w:rPr>
        <w:t>
      </w:t>
      </w:r>
      <w:r>
        <w:rPr>
          <w:rFonts w:ascii="Times New Roman"/>
          <w:b w:val="false"/>
          <w:i w:val="false"/>
          <w:color w:val="000000"/>
          <w:sz w:val="28"/>
        </w:rPr>
        <w:t>телефоны: 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Сізден __________________ санаты бойынша ______________________</w:t>
      </w:r>
      <w:r>
        <w:br/>
      </w:r>
      <w:r>
        <w:rPr>
          <w:rFonts w:ascii="Times New Roman"/>
          <w:b w:val="false"/>
          <w:i w:val="false"/>
          <w:color w:val="000000"/>
          <w:sz w:val="28"/>
        </w:rPr>
        <w:t>
      </w:t>
      </w:r>
      <w:r>
        <w:rPr>
          <w:rFonts w:ascii="Times New Roman"/>
          <w:b w:val="false"/>
          <w:i w:val="false"/>
          <w:color w:val="000000"/>
          <w:sz w:val="28"/>
        </w:rPr>
        <w:t>санаты                                     төлем түрі</w:t>
      </w:r>
      <w:r>
        <w:br/>
      </w:r>
      <w:r>
        <w:rPr>
          <w:rFonts w:ascii="Times New Roman"/>
          <w:b w:val="false"/>
          <w:i w:val="false"/>
          <w:color w:val="000000"/>
          <w:sz w:val="28"/>
        </w:rPr>
        <w:t>
      </w:t>
      </w:r>
      <w:r>
        <w:rPr>
          <w:rFonts w:ascii="Times New Roman"/>
          <w:b w:val="false"/>
          <w:i w:val="false"/>
          <w:color w:val="000000"/>
          <w:sz w:val="28"/>
        </w:rPr>
        <w:t>көрсетуді сұраймын.</w:t>
      </w:r>
      <w:r>
        <w:br/>
      </w:r>
      <w:r>
        <w:rPr>
          <w:rFonts w:ascii="Times New Roman"/>
          <w:b w:val="false"/>
          <w:i w:val="false"/>
          <w:color w:val="000000"/>
          <w:sz w:val="28"/>
        </w:rPr>
        <w:t>
      </w:t>
      </w:r>
      <w:r>
        <w:rPr>
          <w:rFonts w:ascii="Times New Roman"/>
          <w:b w:val="false"/>
          <w:i w:val="false"/>
          <w:color w:val="000000"/>
          <w:sz w:val="28"/>
        </w:rPr>
        <w:t>Менің (отбасымның) табыстарымды (табыстарын) Қазақстан Республикасы Денсаулық сақтау және әлеуметтік даму министрлігі Зейнетақы төлеу жөніндегі мемлекеттік орталығының дерекқорымен салыстырып тексеруге келісемін.</w:t>
      </w:r>
      <w:r>
        <w:br/>
      </w:r>
      <w:r>
        <w:rPr>
          <w:rFonts w:ascii="Times New Roman"/>
          <w:b w:val="false"/>
          <w:i w:val="false"/>
          <w:color w:val="000000"/>
          <w:sz w:val="28"/>
        </w:rPr>
        <w:t>
      </w:t>
      </w:r>
      <w:r>
        <w:rPr>
          <w:rFonts w:ascii="Times New Roman"/>
          <w:b w:val="false"/>
          <w:i w:val="false"/>
          <w:color w:val="000000"/>
          <w:sz w:val="28"/>
        </w:rPr>
        <w:t>Жүгінген күн 20___ жылғы "___" _____________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(өтініш берушінің тегі, аты, әкесінің аты (ол болған кезде), 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4-қосымша </w:t>
            </w:r>
          </w:p>
        </w:tc>
      </w:tr>
    </w:tbl>
    <w:bookmarkStart w:name="z1014" w:id="100"/>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жәрдемақы тағайындау" мемлекеттік қызметін көрсетудің бизнес-процестерінің анықтамалығы </w:t>
      </w:r>
    </w:p>
    <w:bookmarkEnd w:id="100"/>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В.. Ауылдық округ әкімі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1024" w:id="101"/>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101"/>
    <w:bookmarkStart w:name="z1025" w:id="102"/>
    <w:p>
      <w:pPr>
        <w:spacing w:after="0"/>
        <w:ind w:left="0"/>
        <w:jc w:val="left"/>
      </w:pPr>
      <w:r>
        <w:rPr>
          <w:rFonts w:ascii="Times New Roman"/>
          <w:b/>
          <w:i w:val="false"/>
          <w:color w:val="000000"/>
        </w:rPr>
        <w:t xml:space="preserve"> 1. Жалпы ережелер</w:t>
      </w:r>
    </w:p>
    <w:bookmarkEnd w:id="10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"Ауылдық елді мекендерде тұратын және жұмыс істейтін әлеуметтік сала мамандарына отын сатып алу бойынша әлеуметтік көмек тағайындау"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Қазақстан Республикасы Инвестициялар және даму министрлігі Байланыс, ақпараттандыру және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3) тұрғылықты жері бойынша көрсетілетін қызметті беруші болмаған жағдайда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1037" w:id="10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0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еркін нысанда өтініш және келесі құжаттарды беруі болып табылады: </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ауылдық округ әкіміне не орталыққа:</w:t>
      </w:r>
      <w:r>
        <w:br/>
      </w:r>
      <w:r>
        <w:rPr>
          <w:rFonts w:ascii="Times New Roman"/>
          <w:b w:val="false"/>
          <w:i w:val="false"/>
          <w:color w:val="000000"/>
          <w:sz w:val="28"/>
        </w:rPr>
        <w:t>
      </w:t>
      </w:r>
      <w:r>
        <w:rPr>
          <w:rFonts w:ascii="Times New Roman"/>
          <w:b w:val="false"/>
          <w:i w:val="false"/>
          <w:color w:val="000000"/>
          <w:sz w:val="28"/>
        </w:rPr>
        <w:t>1) жеке басты куәландыратын құжат (сәйкестендіру үшін талап етіледі);</w:t>
      </w:r>
      <w:r>
        <w:br/>
      </w:r>
      <w:r>
        <w:rPr>
          <w:rFonts w:ascii="Times New Roman"/>
          <w:b w:val="false"/>
          <w:i w:val="false"/>
          <w:color w:val="000000"/>
          <w:sz w:val="28"/>
        </w:rPr>
        <w:t>
      </w:t>
      </w:r>
      <w:r>
        <w:rPr>
          <w:rFonts w:ascii="Times New Roman"/>
          <w:b w:val="false"/>
          <w:i w:val="false"/>
          <w:color w:val="000000"/>
          <w:sz w:val="28"/>
        </w:rPr>
        <w:t>2) тұрғылықты тұратын жерi бойынша тіркелгенiн растайтын құжат (мекенжай анықтамасы не ауылдық округ әкімінің анықтамасы);</w:t>
      </w:r>
      <w:r>
        <w:br/>
      </w:r>
      <w:r>
        <w:rPr>
          <w:rFonts w:ascii="Times New Roman"/>
          <w:b w:val="false"/>
          <w:i w:val="false"/>
          <w:color w:val="000000"/>
          <w:sz w:val="28"/>
        </w:rPr>
        <w:t>
      </w:t>
      </w:r>
      <w:r>
        <w:rPr>
          <w:rFonts w:ascii="Times New Roman"/>
          <w:b w:val="false"/>
          <w:i w:val="false"/>
          <w:color w:val="000000"/>
          <w:sz w:val="28"/>
        </w:rPr>
        <w:t>3) жұмыс орнынан анықтама;</w:t>
      </w:r>
      <w:r>
        <w:br/>
      </w:r>
      <w:r>
        <w:rPr>
          <w:rFonts w:ascii="Times New Roman"/>
          <w:b w:val="false"/>
          <w:i w:val="false"/>
          <w:color w:val="000000"/>
          <w:sz w:val="28"/>
        </w:rPr>
        <w:t>
      </w:t>
      </w:r>
      <w:r>
        <w:rPr>
          <w:rFonts w:ascii="Times New Roman"/>
          <w:b w:val="false"/>
          <w:i w:val="false"/>
          <w:color w:val="000000"/>
          <w:sz w:val="28"/>
        </w:rPr>
        <w:t>4) екінші деңгейдегі банкте немесе банк операцияларын жүзеге асыруға тиісті лицензиясы бар ұйымдарда дербес шоты бар екенін растайтын құжат.</w:t>
      </w:r>
      <w:r>
        <w:br/>
      </w:r>
      <w:r>
        <w:rPr>
          <w:rFonts w:ascii="Times New Roman"/>
          <w:b w:val="false"/>
          <w:i w:val="false"/>
          <w:color w:val="000000"/>
          <w:sz w:val="28"/>
        </w:rPr>
        <w:t>
      </w:t>
      </w:r>
      <w:r>
        <w:rPr>
          <w:rFonts w:ascii="Times New Roman"/>
          <w:b w:val="false"/>
          <w:i w:val="false"/>
          <w:color w:val="000000"/>
          <w:sz w:val="28"/>
        </w:rPr>
        <w:t>Көрсетілген құжаттарда қамтылған ақпарат мемлекеттік ақпараттық жүйелерде расталған кезде көрсетілетін қызметті алушының жеке басын куәландыратын, тұрғылықты жері бойынша тіркелгенін растайтын құжаттарды ұсыну талап етілмейді.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беруші, орталық не әкімі ұсынған құжаттарды қабылдап, тіркеуді жүзеге асырады, не тапсырылатын құжаттар тізіліміне (орталық не әкім арқылы көрсетілетін қызметті берушіге жүгінгенде) құжаттарды алғандығы туралы белгі қояды,тапсырылатын құжаттар тізіліміне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 ішінде, (құжаттар орталықтан түскен жағдайда, 6 (алты)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орталыққа не ауылдық округ әкіміне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не орталыққа немесе ауылдық округ әкіміне жіберілген хабарлама.</w:t>
      </w:r>
      <w:r>
        <w:br/>
      </w:r>
      <w:r>
        <w:rPr>
          <w:rFonts w:ascii="Times New Roman"/>
          <w:b w:val="false"/>
          <w:i w:val="false"/>
          <w:color w:val="000000"/>
          <w:sz w:val="28"/>
        </w:rPr>
        <w:t>
</w:t>
      </w:r>
    </w:p>
    <w:bookmarkStart w:name="z1058" w:id="10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0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7 (жеті) жұмыс күні ішінде, (құжаттар орталықтан түскен жағдайда, 6 (алты) жұмыс күні ішнде);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орталыққа немесе ауылдық округ әкіміне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1071" w:id="10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5"/>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құжаттармен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құжаттардың толық топтамасын ұсынбаған жағдайда, орталық қызметкері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тіркелген күні мен мемлекеттік қызметті алатын күні, құжаттарды қабылдаған адамның тегі мен аты-жөні көрсетілген көрсетілетін қызметті алушыға қолхат береді, 5 (бес) минуттан аспайды;</w:t>
      </w:r>
      <w:r>
        <w:br/>
      </w:r>
      <w:r>
        <w:rPr>
          <w:rFonts w:ascii="Times New Roman"/>
          <w:b w:val="false"/>
          <w:i w:val="false"/>
          <w:color w:val="000000"/>
          <w:sz w:val="28"/>
        </w:rPr>
        <w:t>
      </w:t>
      </w:r>
      <w:r>
        <w:rPr>
          <w:rFonts w:ascii="Times New Roman"/>
          <w:b w:val="false"/>
          <w:i w:val="false"/>
          <w:color w:val="000000"/>
          <w:sz w:val="28"/>
        </w:rPr>
        <w:t>4) орталық қызметкері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минуттан аспайды;</w:t>
      </w:r>
      <w:r>
        <w:br/>
      </w:r>
      <w:r>
        <w:rPr>
          <w:rFonts w:ascii="Times New Roman"/>
          <w:b w:val="false"/>
          <w:i w:val="false"/>
          <w:color w:val="000000"/>
          <w:sz w:val="28"/>
        </w:rPr>
        <w:t>
      </w:t>
      </w:r>
      <w:r>
        <w:rPr>
          <w:rFonts w:ascii="Times New Roman"/>
          <w:b w:val="false"/>
          <w:i w:val="false"/>
          <w:color w:val="000000"/>
          <w:sz w:val="28"/>
        </w:rPr>
        <w:t>5) орталық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орталықтан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6 (алты) жұмыс күні ішінде;</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мемлекеттік қызметті көрсету нәтижесін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11)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20 (жиырма) минуттан аспайды.</w:t>
      </w:r>
      <w:r>
        <w:br/>
      </w:r>
      <w:r>
        <w:rPr>
          <w:rFonts w:ascii="Times New Roman"/>
          <w:b w:val="false"/>
          <w:i w:val="false"/>
          <w:color w:val="000000"/>
          <w:sz w:val="28"/>
        </w:rPr>
        <w:t>
      </w:t>
      </w:r>
      <w:r>
        <w:rPr>
          <w:rFonts w:ascii="Times New Roman"/>
          <w:b w:val="false"/>
          <w:i w:val="false"/>
          <w:color w:val="000000"/>
          <w:sz w:val="28"/>
        </w:rPr>
        <w:t>10. Ауылдық округ әкіміне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ауылдық округ әкіміне жүгінеді; </w:t>
      </w:r>
      <w:r>
        <w:br/>
      </w:r>
      <w:r>
        <w:rPr>
          <w:rFonts w:ascii="Times New Roman"/>
          <w:b w:val="false"/>
          <w:i w:val="false"/>
          <w:color w:val="000000"/>
          <w:sz w:val="28"/>
        </w:rPr>
        <w:t>
      </w:t>
      </w:r>
      <w:r>
        <w:rPr>
          <w:rFonts w:ascii="Times New Roman"/>
          <w:b w:val="false"/>
          <w:i w:val="false"/>
          <w:color w:val="000000"/>
          <w:sz w:val="28"/>
        </w:rPr>
        <w:t>2) ауылдық округ әкімі көрсетілетін қызметті алушы ұсынған құжаттарды қабылдайды, оларды тіркеуді жүзеге асырады, 15(он бес) минуттан аспайды;</w:t>
      </w:r>
      <w:r>
        <w:br/>
      </w:r>
      <w:r>
        <w:rPr>
          <w:rFonts w:ascii="Times New Roman"/>
          <w:b w:val="false"/>
          <w:i w:val="false"/>
          <w:color w:val="000000"/>
          <w:sz w:val="28"/>
        </w:rPr>
        <w:t>
      </w:t>
      </w:r>
      <w:r>
        <w:rPr>
          <w:rFonts w:ascii="Times New Roman"/>
          <w:b w:val="false"/>
          <w:i w:val="false"/>
          <w:color w:val="000000"/>
          <w:sz w:val="28"/>
        </w:rPr>
        <w:t>3) ауылдық округ әкімі құжаттарды көрсетілетін қызметті берушінің қызметкеріне құжаттарды береді, 2 (екі)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қызметкері ауылдық округ әкімі ұсынған құжаттарды қабылдап, тапсырылатын құжаттар тізіліміне құжаттарды алғандығы туралы белгі қояды және оларды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береді, 6 (алты) жұмыс күні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мемлекеттік қызметті көрсету нәтижесін көрсетілетін қызметті алушыға береді, ауылдық округ әкіміне жібереді, 30 (отыз)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1-қосымша</w:t>
            </w:r>
          </w:p>
        </w:tc>
      </w:tr>
    </w:tbl>
    <w:bookmarkStart w:name="z1097" w:id="106"/>
    <w:p>
      <w:pPr>
        <w:spacing w:after="0"/>
        <w:ind w:left="0"/>
        <w:jc w:val="left"/>
      </w:pPr>
      <w:r>
        <w:rPr>
          <w:rFonts w:ascii="Times New Roman"/>
          <w:b/>
          <w:i w:val="false"/>
          <w:color w:val="000000"/>
        </w:rPr>
        <w:t xml:space="preserve"> Көрсетілетін қызметті берушілердің мекенжайы </w:t>
      </w:r>
    </w:p>
    <w:bookmarkEnd w:id="106"/>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2-қосымша</w:t>
            </w:r>
          </w:p>
        </w:tc>
      </w:tr>
    </w:tbl>
    <w:bookmarkStart w:name="z1114" w:id="107"/>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107"/>
    <w:bookmarkStart w:name="z1115" w:id="108"/>
    <w:p>
      <w:pPr>
        <w:spacing w:after="0"/>
        <w:ind w:left="0"/>
        <w:jc w:val="both"/>
      </w:pPr>
      <w:r>
        <w:rPr>
          <w:rFonts w:ascii="Times New Roman"/>
          <w:b w:val="false"/>
          <w:i w:val="false"/>
          <w:color w:val="000000"/>
          <w:sz w:val="28"/>
        </w:rPr>
        <w:t>             (Тегі, аты, әкесінің аты (ол болған кезде)</w:t>
      </w:r>
      <w:r>
        <w:br/>
      </w:r>
      <w:r>
        <w:rPr>
          <w:rFonts w:ascii="Times New Roman"/>
          <w:b w:val="false"/>
          <w:i w:val="false"/>
          <w:color w:val="000000"/>
          <w:sz w:val="28"/>
        </w:rPr>
        <w:t xml:space="preserve"> не көрсетілетін қызметті алушы ұйымының атауы)</w:t>
      </w:r>
      <w:r>
        <w:br/>
      </w:r>
      <w:r>
        <w:rPr>
          <w:rFonts w:ascii="Times New Roman"/>
          <w:b w:val="false"/>
          <w:i w:val="false"/>
          <w:color w:val="000000"/>
          <w:sz w:val="28"/>
        </w:rPr>
        <w:t xml:space="preserve"> ____________________________</w:t>
      </w:r>
      <w:r>
        <w:br/>
      </w:r>
      <w:r>
        <w:rPr>
          <w:rFonts w:ascii="Times New Roman"/>
          <w:b w:val="false"/>
          <w:i w:val="false"/>
          <w:color w:val="000000"/>
          <w:sz w:val="28"/>
        </w:rPr>
        <w:t xml:space="preserve"> (көрсетілетін қызметті алушының мекенжайы)</w:t>
      </w:r>
      <w:r>
        <w:br/>
      </w:r>
      <w:r>
        <w:rPr>
          <w:rFonts w:ascii="Times New Roman"/>
          <w:b w:val="false"/>
          <w:i w:val="false"/>
          <w:color w:val="000000"/>
          <w:sz w:val="28"/>
        </w:rPr>
        <w:t>
</w:t>
      </w:r>
    </w:p>
    <w:bookmarkEnd w:id="108"/>
    <w:bookmarkStart w:name="z1116" w:id="109"/>
    <w:p>
      <w:pPr>
        <w:spacing w:after="0"/>
        <w:ind w:left="0"/>
        <w:jc w:val="both"/>
      </w:pP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w:t>
      </w:r>
    </w:p>
    <w:bookmarkEnd w:id="109"/>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қызметтер туралы" 2013 жылғы 15 сәуірдегі Қазақстан Республикасы Заңының 2-тармағының 20-бабын басшылыққа ала отырып, "Халыққа қызмет көрсету орталығы" РМК филиалының № ______ бөлімі (мекенжайы көрсетілсін) мемлекеттік көрсетілетін қызмет стандартында көзделген тізбеге сәйкес Сіз құжаттардың толық топтамасын, атап айтқанда:</w:t>
      </w:r>
      <w:r>
        <w:br/>
      </w:r>
      <w:r>
        <w:rPr>
          <w:rFonts w:ascii="Times New Roman"/>
          <w:b w:val="false"/>
          <w:i w:val="false"/>
          <w:color w:val="000000"/>
          <w:sz w:val="28"/>
        </w:rPr>
        <w:t>
      </w:t>
      </w:r>
      <w:r>
        <w:rPr>
          <w:rFonts w:ascii="Times New Roman"/>
          <w:b w:val="false"/>
          <w:i w:val="false"/>
          <w:color w:val="000000"/>
          <w:sz w:val="28"/>
        </w:rPr>
        <w:t xml:space="preserve">жоқ құжаттардың атауы: </w:t>
      </w:r>
      <w:r>
        <w:br/>
      </w:r>
      <w:r>
        <w:rPr>
          <w:rFonts w:ascii="Times New Roman"/>
          <w:b w:val="false"/>
          <w:i w:val="false"/>
          <w:color w:val="000000"/>
          <w:sz w:val="28"/>
        </w:rPr>
        <w:t>
      </w:t>
      </w:r>
      <w:r>
        <w:rPr>
          <w:rFonts w:ascii="Times New Roman"/>
          <w:b w:val="false"/>
          <w:i w:val="false"/>
          <w:color w:val="000000"/>
          <w:sz w:val="28"/>
        </w:rPr>
        <w:t xml:space="preserve">1) ________________________________________; </w:t>
      </w:r>
      <w:r>
        <w:br/>
      </w:r>
      <w:r>
        <w:rPr>
          <w:rFonts w:ascii="Times New Roman"/>
          <w:b w:val="false"/>
          <w:i w:val="false"/>
          <w:color w:val="000000"/>
          <w:sz w:val="28"/>
        </w:rPr>
        <w:t>
      </w:t>
      </w:r>
      <w:r>
        <w:rPr>
          <w:rFonts w:ascii="Times New Roman"/>
          <w:b w:val="false"/>
          <w:i w:val="false"/>
          <w:color w:val="000000"/>
          <w:sz w:val="28"/>
        </w:rPr>
        <w:t>2) 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3) 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ұсынбауыңызға байланысты мемлекеттік қызмет көрсетуге (мемлекеттік көрсетілетін қызмет стандартына сәйкес мемлекеттік көрсетілетін қызметтің атауы көрсетілсін) құжаттар қабылдаудан бас тартады. </w:t>
      </w:r>
      <w:r>
        <w:br/>
      </w:r>
      <w:r>
        <w:rPr>
          <w:rFonts w:ascii="Times New Roman"/>
          <w:b w:val="false"/>
          <w:i w:val="false"/>
          <w:color w:val="000000"/>
          <w:sz w:val="28"/>
        </w:rPr>
        <w:t>
      </w:t>
      </w:r>
      <w:r>
        <w:rPr>
          <w:rFonts w:ascii="Times New Roman"/>
          <w:b w:val="false"/>
          <w:i w:val="false"/>
          <w:color w:val="000000"/>
          <w:sz w:val="28"/>
        </w:rPr>
        <w:t>Осы қолхат әрбір тарап үшін бір-бірден 2 данада жасалды.</w:t>
      </w:r>
      <w:r>
        <w:br/>
      </w:r>
      <w:r>
        <w:rPr>
          <w:rFonts w:ascii="Times New Roman"/>
          <w:b w:val="false"/>
          <w:i w:val="false"/>
          <w:color w:val="000000"/>
          <w:sz w:val="28"/>
        </w:rPr>
        <w:t>
      </w:t>
      </w:r>
      <w:r>
        <w:rPr>
          <w:rFonts w:ascii="Times New Roman"/>
          <w:b w:val="false"/>
          <w:i w:val="false"/>
          <w:color w:val="000000"/>
          <w:sz w:val="28"/>
        </w:rPr>
        <w:t xml:space="preserve">Тегі, аты, әкесінің аты (ол болған кезде) </w:t>
      </w:r>
      <w:r>
        <w:br/>
      </w:r>
      <w:r>
        <w:rPr>
          <w:rFonts w:ascii="Times New Roman"/>
          <w:b w:val="false"/>
          <w:i w:val="false"/>
          <w:color w:val="000000"/>
          <w:sz w:val="28"/>
        </w:rPr>
        <w:t>
      </w:t>
      </w:r>
      <w:r>
        <w:rPr>
          <w:rFonts w:ascii="Times New Roman"/>
          <w:b w:val="false"/>
          <w:i w:val="false"/>
          <w:color w:val="000000"/>
          <w:sz w:val="28"/>
        </w:rPr>
        <w:t>(ХҚО қызметкерінің)                         (қолы)</w:t>
      </w:r>
      <w:r>
        <w:br/>
      </w:r>
      <w:r>
        <w:rPr>
          <w:rFonts w:ascii="Times New Roman"/>
          <w:b w:val="false"/>
          <w:i w:val="false"/>
          <w:color w:val="000000"/>
          <w:sz w:val="28"/>
        </w:rPr>
        <w:t>
      </w:t>
      </w:r>
      <w:r>
        <w:rPr>
          <w:rFonts w:ascii="Times New Roman"/>
          <w:b w:val="false"/>
          <w:i w:val="false"/>
          <w:color w:val="000000"/>
          <w:sz w:val="28"/>
        </w:rPr>
        <w:t>Орындаушының тегі, аты, әкесінің аты (ол болған кезде) _________________</w:t>
      </w:r>
      <w:r>
        <w:br/>
      </w:r>
      <w:r>
        <w:rPr>
          <w:rFonts w:ascii="Times New Roman"/>
          <w:b w:val="false"/>
          <w:i w:val="false"/>
          <w:color w:val="000000"/>
          <w:sz w:val="28"/>
        </w:rPr>
        <w:t>
      </w:t>
      </w:r>
      <w:r>
        <w:rPr>
          <w:rFonts w:ascii="Times New Roman"/>
          <w:b w:val="false"/>
          <w:i w:val="false"/>
          <w:color w:val="000000"/>
          <w:sz w:val="28"/>
        </w:rPr>
        <w:t>Тел.__________</w:t>
      </w:r>
      <w:r>
        <w:br/>
      </w:r>
      <w:r>
        <w:rPr>
          <w:rFonts w:ascii="Times New Roman"/>
          <w:b w:val="false"/>
          <w:i w:val="false"/>
          <w:color w:val="000000"/>
          <w:sz w:val="28"/>
        </w:rPr>
        <w:t>
      </w:t>
      </w:r>
      <w:r>
        <w:rPr>
          <w:rFonts w:ascii="Times New Roman"/>
          <w:b w:val="false"/>
          <w:i w:val="false"/>
          <w:color w:val="000000"/>
          <w:sz w:val="28"/>
        </w:rPr>
        <w:t>Алдым: тегі, аты, әкесінің аты (ол болған кезде) /көрсетілетін қызметті алушының қолы /</w:t>
      </w:r>
      <w:r>
        <w:br/>
      </w:r>
      <w:r>
        <w:rPr>
          <w:rFonts w:ascii="Times New Roman"/>
          <w:b w:val="false"/>
          <w:i w:val="false"/>
          <w:color w:val="000000"/>
          <w:sz w:val="28"/>
        </w:rPr>
        <w:t>
      </w:t>
      </w:r>
      <w:r>
        <w:rPr>
          <w:rFonts w:ascii="Times New Roman"/>
          <w:b w:val="false"/>
          <w:i w:val="false"/>
          <w:color w:val="000000"/>
          <w:sz w:val="28"/>
        </w:rPr>
        <w:t xml:space="preserve"> 20 ____ жылғы "___" 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3-қосымша</w:t>
            </w:r>
          </w:p>
        </w:tc>
      </w:tr>
    </w:tbl>
    <w:bookmarkStart w:name="z1131" w:id="110"/>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көрсетудің бизнес-процестерінің анықтамалығы </w:t>
      </w:r>
    </w:p>
    <w:bookmarkEnd w:id="110"/>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Б. Орталық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В. Ауылдық округ әкімі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шілдедегі № 294 қаулысымен бекітілген</w:t>
            </w:r>
          </w:p>
        </w:tc>
      </w:tr>
    </w:tbl>
    <w:bookmarkStart w:name="z1141" w:id="111"/>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111"/>
    <w:bookmarkStart w:name="z1142" w:id="112"/>
    <w:p>
      <w:pPr>
        <w:spacing w:after="0"/>
        <w:ind w:left="0"/>
        <w:jc w:val="left"/>
      </w:pPr>
      <w:r>
        <w:rPr>
          <w:rFonts w:ascii="Times New Roman"/>
          <w:b/>
          <w:i w:val="false"/>
          <w:color w:val="000000"/>
        </w:rPr>
        <w:t xml:space="preserve"> 1. Жалпы ережелер</w:t>
      </w:r>
    </w:p>
    <w:bookmarkEnd w:id="1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 балаларды үйде оқытуға жұмсалған шығындарды өтеу"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"Мүгедек балаларды үйде оқытуға жұмсалған шығындарды өтеу"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"Мүгедек балаларды үйде оқытуға жұмсалған шығындарды өтеу" мемлекеттік көрсетілетін қызметін (бұдан әрі – мемлекеттік көрсетілетін қызмет) аудандардың және облыстық маңызы бар қаланың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Қазақстан Республикасы Инвестициялар және даму министрлігі Байланыс, ақпараттандыру және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жәрдемақы тағайындау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1154" w:id="11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1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 болып табылады.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не орталыққа:</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1) өтініш берушінің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 xml:space="preserve">2) тұрғылықты тұратын жері бойынша тіркелгенін растайтын құжат (мекенжай анықтамасы немесе ауыл әкімінің анықтамасы); </w:t>
      </w:r>
      <w:r>
        <w:br/>
      </w:r>
      <w:r>
        <w:rPr>
          <w:rFonts w:ascii="Times New Roman"/>
          <w:b w:val="false"/>
          <w:i w:val="false"/>
          <w:color w:val="000000"/>
          <w:sz w:val="28"/>
        </w:rPr>
        <w:t>
      </w:t>
      </w:r>
      <w:r>
        <w:rPr>
          <w:rFonts w:ascii="Times New Roman"/>
          <w:b w:val="false"/>
          <w:i w:val="false"/>
          <w:color w:val="000000"/>
          <w:sz w:val="28"/>
        </w:rPr>
        <w:t>3) психологиялық-медициналық-педагогикалық консультацияның қорытындысы;</w:t>
      </w:r>
      <w:r>
        <w:br/>
      </w:r>
      <w:r>
        <w:rPr>
          <w:rFonts w:ascii="Times New Roman"/>
          <w:b w:val="false"/>
          <w:i w:val="false"/>
          <w:color w:val="000000"/>
          <w:sz w:val="28"/>
        </w:rPr>
        <w:t>
      </w:t>
      </w:r>
      <w:r>
        <w:rPr>
          <w:rFonts w:ascii="Times New Roman"/>
          <w:b w:val="false"/>
          <w:i w:val="false"/>
          <w:color w:val="000000"/>
          <w:sz w:val="28"/>
        </w:rPr>
        <w:t xml:space="preserve">4)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мүгедектігі туралы анықтама;</w:t>
      </w:r>
      <w:r>
        <w:br/>
      </w:r>
      <w:r>
        <w:rPr>
          <w:rFonts w:ascii="Times New Roman"/>
          <w:b w:val="false"/>
          <w:i w:val="false"/>
          <w:color w:val="000000"/>
          <w:sz w:val="28"/>
        </w:rPr>
        <w:t>
      </w:t>
      </w:r>
      <w:r>
        <w:rPr>
          <w:rFonts w:ascii="Times New Roman"/>
          <w:b w:val="false"/>
          <w:i w:val="false"/>
          <w:color w:val="000000"/>
          <w:sz w:val="28"/>
        </w:rPr>
        <w:t>5) банкттік шоттың нөмірі туралы мәліметті растайтын құжат;</w:t>
      </w:r>
      <w:r>
        <w:br/>
      </w:r>
      <w:r>
        <w:rPr>
          <w:rFonts w:ascii="Times New Roman"/>
          <w:b w:val="false"/>
          <w:i w:val="false"/>
          <w:color w:val="000000"/>
          <w:sz w:val="28"/>
        </w:rPr>
        <w:t>
      </w:t>
      </w:r>
      <w:r>
        <w:rPr>
          <w:rFonts w:ascii="Times New Roman"/>
          <w:b w:val="false"/>
          <w:i w:val="false"/>
          <w:color w:val="000000"/>
          <w:sz w:val="28"/>
        </w:rPr>
        <w:t xml:space="preserve">6)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мүгедек баланы үйде оқыту фактісін растайтын оқу орнының анықтамасы (бұдан әрі – анықтама).</w:t>
      </w:r>
      <w:r>
        <w:br/>
      </w:r>
      <w:r>
        <w:rPr>
          <w:rFonts w:ascii="Times New Roman"/>
          <w:b w:val="false"/>
          <w:i w:val="false"/>
          <w:color w:val="000000"/>
          <w:sz w:val="28"/>
        </w:rPr>
        <w:t>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 xml:space="preserve">порталға: </w:t>
      </w:r>
      <w:r>
        <w:br/>
      </w:r>
      <w:r>
        <w:rPr>
          <w:rFonts w:ascii="Times New Roman"/>
          <w:b w:val="false"/>
          <w:i w:val="false"/>
          <w:color w:val="000000"/>
          <w:sz w:val="28"/>
        </w:rPr>
        <w:t>
      </w:t>
      </w:r>
      <w:r>
        <w:rPr>
          <w:rFonts w:ascii="Times New Roman"/>
          <w:b w:val="false"/>
          <w:i w:val="false"/>
          <w:color w:val="000000"/>
          <w:sz w:val="28"/>
        </w:rPr>
        <w:t>жәрдемақы тағайындау үшін:</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ЭЦҚ-сымен куәландырылған электрондық құжат нысанындағы өтініш сұрау салу;</w:t>
      </w:r>
      <w:r>
        <w:br/>
      </w:r>
      <w:r>
        <w:rPr>
          <w:rFonts w:ascii="Times New Roman"/>
          <w:b w:val="false"/>
          <w:i w:val="false"/>
          <w:color w:val="000000"/>
          <w:sz w:val="28"/>
        </w:rPr>
        <w:t>
      </w:t>
      </w:r>
      <w:r>
        <w:rPr>
          <w:rFonts w:ascii="Times New Roman"/>
          <w:b w:val="false"/>
          <w:i w:val="false"/>
          <w:color w:val="000000"/>
          <w:sz w:val="28"/>
        </w:rPr>
        <w:t>психологиялық- медициналық- педагогикалық консультация қорытындысының электрондық көшірмесі;</w:t>
      </w:r>
      <w:r>
        <w:br/>
      </w:r>
      <w:r>
        <w:rPr>
          <w:rFonts w:ascii="Times New Roman"/>
          <w:b w:val="false"/>
          <w:i w:val="false"/>
          <w:color w:val="000000"/>
          <w:sz w:val="28"/>
        </w:rPr>
        <w:t>
      </w:t>
      </w:r>
      <w:r>
        <w:rPr>
          <w:rFonts w:ascii="Times New Roman"/>
          <w:b w:val="false"/>
          <w:i w:val="false"/>
          <w:color w:val="000000"/>
          <w:sz w:val="28"/>
        </w:rPr>
        <w:t>анықтаманың электрондық көшірмесі;</w:t>
      </w:r>
      <w:r>
        <w:br/>
      </w:r>
      <w:r>
        <w:rPr>
          <w:rFonts w:ascii="Times New Roman"/>
          <w:b w:val="false"/>
          <w:i w:val="false"/>
          <w:color w:val="000000"/>
          <w:sz w:val="28"/>
        </w:rPr>
        <w:t>
      </w:t>
      </w:r>
      <w:r>
        <w:rPr>
          <w:rFonts w:ascii="Times New Roman"/>
          <w:b w:val="false"/>
          <w:i w:val="false"/>
          <w:color w:val="000000"/>
          <w:sz w:val="28"/>
        </w:rPr>
        <w:t>жәрдемақы тағайындау туралы ақпарат алу үшін – көрсетілетін қызметті алушының ЭЦҚ-сымен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орталық немесе портал арқылы ұсынылған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береді не (орталық арқылы көрсетілетін қызметті берушіге жүгінген жағдайда) тапсырылатын құжаттар тізіліміне құжаттарды алғандығы туралы белгі қояды,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 ішінде, (құжаттар орталықтан түскен жағдайда, 6 (алты) жұмыс күн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көрсетілетін қызметті беруші басшысының ЭЦҚ-сы қойылған электрондық құжат нысанында орталыққа, немесе көрсетілетін қызметті алушының "жеке кабинетіне"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не орталыққа немесе көрсетілетін қызметті алушының "жеке кабинетіне" жіберілген хабарлама.</w:t>
      </w:r>
      <w:r>
        <w:br/>
      </w:r>
      <w:r>
        <w:rPr>
          <w:rFonts w:ascii="Times New Roman"/>
          <w:b w:val="false"/>
          <w:i w:val="false"/>
          <w:color w:val="000000"/>
          <w:sz w:val="28"/>
        </w:rPr>
        <w:t>
</w:t>
      </w:r>
    </w:p>
    <w:bookmarkStart w:name="z1185" w:id="11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1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жауапты орындаушысы. </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7 (жеті) жұмыс күн ішінде, (құжаттар орталықтан түскен жағдайда, 6 (алты) жұмыс күн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орталыққа немесе көрсетілетін қызметті алушының "жеке кабинетіне"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1198" w:id="11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5"/>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құжаттардың толық топтамасын ұсынбаған жағдайда, орталық қызметкері өтінішті қабылдаудан бас тартып,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тиісті құжаттар қабылданғаны туралы қолхат 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 Өтініштің нөмірі мен қабылданған күні:</w:t>
      </w:r>
      <w:r>
        <w:br/>
      </w:r>
      <w:r>
        <w:rPr>
          <w:rFonts w:ascii="Times New Roman"/>
          <w:b w:val="false"/>
          <w:i w:val="false"/>
          <w:color w:val="000000"/>
          <w:sz w:val="28"/>
        </w:rPr>
        <w:t>
      </w:t>
      </w:r>
      <w:r>
        <w:rPr>
          <w:rFonts w:ascii="Times New Roman"/>
          <w:b w:val="false"/>
          <w:i w:val="false"/>
          <w:color w:val="000000"/>
          <w:sz w:val="28"/>
        </w:rPr>
        <w:t xml:space="preserve"> сұрау салынған мемлекеттік көрсетілетін қызмет түрі;</w:t>
      </w:r>
      <w:r>
        <w:br/>
      </w:r>
      <w:r>
        <w:rPr>
          <w:rFonts w:ascii="Times New Roman"/>
          <w:b w:val="false"/>
          <w:i w:val="false"/>
          <w:color w:val="000000"/>
          <w:sz w:val="28"/>
        </w:rPr>
        <w:t>
      </w:t>
      </w:r>
      <w:r>
        <w:rPr>
          <w:rFonts w:ascii="Times New Roman"/>
          <w:b w:val="false"/>
          <w:i w:val="false"/>
          <w:color w:val="000000"/>
          <w:sz w:val="28"/>
        </w:rPr>
        <w:t xml:space="preserve">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xml:space="preserve"> құжаттардың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 xml:space="preserve"> құжаттарды ресімдеуге өтінішті қабылдаған орталық қызметкерінің тегі, аты, әкесінің аты, байланыс телефоны көрсетілген қолхат беріледі.</w:t>
      </w:r>
      <w:r>
        <w:br/>
      </w:r>
      <w:r>
        <w:rPr>
          <w:rFonts w:ascii="Times New Roman"/>
          <w:b w:val="false"/>
          <w:i w:val="false"/>
          <w:color w:val="000000"/>
          <w:sz w:val="28"/>
        </w:rPr>
        <w:t>
      </w:t>
      </w:r>
      <w:r>
        <w:rPr>
          <w:rFonts w:ascii="Times New Roman"/>
          <w:b w:val="false"/>
          <w:i w:val="false"/>
          <w:color w:val="000000"/>
          <w:sz w:val="28"/>
        </w:rPr>
        <w:t>4) орталық қызметкері құжаттарды дайындап, курьерлік және осыған өкілеттік берілген өзге де байланыс арқылы көрсетілетін қызметті берушіге жібереді, күнтізбелік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орталықтан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6 (алты) жұмыс күні ішінде;</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шешім қабылдап, мемлекеттік қызметті көрсету нәтижесінің жобасына қол қояды,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жауапты орындаушысы мемлекеттік қызметті көрсету нәтижесін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10)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20 (жиырма) минуттан аспайды.</w:t>
      </w:r>
      <w:r>
        <w:br/>
      </w:r>
      <w:r>
        <w:rPr>
          <w:rFonts w:ascii="Times New Roman"/>
          <w:b w:val="false"/>
          <w:i w:val="false"/>
          <w:color w:val="000000"/>
          <w:sz w:val="28"/>
        </w:rPr>
        <w:t>
      </w:t>
      </w:r>
      <w:r>
        <w:rPr>
          <w:rFonts w:ascii="Times New Roman"/>
          <w:b w:val="false"/>
          <w:i w:val="false"/>
          <w:color w:val="000000"/>
          <w:sz w:val="28"/>
        </w:rPr>
        <w:t>10.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"жеке кабинетінде" портал арқылы электрондық сұрау салу мәртебесі және мемлекеттік қызметті көрсету мерзімі туралы көрсетілетін қызметті алушының хабарлама алуы;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электрондық құжат нысанында ЭЦҚ-мен қол қойылған мемлекеттік қызметті көрсету нәтижесін көрсетілетін қызметті алушының "жеке кабинетіне" жіберуі; </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 1-қосымша</w:t>
            </w:r>
          </w:p>
        </w:tc>
      </w:tr>
    </w:tbl>
    <w:bookmarkStart w:name="z1226" w:id="116"/>
    <w:p>
      <w:pPr>
        <w:spacing w:after="0"/>
        <w:ind w:left="0"/>
        <w:jc w:val="left"/>
      </w:pPr>
      <w:r>
        <w:rPr>
          <w:rFonts w:ascii="Times New Roman"/>
          <w:b/>
          <w:i w:val="false"/>
          <w:color w:val="000000"/>
        </w:rPr>
        <w:t xml:space="preserve"> Көрсетілетін қызметті берушілердің мекенжайы </w:t>
      </w:r>
    </w:p>
    <w:bookmarkEnd w:id="116"/>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2-қосымша</w:t>
            </w:r>
          </w:p>
        </w:tc>
      </w:tr>
    </w:tbl>
    <w:bookmarkStart w:name="z1243" w:id="117"/>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117"/>
    <w:bookmarkStart w:name="z1244" w:id="118"/>
    <w:p>
      <w:pPr>
        <w:spacing w:after="0"/>
        <w:ind w:left="0"/>
        <w:jc w:val="both"/>
      </w:pPr>
      <w:r>
        <w:rPr>
          <w:rFonts w:ascii="Times New Roman"/>
          <w:b w:val="false"/>
          <w:i w:val="false"/>
          <w:color w:val="000000"/>
          <w:sz w:val="28"/>
        </w:rPr>
        <w:t>            Жергілікті атқарушы орган уәкілеттік берген</w:t>
      </w:r>
      <w:r>
        <w:br/>
      </w:r>
      <w:r>
        <w:rPr>
          <w:rFonts w:ascii="Times New Roman"/>
          <w:b w:val="false"/>
          <w:i w:val="false"/>
          <w:color w:val="000000"/>
          <w:sz w:val="28"/>
        </w:rPr>
        <w:t>
</w:t>
      </w:r>
    </w:p>
    <w:bookmarkEnd w:id="118"/>
    <w:bookmarkStart w:name="z1245" w:id="119"/>
    <w:p>
      <w:pPr>
        <w:spacing w:after="0"/>
        <w:ind w:left="0"/>
        <w:jc w:val="both"/>
      </w:pPr>
      <w:r>
        <w:rPr>
          <w:rFonts w:ascii="Times New Roman"/>
          <w:b w:val="false"/>
          <w:i w:val="false"/>
          <w:color w:val="000000"/>
          <w:sz w:val="28"/>
        </w:rPr>
        <w:t xml:space="preserve">            мемлекеттік ұйымның басшысы </w:t>
      </w:r>
      <w:r>
        <w:br/>
      </w:r>
      <w:r>
        <w:rPr>
          <w:rFonts w:ascii="Times New Roman"/>
          <w:b w:val="false"/>
          <w:i w:val="false"/>
          <w:color w:val="000000"/>
          <w:sz w:val="28"/>
        </w:rPr>
        <w:t>
</w:t>
      </w:r>
    </w:p>
    <w:bookmarkEnd w:id="119"/>
    <w:bookmarkStart w:name="z1246" w:id="120"/>
    <w:p>
      <w:pPr>
        <w:spacing w:after="0"/>
        <w:ind w:left="0"/>
        <w:jc w:val="both"/>
      </w:pPr>
      <w:r>
        <w:rPr>
          <w:rFonts w:ascii="Times New Roman"/>
          <w:b w:val="false"/>
          <w:i w:val="false"/>
          <w:color w:val="000000"/>
          <w:sz w:val="28"/>
        </w:rPr>
        <w:t>             ________________________________________________</w:t>
      </w:r>
      <w:r>
        <w:br/>
      </w:r>
      <w:r>
        <w:rPr>
          <w:rFonts w:ascii="Times New Roman"/>
          <w:b w:val="false"/>
          <w:i w:val="false"/>
          <w:color w:val="000000"/>
          <w:sz w:val="28"/>
        </w:rPr>
        <w:t>
</w:t>
      </w:r>
    </w:p>
    <w:bookmarkEnd w:id="120"/>
    <w:bookmarkStart w:name="z1247" w:id="121"/>
    <w:p>
      <w:pPr>
        <w:spacing w:after="0"/>
        <w:ind w:left="0"/>
        <w:jc w:val="both"/>
      </w:pPr>
      <w:r>
        <w:rPr>
          <w:rFonts w:ascii="Times New Roman"/>
          <w:b w:val="false"/>
          <w:i w:val="false"/>
          <w:color w:val="000000"/>
          <w:sz w:val="28"/>
        </w:rPr>
        <w:t>            (жергілікті атқарушы орган уәкілеттік</w:t>
      </w:r>
      <w:r>
        <w:br/>
      </w:r>
      <w:r>
        <w:rPr>
          <w:rFonts w:ascii="Times New Roman"/>
          <w:b w:val="false"/>
          <w:i w:val="false"/>
          <w:color w:val="000000"/>
          <w:sz w:val="28"/>
        </w:rPr>
        <w:t>
</w:t>
      </w:r>
    </w:p>
    <w:bookmarkEnd w:id="121"/>
    <w:bookmarkStart w:name="z1248" w:id="122"/>
    <w:p>
      <w:pPr>
        <w:spacing w:after="0"/>
        <w:ind w:left="0"/>
        <w:jc w:val="both"/>
      </w:pPr>
      <w:r>
        <w:rPr>
          <w:rFonts w:ascii="Times New Roman"/>
          <w:b w:val="false"/>
          <w:i w:val="false"/>
          <w:color w:val="000000"/>
          <w:sz w:val="28"/>
        </w:rPr>
        <w:t>             берген мемлекеттік ұйым басшысының тегі,</w:t>
      </w:r>
      <w:r>
        <w:br/>
      </w:r>
      <w:r>
        <w:rPr>
          <w:rFonts w:ascii="Times New Roman"/>
          <w:b w:val="false"/>
          <w:i w:val="false"/>
          <w:color w:val="000000"/>
          <w:sz w:val="28"/>
        </w:rPr>
        <w:t>
</w:t>
      </w:r>
    </w:p>
    <w:bookmarkEnd w:id="122"/>
    <w:bookmarkStart w:name="z1249" w:id="123"/>
    <w:p>
      <w:pPr>
        <w:spacing w:after="0"/>
        <w:ind w:left="0"/>
        <w:jc w:val="both"/>
      </w:pPr>
      <w:r>
        <w:rPr>
          <w:rFonts w:ascii="Times New Roman"/>
          <w:b w:val="false"/>
          <w:i w:val="false"/>
          <w:color w:val="000000"/>
          <w:sz w:val="28"/>
        </w:rPr>
        <w:t>             аты, әкесінің аты (ол болған кезде)</w:t>
      </w:r>
      <w:r>
        <w:br/>
      </w:r>
      <w:r>
        <w:rPr>
          <w:rFonts w:ascii="Times New Roman"/>
          <w:b w:val="false"/>
          <w:i w:val="false"/>
          <w:color w:val="000000"/>
          <w:sz w:val="28"/>
        </w:rPr>
        <w:t>
</w:t>
      </w:r>
    </w:p>
    <w:bookmarkEnd w:id="123"/>
    <w:bookmarkStart w:name="z1250" w:id="124"/>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124"/>
    <w:p>
      <w:pPr>
        <w:spacing w:after="0"/>
        <w:ind w:left="0"/>
        <w:jc w:val="left"/>
      </w:pPr>
      <w:r>
        <w:rPr>
          <w:rFonts w:ascii="Times New Roman"/>
          <w:b w:val="false"/>
          <w:i w:val="false"/>
          <w:color w:val="000000"/>
          <w:sz w:val="28"/>
        </w:rPr>
        <w:t>
      </w:t>
      </w:r>
      <w:r>
        <w:rPr>
          <w:rFonts w:ascii="Times New Roman"/>
          <w:b w:val="false"/>
          <w:i w:val="false"/>
          <w:color w:val="000000"/>
          <w:sz w:val="28"/>
        </w:rPr>
        <w:t>Тегі 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Аты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Әкесінің аты (ол болған кезде) __________________________________________</w:t>
      </w:r>
      <w:r>
        <w:br/>
      </w:r>
      <w:r>
        <w:rPr>
          <w:rFonts w:ascii="Times New Roman"/>
          <w:b w:val="false"/>
          <w:i w:val="false"/>
          <w:color w:val="000000"/>
          <w:sz w:val="28"/>
        </w:rPr>
        <w:t>
      </w:t>
      </w:r>
      <w:r>
        <w:rPr>
          <w:rFonts w:ascii="Times New Roman"/>
          <w:b w:val="false"/>
          <w:i w:val="false"/>
          <w:color w:val="000000"/>
          <w:sz w:val="28"/>
        </w:rPr>
        <w:t>туған күні 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мүгедектігі_________________________________________________________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үйінің мекенжайы ____________________________________________________</w:t>
      </w:r>
      <w:r>
        <w:br/>
      </w:r>
      <w:r>
        <w:rPr>
          <w:rFonts w:ascii="Times New Roman"/>
          <w:b w:val="false"/>
          <w:i w:val="false"/>
          <w:color w:val="000000"/>
          <w:sz w:val="28"/>
        </w:rPr>
        <w:t>
      </w:t>
      </w:r>
      <w:r>
        <w:rPr>
          <w:rFonts w:ascii="Times New Roman"/>
          <w:b w:val="false"/>
          <w:i w:val="false"/>
          <w:color w:val="000000"/>
          <w:sz w:val="28"/>
        </w:rPr>
        <w:t>телефоны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жеке басын куәландыратын құжаттың № ____________ </w:t>
      </w:r>
      <w:r>
        <w:br/>
      </w:r>
      <w:r>
        <w:rPr>
          <w:rFonts w:ascii="Times New Roman"/>
          <w:b w:val="false"/>
          <w:i w:val="false"/>
          <w:color w:val="000000"/>
          <w:sz w:val="28"/>
        </w:rPr>
        <w:t>
      </w:t>
      </w:r>
      <w:r>
        <w:rPr>
          <w:rFonts w:ascii="Times New Roman"/>
          <w:b w:val="false"/>
          <w:i w:val="false"/>
          <w:color w:val="000000"/>
          <w:sz w:val="28"/>
        </w:rPr>
        <w:t xml:space="preserve">______ жылғы "____" ___________ берілген </w:t>
      </w:r>
      <w:r>
        <w:br/>
      </w:r>
      <w:r>
        <w:rPr>
          <w:rFonts w:ascii="Times New Roman"/>
          <w:b w:val="false"/>
          <w:i w:val="false"/>
          <w:color w:val="000000"/>
          <w:sz w:val="28"/>
        </w:rPr>
        <w:t>
      </w:t>
      </w:r>
      <w:r>
        <w:rPr>
          <w:rFonts w:ascii="Times New Roman"/>
          <w:b w:val="false"/>
          <w:i w:val="false"/>
          <w:color w:val="000000"/>
          <w:sz w:val="28"/>
        </w:rPr>
        <w:t>жеке сәйкестендіру нөмірі (болған кезде) 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 тағайындауға құжаттар қабылдауды сұраймын.</w:t>
      </w:r>
      <w:r>
        <w:br/>
      </w:r>
      <w:r>
        <w:rPr>
          <w:rFonts w:ascii="Times New Roman"/>
          <w:b w:val="false"/>
          <w:i w:val="false"/>
          <w:color w:val="000000"/>
          <w:sz w:val="28"/>
        </w:rPr>
        <w:t>
      </w:t>
      </w:r>
      <w:r>
        <w:rPr>
          <w:rFonts w:ascii="Times New Roman"/>
          <w:b w:val="false"/>
          <w:i w:val="false"/>
          <w:color w:val="000000"/>
          <w:sz w:val="28"/>
        </w:rPr>
        <w:t>Мынадай құжаттардың көшірмелерін қоса беріп отырмын:</w:t>
      </w:r>
      <w:r>
        <w:br/>
      </w:r>
      <w:r>
        <w:rPr>
          <w:rFonts w:ascii="Times New Roman"/>
          <w:b w:val="false"/>
          <w:i w:val="false"/>
          <w:color w:val="000000"/>
          <w:sz w:val="28"/>
        </w:rPr>
        <w:t>
      </w:t>
      </w:r>
      <w:r>
        <w:rPr>
          <w:rFonts w:ascii="Times New Roman"/>
          <w:b w:val="false"/>
          <w:i w:val="false"/>
          <w:color w:val="000000"/>
          <w:sz w:val="28"/>
        </w:rPr>
        <w:t>1 _____________________________ 2 ______________________________</w:t>
      </w:r>
      <w:r>
        <w:br/>
      </w:r>
      <w:r>
        <w:rPr>
          <w:rFonts w:ascii="Times New Roman"/>
          <w:b w:val="false"/>
          <w:i w:val="false"/>
          <w:color w:val="000000"/>
          <w:sz w:val="28"/>
        </w:rPr>
        <w:t>
      </w:t>
      </w:r>
      <w:r>
        <w:rPr>
          <w:rFonts w:ascii="Times New Roman"/>
          <w:b w:val="false"/>
          <w:i w:val="false"/>
          <w:color w:val="000000"/>
          <w:sz w:val="28"/>
        </w:rPr>
        <w:t>3 _____________________________ 4 ______________________________</w:t>
      </w:r>
      <w:r>
        <w:br/>
      </w:r>
      <w:r>
        <w:rPr>
          <w:rFonts w:ascii="Times New Roman"/>
          <w:b w:val="false"/>
          <w:i w:val="false"/>
          <w:color w:val="000000"/>
          <w:sz w:val="28"/>
        </w:rPr>
        <w:t>
      </w:t>
      </w:r>
      <w:r>
        <w:rPr>
          <w:rFonts w:ascii="Times New Roman"/>
          <w:b w:val="false"/>
          <w:i w:val="false"/>
          <w:color w:val="000000"/>
          <w:sz w:val="28"/>
        </w:rPr>
        <w:t>5 _____________________________ 6 ______________________________</w:t>
      </w:r>
      <w:r>
        <w:br/>
      </w:r>
      <w:r>
        <w:rPr>
          <w:rFonts w:ascii="Times New Roman"/>
          <w:b w:val="false"/>
          <w:i w:val="false"/>
          <w:color w:val="000000"/>
          <w:sz w:val="28"/>
        </w:rPr>
        <w:t>
      </w:t>
      </w:r>
      <w:r>
        <w:rPr>
          <w:rFonts w:ascii="Times New Roman"/>
          <w:b w:val="false"/>
          <w:i w:val="false"/>
          <w:color w:val="000000"/>
          <w:sz w:val="28"/>
        </w:rPr>
        <w:t>7 _____________________________ 8 ______________________________</w:t>
      </w:r>
      <w:r>
        <w:br/>
      </w:r>
      <w:r>
        <w:rPr>
          <w:rFonts w:ascii="Times New Roman"/>
          <w:b w:val="false"/>
          <w:i w:val="false"/>
          <w:color w:val="000000"/>
          <w:sz w:val="28"/>
        </w:rPr>
        <w:t>
      </w:t>
      </w:r>
      <w:r>
        <w:rPr>
          <w:rFonts w:ascii="Times New Roman"/>
          <w:b w:val="false"/>
          <w:i w:val="false"/>
          <w:color w:val="000000"/>
          <w:sz w:val="28"/>
        </w:rPr>
        <w:t>9 _____________________________ 10 ______________________________</w:t>
      </w:r>
      <w:r>
        <w:br/>
      </w:r>
      <w:r>
        <w:rPr>
          <w:rFonts w:ascii="Times New Roman"/>
          <w:b w:val="false"/>
          <w:i w:val="false"/>
          <w:color w:val="000000"/>
          <w:sz w:val="28"/>
        </w:rPr>
        <w:t>
      </w:t>
      </w:r>
      <w:r>
        <w:rPr>
          <w:rFonts w:ascii="Times New Roman"/>
          <w:b w:val="false"/>
          <w:i w:val="false"/>
          <w:color w:val="000000"/>
          <w:sz w:val="28"/>
        </w:rPr>
        <w:t xml:space="preserve">Мүгедек балалардыүйде оқытуға жұмсалған шығындарды өтеудітағайындауға қажетті менің дербес деректерімді жинауға және өңдеуге келісім беремін. </w:t>
      </w:r>
      <w:r>
        <w:br/>
      </w:r>
      <w:r>
        <w:rPr>
          <w:rFonts w:ascii="Times New Roman"/>
          <w:b w:val="false"/>
          <w:i w:val="false"/>
          <w:color w:val="000000"/>
          <w:sz w:val="28"/>
        </w:rPr>
        <w:t>
      </w:t>
      </w:r>
      <w:r>
        <w:rPr>
          <w:rFonts w:ascii="Times New Roman"/>
          <w:b w:val="false"/>
          <w:i w:val="false"/>
          <w:color w:val="000000"/>
          <w:sz w:val="28"/>
        </w:rPr>
        <w:t xml:space="preserve"> ___________________________________________________________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 (өтініш берушінің тегі, аты, әкесінің аты (ол болған кезде) және қолы)</w:t>
      </w:r>
      <w:r>
        <w:br/>
      </w:r>
      <w:r>
        <w:rPr>
          <w:rFonts w:ascii="Times New Roman"/>
          <w:b w:val="false"/>
          <w:i w:val="false"/>
          <w:color w:val="000000"/>
          <w:sz w:val="28"/>
        </w:rPr>
        <w:t>
      </w:t>
      </w:r>
      <w:r>
        <w:rPr>
          <w:rFonts w:ascii="Times New Roman"/>
          <w:b w:val="false"/>
          <w:i w:val="false"/>
          <w:color w:val="000000"/>
          <w:sz w:val="28"/>
        </w:rPr>
        <w:t xml:space="preserve"> 20____ жылғы " ___" ______________</w:t>
      </w:r>
      <w:r>
        <w:br/>
      </w:r>
      <w:r>
        <w:rPr>
          <w:rFonts w:ascii="Times New Roman"/>
          <w:b w:val="false"/>
          <w:i w:val="false"/>
          <w:color w:val="000000"/>
          <w:sz w:val="28"/>
        </w:rPr>
        <w:t>
      </w:t>
      </w:r>
      <w:r>
        <w:rPr>
          <w:rFonts w:ascii="Times New Roman"/>
          <w:b w:val="false"/>
          <w:i w:val="false"/>
          <w:color w:val="000000"/>
          <w:sz w:val="28"/>
        </w:rPr>
        <w:t>Құжаттарды қабылдаған: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(лауазымы, тегі, аты, әкесінің аты (ол болған кезде) және қолы)</w:t>
      </w:r>
      <w:r>
        <w:br/>
      </w:r>
      <w:r>
        <w:rPr>
          <w:rFonts w:ascii="Times New Roman"/>
          <w:b w:val="false"/>
          <w:i w:val="false"/>
          <w:color w:val="000000"/>
          <w:sz w:val="28"/>
        </w:rPr>
        <w:t>
      </w:t>
      </w:r>
      <w:r>
        <w:rPr>
          <w:rFonts w:ascii="Times New Roman"/>
          <w:b w:val="false"/>
          <w:i w:val="false"/>
          <w:color w:val="000000"/>
          <w:sz w:val="28"/>
        </w:rPr>
        <w:t xml:space="preserve">20____ жылғы "___" ________________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 3-қосымша</w:t>
            </w:r>
          </w:p>
        </w:tc>
      </w:tr>
    </w:tbl>
    <w:bookmarkStart w:name="z1281" w:id="125"/>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125"/>
    <w:bookmarkStart w:name="z1282" w:id="126"/>
    <w:p>
      <w:pPr>
        <w:spacing w:after="0"/>
        <w:ind w:left="0"/>
        <w:jc w:val="both"/>
      </w:pPr>
      <w:r>
        <w:rPr>
          <w:rFonts w:ascii="Times New Roman"/>
          <w:b w:val="false"/>
          <w:i w:val="false"/>
          <w:color w:val="000000"/>
          <w:sz w:val="28"/>
        </w:rPr>
        <w:t>            АНЫҚТАМА</w:t>
      </w:r>
      <w:r>
        <w:br/>
      </w:r>
      <w:r>
        <w:rPr>
          <w:rFonts w:ascii="Times New Roman"/>
          <w:b w:val="false"/>
          <w:i w:val="false"/>
          <w:color w:val="000000"/>
          <w:sz w:val="28"/>
        </w:rPr>
        <w:t>
</w:t>
      </w:r>
    </w:p>
    <w:bookmarkEnd w:id="126"/>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_____________________________________________________________ берілді,</w:t>
      </w:r>
      <w:r>
        <w:br/>
      </w:r>
      <w:r>
        <w:rPr>
          <w:rFonts w:ascii="Times New Roman"/>
          <w:b w:val="false"/>
          <w:i w:val="false"/>
          <w:color w:val="000000"/>
          <w:sz w:val="28"/>
        </w:rPr>
        <w:t>
      </w:t>
      </w:r>
      <w:r>
        <w:rPr>
          <w:rFonts w:ascii="Times New Roman"/>
          <w:b w:val="false"/>
          <w:i w:val="false"/>
          <w:color w:val="000000"/>
          <w:sz w:val="28"/>
        </w:rPr>
        <w:t>(білім алушының және тәрбиеленушінің тегі, аты, әкесінің аты</w:t>
      </w:r>
      <w:r>
        <w:br/>
      </w:r>
      <w:r>
        <w:rPr>
          <w:rFonts w:ascii="Times New Roman"/>
          <w:b w:val="false"/>
          <w:i w:val="false"/>
          <w:color w:val="000000"/>
          <w:sz w:val="28"/>
        </w:rPr>
        <w:t>
      </w:t>
      </w:r>
      <w:r>
        <w:rPr>
          <w:rFonts w:ascii="Times New Roman"/>
          <w:b w:val="false"/>
          <w:i w:val="false"/>
          <w:color w:val="000000"/>
          <w:sz w:val="28"/>
        </w:rPr>
        <w:t>(ол болған кезде)</w:t>
      </w:r>
      <w:r>
        <w:br/>
      </w:r>
      <w:r>
        <w:rPr>
          <w:rFonts w:ascii="Times New Roman"/>
          <w:b w:val="false"/>
          <w:i w:val="false"/>
          <w:color w:val="000000"/>
          <w:sz w:val="28"/>
        </w:rPr>
        <w:t>
      </w:t>
      </w:r>
      <w:r>
        <w:rPr>
          <w:rFonts w:ascii="Times New Roman"/>
          <w:b w:val="false"/>
          <w:i w:val="false"/>
          <w:color w:val="000000"/>
          <w:sz w:val="28"/>
        </w:rPr>
        <w:t>ол шын мәнінде _______________________________________ № ___ мектептің</w:t>
      </w:r>
      <w:r>
        <w:br/>
      </w:r>
      <w:r>
        <w:rPr>
          <w:rFonts w:ascii="Times New Roman"/>
          <w:b w:val="false"/>
          <w:i w:val="false"/>
          <w:color w:val="000000"/>
          <w:sz w:val="28"/>
        </w:rPr>
        <w:t>
      </w:t>
      </w:r>
      <w:r>
        <w:rPr>
          <w:rFonts w:ascii="Times New Roman"/>
          <w:b w:val="false"/>
          <w:i w:val="false"/>
          <w:color w:val="000000"/>
          <w:sz w:val="28"/>
        </w:rPr>
        <w:t>(мектептің атауы көрсетілсін )</w:t>
      </w:r>
      <w:r>
        <w:br/>
      </w:r>
      <w:r>
        <w:rPr>
          <w:rFonts w:ascii="Times New Roman"/>
          <w:b w:val="false"/>
          <w:i w:val="false"/>
          <w:color w:val="000000"/>
          <w:sz w:val="28"/>
        </w:rPr>
        <w:t>
      </w:t>
      </w:r>
      <w:r>
        <w:rPr>
          <w:rFonts w:ascii="Times New Roman"/>
          <w:b w:val="false"/>
          <w:i w:val="false"/>
          <w:color w:val="000000"/>
          <w:sz w:val="28"/>
        </w:rPr>
        <w:t xml:space="preserve">"___" сыныбында жеке оқу жоспары бойынша үйде оқиды. </w:t>
      </w:r>
      <w:r>
        <w:br/>
      </w:r>
      <w:r>
        <w:rPr>
          <w:rFonts w:ascii="Times New Roman"/>
          <w:b w:val="false"/>
          <w:i w:val="false"/>
          <w:color w:val="000000"/>
          <w:sz w:val="28"/>
        </w:rPr>
        <w:t>
      </w:t>
      </w:r>
      <w:r>
        <w:rPr>
          <w:rFonts w:ascii="Times New Roman"/>
          <w:b w:val="false"/>
          <w:i w:val="false"/>
          <w:color w:val="000000"/>
          <w:sz w:val="28"/>
        </w:rPr>
        <w:t>Анықтама талап еткен орынға ұсыну үшін берілді.</w:t>
      </w:r>
      <w:r>
        <w:br/>
      </w:r>
      <w:r>
        <w:rPr>
          <w:rFonts w:ascii="Times New Roman"/>
          <w:b w:val="false"/>
          <w:i w:val="false"/>
          <w:color w:val="000000"/>
          <w:sz w:val="28"/>
        </w:rPr>
        <w:t>
      </w:t>
      </w:r>
      <w:r>
        <w:rPr>
          <w:rFonts w:ascii="Times New Roman"/>
          <w:b w:val="false"/>
          <w:i w:val="false"/>
          <w:color w:val="000000"/>
          <w:sz w:val="28"/>
        </w:rPr>
        <w:t xml:space="preserve">___________________________________ № ____ мектеп директорының тегі, </w:t>
      </w:r>
      <w:r>
        <w:br/>
      </w:r>
      <w:r>
        <w:rPr>
          <w:rFonts w:ascii="Times New Roman"/>
          <w:b w:val="false"/>
          <w:i w:val="false"/>
          <w:color w:val="000000"/>
          <w:sz w:val="28"/>
        </w:rPr>
        <w:t>
      </w:t>
      </w:r>
      <w:r>
        <w:rPr>
          <w:rFonts w:ascii="Times New Roman"/>
          <w:b w:val="false"/>
          <w:i w:val="false"/>
          <w:color w:val="000000"/>
          <w:sz w:val="28"/>
        </w:rPr>
        <w:t xml:space="preserve">(мектептің атауы көрсетілсін) </w:t>
      </w:r>
      <w:r>
        <w:br/>
      </w:r>
      <w:r>
        <w:rPr>
          <w:rFonts w:ascii="Times New Roman"/>
          <w:b w:val="false"/>
          <w:i w:val="false"/>
          <w:color w:val="000000"/>
          <w:sz w:val="28"/>
        </w:rPr>
        <w:t>
      </w:t>
      </w:r>
      <w:r>
        <w:rPr>
          <w:rFonts w:ascii="Times New Roman"/>
          <w:b w:val="false"/>
          <w:i w:val="false"/>
          <w:color w:val="000000"/>
          <w:sz w:val="28"/>
        </w:rPr>
        <w:t xml:space="preserve">аты, әкесінің аты (ол болған кезде) </w:t>
      </w:r>
      <w:r>
        <w:br/>
      </w:r>
      <w:r>
        <w:rPr>
          <w:rFonts w:ascii="Times New Roman"/>
          <w:b w:val="false"/>
          <w:i w:val="false"/>
          <w:color w:val="000000"/>
          <w:sz w:val="28"/>
        </w:rPr>
        <w:t>
      </w:t>
      </w:r>
      <w:r>
        <w:rPr>
          <w:rFonts w:ascii="Times New Roman"/>
          <w:b w:val="false"/>
          <w:i w:val="false"/>
          <w:color w:val="000000"/>
          <w:sz w:val="28"/>
        </w:rPr>
        <w:t xml:space="preserve"> (аты-жөні және қолы)</w:t>
      </w:r>
      <w:r>
        <w:br/>
      </w:r>
      <w:r>
        <w:rPr>
          <w:rFonts w:ascii="Times New Roman"/>
          <w:b w:val="false"/>
          <w:i w:val="false"/>
          <w:color w:val="000000"/>
          <w:sz w:val="28"/>
        </w:rPr>
        <w:t>
      </w:t>
      </w:r>
      <w:r>
        <w:rPr>
          <w:rFonts w:ascii="Times New Roman"/>
          <w:b w:val="false"/>
          <w:i w:val="false"/>
          <w:color w:val="000000"/>
          <w:sz w:val="28"/>
        </w:rPr>
        <w:t xml:space="preserve">М.О.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 4-қосымша</w:t>
            </w:r>
          </w:p>
        </w:tc>
      </w:tr>
    </w:tbl>
    <w:bookmarkStart w:name="z1296" w:id="127"/>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127"/>
    <w:bookmarkStart w:name="z1297" w:id="128"/>
    <w:p>
      <w:pPr>
        <w:spacing w:after="0"/>
        <w:ind w:left="0"/>
        <w:jc w:val="both"/>
      </w:pPr>
      <w:r>
        <w:rPr>
          <w:rFonts w:ascii="Times New Roman"/>
          <w:b w:val="false"/>
          <w:i w:val="false"/>
          <w:color w:val="000000"/>
          <w:sz w:val="28"/>
        </w:rPr>
        <w:t>             (Тегі, аты,әкесінің аты (ол болған кезде)</w:t>
      </w:r>
      <w:r>
        <w:br/>
      </w:r>
      <w:r>
        <w:rPr>
          <w:rFonts w:ascii="Times New Roman"/>
          <w:b w:val="false"/>
          <w:i w:val="false"/>
          <w:color w:val="000000"/>
          <w:sz w:val="28"/>
        </w:rPr>
        <w:t>
</w:t>
      </w:r>
    </w:p>
    <w:bookmarkEnd w:id="128"/>
    <w:bookmarkStart w:name="z1298" w:id="129"/>
    <w:p>
      <w:pPr>
        <w:spacing w:after="0"/>
        <w:ind w:left="0"/>
        <w:jc w:val="both"/>
      </w:pPr>
      <w:r>
        <w:rPr>
          <w:rFonts w:ascii="Times New Roman"/>
          <w:b w:val="false"/>
          <w:i w:val="false"/>
          <w:color w:val="000000"/>
          <w:sz w:val="28"/>
        </w:rPr>
        <w:t>             не көрсетілетін қызметті алушы ұйымының атауы)</w:t>
      </w:r>
      <w:r>
        <w:br/>
      </w:r>
      <w:r>
        <w:rPr>
          <w:rFonts w:ascii="Times New Roman"/>
          <w:b w:val="false"/>
          <w:i w:val="false"/>
          <w:color w:val="000000"/>
          <w:sz w:val="28"/>
        </w:rPr>
        <w:t>
</w:t>
      </w:r>
    </w:p>
    <w:bookmarkEnd w:id="129"/>
    <w:bookmarkStart w:name="z1299" w:id="130"/>
    <w:p>
      <w:pPr>
        <w:spacing w:after="0"/>
        <w:ind w:left="0"/>
        <w:jc w:val="both"/>
      </w:pPr>
      <w:r>
        <w:rPr>
          <w:rFonts w:ascii="Times New Roman"/>
          <w:b w:val="false"/>
          <w:i w:val="false"/>
          <w:color w:val="000000"/>
          <w:sz w:val="28"/>
        </w:rPr>
        <w:t>            ____________________________</w:t>
      </w:r>
      <w:r>
        <w:br/>
      </w:r>
      <w:r>
        <w:rPr>
          <w:rFonts w:ascii="Times New Roman"/>
          <w:b w:val="false"/>
          <w:i w:val="false"/>
          <w:color w:val="000000"/>
          <w:sz w:val="28"/>
        </w:rPr>
        <w:t xml:space="preserve"> (көрсетілетін қызметті алушының </w:t>
      </w:r>
      <w:r>
        <w:br/>
      </w:r>
      <w:r>
        <w:rPr>
          <w:rFonts w:ascii="Times New Roman"/>
          <w:b w:val="false"/>
          <w:i w:val="false"/>
          <w:color w:val="000000"/>
          <w:sz w:val="28"/>
        </w:rPr>
        <w:t>
</w:t>
      </w:r>
    </w:p>
    <w:bookmarkEnd w:id="130"/>
    <w:bookmarkStart w:name="z1300" w:id="131"/>
    <w:p>
      <w:pPr>
        <w:spacing w:after="0"/>
        <w:ind w:left="0"/>
        <w:jc w:val="both"/>
      </w:pPr>
      <w:r>
        <w:rPr>
          <w:rFonts w:ascii="Times New Roman"/>
          <w:b w:val="false"/>
          <w:i w:val="false"/>
          <w:color w:val="000000"/>
          <w:sz w:val="28"/>
        </w:rPr>
        <w:t xml:space="preserve">             мекенжайы) </w:t>
      </w:r>
      <w:r>
        <w:br/>
      </w:r>
      <w:r>
        <w:rPr>
          <w:rFonts w:ascii="Times New Roman"/>
          <w:b w:val="false"/>
          <w:i w:val="false"/>
          <w:color w:val="000000"/>
          <w:sz w:val="28"/>
        </w:rPr>
        <w:t>
</w:t>
      </w:r>
    </w:p>
    <w:bookmarkEnd w:id="131"/>
    <w:bookmarkStart w:name="z1301" w:id="132"/>
    <w:p>
      <w:pPr>
        <w:spacing w:after="0"/>
        <w:ind w:left="0"/>
        <w:jc w:val="both"/>
      </w:pP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w:t>
      </w:r>
    </w:p>
    <w:bookmarkEnd w:id="132"/>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қызметтер туралы" 2013 жылғы 15 сәуірдегі Қазақстан Республикасы Заңының 20-бабының 2-тармағын басшылыққа ала отырып, "Халыққа қызмет көрсету орталығы" РМК филиалының № ______ бөлімі (мекенжайы көрсетілсін) мемлекеттік көрсетілетін қызмет стандартында көзделген тізбеге сәйкес Сіз құжаттардың толық топтамасын, атап айтқанда:</w:t>
      </w:r>
      <w:r>
        <w:br/>
      </w:r>
      <w:r>
        <w:rPr>
          <w:rFonts w:ascii="Times New Roman"/>
          <w:b w:val="false"/>
          <w:i w:val="false"/>
          <w:color w:val="000000"/>
          <w:sz w:val="28"/>
        </w:rPr>
        <w:t>
      </w:t>
      </w:r>
      <w:r>
        <w:rPr>
          <w:rFonts w:ascii="Times New Roman"/>
          <w:b w:val="false"/>
          <w:i w:val="false"/>
          <w:color w:val="000000"/>
          <w:sz w:val="28"/>
        </w:rPr>
        <w:t xml:space="preserve">жоқ құжаттардың атауы: </w:t>
      </w:r>
      <w:r>
        <w:br/>
      </w:r>
      <w:r>
        <w:rPr>
          <w:rFonts w:ascii="Times New Roman"/>
          <w:b w:val="false"/>
          <w:i w:val="false"/>
          <w:color w:val="000000"/>
          <w:sz w:val="28"/>
        </w:rPr>
        <w:t>
      </w:t>
      </w:r>
      <w:r>
        <w:rPr>
          <w:rFonts w:ascii="Times New Roman"/>
          <w:b w:val="false"/>
          <w:i w:val="false"/>
          <w:color w:val="000000"/>
          <w:sz w:val="28"/>
        </w:rPr>
        <w:t xml:space="preserve">1) ________________________________________; </w:t>
      </w:r>
      <w:r>
        <w:br/>
      </w:r>
      <w:r>
        <w:rPr>
          <w:rFonts w:ascii="Times New Roman"/>
          <w:b w:val="false"/>
          <w:i w:val="false"/>
          <w:color w:val="000000"/>
          <w:sz w:val="28"/>
        </w:rPr>
        <w:t>
      </w:t>
      </w:r>
      <w:r>
        <w:rPr>
          <w:rFonts w:ascii="Times New Roman"/>
          <w:b w:val="false"/>
          <w:i w:val="false"/>
          <w:color w:val="000000"/>
          <w:sz w:val="28"/>
        </w:rPr>
        <w:t>2) 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3) 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ұсынбауыңызға байланысты мемлекеттік қызмет көрсетуге (мемлекеттік көрсетілетін қызмет стандартына сәйкес мемлекеттік көрсетілетін қызметтің атауы көрсетілсін) құжаттар қабылдаудан бас тартады. </w:t>
      </w:r>
      <w:r>
        <w:br/>
      </w:r>
      <w:r>
        <w:rPr>
          <w:rFonts w:ascii="Times New Roman"/>
          <w:b w:val="false"/>
          <w:i w:val="false"/>
          <w:color w:val="000000"/>
          <w:sz w:val="28"/>
        </w:rPr>
        <w:t>
      </w:t>
      </w:r>
      <w:r>
        <w:rPr>
          <w:rFonts w:ascii="Times New Roman"/>
          <w:b w:val="false"/>
          <w:i w:val="false"/>
          <w:color w:val="000000"/>
          <w:sz w:val="28"/>
        </w:rPr>
        <w:t>Осы қолхат әрбір тарап үшін бір-бірден 2 данада жасалды.</w:t>
      </w:r>
      <w:r>
        <w:br/>
      </w:r>
      <w:r>
        <w:rPr>
          <w:rFonts w:ascii="Times New Roman"/>
          <w:b w:val="false"/>
          <w:i w:val="false"/>
          <w:color w:val="000000"/>
          <w:sz w:val="28"/>
        </w:rPr>
        <w:t>
      </w:t>
      </w:r>
      <w:r>
        <w:rPr>
          <w:rFonts w:ascii="Times New Roman"/>
          <w:b w:val="false"/>
          <w:i w:val="false"/>
          <w:color w:val="000000"/>
          <w:sz w:val="28"/>
        </w:rPr>
        <w:t xml:space="preserve">Тегі, аты, әкесінің аты (ол болған кезде) </w:t>
      </w:r>
      <w:r>
        <w:br/>
      </w:r>
      <w:r>
        <w:rPr>
          <w:rFonts w:ascii="Times New Roman"/>
          <w:b w:val="false"/>
          <w:i w:val="false"/>
          <w:color w:val="000000"/>
          <w:sz w:val="28"/>
        </w:rPr>
        <w:t>
      </w:t>
      </w:r>
      <w:r>
        <w:rPr>
          <w:rFonts w:ascii="Times New Roman"/>
          <w:b w:val="false"/>
          <w:i w:val="false"/>
          <w:color w:val="000000"/>
          <w:sz w:val="28"/>
        </w:rPr>
        <w:t>(ХҚО қызметкерінің)                         (қолы)</w:t>
      </w:r>
      <w:r>
        <w:br/>
      </w:r>
      <w:r>
        <w:rPr>
          <w:rFonts w:ascii="Times New Roman"/>
          <w:b w:val="false"/>
          <w:i w:val="false"/>
          <w:color w:val="000000"/>
          <w:sz w:val="28"/>
        </w:rPr>
        <w:t>
      </w:t>
      </w:r>
      <w:r>
        <w:rPr>
          <w:rFonts w:ascii="Times New Roman"/>
          <w:b w:val="false"/>
          <w:i w:val="false"/>
          <w:color w:val="000000"/>
          <w:sz w:val="28"/>
        </w:rPr>
        <w:t>Орындаушының тегі, аты, әкесінің аты (ол болған кезде) _________________</w:t>
      </w:r>
      <w:r>
        <w:br/>
      </w:r>
      <w:r>
        <w:rPr>
          <w:rFonts w:ascii="Times New Roman"/>
          <w:b w:val="false"/>
          <w:i w:val="false"/>
          <w:color w:val="000000"/>
          <w:sz w:val="28"/>
        </w:rPr>
        <w:t>
      </w:t>
      </w:r>
      <w:r>
        <w:rPr>
          <w:rFonts w:ascii="Times New Roman"/>
          <w:b w:val="false"/>
          <w:i w:val="false"/>
          <w:color w:val="000000"/>
          <w:sz w:val="28"/>
        </w:rPr>
        <w:t>Телефоны __________</w:t>
      </w:r>
      <w:r>
        <w:br/>
      </w:r>
      <w:r>
        <w:rPr>
          <w:rFonts w:ascii="Times New Roman"/>
          <w:b w:val="false"/>
          <w:i w:val="false"/>
          <w:color w:val="000000"/>
          <w:sz w:val="28"/>
        </w:rPr>
        <w:t>
      </w:t>
      </w:r>
      <w:r>
        <w:rPr>
          <w:rFonts w:ascii="Times New Roman"/>
          <w:b w:val="false"/>
          <w:i w:val="false"/>
          <w:color w:val="000000"/>
          <w:sz w:val="28"/>
        </w:rPr>
        <w:t>Алдым:көрсетілетін қызметті алушының тегі, аты, әкесінің аты (ол болған кезде)/қолы/</w:t>
      </w:r>
      <w:r>
        <w:br/>
      </w:r>
      <w:r>
        <w:rPr>
          <w:rFonts w:ascii="Times New Roman"/>
          <w:b w:val="false"/>
          <w:i w:val="false"/>
          <w:color w:val="000000"/>
          <w:sz w:val="28"/>
        </w:rPr>
        <w:t>
      </w:t>
      </w:r>
      <w:r>
        <w:rPr>
          <w:rFonts w:ascii="Times New Roman"/>
          <w:b w:val="false"/>
          <w:i w:val="false"/>
          <w:color w:val="000000"/>
          <w:sz w:val="28"/>
        </w:rPr>
        <w:t xml:space="preserve"> 20 ____ жылғы "___" 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5-қосымша</w:t>
            </w:r>
          </w:p>
        </w:tc>
      </w:tr>
    </w:tbl>
    <w:bookmarkStart w:name="z1316" w:id="133"/>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жәрдемақы тағайындау" мемлекеттік қызметін көрсетудің бизнес-процестерінің анықтамалығы </w:t>
      </w:r>
    </w:p>
    <w:bookmarkEnd w:id="133"/>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Б. Орталық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В. Портал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1326" w:id="134"/>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134"/>
    <w:bookmarkStart w:name="z1327" w:id="135"/>
    <w:p>
      <w:pPr>
        <w:spacing w:after="0"/>
        <w:ind w:left="0"/>
        <w:jc w:val="left"/>
      </w:pPr>
      <w:r>
        <w:rPr>
          <w:rFonts w:ascii="Times New Roman"/>
          <w:b/>
          <w:i w:val="false"/>
          <w:color w:val="000000"/>
        </w:rPr>
        <w:t xml:space="preserve"> 1. Жалпы ережелер</w:t>
      </w:r>
    </w:p>
    <w:bookmarkEnd w:id="13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 аудандардың және облыстық маңызы бар қаланың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Қазақстан Республикасы Инвестициялар және даму министрлігі Байланыс, ақпараттандыру және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2)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ЗТМО);</w:t>
      </w:r>
      <w:r>
        <w:br/>
      </w:r>
      <w:r>
        <w:rPr>
          <w:rFonts w:ascii="Times New Roman"/>
          <w:b w:val="false"/>
          <w:i w:val="false"/>
          <w:color w:val="000000"/>
          <w:sz w:val="28"/>
        </w:rPr>
        <w:t>
      </w:t>
      </w:r>
      <w:r>
        <w:rPr>
          <w:rFonts w:ascii="Times New Roman"/>
          <w:b w:val="false"/>
          <w:i w:val="false"/>
          <w:color w:val="000000"/>
          <w:sz w:val="28"/>
        </w:rPr>
        <w:t xml:space="preserve">3)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2. Көрестілетін мемлекеттік қызмет нысаны: қағаз түрінде. </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берушіде немесе орталықта:</w:t>
      </w:r>
      <w:r>
        <w:br/>
      </w:r>
      <w:r>
        <w:rPr>
          <w:rFonts w:ascii="Times New Roman"/>
          <w:b w:val="false"/>
          <w:i w:val="false"/>
          <w:color w:val="000000"/>
          <w:sz w:val="28"/>
        </w:rPr>
        <w:t>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w:t>
      </w:r>
      <w:r>
        <w:rPr>
          <w:rFonts w:ascii="Times New Roman"/>
          <w:b w:val="false"/>
          <w:i w:val="false"/>
          <w:color w:val="000000"/>
          <w:sz w:val="28"/>
        </w:rPr>
        <w:t>2) куәлікті немесе оның телнұсқасын беру;</w:t>
      </w:r>
      <w:r>
        <w:br/>
      </w:r>
      <w:r>
        <w:rPr>
          <w:rFonts w:ascii="Times New Roman"/>
          <w:b w:val="false"/>
          <w:i w:val="false"/>
          <w:color w:val="000000"/>
          <w:sz w:val="28"/>
        </w:rPr>
        <w:t>
      </w:t>
      </w:r>
      <w:r>
        <w:rPr>
          <w:rFonts w:ascii="Times New Roman"/>
          <w:b w:val="false"/>
          <w:i w:val="false"/>
          <w:color w:val="000000"/>
          <w:sz w:val="28"/>
        </w:rPr>
        <w:t>ЗТМО-да:</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дербес шотына аудару арқылы өтемақы төлеу;</w:t>
      </w:r>
      <w:r>
        <w:br/>
      </w:r>
      <w:r>
        <w:rPr>
          <w:rFonts w:ascii="Times New Roman"/>
          <w:b w:val="false"/>
          <w:i w:val="false"/>
          <w:color w:val="000000"/>
          <w:sz w:val="28"/>
        </w:rPr>
        <w:t>
      </w:t>
      </w:r>
      <w:r>
        <w:rPr>
          <w:rFonts w:ascii="Times New Roman"/>
          <w:b w:val="false"/>
          <w:i w:val="false"/>
          <w:color w:val="000000"/>
          <w:sz w:val="28"/>
        </w:rPr>
        <w:t>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нәтижесін ұсыну нысаны: қағаз түрінде. </w:t>
      </w:r>
      <w:r>
        <w:br/>
      </w:r>
      <w:r>
        <w:rPr>
          <w:rFonts w:ascii="Times New Roman"/>
          <w:b w:val="false"/>
          <w:i w:val="false"/>
          <w:color w:val="000000"/>
          <w:sz w:val="28"/>
        </w:rPr>
        <w:t>
</w:t>
      </w:r>
    </w:p>
    <w:bookmarkStart w:name="z1345" w:id="13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3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w:t>
      </w:r>
      <w:r>
        <w:rPr>
          <w:rFonts w:ascii="Times New Roman"/>
          <w:b w:val="false"/>
          <w:i w:val="false"/>
          <w:color w:val="000000"/>
          <w:sz w:val="28"/>
        </w:rPr>
        <w:t xml:space="preserve"> және (немесе) </w:t>
      </w:r>
      <w:r>
        <w:rPr>
          <w:rFonts w:ascii="Times New Roman"/>
          <w:b w:val="false"/>
          <w:i w:val="false"/>
          <w:color w:val="000000"/>
          <w:sz w:val="28"/>
        </w:rPr>
        <w:t>3-қосымшаға</w:t>
      </w:r>
      <w:r>
        <w:rPr>
          <w:rFonts w:ascii="Times New Roman"/>
          <w:b w:val="false"/>
          <w:i w:val="false"/>
          <w:color w:val="000000"/>
          <w:sz w:val="28"/>
        </w:rPr>
        <w:t xml:space="preserve"> (ларға) сәйкес нысан бойынша өтініш және келесі құжаттарды беруі болып табылады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берушіге немесе орталыққа: </w:t>
      </w:r>
      <w:r>
        <w:br/>
      </w:r>
      <w:r>
        <w:rPr>
          <w:rFonts w:ascii="Times New Roman"/>
          <w:b w:val="false"/>
          <w:i w:val="false"/>
          <w:color w:val="000000"/>
          <w:sz w:val="28"/>
        </w:rPr>
        <w:t>
      </w:t>
      </w:r>
      <w:r>
        <w:rPr>
          <w:rFonts w:ascii="Times New Roman"/>
          <w:b w:val="false"/>
          <w:i w:val="false"/>
          <w:color w:val="000000"/>
          <w:sz w:val="28"/>
        </w:rPr>
        <w:t>1) жеке басты куәландыратын құжат (жеке басын сәйкестендіру үшін қажет);</w:t>
      </w:r>
      <w:r>
        <w:br/>
      </w:r>
      <w:r>
        <w:rPr>
          <w:rFonts w:ascii="Times New Roman"/>
          <w:b w:val="false"/>
          <w:i w:val="false"/>
          <w:color w:val="000000"/>
          <w:sz w:val="28"/>
        </w:rPr>
        <w:t>
      </w:t>
      </w:r>
      <w:r>
        <w:rPr>
          <w:rFonts w:ascii="Times New Roman"/>
          <w:b w:val="false"/>
          <w:i w:val="false"/>
          <w:color w:val="000000"/>
          <w:sz w:val="28"/>
        </w:rPr>
        <w:t>2) тұрғылықты жері бойынша тіркелгенін растайтын құжат;</w:t>
      </w:r>
      <w:r>
        <w:br/>
      </w:r>
      <w:r>
        <w:rPr>
          <w:rFonts w:ascii="Times New Roman"/>
          <w:b w:val="false"/>
          <w:i w:val="false"/>
          <w:color w:val="000000"/>
          <w:sz w:val="28"/>
        </w:rPr>
        <w:t>
      </w:t>
      </w:r>
      <w:r>
        <w:rPr>
          <w:rFonts w:ascii="Times New Roman"/>
          <w:b w:val="false"/>
          <w:i w:val="false"/>
          <w:color w:val="000000"/>
          <w:sz w:val="28"/>
        </w:rPr>
        <w:t>3) банк шоты туралы мәліметтер немесе өтемақы беру жөніндегі уәкілетті ұйыммен жасалған шарт;</w:t>
      </w:r>
      <w:r>
        <w:br/>
      </w:r>
      <w:r>
        <w:rPr>
          <w:rFonts w:ascii="Times New Roman"/>
          <w:b w:val="false"/>
          <w:i w:val="false"/>
          <w:color w:val="000000"/>
          <w:sz w:val="28"/>
        </w:rPr>
        <w:t>
      </w:t>
      </w:r>
      <w:r>
        <w:rPr>
          <w:rFonts w:ascii="Times New Roman"/>
          <w:b w:val="false"/>
          <w:i w:val="false"/>
          <w:color w:val="000000"/>
          <w:sz w:val="28"/>
        </w:rPr>
        <w:t>4) 1949 жылдан бастап 1965 жылды қоса алғандағы, 1966 жылдан бастап 1990 жылды қоса алғандағы кезеңдерде Семей ядролық сынақ полигоны аумағында тұру фактісі мен кезеңін растайтын құжаттарды (мұрағат анықтамалары, ауылдық, кенттік Халық депутаттары кеңестерінің, тұрғын үйді пайдалану басқармаларының, үй басқармаларының, кент, ауыл (село), ауылдық (селолық) округ әкімдерінің, пәтер иелері кооперативтерінің анықтамаларын; еңбек кітапшасын; оқу орнын бітіргені туралы дипломды; әскери билетті; туу туралы куәлікті, орта білім туралы аттестатты, негізгі мектепті бітіргені туралы куәлікті), болған кезде – "Семей ядролық сынақ полигонындағы ядролық сынақтардың салдарынан зардап шеккен азаматтарды әлеуметтік қорғау туралы" Қазақстан Республикасының Заңында белгіленген тәртіппен бұрын берілген куәлік.</w:t>
      </w:r>
      <w:r>
        <w:br/>
      </w:r>
      <w:r>
        <w:rPr>
          <w:rFonts w:ascii="Times New Roman"/>
          <w:b w:val="false"/>
          <w:i w:val="false"/>
          <w:color w:val="000000"/>
          <w:sz w:val="28"/>
        </w:rPr>
        <w:t>
      </w:t>
      </w:r>
      <w:r>
        <w:rPr>
          <w:rFonts w:ascii="Times New Roman"/>
          <w:b w:val="false"/>
          <w:i w:val="false"/>
          <w:color w:val="000000"/>
          <w:sz w:val="28"/>
        </w:rPr>
        <w:t>Егер осы тармақтың 4) тармақшасында көрсетілген құжаттар сақталмаса, онда ядролық сынақтардың әсеріне ұшыраған аумақтарда тұрудың заңды фактілерін және кезеңін белгілеу туралы соттың шешімі ұсынылады.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құжатты, тұрғылықты жері бойынша тіркелгенін растайтын құжатты ұсынуы, оларда қамтылған ақпаратты мемлекеттік ақпараттық жүйелерден алу мүмкіндігі болған жағдайда талап етілмейді.</w:t>
      </w:r>
      <w:r>
        <w:br/>
      </w:r>
      <w:r>
        <w:rPr>
          <w:rFonts w:ascii="Times New Roman"/>
          <w:b w:val="false"/>
          <w:i w:val="false"/>
          <w:color w:val="000000"/>
          <w:sz w:val="28"/>
        </w:rPr>
        <w:t>
      </w:t>
      </w:r>
      <w:r>
        <w:rPr>
          <w:rFonts w:ascii="Times New Roman"/>
          <w:b w:val="false"/>
          <w:i w:val="false"/>
          <w:color w:val="000000"/>
          <w:sz w:val="28"/>
        </w:rPr>
        <w:t>Көрсетілетін қызметті беруші, орталық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не орталық ұсынған құжаттарды қабылдап, тіркеуді жүзеге асырады, тіркеу күні мен мемлекеттік қызметті алатын күні, құжаттарды қабылдаған адамның тегі мен аты-жөні көрсетілген өтініштің үзбелі талонын береді не тапсырылған құжаттардың тізіліміне құжаттарды алғандығы туралы белгі қояды (көрсетілетін қызметті берушіге орталық арқылы жүгінген кезде),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жібереді,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 2 (екі) сағаттан аспайды7</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құжаттарды арнайы комиссияға жібереді, 2 (екі) жұмыс күнінен аспайды:</w:t>
      </w:r>
      <w:r>
        <w:br/>
      </w:r>
      <w:r>
        <w:rPr>
          <w:rFonts w:ascii="Times New Roman"/>
          <w:b w:val="false"/>
          <w:i w:val="false"/>
          <w:color w:val="000000"/>
          <w:sz w:val="28"/>
        </w:rPr>
        <w:t>
      </w:t>
      </w:r>
      <w:r>
        <w:rPr>
          <w:rFonts w:ascii="Times New Roman"/>
          <w:b w:val="false"/>
          <w:i w:val="false"/>
          <w:color w:val="000000"/>
          <w:sz w:val="28"/>
        </w:rPr>
        <w:t>4) арнайы комиссия шешім береді, 15 (он бес)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шешім қабылдайды және мемлекеттік қызметті көрсету нәтижесінің жобасына қол қояды және оны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көрсетілетін қызметті алушыға мемлекеттік қызметті көрсету нәтижесін береді не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бір айға ұзартылады.</w:t>
      </w:r>
      <w:r>
        <w:br/>
      </w:r>
      <w:r>
        <w:rPr>
          <w:rFonts w:ascii="Times New Roman"/>
          <w:b w:val="false"/>
          <w:i w:val="false"/>
          <w:color w:val="000000"/>
          <w:sz w:val="28"/>
        </w:rPr>
        <w:t>
      </w:t>
      </w:r>
      <w:r>
        <w:rPr>
          <w:rFonts w:ascii="Times New Roman"/>
          <w:b w:val="false"/>
          <w:i w:val="false"/>
          <w:color w:val="000000"/>
          <w:sz w:val="28"/>
        </w:rPr>
        <w:t xml:space="preserve">Семей ядролық сынақ полигонындағы ядролық сынақтардың салдарынан зардап шеккен азаматтарға куәлік немесе оның телнұсқасын беру: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не орталық ұсынған құжаттарды қабылдайды, оларды тіркеуді жүзеге асырады, тіркеу күні мен мемлекеттік қызметті алатын күні, құжаттарды қабылдаған адамның тегі мен аты-жөні көрсетілген өтініштің үзбелі талонын береді не тапсырылған құжаттардың тізіліміне құжаттарды алғандығы туралы белгі қояды (көрсетілетін қызметті берушіге орталық арқылы жүгінген кезде),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жібереді,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құжаттарды арнайы комиссияға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4) арнайы комиссия шешім береді, 2 (екі)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сағаттан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шешім қабылдайды және мемлекеттік қызметті көрсету нәтижесінің жобасына қол қояды және оны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көрсетілетін қызметті алушыға мемлекеттік қызметті көрсету нәтижесін береді не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 xml:space="preserve">Семей ядролық сынақ полигонында ядролық сынақтардың салдарынан зардап шеккен азаматтарды тіркеу: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құжаттарды арнайы комиссияға жіберу;</w:t>
      </w:r>
      <w:r>
        <w:br/>
      </w:r>
      <w:r>
        <w:rPr>
          <w:rFonts w:ascii="Times New Roman"/>
          <w:b w:val="false"/>
          <w:i w:val="false"/>
          <w:color w:val="000000"/>
          <w:sz w:val="28"/>
        </w:rPr>
        <w:t>
      </w:t>
      </w:r>
      <w:r>
        <w:rPr>
          <w:rFonts w:ascii="Times New Roman"/>
          <w:b w:val="false"/>
          <w:i w:val="false"/>
          <w:color w:val="000000"/>
          <w:sz w:val="28"/>
        </w:rPr>
        <w:t>4) арнайы комиссияның шешімі;</w:t>
      </w:r>
      <w:r>
        <w:br/>
      </w:r>
      <w:r>
        <w:rPr>
          <w:rFonts w:ascii="Times New Roman"/>
          <w:b w:val="false"/>
          <w:i w:val="false"/>
          <w:color w:val="000000"/>
          <w:sz w:val="28"/>
        </w:rPr>
        <w:t>
      </w:t>
      </w:r>
      <w:r>
        <w:rPr>
          <w:rFonts w:ascii="Times New Roman"/>
          <w:b w:val="false"/>
          <w:i w:val="false"/>
          <w:color w:val="000000"/>
          <w:sz w:val="28"/>
        </w:rPr>
        <w:t>5) хабарламаның жобасы;</w:t>
      </w:r>
      <w:r>
        <w:br/>
      </w:r>
      <w:r>
        <w:rPr>
          <w:rFonts w:ascii="Times New Roman"/>
          <w:b w:val="false"/>
          <w:i w:val="false"/>
          <w:color w:val="000000"/>
          <w:sz w:val="28"/>
        </w:rPr>
        <w:t>
      </w:t>
      </w:r>
      <w:r>
        <w:rPr>
          <w:rFonts w:ascii="Times New Roman"/>
          <w:b w:val="false"/>
          <w:i w:val="false"/>
          <w:color w:val="000000"/>
          <w:sz w:val="28"/>
        </w:rPr>
        <w:t>6) қол қойылған хабарлама;</w:t>
      </w:r>
      <w:r>
        <w:br/>
      </w:r>
      <w:r>
        <w:rPr>
          <w:rFonts w:ascii="Times New Roman"/>
          <w:b w:val="false"/>
          <w:i w:val="false"/>
          <w:color w:val="000000"/>
          <w:sz w:val="28"/>
        </w:rPr>
        <w:t>
      </w:t>
      </w:r>
      <w:r>
        <w:rPr>
          <w:rFonts w:ascii="Times New Roman"/>
          <w:b w:val="false"/>
          <w:i w:val="false"/>
          <w:color w:val="000000"/>
          <w:sz w:val="28"/>
        </w:rPr>
        <w:t xml:space="preserve">7)көрсетілетін қызметті алушыға берілген не орталыққа жіберілген хабарлама. </w:t>
      </w:r>
      <w:r>
        <w:br/>
      </w:r>
      <w:r>
        <w:rPr>
          <w:rFonts w:ascii="Times New Roman"/>
          <w:b w:val="false"/>
          <w:i w:val="false"/>
          <w:color w:val="000000"/>
          <w:sz w:val="28"/>
        </w:rPr>
        <w:t>
      </w:t>
      </w:r>
      <w:r>
        <w:rPr>
          <w:rFonts w:ascii="Times New Roman"/>
          <w:b w:val="false"/>
          <w:i w:val="false"/>
          <w:color w:val="000000"/>
          <w:sz w:val="28"/>
        </w:rPr>
        <w:t>Семей ядролық сынақ полигонындағы ядролық сынақтардың салдарынан зардап шеккен азаматтарға куәлік немесе оның телнұсқасын беру:</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құжаттарды арнайы комиссияға жіберу;</w:t>
      </w:r>
      <w:r>
        <w:br/>
      </w:r>
      <w:r>
        <w:rPr>
          <w:rFonts w:ascii="Times New Roman"/>
          <w:b w:val="false"/>
          <w:i w:val="false"/>
          <w:color w:val="000000"/>
          <w:sz w:val="28"/>
        </w:rPr>
        <w:t>
      </w:t>
      </w:r>
      <w:r>
        <w:rPr>
          <w:rFonts w:ascii="Times New Roman"/>
          <w:b w:val="false"/>
          <w:i w:val="false"/>
          <w:color w:val="000000"/>
          <w:sz w:val="28"/>
        </w:rPr>
        <w:t>4) арнайы комиссияның шешімі;</w:t>
      </w:r>
      <w:r>
        <w:br/>
      </w:r>
      <w:r>
        <w:rPr>
          <w:rFonts w:ascii="Times New Roman"/>
          <w:b w:val="false"/>
          <w:i w:val="false"/>
          <w:color w:val="000000"/>
          <w:sz w:val="28"/>
        </w:rPr>
        <w:t>
      </w:t>
      </w:r>
      <w:r>
        <w:rPr>
          <w:rFonts w:ascii="Times New Roman"/>
          <w:b w:val="false"/>
          <w:i w:val="false"/>
          <w:color w:val="000000"/>
          <w:sz w:val="28"/>
        </w:rPr>
        <w:t>5) хабарламаның жобасы;</w:t>
      </w:r>
      <w:r>
        <w:br/>
      </w:r>
      <w:r>
        <w:rPr>
          <w:rFonts w:ascii="Times New Roman"/>
          <w:b w:val="false"/>
          <w:i w:val="false"/>
          <w:color w:val="000000"/>
          <w:sz w:val="28"/>
        </w:rPr>
        <w:t>
      </w:t>
      </w:r>
      <w:r>
        <w:rPr>
          <w:rFonts w:ascii="Times New Roman"/>
          <w:b w:val="false"/>
          <w:i w:val="false"/>
          <w:color w:val="000000"/>
          <w:sz w:val="28"/>
        </w:rPr>
        <w:t>6) қол қойылған хабарлама;</w:t>
      </w:r>
      <w:r>
        <w:br/>
      </w:r>
      <w:r>
        <w:rPr>
          <w:rFonts w:ascii="Times New Roman"/>
          <w:b w:val="false"/>
          <w:i w:val="false"/>
          <w:color w:val="000000"/>
          <w:sz w:val="28"/>
        </w:rPr>
        <w:t>
      </w:t>
      </w:r>
      <w:r>
        <w:rPr>
          <w:rFonts w:ascii="Times New Roman"/>
          <w:b w:val="false"/>
          <w:i w:val="false"/>
          <w:color w:val="000000"/>
          <w:sz w:val="28"/>
        </w:rPr>
        <w:t xml:space="preserve">7)көрсетілетін қызметті алушыға берілген не орталыққа жіберілген куәлік немесе куәліктің телнұсқасы. </w:t>
      </w:r>
      <w:r>
        <w:br/>
      </w:r>
      <w:r>
        <w:rPr>
          <w:rFonts w:ascii="Times New Roman"/>
          <w:b w:val="false"/>
          <w:i w:val="false"/>
          <w:color w:val="000000"/>
          <w:sz w:val="28"/>
        </w:rPr>
        <w:t>
</w:t>
      </w:r>
    </w:p>
    <w:bookmarkStart w:name="z1391" w:id="13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3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4) арнайы комиссия. </w:t>
      </w:r>
      <w:r>
        <w:br/>
      </w:r>
      <w:r>
        <w:rPr>
          <w:rFonts w:ascii="Times New Roman"/>
          <w:b w:val="false"/>
          <w:i w:val="false"/>
          <w:color w:val="000000"/>
          <w:sz w:val="28"/>
        </w:rPr>
        <w:t>
      </w:t>
      </w:r>
      <w:r>
        <w:rPr>
          <w:rFonts w:ascii="Times New Roman"/>
          <w:b w:val="false"/>
          <w:i w:val="false"/>
          <w:color w:val="000000"/>
          <w:sz w:val="28"/>
        </w:rPr>
        <w:t>8.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xml:space="preserve">Семей ядролық сынақ полигонында ядролық сынақтардың салдарынан зардап шеккен азаматтарды тіркеу: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құжаттарды арнайы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4) арнайы комиссия шешім шығарады, 15 (он бес)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2 (екі) сағаттан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Семей ядролық сынақ полигонындағы ядролық сынақтардың салдарынан зардап шеккен азаматтарға куәлік немесе оның телнұсқасын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құжаттарды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құжаттарды арнайы комиссияға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4) арнайы комиссия шешім шығарады, 2 (екі)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2 (екі) сағат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2 (екі) сағаттан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мемлекеттік қызметті көрсету нәтижесін көрсетілетін қызметті алушыға береді не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6-қосымшада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1418" w:id="13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8"/>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құжаттармен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құжаттардың толық топтамасын ұсынбаған жағдайда, орталық қызметкері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қолхат береді,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 Өтініштің нөмірі мен қабылданған күні;</w:t>
      </w:r>
      <w:r>
        <w:br/>
      </w:r>
      <w:r>
        <w:rPr>
          <w:rFonts w:ascii="Times New Roman"/>
          <w:b w:val="false"/>
          <w:i w:val="false"/>
          <w:color w:val="000000"/>
          <w:sz w:val="28"/>
        </w:rPr>
        <w:t>
      </w:t>
      </w:r>
      <w:r>
        <w:rPr>
          <w:rFonts w:ascii="Times New Roman"/>
          <w:b w:val="false"/>
          <w:i w:val="false"/>
          <w:color w:val="000000"/>
          <w:sz w:val="28"/>
        </w:rPr>
        <w:t xml:space="preserve"> сұрау салынған мемлекеттік көрсетілетін қызмет түрі;</w:t>
      </w:r>
      <w:r>
        <w:br/>
      </w:r>
      <w:r>
        <w:rPr>
          <w:rFonts w:ascii="Times New Roman"/>
          <w:b w:val="false"/>
          <w:i w:val="false"/>
          <w:color w:val="000000"/>
          <w:sz w:val="28"/>
        </w:rPr>
        <w:t>
      </w:t>
      </w:r>
      <w:r>
        <w:rPr>
          <w:rFonts w:ascii="Times New Roman"/>
          <w:b w:val="false"/>
          <w:i w:val="false"/>
          <w:color w:val="000000"/>
          <w:sz w:val="28"/>
        </w:rPr>
        <w:t xml:space="preserve">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xml:space="preserve"> құжаттардың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 xml:space="preserve"> 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қолхат беріледі;</w:t>
      </w:r>
      <w:r>
        <w:br/>
      </w:r>
      <w:r>
        <w:rPr>
          <w:rFonts w:ascii="Times New Roman"/>
          <w:b w:val="false"/>
          <w:i w:val="false"/>
          <w:color w:val="000000"/>
          <w:sz w:val="28"/>
        </w:rPr>
        <w:t>
      </w:t>
      </w:r>
      <w:r>
        <w:rPr>
          <w:rFonts w:ascii="Times New Roman"/>
          <w:b w:val="false"/>
          <w:i w:val="false"/>
          <w:color w:val="000000"/>
          <w:sz w:val="28"/>
        </w:rPr>
        <w:t>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минуттан аспайды;</w:t>
      </w:r>
      <w:r>
        <w:br/>
      </w:r>
      <w:r>
        <w:rPr>
          <w:rFonts w:ascii="Times New Roman"/>
          <w:b w:val="false"/>
          <w:i w:val="false"/>
          <w:color w:val="000000"/>
          <w:sz w:val="28"/>
        </w:rPr>
        <w:t>
      </w:t>
      </w:r>
      <w:r>
        <w:rPr>
          <w:rFonts w:ascii="Times New Roman"/>
          <w:b w:val="false"/>
          <w:i w:val="false"/>
          <w:color w:val="000000"/>
          <w:sz w:val="28"/>
        </w:rPr>
        <w:t>5) орталық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орталықтан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2 (екі) сағаттан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құжаттарды арнайы комиссияға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9) арнайы комиссия шешім береді, 15 (он бес) жұмыс күні ішінде;</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11)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сағаттан аспайды;</w:t>
      </w:r>
      <w:r>
        <w:br/>
      </w:r>
      <w:r>
        <w:rPr>
          <w:rFonts w:ascii="Times New Roman"/>
          <w:b w:val="false"/>
          <w:i w:val="false"/>
          <w:color w:val="000000"/>
          <w:sz w:val="28"/>
        </w:rPr>
        <w:t>
      </w:t>
      </w:r>
      <w:r>
        <w:rPr>
          <w:rFonts w:ascii="Times New Roman"/>
          <w:b w:val="false"/>
          <w:i w:val="false"/>
          <w:color w:val="000000"/>
          <w:sz w:val="28"/>
        </w:rPr>
        <w:t>12) көрсетілетін қызметті берушінің жауапты орындаушысы мемлекеттік қызметті көрсету нәтижесін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13)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20 (жиырма) минуттан аспайды.</w:t>
      </w:r>
      <w:r>
        <w:br/>
      </w:r>
      <w:r>
        <w:rPr>
          <w:rFonts w:ascii="Times New Roman"/>
          <w:b w:val="false"/>
          <w:i w:val="false"/>
          <w:color w:val="000000"/>
          <w:sz w:val="28"/>
        </w:rPr>
        <w:t>
      </w:t>
      </w:r>
      <w:r>
        <w:rPr>
          <w:rFonts w:ascii="Times New Roman"/>
          <w:b w:val="false"/>
          <w:i w:val="false"/>
          <w:color w:val="000000"/>
          <w:sz w:val="28"/>
        </w:rPr>
        <w:t>Семей ядролық сынақ полигонындағы ядролық сынақтардың салдарынан зардап шеккен азаматтарға куәлік немесе оның телнұсқасын беру: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құжаттармен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5 (бес)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құжаттардың толық топтамасын ұсынбаған жағдайда, орталық қызметкері осы регламентке 4-қосымшаға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қолхат береді,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 Өтініштің нөмірі мен қабылданған күні;</w:t>
      </w:r>
      <w:r>
        <w:br/>
      </w:r>
      <w:r>
        <w:rPr>
          <w:rFonts w:ascii="Times New Roman"/>
          <w:b w:val="false"/>
          <w:i w:val="false"/>
          <w:color w:val="000000"/>
          <w:sz w:val="28"/>
        </w:rPr>
        <w:t>
      </w:t>
      </w:r>
      <w:r>
        <w:rPr>
          <w:rFonts w:ascii="Times New Roman"/>
          <w:b w:val="false"/>
          <w:i w:val="false"/>
          <w:color w:val="000000"/>
          <w:sz w:val="28"/>
        </w:rPr>
        <w:t xml:space="preserve"> сұрау салынған мемлекеттік көрсетілетін қызмет түрі;</w:t>
      </w:r>
      <w:r>
        <w:br/>
      </w:r>
      <w:r>
        <w:rPr>
          <w:rFonts w:ascii="Times New Roman"/>
          <w:b w:val="false"/>
          <w:i w:val="false"/>
          <w:color w:val="000000"/>
          <w:sz w:val="28"/>
        </w:rPr>
        <w:t>
      </w:t>
      </w:r>
      <w:r>
        <w:rPr>
          <w:rFonts w:ascii="Times New Roman"/>
          <w:b w:val="false"/>
          <w:i w:val="false"/>
          <w:color w:val="000000"/>
          <w:sz w:val="28"/>
        </w:rPr>
        <w:t xml:space="preserve">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xml:space="preserve"> құжаттардың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 xml:space="preserve"> 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қолхат беріледі;</w:t>
      </w:r>
      <w:r>
        <w:br/>
      </w:r>
      <w:r>
        <w:rPr>
          <w:rFonts w:ascii="Times New Roman"/>
          <w:b w:val="false"/>
          <w:i w:val="false"/>
          <w:color w:val="000000"/>
          <w:sz w:val="28"/>
        </w:rPr>
        <w:t>
      </w:t>
      </w:r>
      <w:r>
        <w:rPr>
          <w:rFonts w:ascii="Times New Roman"/>
          <w:b w:val="false"/>
          <w:i w:val="false"/>
          <w:color w:val="000000"/>
          <w:sz w:val="28"/>
        </w:rPr>
        <w:t>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минуттан аспайды;</w:t>
      </w:r>
      <w:r>
        <w:br/>
      </w:r>
      <w:r>
        <w:rPr>
          <w:rFonts w:ascii="Times New Roman"/>
          <w:b w:val="false"/>
          <w:i w:val="false"/>
          <w:color w:val="000000"/>
          <w:sz w:val="28"/>
        </w:rPr>
        <w:t>
      </w:t>
      </w:r>
      <w:r>
        <w:rPr>
          <w:rFonts w:ascii="Times New Roman"/>
          <w:b w:val="false"/>
          <w:i w:val="false"/>
          <w:color w:val="000000"/>
          <w:sz w:val="28"/>
        </w:rPr>
        <w:t>5) орталық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орталықтан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2 (екі) сағаттан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құжаттарды арнайы комиссияға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9) арнайы комиссия шешім береді, 2 (екі) жұмыс күні ішінде;</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2 (екі) сағаттан аспайды;</w:t>
      </w:r>
      <w:r>
        <w:br/>
      </w:r>
      <w:r>
        <w:rPr>
          <w:rFonts w:ascii="Times New Roman"/>
          <w:b w:val="false"/>
          <w:i w:val="false"/>
          <w:color w:val="000000"/>
          <w:sz w:val="28"/>
        </w:rPr>
        <w:t>
      </w:t>
      </w:r>
      <w:r>
        <w:rPr>
          <w:rFonts w:ascii="Times New Roman"/>
          <w:b w:val="false"/>
          <w:i w:val="false"/>
          <w:color w:val="000000"/>
          <w:sz w:val="28"/>
        </w:rPr>
        <w:t>11) көрсетілетін қызметті берушінің басшысы шешім қабылдап, мемлекеттік қызметті көрсету нәтижесінің жобасына қол қояды және көрсетілетін қызметті берушінің жауапты орындаушысына береді, 2 (екі) сағаттан аспайды;</w:t>
      </w:r>
      <w:r>
        <w:br/>
      </w:r>
      <w:r>
        <w:rPr>
          <w:rFonts w:ascii="Times New Roman"/>
          <w:b w:val="false"/>
          <w:i w:val="false"/>
          <w:color w:val="000000"/>
          <w:sz w:val="28"/>
        </w:rPr>
        <w:t>
      </w:t>
      </w:r>
      <w:r>
        <w:rPr>
          <w:rFonts w:ascii="Times New Roman"/>
          <w:b w:val="false"/>
          <w:i w:val="false"/>
          <w:color w:val="000000"/>
          <w:sz w:val="28"/>
        </w:rPr>
        <w:t>12) көрсетілетін қызметті берушінің жауапты орындаушысы мемлекеттік қызметті көрсету нәтижесін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13)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20 (жиырма)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1-қосымша</w:t>
            </w:r>
          </w:p>
        </w:tc>
      </w:tr>
    </w:tbl>
    <w:bookmarkStart w:name="z1464" w:id="139"/>
    <w:p>
      <w:pPr>
        <w:spacing w:after="0"/>
        <w:ind w:left="0"/>
        <w:jc w:val="left"/>
      </w:pPr>
      <w:r>
        <w:rPr>
          <w:rFonts w:ascii="Times New Roman"/>
          <w:b/>
          <w:i w:val="false"/>
          <w:color w:val="000000"/>
        </w:rPr>
        <w:t xml:space="preserve"> Көрсетілетін қызметті берушілердің мекенжайы </w:t>
      </w:r>
    </w:p>
    <w:bookmarkEnd w:id="139"/>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2-қосымша</w:t>
            </w:r>
          </w:p>
        </w:tc>
      </w:tr>
    </w:tbl>
    <w:bookmarkStart w:name="z1481" w:id="140"/>
    <w:p>
      <w:pPr>
        <w:spacing w:after="0"/>
        <w:ind w:left="0"/>
        <w:jc w:val="both"/>
      </w:pPr>
      <w:r>
        <w:rPr>
          <w:rFonts w:ascii="Times New Roman"/>
          <w:b w:val="false"/>
          <w:i w:val="false"/>
          <w:color w:val="000000"/>
          <w:sz w:val="28"/>
        </w:rPr>
        <w:t>            Өтемақы тағайындау жөнiндегi</w:t>
      </w:r>
      <w:r>
        <w:br/>
      </w:r>
      <w:r>
        <w:rPr>
          <w:rFonts w:ascii="Times New Roman"/>
          <w:b w:val="false"/>
          <w:i w:val="false"/>
          <w:color w:val="000000"/>
          <w:sz w:val="28"/>
        </w:rPr>
        <w:t>
</w:t>
      </w:r>
    </w:p>
    <w:bookmarkEnd w:id="140"/>
    <w:bookmarkStart w:name="z1482" w:id="141"/>
    <w:p>
      <w:pPr>
        <w:spacing w:after="0"/>
        <w:ind w:left="0"/>
        <w:jc w:val="both"/>
      </w:pPr>
      <w:r>
        <w:rPr>
          <w:rFonts w:ascii="Times New Roman"/>
          <w:b w:val="false"/>
          <w:i w:val="false"/>
          <w:color w:val="000000"/>
          <w:sz w:val="28"/>
        </w:rPr>
        <w:t>            уәкiлеттi органның басшысы</w:t>
      </w:r>
      <w:r>
        <w:br/>
      </w:r>
      <w:r>
        <w:rPr>
          <w:rFonts w:ascii="Times New Roman"/>
          <w:b w:val="false"/>
          <w:i w:val="false"/>
          <w:color w:val="000000"/>
          <w:sz w:val="28"/>
        </w:rPr>
        <w:t>
</w:t>
      </w:r>
    </w:p>
    <w:bookmarkEnd w:id="141"/>
    <w:bookmarkStart w:name="z1483" w:id="142"/>
    <w:p>
      <w:pPr>
        <w:spacing w:after="0"/>
        <w:ind w:left="0"/>
        <w:jc w:val="both"/>
      </w:pPr>
      <w:r>
        <w:rPr>
          <w:rFonts w:ascii="Times New Roman"/>
          <w:b w:val="false"/>
          <w:i w:val="false"/>
          <w:color w:val="000000"/>
          <w:sz w:val="28"/>
        </w:rPr>
        <w:t>            _____________________________</w:t>
      </w:r>
      <w:r>
        <w:br/>
      </w:r>
      <w:r>
        <w:rPr>
          <w:rFonts w:ascii="Times New Roman"/>
          <w:b w:val="false"/>
          <w:i w:val="false"/>
          <w:color w:val="000000"/>
          <w:sz w:val="28"/>
        </w:rPr>
        <w:t>
</w:t>
      </w:r>
    </w:p>
    <w:bookmarkEnd w:id="142"/>
    <w:bookmarkStart w:name="z1484" w:id="143"/>
    <w:p>
      <w:pPr>
        <w:spacing w:after="0"/>
        <w:ind w:left="0"/>
        <w:jc w:val="both"/>
      </w:pPr>
      <w:r>
        <w:rPr>
          <w:rFonts w:ascii="Times New Roman"/>
          <w:b w:val="false"/>
          <w:i w:val="false"/>
          <w:color w:val="000000"/>
          <w:sz w:val="28"/>
        </w:rPr>
        <w:t>            _____________________________</w:t>
      </w:r>
      <w:r>
        <w:br/>
      </w:r>
      <w:r>
        <w:rPr>
          <w:rFonts w:ascii="Times New Roman"/>
          <w:b w:val="false"/>
          <w:i w:val="false"/>
          <w:color w:val="000000"/>
          <w:sz w:val="28"/>
        </w:rPr>
        <w:t>
</w:t>
      </w:r>
    </w:p>
    <w:bookmarkEnd w:id="143"/>
    <w:bookmarkStart w:name="z1485" w:id="144"/>
    <w:p>
      <w:pPr>
        <w:spacing w:after="0"/>
        <w:ind w:left="0"/>
        <w:jc w:val="both"/>
      </w:pPr>
      <w:r>
        <w:rPr>
          <w:rFonts w:ascii="Times New Roman"/>
          <w:b w:val="false"/>
          <w:i w:val="false"/>
          <w:color w:val="000000"/>
          <w:sz w:val="28"/>
        </w:rPr>
        <w:t>            мекенжайы бойынша тұратын</w:t>
      </w:r>
      <w:r>
        <w:br/>
      </w:r>
      <w:r>
        <w:rPr>
          <w:rFonts w:ascii="Times New Roman"/>
          <w:b w:val="false"/>
          <w:i w:val="false"/>
          <w:color w:val="000000"/>
          <w:sz w:val="28"/>
        </w:rPr>
        <w:t>
</w:t>
      </w:r>
    </w:p>
    <w:bookmarkEnd w:id="144"/>
    <w:bookmarkStart w:name="z1486" w:id="145"/>
    <w:p>
      <w:pPr>
        <w:spacing w:after="0"/>
        <w:ind w:left="0"/>
        <w:jc w:val="both"/>
      </w:pPr>
      <w:r>
        <w:rPr>
          <w:rFonts w:ascii="Times New Roman"/>
          <w:b w:val="false"/>
          <w:i w:val="false"/>
          <w:color w:val="000000"/>
          <w:sz w:val="28"/>
        </w:rPr>
        <w:t>            _____________________________</w:t>
      </w:r>
      <w:r>
        <w:br/>
      </w:r>
      <w:r>
        <w:rPr>
          <w:rFonts w:ascii="Times New Roman"/>
          <w:b w:val="false"/>
          <w:i w:val="false"/>
          <w:color w:val="000000"/>
          <w:sz w:val="28"/>
        </w:rPr>
        <w:t>
</w:t>
      </w:r>
    </w:p>
    <w:bookmarkEnd w:id="145"/>
    <w:bookmarkStart w:name="z1487" w:id="146"/>
    <w:p>
      <w:pPr>
        <w:spacing w:after="0"/>
        <w:ind w:left="0"/>
        <w:jc w:val="both"/>
      </w:pPr>
      <w:r>
        <w:rPr>
          <w:rFonts w:ascii="Times New Roman"/>
          <w:b w:val="false"/>
          <w:i w:val="false"/>
          <w:color w:val="000000"/>
          <w:sz w:val="28"/>
        </w:rPr>
        <w:t>            _____________________________,</w:t>
      </w:r>
      <w:r>
        <w:br/>
      </w:r>
      <w:r>
        <w:rPr>
          <w:rFonts w:ascii="Times New Roman"/>
          <w:b w:val="false"/>
          <w:i w:val="false"/>
          <w:color w:val="000000"/>
          <w:sz w:val="28"/>
        </w:rPr>
        <w:t>
</w:t>
      </w:r>
    </w:p>
    <w:bookmarkEnd w:id="146"/>
    <w:bookmarkStart w:name="z1488" w:id="147"/>
    <w:p>
      <w:pPr>
        <w:spacing w:after="0"/>
        <w:ind w:left="0"/>
        <w:jc w:val="both"/>
      </w:pPr>
      <w:r>
        <w:rPr>
          <w:rFonts w:ascii="Times New Roman"/>
          <w:b w:val="false"/>
          <w:i w:val="false"/>
          <w:color w:val="000000"/>
          <w:sz w:val="28"/>
        </w:rPr>
        <w:t>            жеке басын куәландыратын құжат</w:t>
      </w:r>
      <w:r>
        <w:br/>
      </w:r>
      <w:r>
        <w:rPr>
          <w:rFonts w:ascii="Times New Roman"/>
          <w:b w:val="false"/>
          <w:i w:val="false"/>
          <w:color w:val="000000"/>
          <w:sz w:val="28"/>
        </w:rPr>
        <w:t>
</w:t>
      </w:r>
    </w:p>
    <w:bookmarkEnd w:id="147"/>
    <w:bookmarkStart w:name="z1489" w:id="148"/>
    <w:p>
      <w:pPr>
        <w:spacing w:after="0"/>
        <w:ind w:left="0"/>
        <w:jc w:val="both"/>
      </w:pPr>
      <w:r>
        <w:rPr>
          <w:rFonts w:ascii="Times New Roman"/>
          <w:b w:val="false"/>
          <w:i w:val="false"/>
          <w:color w:val="000000"/>
          <w:sz w:val="28"/>
        </w:rPr>
        <w:t>            ЖСН ________________________,</w:t>
      </w:r>
      <w:r>
        <w:br/>
      </w:r>
      <w:r>
        <w:rPr>
          <w:rFonts w:ascii="Times New Roman"/>
          <w:b w:val="false"/>
          <w:i w:val="false"/>
          <w:color w:val="000000"/>
          <w:sz w:val="28"/>
        </w:rPr>
        <w:t>
</w:t>
      </w:r>
    </w:p>
    <w:bookmarkEnd w:id="148"/>
    <w:bookmarkStart w:name="z1490" w:id="149"/>
    <w:p>
      <w:pPr>
        <w:spacing w:after="0"/>
        <w:ind w:left="0"/>
        <w:jc w:val="both"/>
      </w:pPr>
      <w:r>
        <w:rPr>
          <w:rFonts w:ascii="Times New Roman"/>
          <w:b w:val="false"/>
          <w:i w:val="false"/>
          <w:color w:val="000000"/>
          <w:sz w:val="28"/>
        </w:rPr>
        <w:t>            жеке шоты № _________________,</w:t>
      </w:r>
      <w:r>
        <w:br/>
      </w:r>
      <w:r>
        <w:rPr>
          <w:rFonts w:ascii="Times New Roman"/>
          <w:b w:val="false"/>
          <w:i w:val="false"/>
          <w:color w:val="000000"/>
          <w:sz w:val="28"/>
        </w:rPr>
        <w:t>
</w:t>
      </w:r>
    </w:p>
    <w:bookmarkEnd w:id="149"/>
    <w:bookmarkStart w:name="z1491" w:id="150"/>
    <w:p>
      <w:pPr>
        <w:spacing w:after="0"/>
        <w:ind w:left="0"/>
        <w:jc w:val="both"/>
      </w:pPr>
      <w:r>
        <w:rPr>
          <w:rFonts w:ascii="Times New Roman"/>
          <w:b w:val="false"/>
          <w:i w:val="false"/>
          <w:color w:val="000000"/>
          <w:sz w:val="28"/>
        </w:rPr>
        <w:t>             банктiң атауы ________________</w:t>
      </w:r>
      <w:r>
        <w:br/>
      </w:r>
      <w:r>
        <w:rPr>
          <w:rFonts w:ascii="Times New Roman"/>
          <w:b w:val="false"/>
          <w:i w:val="false"/>
          <w:color w:val="000000"/>
          <w:sz w:val="28"/>
        </w:rPr>
        <w:t>
</w:t>
      </w:r>
    </w:p>
    <w:bookmarkEnd w:id="150"/>
    <w:bookmarkStart w:name="z1492" w:id="151"/>
    <w:p>
      <w:pPr>
        <w:spacing w:after="0"/>
        <w:ind w:left="0"/>
        <w:jc w:val="both"/>
      </w:pPr>
      <w:r>
        <w:rPr>
          <w:rFonts w:ascii="Times New Roman"/>
          <w:b w:val="false"/>
          <w:i w:val="false"/>
          <w:color w:val="000000"/>
          <w:sz w:val="28"/>
        </w:rPr>
        <w:t>            Өтiнiш</w:t>
      </w:r>
      <w:r>
        <w:br/>
      </w:r>
      <w:r>
        <w:rPr>
          <w:rFonts w:ascii="Times New Roman"/>
          <w:b w:val="false"/>
          <w:i w:val="false"/>
          <w:color w:val="000000"/>
          <w:sz w:val="28"/>
        </w:rPr>
        <w:t>
</w:t>
      </w:r>
    </w:p>
    <w:bookmarkEnd w:id="151"/>
    <w:p>
      <w:pPr>
        <w:spacing w:after="0"/>
        <w:ind w:left="0"/>
        <w:jc w:val="left"/>
      </w:pPr>
      <w:r>
        <w:rPr>
          <w:rFonts w:ascii="Times New Roman"/>
          <w:b w:val="false"/>
          <w:i w:val="false"/>
          <w:color w:val="000000"/>
          <w:sz w:val="28"/>
        </w:rPr>
        <w:t>
      </w:t>
      </w:r>
      <w:r>
        <w:rPr>
          <w:rFonts w:ascii="Times New Roman"/>
          <w:b w:val="false"/>
          <w:i w:val="false"/>
          <w:color w:val="000000"/>
          <w:sz w:val="28"/>
        </w:rPr>
        <w:t>Семей ядролық сынақ полигонындағы ядролық сынақтардың салдарынан зардап шегуші ретінде біржолғы мемлекеттік ақшалай өтемақы (бұдан әрі – өтемақы) тағайындау жүргізуді сұраймын.</w:t>
      </w:r>
      <w:r>
        <w:br/>
      </w:r>
      <w:r>
        <w:rPr>
          <w:rFonts w:ascii="Times New Roman"/>
          <w:b w:val="false"/>
          <w:i w:val="false"/>
          <w:color w:val="000000"/>
          <w:sz w:val="28"/>
        </w:rPr>
        <w:t>
      </w:t>
      </w:r>
      <w:r>
        <w:rPr>
          <w:rFonts w:ascii="Times New Roman"/>
          <w:b w:val="false"/>
          <w:i w:val="false"/>
          <w:color w:val="000000"/>
          <w:sz w:val="28"/>
        </w:rPr>
        <w:t>________ жылдан бастап ________ жылды қоса алғанда ____________</w:t>
      </w:r>
      <w:r>
        <w:br/>
      </w:r>
      <w:r>
        <w:rPr>
          <w:rFonts w:ascii="Times New Roman"/>
          <w:b w:val="false"/>
          <w:i w:val="false"/>
          <w:color w:val="000000"/>
          <w:sz w:val="28"/>
        </w:rPr>
        <w:t>
      </w:t>
      </w:r>
      <w:r>
        <w:rPr>
          <w:rFonts w:ascii="Times New Roman"/>
          <w:b w:val="false"/>
          <w:i w:val="false"/>
          <w:color w:val="000000"/>
          <w:sz w:val="28"/>
        </w:rPr>
        <w:t>радиациялық әсер аймағының _____________ аумағында тұрдым.</w:t>
      </w:r>
      <w:r>
        <w:br/>
      </w:r>
      <w:r>
        <w:rPr>
          <w:rFonts w:ascii="Times New Roman"/>
          <w:b w:val="false"/>
          <w:i w:val="false"/>
          <w:color w:val="000000"/>
          <w:sz w:val="28"/>
        </w:rPr>
        <w:t>
      </w:t>
      </w:r>
      <w:r>
        <w:rPr>
          <w:rFonts w:ascii="Times New Roman"/>
          <w:b w:val="false"/>
          <w:i w:val="false"/>
          <w:color w:val="000000"/>
          <w:sz w:val="28"/>
        </w:rPr>
        <w:t>Өтінішке жоғарыда көрсетілген аумақтарда тұру фактісін</w:t>
      </w:r>
      <w:r>
        <w:br/>
      </w:r>
      <w:r>
        <w:rPr>
          <w:rFonts w:ascii="Times New Roman"/>
          <w:b w:val="false"/>
          <w:i w:val="false"/>
          <w:color w:val="000000"/>
          <w:sz w:val="28"/>
        </w:rPr>
        <w:t>
      </w:t>
      </w:r>
      <w:r>
        <w:rPr>
          <w:rFonts w:ascii="Times New Roman"/>
          <w:b w:val="false"/>
          <w:i w:val="false"/>
          <w:color w:val="000000"/>
          <w:sz w:val="28"/>
        </w:rPr>
        <w:t>растайтын мынадай құжаттарды қоса беріп отырмын: 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Ұсынылған құжаттар үшін толық жауапты боламын.</w:t>
      </w:r>
      <w:r>
        <w:br/>
      </w:r>
      <w:r>
        <w:rPr>
          <w:rFonts w:ascii="Times New Roman"/>
          <w:b w:val="false"/>
          <w:i w:val="false"/>
          <w:color w:val="000000"/>
          <w:sz w:val="28"/>
        </w:rPr>
        <w:t>
      </w:t>
      </w:r>
      <w:r>
        <w:rPr>
          <w:rFonts w:ascii="Times New Roman"/>
          <w:b w:val="false"/>
          <w:i w:val="false"/>
          <w:color w:val="000000"/>
          <w:sz w:val="28"/>
        </w:rPr>
        <w:t>1993 жылдан бастап қазiргi уақытқа дейiнгi кезеңде өтемақы алған жоқпын (алған жағдайда алынған өтемақының сомасы көрсетiледi)</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Өтемақыны тағайындау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Күні ______________________ Қолы _________________________________</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(қию сызығы)</w:t>
      </w:r>
      <w:r>
        <w:br/>
      </w:r>
      <w:r>
        <w:rPr>
          <w:rFonts w:ascii="Times New Roman"/>
          <w:b w:val="false"/>
          <w:i w:val="false"/>
          <w:color w:val="000000"/>
          <w:sz w:val="28"/>
        </w:rPr>
        <w:t>
      </w:t>
      </w:r>
      <w:r>
        <w:rPr>
          <w:rFonts w:ascii="Times New Roman"/>
          <w:b w:val="false"/>
          <w:i w:val="false"/>
          <w:color w:val="000000"/>
          <w:sz w:val="28"/>
        </w:rPr>
        <w:t>Азамат (ша) ____________________________________________ өтініші қоса</w:t>
      </w:r>
      <w:r>
        <w:br/>
      </w:r>
      <w:r>
        <w:rPr>
          <w:rFonts w:ascii="Times New Roman"/>
          <w:b w:val="false"/>
          <w:i w:val="false"/>
          <w:color w:val="000000"/>
          <w:sz w:val="28"/>
        </w:rPr>
        <w:t>
      </w:t>
      </w:r>
      <w:r>
        <w:rPr>
          <w:rFonts w:ascii="Times New Roman"/>
          <w:b w:val="false"/>
          <w:i w:val="false"/>
          <w:color w:val="000000"/>
          <w:sz w:val="28"/>
        </w:rPr>
        <w:t>берілген құжаттарымен "__" ____________ 20__жылы _____________ данада</w:t>
      </w:r>
      <w:r>
        <w:br/>
      </w:r>
      <w:r>
        <w:rPr>
          <w:rFonts w:ascii="Times New Roman"/>
          <w:b w:val="false"/>
          <w:i w:val="false"/>
          <w:color w:val="000000"/>
          <w:sz w:val="28"/>
        </w:rPr>
        <w:t>
      </w:t>
      </w:r>
      <w:r>
        <w:rPr>
          <w:rFonts w:ascii="Times New Roman"/>
          <w:b w:val="false"/>
          <w:i w:val="false"/>
          <w:color w:val="000000"/>
          <w:sz w:val="28"/>
        </w:rPr>
        <w:t>қабылданды.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қолы (құжаттарды қабылдаған адамның лауазымы, тегі, аты, әкесінің аты (ол болған кезде))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3-қосымша</w:t>
            </w:r>
          </w:p>
        </w:tc>
      </w:tr>
    </w:tbl>
    <w:bookmarkStart w:name="z1514" w:id="152"/>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w:t>
      </w:r>
    </w:p>
    <w:bookmarkEnd w:id="152"/>
    <w:bookmarkStart w:name="z1515" w:id="153"/>
    <w:p>
      <w:pPr>
        <w:spacing w:after="0"/>
        <w:ind w:left="0"/>
        <w:jc w:val="both"/>
      </w:pP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w:t>
      </w:r>
    </w:p>
    <w:bookmarkEnd w:id="153"/>
    <w:bookmarkStart w:name="z1516" w:id="154"/>
    <w:p>
      <w:pPr>
        <w:spacing w:after="0"/>
        <w:ind w:left="0"/>
        <w:jc w:val="both"/>
      </w:pPr>
      <w:r>
        <w:rPr>
          <w:rFonts w:ascii="Times New Roman"/>
          <w:b w:val="false"/>
          <w:i w:val="false"/>
          <w:color w:val="000000"/>
          <w:sz w:val="28"/>
        </w:rPr>
        <w:t>            шеккен азаматтарды тіркеу және есепке</w:t>
      </w:r>
      <w:r>
        <w:br/>
      </w:r>
      <w:r>
        <w:rPr>
          <w:rFonts w:ascii="Times New Roman"/>
          <w:b w:val="false"/>
          <w:i w:val="false"/>
          <w:color w:val="000000"/>
          <w:sz w:val="28"/>
        </w:rPr>
        <w:t>
</w:t>
      </w:r>
    </w:p>
    <w:bookmarkEnd w:id="154"/>
    <w:bookmarkStart w:name="z1517" w:id="155"/>
    <w:p>
      <w:pPr>
        <w:spacing w:after="0"/>
        <w:ind w:left="0"/>
        <w:jc w:val="both"/>
      </w:pPr>
      <w:r>
        <w:rPr>
          <w:rFonts w:ascii="Times New Roman"/>
          <w:b w:val="false"/>
          <w:i w:val="false"/>
          <w:color w:val="000000"/>
          <w:sz w:val="28"/>
        </w:rPr>
        <w:t>            алу және олардың жеңілдіктерге құқығын</w:t>
      </w:r>
      <w:r>
        <w:br/>
      </w:r>
      <w:r>
        <w:rPr>
          <w:rFonts w:ascii="Times New Roman"/>
          <w:b w:val="false"/>
          <w:i w:val="false"/>
          <w:color w:val="000000"/>
          <w:sz w:val="28"/>
        </w:rPr>
        <w:t>
</w:t>
      </w:r>
    </w:p>
    <w:bookmarkEnd w:id="155"/>
    <w:bookmarkStart w:name="z1518" w:id="156"/>
    <w:p>
      <w:pPr>
        <w:spacing w:after="0"/>
        <w:ind w:left="0"/>
        <w:jc w:val="both"/>
      </w:pPr>
      <w:r>
        <w:rPr>
          <w:rFonts w:ascii="Times New Roman"/>
          <w:b w:val="false"/>
          <w:i w:val="false"/>
          <w:color w:val="000000"/>
          <w:sz w:val="28"/>
        </w:rPr>
        <w:t>            растайтын куәлікті беру жөніндегі арнайы</w:t>
      </w:r>
      <w:r>
        <w:br/>
      </w:r>
      <w:r>
        <w:rPr>
          <w:rFonts w:ascii="Times New Roman"/>
          <w:b w:val="false"/>
          <w:i w:val="false"/>
          <w:color w:val="000000"/>
          <w:sz w:val="28"/>
        </w:rPr>
        <w:t>
</w:t>
      </w:r>
    </w:p>
    <w:bookmarkEnd w:id="156"/>
    <w:bookmarkStart w:name="z1519" w:id="157"/>
    <w:p>
      <w:pPr>
        <w:spacing w:after="0"/>
        <w:ind w:left="0"/>
        <w:jc w:val="both"/>
      </w:pPr>
      <w:r>
        <w:rPr>
          <w:rFonts w:ascii="Times New Roman"/>
          <w:b w:val="false"/>
          <w:i w:val="false"/>
          <w:color w:val="000000"/>
          <w:sz w:val="28"/>
        </w:rPr>
        <w:t>            комиссияның төрағасы ___________________</w:t>
      </w:r>
      <w:r>
        <w:br/>
      </w:r>
      <w:r>
        <w:rPr>
          <w:rFonts w:ascii="Times New Roman"/>
          <w:b w:val="false"/>
          <w:i w:val="false"/>
          <w:color w:val="000000"/>
          <w:sz w:val="28"/>
        </w:rPr>
        <w:t>
</w:t>
      </w:r>
    </w:p>
    <w:bookmarkEnd w:id="157"/>
    <w:bookmarkStart w:name="z1520" w:id="158"/>
    <w:p>
      <w:pPr>
        <w:spacing w:after="0"/>
        <w:ind w:left="0"/>
        <w:jc w:val="both"/>
      </w:pPr>
      <w:r>
        <w:rPr>
          <w:rFonts w:ascii="Times New Roman"/>
          <w:b w:val="false"/>
          <w:i w:val="false"/>
          <w:color w:val="000000"/>
          <w:sz w:val="28"/>
        </w:rPr>
        <w:t>            ________________________________________</w:t>
      </w:r>
      <w:r>
        <w:br/>
      </w:r>
      <w:r>
        <w:rPr>
          <w:rFonts w:ascii="Times New Roman"/>
          <w:b w:val="false"/>
          <w:i w:val="false"/>
          <w:color w:val="000000"/>
          <w:sz w:val="28"/>
        </w:rPr>
        <w:t>
</w:t>
      </w:r>
    </w:p>
    <w:bookmarkEnd w:id="158"/>
    <w:bookmarkStart w:name="z1521" w:id="159"/>
    <w:p>
      <w:pPr>
        <w:spacing w:after="0"/>
        <w:ind w:left="0"/>
        <w:jc w:val="both"/>
      </w:pPr>
      <w:r>
        <w:rPr>
          <w:rFonts w:ascii="Times New Roman"/>
          <w:b w:val="false"/>
          <w:i w:val="false"/>
          <w:color w:val="000000"/>
          <w:sz w:val="28"/>
        </w:rPr>
        <w:t>            мекенжайы бойынша тұратын</w:t>
      </w:r>
      <w:r>
        <w:br/>
      </w:r>
      <w:r>
        <w:rPr>
          <w:rFonts w:ascii="Times New Roman"/>
          <w:b w:val="false"/>
          <w:i w:val="false"/>
          <w:color w:val="000000"/>
          <w:sz w:val="28"/>
        </w:rPr>
        <w:t>
</w:t>
      </w:r>
    </w:p>
    <w:bookmarkEnd w:id="159"/>
    <w:bookmarkStart w:name="z1522" w:id="160"/>
    <w:p>
      <w:pPr>
        <w:spacing w:after="0"/>
        <w:ind w:left="0"/>
        <w:jc w:val="both"/>
      </w:pPr>
      <w:r>
        <w:rPr>
          <w:rFonts w:ascii="Times New Roman"/>
          <w:b w:val="false"/>
          <w:i w:val="false"/>
          <w:color w:val="000000"/>
          <w:sz w:val="28"/>
        </w:rPr>
        <w:t>            ________________________________________,</w:t>
      </w:r>
      <w:r>
        <w:br/>
      </w:r>
      <w:r>
        <w:rPr>
          <w:rFonts w:ascii="Times New Roman"/>
          <w:b w:val="false"/>
          <w:i w:val="false"/>
          <w:color w:val="000000"/>
          <w:sz w:val="28"/>
        </w:rPr>
        <w:t>
</w:t>
      </w:r>
    </w:p>
    <w:bookmarkEnd w:id="160"/>
    <w:bookmarkStart w:name="z1523" w:id="161"/>
    <w:p>
      <w:pPr>
        <w:spacing w:after="0"/>
        <w:ind w:left="0"/>
        <w:jc w:val="both"/>
      </w:pPr>
      <w:r>
        <w:rPr>
          <w:rFonts w:ascii="Times New Roman"/>
          <w:b w:val="false"/>
          <w:i w:val="false"/>
          <w:color w:val="000000"/>
          <w:sz w:val="28"/>
        </w:rPr>
        <w:t>            _________________________________________</w:t>
      </w:r>
      <w:r>
        <w:br/>
      </w:r>
      <w:r>
        <w:rPr>
          <w:rFonts w:ascii="Times New Roman"/>
          <w:b w:val="false"/>
          <w:i w:val="false"/>
          <w:color w:val="000000"/>
          <w:sz w:val="28"/>
        </w:rPr>
        <w:t>
</w:t>
      </w:r>
    </w:p>
    <w:bookmarkEnd w:id="161"/>
    <w:bookmarkStart w:name="z1524" w:id="162"/>
    <w:p>
      <w:pPr>
        <w:spacing w:after="0"/>
        <w:ind w:left="0"/>
        <w:jc w:val="both"/>
      </w:pPr>
      <w:r>
        <w:rPr>
          <w:rFonts w:ascii="Times New Roman"/>
          <w:b w:val="false"/>
          <w:i w:val="false"/>
          <w:color w:val="000000"/>
          <w:sz w:val="28"/>
        </w:rPr>
        <w:t>            жеке басты куәландыратын құжат</w:t>
      </w:r>
      <w:r>
        <w:br/>
      </w:r>
      <w:r>
        <w:rPr>
          <w:rFonts w:ascii="Times New Roman"/>
          <w:b w:val="false"/>
          <w:i w:val="false"/>
          <w:color w:val="000000"/>
          <w:sz w:val="28"/>
        </w:rPr>
        <w:t>
</w:t>
      </w:r>
    </w:p>
    <w:bookmarkEnd w:id="162"/>
    <w:bookmarkStart w:name="z1525" w:id="163"/>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163"/>
    <w:p>
      <w:pPr>
        <w:spacing w:after="0"/>
        <w:ind w:left="0"/>
        <w:jc w:val="left"/>
      </w:pPr>
      <w:r>
        <w:rPr>
          <w:rFonts w:ascii="Times New Roman"/>
          <w:b w:val="false"/>
          <w:i w:val="false"/>
          <w:color w:val="000000"/>
          <w:sz w:val="28"/>
        </w:rPr>
        <w:t>
      </w:t>
      </w:r>
      <w:r>
        <w:rPr>
          <w:rFonts w:ascii="Times New Roman"/>
          <w:b w:val="false"/>
          <w:i w:val="false"/>
          <w:color w:val="000000"/>
          <w:sz w:val="28"/>
        </w:rPr>
        <w:t>Маған Семей ядролық сынақ полигонындағы ядролық сынақтардың салдарынан зардап шегушінің жеңілдіктер алу құқығын растайтын куәлікті (куәліктің телнұсқасын) беруді сұраймын.</w:t>
      </w:r>
      <w:r>
        <w:br/>
      </w:r>
      <w:r>
        <w:rPr>
          <w:rFonts w:ascii="Times New Roman"/>
          <w:b w:val="false"/>
          <w:i w:val="false"/>
          <w:color w:val="000000"/>
          <w:sz w:val="28"/>
        </w:rPr>
        <w:t>
      </w:t>
      </w:r>
      <w:r>
        <w:rPr>
          <w:rFonts w:ascii="Times New Roman"/>
          <w:b w:val="false"/>
          <w:i w:val="false"/>
          <w:color w:val="000000"/>
          <w:sz w:val="28"/>
        </w:rPr>
        <w:t>_______________ бастап _________________ қоса алғанда _______________</w:t>
      </w:r>
      <w:r>
        <w:br/>
      </w:r>
      <w:r>
        <w:rPr>
          <w:rFonts w:ascii="Times New Roman"/>
          <w:b w:val="false"/>
          <w:i w:val="false"/>
          <w:color w:val="000000"/>
          <w:sz w:val="28"/>
        </w:rPr>
        <w:t>
      </w:t>
      </w:r>
      <w:r>
        <w:rPr>
          <w:rFonts w:ascii="Times New Roman"/>
          <w:b w:val="false"/>
          <w:i w:val="false"/>
          <w:color w:val="000000"/>
          <w:sz w:val="28"/>
        </w:rPr>
        <w:t>радиациялық әсер аймағының аумағында тұрдым.</w:t>
      </w:r>
      <w:r>
        <w:br/>
      </w:r>
      <w:r>
        <w:rPr>
          <w:rFonts w:ascii="Times New Roman"/>
          <w:b w:val="false"/>
          <w:i w:val="false"/>
          <w:color w:val="000000"/>
          <w:sz w:val="28"/>
        </w:rPr>
        <w:t>
      </w:t>
      </w:r>
      <w:r>
        <w:rPr>
          <w:rFonts w:ascii="Times New Roman"/>
          <w:b w:val="false"/>
          <w:i w:val="false"/>
          <w:color w:val="000000"/>
          <w:sz w:val="28"/>
        </w:rPr>
        <w:t>Өтінішке жоғарыда көрсетілген аумақтарда тұру фактісін растайтын мынадай құжаттарды қоса беріп отырмын:_____________________</w:t>
      </w:r>
      <w:r>
        <w:br/>
      </w:r>
      <w:r>
        <w:rPr>
          <w:rFonts w:ascii="Times New Roman"/>
          <w:b w:val="false"/>
          <w:i w:val="false"/>
          <w:color w:val="000000"/>
          <w:sz w:val="28"/>
        </w:rPr>
        <w:t>
      </w:t>
      </w:r>
      <w:r>
        <w:rPr>
          <w:rFonts w:ascii="Times New Roman"/>
          <w:b w:val="false"/>
          <w:i w:val="false"/>
          <w:color w:val="000000"/>
          <w:sz w:val="28"/>
        </w:rPr>
        <w:t>Ұсынылған құжаттар үшін толық жауапты боламын.</w:t>
      </w:r>
      <w:r>
        <w:br/>
      </w:r>
      <w:r>
        <w:rPr>
          <w:rFonts w:ascii="Times New Roman"/>
          <w:b w:val="false"/>
          <w:i w:val="false"/>
          <w:color w:val="000000"/>
          <w:sz w:val="28"/>
        </w:rPr>
        <w:t>
      </w:t>
      </w:r>
      <w:r>
        <w:rPr>
          <w:rFonts w:ascii="Times New Roman"/>
          <w:b w:val="false"/>
          <w:i w:val="false"/>
          <w:color w:val="000000"/>
          <w:sz w:val="28"/>
        </w:rPr>
        <w:t>Куәлікті (куәліктің телнұсқасын) алу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Күні _________________________ Қолы _______________________________</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(қию сызығы)</w:t>
      </w:r>
      <w:r>
        <w:br/>
      </w:r>
      <w:r>
        <w:rPr>
          <w:rFonts w:ascii="Times New Roman"/>
          <w:b w:val="false"/>
          <w:i w:val="false"/>
          <w:color w:val="000000"/>
          <w:sz w:val="28"/>
        </w:rPr>
        <w:t>
      </w:t>
      </w:r>
      <w:r>
        <w:rPr>
          <w:rFonts w:ascii="Times New Roman"/>
          <w:b w:val="false"/>
          <w:i w:val="false"/>
          <w:color w:val="000000"/>
          <w:sz w:val="28"/>
        </w:rPr>
        <w:t>Азамат (ша) _____________________ өтініші қоса берілген құжаттарымен</w:t>
      </w:r>
      <w:r>
        <w:br/>
      </w:r>
      <w:r>
        <w:rPr>
          <w:rFonts w:ascii="Times New Roman"/>
          <w:b w:val="false"/>
          <w:i w:val="false"/>
          <w:color w:val="000000"/>
          <w:sz w:val="28"/>
        </w:rPr>
        <w:t>
      </w:t>
      </w:r>
      <w:r>
        <w:rPr>
          <w:rFonts w:ascii="Times New Roman"/>
          <w:b w:val="false"/>
          <w:i w:val="false"/>
          <w:color w:val="000000"/>
          <w:sz w:val="28"/>
        </w:rPr>
        <w:t>"______" ________ 20______ жылы __________ данада қабылданды.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(құжаттарды қабылдаған адамның лауазымы, тегі, аты, әкесінің аты (ол болған кезде))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4-қосымша</w:t>
            </w:r>
          </w:p>
        </w:tc>
      </w:tr>
    </w:tbl>
    <w:bookmarkStart w:name="z1540" w:id="164"/>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164"/>
    <w:bookmarkStart w:name="z1541" w:id="165"/>
    <w:p>
      <w:pPr>
        <w:spacing w:after="0"/>
        <w:ind w:left="0"/>
        <w:jc w:val="both"/>
      </w:pPr>
      <w:r>
        <w:rPr>
          <w:rFonts w:ascii="Times New Roman"/>
          <w:b w:val="false"/>
          <w:i w:val="false"/>
          <w:color w:val="000000"/>
          <w:sz w:val="28"/>
        </w:rPr>
        <w:t>             (Тегі, аты, әкесінің аты (ол болған кезде)</w:t>
      </w:r>
      <w:r>
        <w:br/>
      </w:r>
      <w:r>
        <w:rPr>
          <w:rFonts w:ascii="Times New Roman"/>
          <w:b w:val="false"/>
          <w:i w:val="false"/>
          <w:color w:val="000000"/>
          <w:sz w:val="28"/>
        </w:rPr>
        <w:t>
</w:t>
      </w:r>
    </w:p>
    <w:bookmarkEnd w:id="165"/>
    <w:bookmarkStart w:name="z1542" w:id="166"/>
    <w:p>
      <w:pPr>
        <w:spacing w:after="0"/>
        <w:ind w:left="0"/>
        <w:jc w:val="both"/>
      </w:pPr>
      <w:r>
        <w:rPr>
          <w:rFonts w:ascii="Times New Roman"/>
          <w:b w:val="false"/>
          <w:i w:val="false"/>
          <w:color w:val="000000"/>
          <w:sz w:val="28"/>
        </w:rPr>
        <w:t>             не көрсетілетін қызметті алушы ұйымының атауы)</w:t>
      </w:r>
      <w:r>
        <w:br/>
      </w:r>
      <w:r>
        <w:rPr>
          <w:rFonts w:ascii="Times New Roman"/>
          <w:b w:val="false"/>
          <w:i w:val="false"/>
          <w:color w:val="000000"/>
          <w:sz w:val="28"/>
        </w:rPr>
        <w:t>
</w:t>
      </w:r>
    </w:p>
    <w:bookmarkEnd w:id="166"/>
    <w:bookmarkStart w:name="z1543" w:id="167"/>
    <w:p>
      <w:pPr>
        <w:spacing w:after="0"/>
        <w:ind w:left="0"/>
        <w:jc w:val="both"/>
      </w:pPr>
      <w:r>
        <w:rPr>
          <w:rFonts w:ascii="Times New Roman"/>
          <w:b w:val="false"/>
          <w:i w:val="false"/>
          <w:color w:val="000000"/>
          <w:sz w:val="28"/>
        </w:rPr>
        <w:t>             ____________________________</w:t>
      </w:r>
      <w:r>
        <w:br/>
      </w:r>
      <w:r>
        <w:rPr>
          <w:rFonts w:ascii="Times New Roman"/>
          <w:b w:val="false"/>
          <w:i w:val="false"/>
          <w:color w:val="000000"/>
          <w:sz w:val="28"/>
        </w:rPr>
        <w:t xml:space="preserve"> (көрсетілетін қызметті алушының мекенжайы)</w:t>
      </w:r>
      <w:r>
        <w:br/>
      </w:r>
      <w:r>
        <w:rPr>
          <w:rFonts w:ascii="Times New Roman"/>
          <w:b w:val="false"/>
          <w:i w:val="false"/>
          <w:color w:val="000000"/>
          <w:sz w:val="28"/>
        </w:rPr>
        <w:t>
</w:t>
      </w:r>
    </w:p>
    <w:bookmarkEnd w:id="167"/>
    <w:bookmarkStart w:name="z1544" w:id="168"/>
    <w:p>
      <w:pPr>
        <w:spacing w:after="0"/>
        <w:ind w:left="0"/>
        <w:jc w:val="both"/>
      </w:pP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w:t>
      </w:r>
    </w:p>
    <w:bookmarkEnd w:id="168"/>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қызметтер туралы" 2013 жылғы 15 сәуірдегі Қазақстан Республикасы Заңының 2-тармағының 20-бабын басшылыққа ала отырып, "Халыққа қызмет көрсету орталығы" РМК филиалының № ______ бөлімі (мекенжайы көрсетілсін) мемлекеттік көрсетілетін қызмет стандартында көзделген тізбеге сәйкес Сіз құжаттардың толық топтамасын, атап айтқанда:</w:t>
      </w:r>
      <w:r>
        <w:br/>
      </w:r>
      <w:r>
        <w:rPr>
          <w:rFonts w:ascii="Times New Roman"/>
          <w:b w:val="false"/>
          <w:i w:val="false"/>
          <w:color w:val="000000"/>
          <w:sz w:val="28"/>
        </w:rPr>
        <w:t>
      </w:t>
      </w:r>
      <w:r>
        <w:rPr>
          <w:rFonts w:ascii="Times New Roman"/>
          <w:b w:val="false"/>
          <w:i w:val="false"/>
          <w:color w:val="000000"/>
          <w:sz w:val="28"/>
        </w:rPr>
        <w:t xml:space="preserve">жоқ құжаттардың атауы: </w:t>
      </w:r>
      <w:r>
        <w:br/>
      </w:r>
      <w:r>
        <w:rPr>
          <w:rFonts w:ascii="Times New Roman"/>
          <w:b w:val="false"/>
          <w:i w:val="false"/>
          <w:color w:val="000000"/>
          <w:sz w:val="28"/>
        </w:rPr>
        <w:t>
      </w:t>
      </w:r>
      <w:r>
        <w:rPr>
          <w:rFonts w:ascii="Times New Roman"/>
          <w:b w:val="false"/>
          <w:i w:val="false"/>
          <w:color w:val="000000"/>
          <w:sz w:val="28"/>
        </w:rPr>
        <w:t xml:space="preserve">1) ________________________________________; </w:t>
      </w:r>
      <w:r>
        <w:br/>
      </w:r>
      <w:r>
        <w:rPr>
          <w:rFonts w:ascii="Times New Roman"/>
          <w:b w:val="false"/>
          <w:i w:val="false"/>
          <w:color w:val="000000"/>
          <w:sz w:val="28"/>
        </w:rPr>
        <w:t>
      </w:t>
      </w:r>
      <w:r>
        <w:rPr>
          <w:rFonts w:ascii="Times New Roman"/>
          <w:b w:val="false"/>
          <w:i w:val="false"/>
          <w:color w:val="000000"/>
          <w:sz w:val="28"/>
        </w:rPr>
        <w:t>2) 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3) 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ұсынбауыңызға байланысты мемлекеттік қызмет көрсетуге (мемлекеттік көрсетілетін қызмет стандартына сәйкес мемлекеттік көрсетілетін қызметтің атауы көрсетілсін) құжаттар қабылдаудан бас тартады. </w:t>
      </w:r>
      <w:r>
        <w:br/>
      </w:r>
      <w:r>
        <w:rPr>
          <w:rFonts w:ascii="Times New Roman"/>
          <w:b w:val="false"/>
          <w:i w:val="false"/>
          <w:color w:val="000000"/>
          <w:sz w:val="28"/>
        </w:rPr>
        <w:t>
      </w:t>
      </w:r>
      <w:r>
        <w:rPr>
          <w:rFonts w:ascii="Times New Roman"/>
          <w:b w:val="false"/>
          <w:i w:val="false"/>
          <w:color w:val="000000"/>
          <w:sz w:val="28"/>
        </w:rPr>
        <w:t>Осы қолхат әрбір тарап үшін бір-бірден 2 данада жасалды.</w:t>
      </w:r>
      <w:r>
        <w:br/>
      </w:r>
      <w:r>
        <w:rPr>
          <w:rFonts w:ascii="Times New Roman"/>
          <w:b w:val="false"/>
          <w:i w:val="false"/>
          <w:color w:val="000000"/>
          <w:sz w:val="28"/>
        </w:rPr>
        <w:t>
      </w:t>
      </w:r>
      <w:r>
        <w:rPr>
          <w:rFonts w:ascii="Times New Roman"/>
          <w:b w:val="false"/>
          <w:i w:val="false"/>
          <w:color w:val="000000"/>
          <w:sz w:val="28"/>
        </w:rPr>
        <w:t xml:space="preserve">Тегі, аты, әкесінің аты (ол болған кезде) </w:t>
      </w:r>
      <w:r>
        <w:br/>
      </w:r>
      <w:r>
        <w:rPr>
          <w:rFonts w:ascii="Times New Roman"/>
          <w:b w:val="false"/>
          <w:i w:val="false"/>
          <w:color w:val="000000"/>
          <w:sz w:val="28"/>
        </w:rPr>
        <w:t>
      </w:t>
      </w:r>
      <w:r>
        <w:rPr>
          <w:rFonts w:ascii="Times New Roman"/>
          <w:b w:val="false"/>
          <w:i w:val="false"/>
          <w:color w:val="000000"/>
          <w:sz w:val="28"/>
        </w:rPr>
        <w:t>(ХҚО қызметкерінің)                         (қолы)</w:t>
      </w:r>
      <w:r>
        <w:br/>
      </w:r>
      <w:r>
        <w:rPr>
          <w:rFonts w:ascii="Times New Roman"/>
          <w:b w:val="false"/>
          <w:i w:val="false"/>
          <w:color w:val="000000"/>
          <w:sz w:val="28"/>
        </w:rPr>
        <w:t>
      </w:t>
      </w:r>
      <w:r>
        <w:rPr>
          <w:rFonts w:ascii="Times New Roman"/>
          <w:b w:val="false"/>
          <w:i w:val="false"/>
          <w:color w:val="000000"/>
          <w:sz w:val="28"/>
        </w:rPr>
        <w:t>Орындаушының тегі, аты, әкесінің аты (ол болған кезде) _________________</w:t>
      </w:r>
      <w:r>
        <w:br/>
      </w:r>
      <w:r>
        <w:rPr>
          <w:rFonts w:ascii="Times New Roman"/>
          <w:b w:val="false"/>
          <w:i w:val="false"/>
          <w:color w:val="000000"/>
          <w:sz w:val="28"/>
        </w:rPr>
        <w:t>
      </w:t>
      </w:r>
      <w:r>
        <w:rPr>
          <w:rFonts w:ascii="Times New Roman"/>
          <w:b w:val="false"/>
          <w:i w:val="false"/>
          <w:color w:val="000000"/>
          <w:sz w:val="28"/>
        </w:rPr>
        <w:t>Тел.__________</w:t>
      </w:r>
      <w:r>
        <w:br/>
      </w:r>
      <w:r>
        <w:rPr>
          <w:rFonts w:ascii="Times New Roman"/>
          <w:b w:val="false"/>
          <w:i w:val="false"/>
          <w:color w:val="000000"/>
          <w:sz w:val="28"/>
        </w:rPr>
        <w:t>
      </w:t>
      </w:r>
      <w:r>
        <w:rPr>
          <w:rFonts w:ascii="Times New Roman"/>
          <w:b w:val="false"/>
          <w:i w:val="false"/>
          <w:color w:val="000000"/>
          <w:sz w:val="28"/>
        </w:rPr>
        <w:t>Алдым: тегі, аты, әкесінің аты (ол болған кезде) /көрсетілетін қызметті алушының қолы /</w:t>
      </w:r>
      <w:r>
        <w:br/>
      </w:r>
      <w:r>
        <w:rPr>
          <w:rFonts w:ascii="Times New Roman"/>
          <w:b w:val="false"/>
          <w:i w:val="false"/>
          <w:color w:val="000000"/>
          <w:sz w:val="28"/>
        </w:rPr>
        <w:t>
      </w:t>
      </w:r>
      <w:r>
        <w:rPr>
          <w:rFonts w:ascii="Times New Roman"/>
          <w:b w:val="false"/>
          <w:i w:val="false"/>
          <w:color w:val="000000"/>
          <w:sz w:val="28"/>
        </w:rPr>
        <w:t xml:space="preserve"> 20 ____ жылғы "___" 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төлеу,куәлік беру" мемлекеттік көрсетілетін қызмет регламентіне 5-қосымша</w:t>
            </w:r>
          </w:p>
        </w:tc>
      </w:tr>
    </w:tbl>
    <w:bookmarkStart w:name="z1559" w:id="169"/>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тағайындау" мемлекеттік қызметін көрсетудің бизнес-процестерінің анықтамалығы</w:t>
      </w:r>
    </w:p>
    <w:bookmarkEnd w:id="169"/>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Орталық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төлеу,куәлік беру" мемлекеттік көрсетілетін қызмет регламентіне 6-қосымша</w:t>
            </w:r>
          </w:p>
        </w:tc>
      </w:tr>
    </w:tbl>
    <w:bookmarkStart w:name="z1565" w:id="170"/>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қызметін көрсетудің бизнес-процестерінің анықтамалығы</w:t>
      </w:r>
    </w:p>
    <w:bookmarkEnd w:id="170"/>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Орталық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1573" w:id="171"/>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171"/>
    <w:bookmarkStart w:name="z1574" w:id="172"/>
    <w:p>
      <w:pPr>
        <w:spacing w:after="0"/>
        <w:ind w:left="0"/>
        <w:jc w:val="left"/>
      </w:pPr>
      <w:r>
        <w:rPr>
          <w:rFonts w:ascii="Times New Roman"/>
          <w:b/>
          <w:i w:val="false"/>
          <w:color w:val="000000"/>
        </w:rPr>
        <w:t xml:space="preserve"> 1. Жалпы ережелер</w:t>
      </w:r>
    </w:p>
    <w:bookmarkEnd w:id="17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"Өтініш берушінің (отбасының) атаулы әлеуметтік көмек алушыларға тиесілігін растайтын анықтама беру"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және ауыл, ауылдық округ әкімі (бұдан әрі – ауылдық округ әкімі) жеке тұлғаларға (бұдан әрі - көрсетілетін қызметті алушы)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Қазақстан Республикасы Инвестициялар және даму министрлігі Байланыс, ақпараттандыру және және ақпарат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xml:space="preserve">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3)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 қағаз түрінде.</w:t>
      </w:r>
      <w:r>
        <w:br/>
      </w:r>
      <w:r>
        <w:rPr>
          <w:rFonts w:ascii="Times New Roman"/>
          <w:b w:val="false"/>
          <w:i w:val="false"/>
          <w:color w:val="000000"/>
          <w:sz w:val="28"/>
        </w:rPr>
        <w:t>
</w:t>
      </w:r>
    </w:p>
    <w:bookmarkStart w:name="z1586" w:id="17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7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болып табылады.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ауылдық округ әкіміне не орталыққа:</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 xml:space="preserve">Көрсетілген құжатта қамтылған ақпаратты мемлекеттік ақпараттық жүйе растаған жағдайда, көрсетілетін қызметті алушының жеке басын куәландыратын құжатты ұсыну талап етілмейді. </w:t>
      </w:r>
      <w:r>
        <w:br/>
      </w:r>
      <w:r>
        <w:rPr>
          <w:rFonts w:ascii="Times New Roman"/>
          <w:b w:val="false"/>
          <w:i w:val="false"/>
          <w:color w:val="000000"/>
          <w:sz w:val="28"/>
        </w:rPr>
        <w:t>
      </w:t>
      </w:r>
      <w:r>
        <w:rPr>
          <w:rFonts w:ascii="Times New Roman"/>
          <w:b w:val="false"/>
          <w:i w:val="false"/>
          <w:color w:val="000000"/>
          <w:sz w:val="28"/>
        </w:rPr>
        <w:t>Көрсетілетін қызметті беруші, орталық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қызметкері/ауылдық округ әкімі көрсетілетін қызметті алушы не орталық ұсынған құжаттарды қабылдап, тіркеуді жүзеге асырады, не тапсырылатын құжаттар тізіліміне (орталық арқылы көрсетілетін қызметті берушіге жүгінгенде) құжаттарды алғандығы туралы белгі қояды,тапсырылатын құжаттар тізіліміне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2 (екі)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ауылдық округ әкіміне жауапты орындаушыны айқындау және тиісті бұрыштама қою үшін береді, 2 (екі)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ауылдық округ әкімі жауапты орындаушыны айқындайды, тиісті бұрыштама қояды, жауапты орындаушыға орындау үшін береді, 3 (үш)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ауылдық округ әкімінің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3 (үш) минуттан аспайды, (құжаттар орталықтан түскен жағдайда, 1 (бір)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ауылдық округ әкімі шешім қабылдап, мемлекеттік қызметті көрсету нәтижесінің жобасына қол қояды, көрсетілетін қызметті алушыға беру үшін жауапты орындаушыға береді, 3 (үш) минуттан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ауылдық округ әкімінің жауапты орындаушысы мемлекеттік қызметті көрсету нәтижесін көрсетілетін қызметті алушыға береді не орталыққа жібереді, 2 (екі)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не орталыққа жіберілген хабарлама.</w:t>
      </w:r>
      <w:r>
        <w:br/>
      </w:r>
      <w:r>
        <w:rPr>
          <w:rFonts w:ascii="Times New Roman"/>
          <w:b w:val="false"/>
          <w:i w:val="false"/>
          <w:color w:val="000000"/>
          <w:sz w:val="28"/>
        </w:rPr>
        <w:t>
</w:t>
      </w:r>
    </w:p>
    <w:bookmarkStart w:name="z1606" w:id="17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7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4) ауылдық округ әкімінің қызметкері;</w:t>
      </w:r>
      <w:r>
        <w:br/>
      </w:r>
      <w:r>
        <w:rPr>
          <w:rFonts w:ascii="Times New Roman"/>
          <w:b w:val="false"/>
          <w:i w:val="false"/>
          <w:color w:val="000000"/>
          <w:sz w:val="28"/>
        </w:rPr>
        <w:t>
      </w:t>
      </w:r>
      <w:r>
        <w:rPr>
          <w:rFonts w:ascii="Times New Roman"/>
          <w:b w:val="false"/>
          <w:i w:val="false"/>
          <w:color w:val="000000"/>
          <w:sz w:val="28"/>
        </w:rPr>
        <w:t>5) ауылдық округ әкімі;</w:t>
      </w:r>
      <w:r>
        <w:br/>
      </w:r>
      <w:r>
        <w:rPr>
          <w:rFonts w:ascii="Times New Roman"/>
          <w:b w:val="false"/>
          <w:i w:val="false"/>
          <w:color w:val="000000"/>
          <w:sz w:val="28"/>
        </w:rPr>
        <w:t>
      </w:t>
      </w:r>
      <w:r>
        <w:rPr>
          <w:rFonts w:ascii="Times New Roman"/>
          <w:b w:val="false"/>
          <w:i w:val="false"/>
          <w:color w:val="000000"/>
          <w:sz w:val="28"/>
        </w:rPr>
        <w:t xml:space="preserve">6) ауылдық округ әкімінің жауапты орындаушысы. </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ауылдық округ әкімі құжаттарды қабылдауды және тіркеуді жүзеге асырады, 2 (екі)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ауылдық округ әкіміне жауапты орындаушыны айқындау және тиісті бұрыштама қою үшін беруді жүзеге асырады, 2 (екі)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ауылдық округ әкімі құжаттармен танысады, жауапты орындаушыны айқындайды, тиісті бұрыштама қояды, құжаттарды жауапты орындаушыға береді, 3 (үш)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ауылдық округ әкімінің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басшысына/әкімге шешім қабылдауға жібереді, 3 (үш) минуттан аспайды (құжаттар орталықтан келіп түскен жағдайда, 1(бір)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ауылдық округ әкімі шешім қабылдап, мемлекеттік қызметті көрсету нәтижесінің жобасына қол қояды, оны көрсетілетін қызметті берушінің/ауылдық округ әкімінің жауапты орындаушысына береді, 3 (үш) минуттан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ауылдық округ әкімінің жауапты орындаушысы мемлекеттік қызметті көрсету нәтижесін көрсетілетін қызметті алушыға береді не орталыққа жібереді, 2 (екі)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1622" w:id="17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5"/>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5 (бес)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тіркеу күні және мемлекеттік көрсетілетін қызметті алатын күні, құжаттарды қабылдаған адамның тегі мен аты-жөні көрсетілген қолхат береді, 5 (бес) минуттан аспайды;</w:t>
      </w:r>
      <w:r>
        <w:br/>
      </w:r>
      <w:r>
        <w:rPr>
          <w:rFonts w:ascii="Times New Roman"/>
          <w:b w:val="false"/>
          <w:i w:val="false"/>
          <w:color w:val="000000"/>
          <w:sz w:val="28"/>
        </w:rPr>
        <w:t>
      </w:t>
      </w:r>
      <w:r>
        <w:rPr>
          <w:rFonts w:ascii="Times New Roman"/>
          <w:b w:val="false"/>
          <w:i w:val="false"/>
          <w:color w:val="000000"/>
          <w:sz w:val="28"/>
        </w:rPr>
        <w:t>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минуттан аспайды;</w:t>
      </w:r>
      <w:r>
        <w:br/>
      </w:r>
      <w:r>
        <w:rPr>
          <w:rFonts w:ascii="Times New Roman"/>
          <w:b w:val="false"/>
          <w:i w:val="false"/>
          <w:color w:val="000000"/>
          <w:sz w:val="28"/>
        </w:rPr>
        <w:t>
      </w:t>
      </w:r>
      <w:r>
        <w:rPr>
          <w:rFonts w:ascii="Times New Roman"/>
          <w:b w:val="false"/>
          <w:i w:val="false"/>
          <w:color w:val="000000"/>
          <w:sz w:val="28"/>
        </w:rPr>
        <w:t>5) орталық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орталықтан құжаттарды қабылдауды және тіркеуді жүзеге асырады, 2 (екі)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минуттан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құжаттармен танысады, жауапты орындаушыны айқындайды, тиісті бұрыштама қояды, құжаттарды көрсетілетін қызметті берушінің жауапты орындаушысына береді, 3 (үш) минуттан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көрсетілетін қызметті берушінің жауапты орындаушысына береді, 3 (үш) минуттан аспайды;</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мемлекеттік қызметті көрсету нәтижесін орталыққа жібереді, 2 (екі) минуттан аспайды;</w:t>
      </w:r>
      <w:r>
        <w:br/>
      </w:r>
      <w:r>
        <w:rPr>
          <w:rFonts w:ascii="Times New Roman"/>
          <w:b w:val="false"/>
          <w:i w:val="false"/>
          <w:color w:val="000000"/>
          <w:sz w:val="28"/>
        </w:rPr>
        <w:t>
      </w:t>
      </w:r>
      <w:r>
        <w:rPr>
          <w:rFonts w:ascii="Times New Roman"/>
          <w:b w:val="false"/>
          <w:i w:val="false"/>
          <w:color w:val="000000"/>
          <w:sz w:val="28"/>
        </w:rPr>
        <w:t>11)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ауылдық округ әкіміне салыстырып тексеру үшін құжаттың түпнұсқасы беріледі, содан кейін құжаттың түпнұсқасы көрсетілетін қызметті алушыға қайтарылады, орталықта – салыстырып тексеру үшін құжаттардың түпнұсқасы және көшірмелері ұсынылады, содан кейін құжаттың түпнұсқасы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Мемлекеттік ақпараттық жүйелерде қамтылған жеке басты куәландыратын құжат туралы мәліметтерді көрсетілетін қызметті беруші немесе орталық тиісті мемлекеттік ақпараттық жүйелерден портал арқылы электрондық цифрлық қолтаңбамен куәландырылған электрондық құжат нысанында 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1-қосымша</w:t>
            </w:r>
          </w:p>
        </w:tc>
      </w:tr>
    </w:tbl>
    <w:bookmarkStart w:name="z1640" w:id="176"/>
    <w:p>
      <w:pPr>
        <w:spacing w:after="0"/>
        <w:ind w:left="0"/>
        <w:jc w:val="left"/>
      </w:pPr>
      <w:r>
        <w:rPr>
          <w:rFonts w:ascii="Times New Roman"/>
          <w:b/>
          <w:i w:val="false"/>
          <w:color w:val="000000"/>
        </w:rPr>
        <w:t xml:space="preserve"> Көрсетілетін қызметті берушілердің мекенжайы </w:t>
      </w:r>
    </w:p>
    <w:bookmarkEnd w:id="176"/>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регламентіне 2-қосымша </w:t>
            </w:r>
          </w:p>
        </w:tc>
      </w:tr>
    </w:tbl>
    <w:bookmarkStart w:name="z1657" w:id="177"/>
    <w:p>
      <w:pPr>
        <w:spacing w:after="0"/>
        <w:ind w:left="0"/>
        <w:jc w:val="both"/>
      </w:pPr>
      <w:r>
        <w:rPr>
          <w:rFonts w:ascii="Times New Roman"/>
          <w:b w:val="false"/>
          <w:i w:val="false"/>
          <w:color w:val="000000"/>
          <w:sz w:val="28"/>
        </w:rPr>
        <w:t xml:space="preserve">            Нысан </w:t>
      </w:r>
      <w:r>
        <w:br/>
      </w:r>
      <w:r>
        <w:rPr>
          <w:rFonts w:ascii="Times New Roman"/>
          <w:b w:val="false"/>
          <w:i w:val="false"/>
          <w:color w:val="000000"/>
          <w:sz w:val="28"/>
        </w:rPr>
        <w:t>
</w:t>
      </w:r>
    </w:p>
    <w:bookmarkEnd w:id="177"/>
    <w:bookmarkStart w:name="z1658" w:id="178"/>
    <w:p>
      <w:pPr>
        <w:spacing w:after="0"/>
        <w:ind w:left="0"/>
        <w:jc w:val="both"/>
      </w:pPr>
      <w:r>
        <w:rPr>
          <w:rFonts w:ascii="Times New Roman"/>
          <w:b w:val="false"/>
          <w:i w:val="false"/>
          <w:color w:val="000000"/>
          <w:sz w:val="28"/>
        </w:rPr>
        <w:t>            Уәкілетті органға (кент, ауыл, ауылдық округ әкіміне)</w:t>
      </w:r>
      <w:r>
        <w:br/>
      </w:r>
      <w:r>
        <w:rPr>
          <w:rFonts w:ascii="Times New Roman"/>
          <w:b w:val="false"/>
          <w:i w:val="false"/>
          <w:color w:val="000000"/>
          <w:sz w:val="28"/>
        </w:rPr>
        <w:t>
</w:t>
      </w:r>
    </w:p>
    <w:bookmarkEnd w:id="178"/>
    <w:bookmarkStart w:name="z1659" w:id="179"/>
    <w:p>
      <w:pPr>
        <w:spacing w:after="0"/>
        <w:ind w:left="0"/>
        <w:jc w:val="both"/>
      </w:pPr>
      <w:r>
        <w:rPr>
          <w:rFonts w:ascii="Times New Roman"/>
          <w:b w:val="false"/>
          <w:i w:val="false"/>
          <w:color w:val="000000"/>
          <w:sz w:val="28"/>
        </w:rPr>
        <w:t>            _________________________________________________</w:t>
      </w:r>
      <w:r>
        <w:br/>
      </w:r>
      <w:r>
        <w:rPr>
          <w:rFonts w:ascii="Times New Roman"/>
          <w:b w:val="false"/>
          <w:i w:val="false"/>
          <w:color w:val="000000"/>
          <w:sz w:val="28"/>
        </w:rPr>
        <w:t>
</w:t>
      </w:r>
    </w:p>
    <w:bookmarkEnd w:id="179"/>
    <w:bookmarkStart w:name="z1660" w:id="180"/>
    <w:p>
      <w:pPr>
        <w:spacing w:after="0"/>
        <w:ind w:left="0"/>
        <w:jc w:val="both"/>
      </w:pPr>
      <w:r>
        <w:rPr>
          <w:rFonts w:ascii="Times New Roman"/>
          <w:b w:val="false"/>
          <w:i w:val="false"/>
          <w:color w:val="000000"/>
          <w:sz w:val="28"/>
        </w:rPr>
        <w:t xml:space="preserve">            (елді мекен, аудан, облыс) </w:t>
      </w:r>
      <w:r>
        <w:br/>
      </w:r>
      <w:r>
        <w:rPr>
          <w:rFonts w:ascii="Times New Roman"/>
          <w:b w:val="false"/>
          <w:i w:val="false"/>
          <w:color w:val="000000"/>
          <w:sz w:val="28"/>
        </w:rPr>
        <w:t>
</w:t>
      </w:r>
    </w:p>
    <w:bookmarkEnd w:id="180"/>
    <w:bookmarkStart w:name="z1661" w:id="181"/>
    <w:p>
      <w:pPr>
        <w:spacing w:after="0"/>
        <w:ind w:left="0"/>
        <w:jc w:val="both"/>
      </w:pPr>
      <w:r>
        <w:rPr>
          <w:rFonts w:ascii="Times New Roman"/>
          <w:b w:val="false"/>
          <w:i w:val="false"/>
          <w:color w:val="000000"/>
          <w:sz w:val="28"/>
        </w:rPr>
        <w:t>            _______________________ мекенжайы бойынша тұратын</w:t>
      </w:r>
      <w:r>
        <w:br/>
      </w:r>
      <w:r>
        <w:rPr>
          <w:rFonts w:ascii="Times New Roman"/>
          <w:b w:val="false"/>
          <w:i w:val="false"/>
          <w:color w:val="000000"/>
          <w:sz w:val="28"/>
        </w:rPr>
        <w:t>
</w:t>
      </w:r>
    </w:p>
    <w:bookmarkEnd w:id="181"/>
    <w:bookmarkStart w:name="z1662" w:id="182"/>
    <w:p>
      <w:pPr>
        <w:spacing w:after="0"/>
        <w:ind w:left="0"/>
        <w:jc w:val="both"/>
      </w:pPr>
      <w:r>
        <w:rPr>
          <w:rFonts w:ascii="Times New Roman"/>
          <w:b w:val="false"/>
          <w:i w:val="false"/>
          <w:color w:val="000000"/>
          <w:sz w:val="28"/>
        </w:rPr>
        <w:t>            (елді мекен, аудан)</w:t>
      </w:r>
      <w:r>
        <w:br/>
      </w:r>
      <w:r>
        <w:rPr>
          <w:rFonts w:ascii="Times New Roman"/>
          <w:b w:val="false"/>
          <w:i w:val="false"/>
          <w:color w:val="000000"/>
          <w:sz w:val="28"/>
        </w:rPr>
        <w:t>
</w:t>
      </w:r>
    </w:p>
    <w:bookmarkEnd w:id="182"/>
    <w:bookmarkStart w:name="z1663" w:id="183"/>
    <w:p>
      <w:pPr>
        <w:spacing w:after="0"/>
        <w:ind w:left="0"/>
        <w:jc w:val="both"/>
      </w:pPr>
      <w:r>
        <w:rPr>
          <w:rFonts w:ascii="Times New Roman"/>
          <w:b w:val="false"/>
          <w:i w:val="false"/>
          <w:color w:val="000000"/>
          <w:sz w:val="28"/>
        </w:rPr>
        <w:t>            _________________________________________________</w:t>
      </w:r>
      <w:r>
        <w:br/>
      </w:r>
      <w:r>
        <w:rPr>
          <w:rFonts w:ascii="Times New Roman"/>
          <w:b w:val="false"/>
          <w:i w:val="false"/>
          <w:color w:val="000000"/>
          <w:sz w:val="28"/>
        </w:rPr>
        <w:t>
</w:t>
      </w:r>
    </w:p>
    <w:bookmarkEnd w:id="183"/>
    <w:bookmarkStart w:name="z1664" w:id="184"/>
    <w:p>
      <w:pPr>
        <w:spacing w:after="0"/>
        <w:ind w:left="0"/>
        <w:jc w:val="both"/>
      </w:pPr>
      <w:r>
        <w:rPr>
          <w:rFonts w:ascii="Times New Roman"/>
          <w:b w:val="false"/>
          <w:i w:val="false"/>
          <w:color w:val="000000"/>
          <w:sz w:val="28"/>
        </w:rPr>
        <w:t xml:space="preserve">            (көше, үйдің және пәтердің №, телефон) </w:t>
      </w:r>
      <w:r>
        <w:br/>
      </w:r>
      <w:r>
        <w:rPr>
          <w:rFonts w:ascii="Times New Roman"/>
          <w:b w:val="false"/>
          <w:i w:val="false"/>
          <w:color w:val="000000"/>
          <w:sz w:val="28"/>
        </w:rPr>
        <w:t>
</w:t>
      </w:r>
    </w:p>
    <w:bookmarkEnd w:id="184"/>
    <w:bookmarkStart w:name="z1665" w:id="185"/>
    <w:p>
      <w:pPr>
        <w:spacing w:after="0"/>
        <w:ind w:left="0"/>
        <w:jc w:val="both"/>
      </w:pPr>
      <w:r>
        <w:rPr>
          <w:rFonts w:ascii="Times New Roman"/>
          <w:b w:val="false"/>
          <w:i w:val="false"/>
          <w:color w:val="000000"/>
          <w:sz w:val="28"/>
        </w:rPr>
        <w:t>            _________________________________________________</w:t>
      </w:r>
      <w:r>
        <w:br/>
      </w:r>
      <w:r>
        <w:rPr>
          <w:rFonts w:ascii="Times New Roman"/>
          <w:b w:val="false"/>
          <w:i w:val="false"/>
          <w:color w:val="000000"/>
          <w:sz w:val="28"/>
        </w:rPr>
        <w:t>
</w:t>
      </w:r>
    </w:p>
    <w:bookmarkEnd w:id="185"/>
    <w:bookmarkStart w:name="z1666" w:id="186"/>
    <w:p>
      <w:pPr>
        <w:spacing w:after="0"/>
        <w:ind w:left="0"/>
        <w:jc w:val="both"/>
      </w:pPr>
      <w:r>
        <w:rPr>
          <w:rFonts w:ascii="Times New Roman"/>
          <w:b w:val="false"/>
          <w:i w:val="false"/>
          <w:color w:val="000000"/>
          <w:sz w:val="28"/>
        </w:rPr>
        <w:t>            (Өтініш берушінің тегі, аты, әкесінің аты (ол болған кезде)</w:t>
      </w:r>
      <w:r>
        <w:br/>
      </w:r>
      <w:r>
        <w:rPr>
          <w:rFonts w:ascii="Times New Roman"/>
          <w:b w:val="false"/>
          <w:i w:val="false"/>
          <w:color w:val="000000"/>
          <w:sz w:val="28"/>
        </w:rPr>
        <w:t>
</w:t>
      </w:r>
    </w:p>
    <w:bookmarkEnd w:id="186"/>
    <w:bookmarkStart w:name="z1667" w:id="187"/>
    <w:p>
      <w:pPr>
        <w:spacing w:after="0"/>
        <w:ind w:left="0"/>
        <w:jc w:val="both"/>
      </w:pPr>
      <w:r>
        <w:rPr>
          <w:rFonts w:ascii="Times New Roman"/>
          <w:b w:val="false"/>
          <w:i w:val="false"/>
          <w:color w:val="000000"/>
          <w:sz w:val="28"/>
        </w:rPr>
        <w:t>            құжат, жеке куәлік №________ берген _________________</w:t>
      </w:r>
      <w:r>
        <w:br/>
      </w:r>
      <w:r>
        <w:rPr>
          <w:rFonts w:ascii="Times New Roman"/>
          <w:b w:val="false"/>
          <w:i w:val="false"/>
          <w:color w:val="000000"/>
          <w:sz w:val="28"/>
        </w:rPr>
        <w:t>
</w:t>
      </w:r>
    </w:p>
    <w:bookmarkEnd w:id="187"/>
    <w:bookmarkStart w:name="z1668" w:id="188"/>
    <w:p>
      <w:pPr>
        <w:spacing w:after="0"/>
        <w:ind w:left="0"/>
        <w:jc w:val="both"/>
      </w:pPr>
      <w:r>
        <w:rPr>
          <w:rFonts w:ascii="Times New Roman"/>
          <w:b w:val="false"/>
          <w:i w:val="false"/>
          <w:color w:val="000000"/>
          <w:sz w:val="28"/>
        </w:rPr>
        <w:t>            _________________________________________________</w:t>
      </w:r>
      <w:r>
        <w:br/>
      </w:r>
      <w:r>
        <w:rPr>
          <w:rFonts w:ascii="Times New Roman"/>
          <w:b w:val="false"/>
          <w:i w:val="false"/>
          <w:color w:val="000000"/>
          <w:sz w:val="28"/>
        </w:rPr>
        <w:t>
</w:t>
      </w:r>
    </w:p>
    <w:bookmarkEnd w:id="188"/>
    <w:bookmarkStart w:name="z1669" w:id="189"/>
    <w:p>
      <w:pPr>
        <w:spacing w:after="0"/>
        <w:ind w:left="0"/>
        <w:jc w:val="both"/>
      </w:pPr>
      <w:r>
        <w:rPr>
          <w:rFonts w:ascii="Times New Roman"/>
          <w:b w:val="false"/>
          <w:i w:val="false"/>
          <w:color w:val="000000"/>
          <w:sz w:val="28"/>
        </w:rPr>
        <w:t>            берілген күні ______________________________________</w:t>
      </w:r>
      <w:r>
        <w:br/>
      </w:r>
      <w:r>
        <w:rPr>
          <w:rFonts w:ascii="Times New Roman"/>
          <w:b w:val="false"/>
          <w:i w:val="false"/>
          <w:color w:val="000000"/>
          <w:sz w:val="28"/>
        </w:rPr>
        <w:t>
</w:t>
      </w:r>
    </w:p>
    <w:bookmarkEnd w:id="189"/>
    <w:bookmarkStart w:name="z1670" w:id="190"/>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190"/>
    <w:p>
      <w:pPr>
        <w:spacing w:after="0"/>
        <w:ind w:left="0"/>
        <w:jc w:val="left"/>
      </w:pPr>
      <w:r>
        <w:rPr>
          <w:rFonts w:ascii="Times New Roman"/>
          <w:b w:val="false"/>
          <w:i w:val="false"/>
          <w:color w:val="000000"/>
          <w:sz w:val="28"/>
        </w:rPr>
        <w:t>
      </w:t>
      </w:r>
      <w:r>
        <w:rPr>
          <w:rFonts w:ascii="Times New Roman"/>
          <w:b w:val="false"/>
          <w:i w:val="false"/>
          <w:color w:val="000000"/>
          <w:sz w:val="28"/>
        </w:rPr>
        <w:t>Маған шын мәнінде 20 ___ жылғы __ тоқсанда мемлекеттік атаулы әлеуметтік көмек алушы болып табылатыным туралы анықтама беруді сұраймын.</w:t>
      </w:r>
      <w:r>
        <w:br/>
      </w:r>
      <w:r>
        <w:rPr>
          <w:rFonts w:ascii="Times New Roman"/>
          <w:b w:val="false"/>
          <w:i w:val="false"/>
          <w:color w:val="000000"/>
          <w:sz w:val="28"/>
        </w:rPr>
        <w:t>
      </w:t>
      </w:r>
      <w:r>
        <w:rPr>
          <w:rFonts w:ascii="Times New Roman"/>
          <w:b w:val="false"/>
          <w:i w:val="false"/>
          <w:color w:val="000000"/>
          <w:sz w:val="28"/>
        </w:rPr>
        <w:t>Анықтама талап еткен жері бойынша қажет.</w:t>
      </w:r>
      <w:r>
        <w:br/>
      </w:r>
      <w:r>
        <w:rPr>
          <w:rFonts w:ascii="Times New Roman"/>
          <w:b w:val="false"/>
          <w:i w:val="false"/>
          <w:color w:val="000000"/>
          <w:sz w:val="28"/>
        </w:rPr>
        <w:t>
      </w:t>
      </w:r>
      <w:r>
        <w:rPr>
          <w:rFonts w:ascii="Times New Roman"/>
          <w:b w:val="false"/>
          <w:i w:val="false"/>
          <w:color w:val="000000"/>
          <w:sz w:val="28"/>
        </w:rPr>
        <w:t>Өтініш берушінің (отбасының) атаулы әлеуметтік көмек алушыларға тиесілігін растайтын анықтама беруге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 xml:space="preserve">20 ___ жылғы "___" ____________ </w:t>
      </w:r>
      <w:r>
        <w:br/>
      </w:r>
      <w:r>
        <w:rPr>
          <w:rFonts w:ascii="Times New Roman"/>
          <w:b w:val="false"/>
          <w:i w:val="false"/>
          <w:color w:val="000000"/>
          <w:sz w:val="28"/>
        </w:rPr>
        <w:t>
      </w:t>
      </w:r>
      <w:r>
        <w:rPr>
          <w:rFonts w:ascii="Times New Roman"/>
          <w:b w:val="false"/>
          <w:i w:val="false"/>
          <w:color w:val="000000"/>
          <w:sz w:val="28"/>
        </w:rPr>
        <w:t>_____________________________</w:t>
      </w:r>
      <w:r>
        <w:br/>
      </w:r>
      <w:r>
        <w:rPr>
          <w:rFonts w:ascii="Times New Roman"/>
          <w:b w:val="false"/>
          <w:i w:val="false"/>
          <w:color w:val="000000"/>
          <w:sz w:val="28"/>
        </w:rPr>
        <w:t>
      </w:t>
      </w:r>
      <w:r>
        <w:rPr>
          <w:rFonts w:ascii="Times New Roman"/>
          <w:b w:val="false"/>
          <w:i w:val="false"/>
          <w:color w:val="000000"/>
          <w:sz w:val="28"/>
        </w:rPr>
        <w:t>(өтініш берушінің 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регламентіне 3-қосымша </w:t>
            </w:r>
          </w:p>
        </w:tc>
      </w:tr>
    </w:tbl>
    <w:bookmarkStart w:name="z1678" w:id="191"/>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191"/>
    <w:bookmarkStart w:name="z1679" w:id="192"/>
    <w:p>
      <w:pPr>
        <w:spacing w:after="0"/>
        <w:ind w:left="0"/>
        <w:jc w:val="both"/>
      </w:pPr>
      <w:r>
        <w:rPr>
          <w:rFonts w:ascii="Times New Roman"/>
          <w:b w:val="false"/>
          <w:i w:val="false"/>
          <w:color w:val="000000"/>
          <w:sz w:val="28"/>
        </w:rPr>
        <w:t>            (Тегі, аты, әкесінің аты (ол болған кезде)</w:t>
      </w:r>
      <w:r>
        <w:br/>
      </w:r>
      <w:r>
        <w:rPr>
          <w:rFonts w:ascii="Times New Roman"/>
          <w:b w:val="false"/>
          <w:i w:val="false"/>
          <w:color w:val="000000"/>
          <w:sz w:val="28"/>
        </w:rPr>
        <w:t>
</w:t>
      </w:r>
    </w:p>
    <w:bookmarkEnd w:id="192"/>
    <w:bookmarkStart w:name="z1680" w:id="193"/>
    <w:p>
      <w:pPr>
        <w:spacing w:after="0"/>
        <w:ind w:left="0"/>
        <w:jc w:val="both"/>
      </w:pPr>
      <w:r>
        <w:rPr>
          <w:rFonts w:ascii="Times New Roman"/>
          <w:b w:val="false"/>
          <w:i w:val="false"/>
          <w:color w:val="000000"/>
          <w:sz w:val="28"/>
        </w:rPr>
        <w:t>             не көрсетілетін қызметті алушы ұйымының атауы)</w:t>
      </w:r>
      <w:r>
        <w:br/>
      </w:r>
      <w:r>
        <w:rPr>
          <w:rFonts w:ascii="Times New Roman"/>
          <w:b w:val="false"/>
          <w:i w:val="false"/>
          <w:color w:val="000000"/>
          <w:sz w:val="28"/>
        </w:rPr>
        <w:t>
</w:t>
      </w:r>
    </w:p>
    <w:bookmarkEnd w:id="193"/>
    <w:bookmarkStart w:name="z1681" w:id="194"/>
    <w:p>
      <w:pPr>
        <w:spacing w:after="0"/>
        <w:ind w:left="0"/>
        <w:jc w:val="both"/>
      </w:pPr>
      <w:r>
        <w:rPr>
          <w:rFonts w:ascii="Times New Roman"/>
          <w:b w:val="false"/>
          <w:i w:val="false"/>
          <w:color w:val="000000"/>
          <w:sz w:val="28"/>
        </w:rPr>
        <w:t>             ____________________________</w:t>
      </w:r>
      <w:r>
        <w:br/>
      </w:r>
      <w:r>
        <w:rPr>
          <w:rFonts w:ascii="Times New Roman"/>
          <w:b w:val="false"/>
          <w:i w:val="false"/>
          <w:color w:val="000000"/>
          <w:sz w:val="28"/>
        </w:rPr>
        <w:t xml:space="preserve"> (көрсетілетін қызметті алушының мекенжайы)</w:t>
      </w:r>
      <w:r>
        <w:br/>
      </w:r>
      <w:r>
        <w:rPr>
          <w:rFonts w:ascii="Times New Roman"/>
          <w:b w:val="false"/>
          <w:i w:val="false"/>
          <w:color w:val="000000"/>
          <w:sz w:val="28"/>
        </w:rPr>
        <w:t>
</w:t>
      </w:r>
    </w:p>
    <w:bookmarkEnd w:id="194"/>
    <w:bookmarkStart w:name="z1682" w:id="195"/>
    <w:p>
      <w:pPr>
        <w:spacing w:after="0"/>
        <w:ind w:left="0"/>
        <w:jc w:val="both"/>
      </w:pP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w:t>
      </w:r>
    </w:p>
    <w:bookmarkEnd w:id="195"/>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қызметтер туралы" 2013 жылғы 15 сәуірдегі Қазақстан Республикасы Заңының 20-бабының 2-тармағын басшылыққа ала отырып, "Халыққа қызмет көрсету орталығы" РМК филиалының № ______ бөлімі (мекенжайы көрсетілсін) мемлекеттік көрсетілетін қызмет стандартында көзделген тізбеге сәйкес Сіз құжаттардың толық топтамасын, атап айтқанда:</w:t>
      </w:r>
      <w:r>
        <w:br/>
      </w:r>
      <w:r>
        <w:rPr>
          <w:rFonts w:ascii="Times New Roman"/>
          <w:b w:val="false"/>
          <w:i w:val="false"/>
          <w:color w:val="000000"/>
          <w:sz w:val="28"/>
        </w:rPr>
        <w:t>
      </w:t>
      </w:r>
      <w:r>
        <w:rPr>
          <w:rFonts w:ascii="Times New Roman"/>
          <w:b w:val="false"/>
          <w:i w:val="false"/>
          <w:color w:val="000000"/>
          <w:sz w:val="28"/>
        </w:rPr>
        <w:t xml:space="preserve">жоқ құжаттардың атауы: </w:t>
      </w:r>
      <w:r>
        <w:br/>
      </w:r>
      <w:r>
        <w:rPr>
          <w:rFonts w:ascii="Times New Roman"/>
          <w:b w:val="false"/>
          <w:i w:val="false"/>
          <w:color w:val="000000"/>
          <w:sz w:val="28"/>
        </w:rPr>
        <w:t>
      </w:t>
      </w:r>
      <w:r>
        <w:rPr>
          <w:rFonts w:ascii="Times New Roman"/>
          <w:b w:val="false"/>
          <w:i w:val="false"/>
          <w:color w:val="000000"/>
          <w:sz w:val="28"/>
        </w:rPr>
        <w:t xml:space="preserve">1) ________________________________________; </w:t>
      </w:r>
      <w:r>
        <w:br/>
      </w:r>
      <w:r>
        <w:rPr>
          <w:rFonts w:ascii="Times New Roman"/>
          <w:b w:val="false"/>
          <w:i w:val="false"/>
          <w:color w:val="000000"/>
          <w:sz w:val="28"/>
        </w:rPr>
        <w:t>
      </w:t>
      </w:r>
      <w:r>
        <w:rPr>
          <w:rFonts w:ascii="Times New Roman"/>
          <w:b w:val="false"/>
          <w:i w:val="false"/>
          <w:color w:val="000000"/>
          <w:sz w:val="28"/>
        </w:rPr>
        <w:t>2) 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3) 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ұсынбауыңызға байланысты мемлекеттік қызмет көрсетуге (мемлекеттік көрсетілетін қызмет стандартына сәйкес мемлекеттік көрсетілетін қызметтің атауы көрсетілсін) құжаттар қабылдаудан бас тартады. </w:t>
      </w:r>
      <w:r>
        <w:br/>
      </w:r>
      <w:r>
        <w:rPr>
          <w:rFonts w:ascii="Times New Roman"/>
          <w:b w:val="false"/>
          <w:i w:val="false"/>
          <w:color w:val="000000"/>
          <w:sz w:val="28"/>
        </w:rPr>
        <w:t>
      </w:t>
      </w:r>
      <w:r>
        <w:rPr>
          <w:rFonts w:ascii="Times New Roman"/>
          <w:b w:val="false"/>
          <w:i w:val="false"/>
          <w:color w:val="000000"/>
          <w:sz w:val="28"/>
        </w:rPr>
        <w:t>Осы қолхат әрбір тарап үшін бір-бірден 2 данада жасалды.</w:t>
      </w:r>
      <w:r>
        <w:br/>
      </w:r>
      <w:r>
        <w:rPr>
          <w:rFonts w:ascii="Times New Roman"/>
          <w:b w:val="false"/>
          <w:i w:val="false"/>
          <w:color w:val="000000"/>
          <w:sz w:val="28"/>
        </w:rPr>
        <w:t>
      </w:t>
      </w:r>
      <w:r>
        <w:rPr>
          <w:rFonts w:ascii="Times New Roman"/>
          <w:b w:val="false"/>
          <w:i w:val="false"/>
          <w:color w:val="000000"/>
          <w:sz w:val="28"/>
        </w:rPr>
        <w:t xml:space="preserve">Тегі, аты, әкесінің аты (ол болған кезде) </w:t>
      </w:r>
      <w:r>
        <w:br/>
      </w:r>
      <w:r>
        <w:rPr>
          <w:rFonts w:ascii="Times New Roman"/>
          <w:b w:val="false"/>
          <w:i w:val="false"/>
          <w:color w:val="000000"/>
          <w:sz w:val="28"/>
        </w:rPr>
        <w:t>
      </w:t>
      </w:r>
      <w:r>
        <w:rPr>
          <w:rFonts w:ascii="Times New Roman"/>
          <w:b w:val="false"/>
          <w:i w:val="false"/>
          <w:color w:val="000000"/>
          <w:sz w:val="28"/>
        </w:rPr>
        <w:t>(ХҚО қызметкерінің)                         (қолы)</w:t>
      </w:r>
      <w:r>
        <w:br/>
      </w:r>
      <w:r>
        <w:rPr>
          <w:rFonts w:ascii="Times New Roman"/>
          <w:b w:val="false"/>
          <w:i w:val="false"/>
          <w:color w:val="000000"/>
          <w:sz w:val="28"/>
        </w:rPr>
        <w:t>
      </w:t>
      </w:r>
      <w:r>
        <w:rPr>
          <w:rFonts w:ascii="Times New Roman"/>
          <w:b w:val="false"/>
          <w:i w:val="false"/>
          <w:color w:val="000000"/>
          <w:sz w:val="28"/>
        </w:rPr>
        <w:t>Орындаушының тегі, аты, әкесінің аты (ол болған кезде) _________________</w:t>
      </w:r>
      <w:r>
        <w:br/>
      </w:r>
      <w:r>
        <w:rPr>
          <w:rFonts w:ascii="Times New Roman"/>
          <w:b w:val="false"/>
          <w:i w:val="false"/>
          <w:color w:val="000000"/>
          <w:sz w:val="28"/>
        </w:rPr>
        <w:t>
      </w:t>
      </w:r>
      <w:r>
        <w:rPr>
          <w:rFonts w:ascii="Times New Roman"/>
          <w:b w:val="false"/>
          <w:i w:val="false"/>
          <w:color w:val="000000"/>
          <w:sz w:val="28"/>
        </w:rPr>
        <w:t>Тел.__________</w:t>
      </w:r>
      <w:r>
        <w:br/>
      </w:r>
      <w:r>
        <w:rPr>
          <w:rFonts w:ascii="Times New Roman"/>
          <w:b w:val="false"/>
          <w:i w:val="false"/>
          <w:color w:val="000000"/>
          <w:sz w:val="28"/>
        </w:rPr>
        <w:t>
      </w:t>
      </w:r>
      <w:r>
        <w:rPr>
          <w:rFonts w:ascii="Times New Roman"/>
          <w:b w:val="false"/>
          <w:i w:val="false"/>
          <w:color w:val="000000"/>
          <w:sz w:val="28"/>
        </w:rPr>
        <w:t>Алдым: көрсетілетін қызметті алушының тегі, аты, әкесінің аты (ол болған кезде)/қолы/</w:t>
      </w:r>
      <w:r>
        <w:br/>
      </w:r>
      <w:r>
        <w:rPr>
          <w:rFonts w:ascii="Times New Roman"/>
          <w:b w:val="false"/>
          <w:i w:val="false"/>
          <w:color w:val="000000"/>
          <w:sz w:val="28"/>
        </w:rPr>
        <w:t>
      </w:t>
      </w:r>
      <w:r>
        <w:rPr>
          <w:rFonts w:ascii="Times New Roman"/>
          <w:b w:val="false"/>
          <w:i w:val="false"/>
          <w:color w:val="000000"/>
          <w:sz w:val="28"/>
        </w:rPr>
        <w:t>20 ____ жылғы "___" 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регламентіне 4-қосымша </w:t>
            </w:r>
          </w:p>
        </w:tc>
      </w:tr>
    </w:tbl>
    <w:bookmarkStart w:name="z1697" w:id="196"/>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мемлекеттік қызметін көрсетудің бизнес-процестерінің анықтамалығы</w:t>
      </w:r>
    </w:p>
    <w:bookmarkEnd w:id="196"/>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Орталық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әкімдігінің 2015 жылғы 10 тамыздағы № 294 қаулысымен бекітілген </w:t>
            </w:r>
          </w:p>
        </w:tc>
      </w:tr>
    </w:tbl>
    <w:bookmarkStart w:name="z1705" w:id="197"/>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 </w:t>
      </w:r>
    </w:p>
    <w:bookmarkEnd w:id="197"/>
    <w:bookmarkStart w:name="z1706" w:id="198"/>
    <w:p>
      <w:pPr>
        <w:spacing w:after="0"/>
        <w:ind w:left="0"/>
        <w:jc w:val="left"/>
      </w:pPr>
      <w:r>
        <w:rPr>
          <w:rFonts w:ascii="Times New Roman"/>
          <w:b/>
          <w:i w:val="false"/>
          <w:color w:val="000000"/>
        </w:rPr>
        <w:t xml:space="preserve"> 1. Жалпы ережелер</w:t>
      </w:r>
    </w:p>
    <w:bookmarkEnd w:id="19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"Мүгедектерге протездік-ортопедиялық көмек ұсыну үшін оларға құжаттарды ресімдеу"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"Мүгедектерге протездік-ортопедиялық көмек ұсыну үшін оларға құжаттарды ресімдеу" мемлекеттік көрсетілетін қызмет стандартына сәйкес әзірлеген. </w:t>
      </w:r>
      <w:r>
        <w:br/>
      </w:r>
      <w:r>
        <w:rPr>
          <w:rFonts w:ascii="Times New Roman"/>
          <w:b w:val="false"/>
          <w:i w:val="false"/>
          <w:color w:val="000000"/>
          <w:sz w:val="28"/>
        </w:rPr>
        <w:t>
      </w:t>
      </w:r>
      <w:r>
        <w:rPr>
          <w:rFonts w:ascii="Times New Roman"/>
          <w:b w:val="false"/>
          <w:i w:val="false"/>
          <w:color w:val="000000"/>
          <w:sz w:val="28"/>
        </w:rPr>
        <w:t xml:space="preserve">"Мүгедектерге протездік-ортопедиялық көмек ұсыну үшін оларға құжаттарды ресімдеу"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мүгедектерге протездік-ортопедиялық көмек ұсыну мерзімдерін көрсете отырып құжаттарды ресімдеу туралы хабарлама (бұдан әрі – хабарлама). </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1715" w:id="19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9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1) мүгедектер, оның ішінде мүгедек балалар үшін – мүгедектерді оңалтудың жеке бағдарламасы;</w:t>
      </w:r>
      <w:r>
        <w:br/>
      </w:r>
      <w:r>
        <w:rPr>
          <w:rFonts w:ascii="Times New Roman"/>
          <w:b w:val="false"/>
          <w:i w:val="false"/>
          <w:color w:val="000000"/>
          <w:sz w:val="28"/>
        </w:rPr>
        <w:t>
      </w:t>
      </w:r>
      <w:r>
        <w:rPr>
          <w:rFonts w:ascii="Times New Roman"/>
          <w:b w:val="false"/>
          <w:i w:val="false"/>
          <w:color w:val="000000"/>
          <w:sz w:val="28"/>
        </w:rPr>
        <w:t>2) Ұлы Отан соғысының қатысушылары, мүгедектері және жеңілдіктер мен кепілдіктер бойынша Ұлы Отан соғысының мүгедектеріне теңестірілген адамдар үшін – белгіленген үлгідегі куәлік;</w:t>
      </w:r>
      <w:r>
        <w:br/>
      </w:r>
      <w:r>
        <w:rPr>
          <w:rFonts w:ascii="Times New Roman"/>
          <w:b w:val="false"/>
          <w:i w:val="false"/>
          <w:color w:val="000000"/>
          <w:sz w:val="28"/>
        </w:rPr>
        <w:t>
      </w:t>
      </w:r>
      <w:r>
        <w:rPr>
          <w:rFonts w:ascii="Times New Roman"/>
          <w:b w:val="false"/>
          <w:i w:val="false"/>
          <w:color w:val="000000"/>
          <w:sz w:val="28"/>
        </w:rPr>
        <w:t>3) Ұлы Отан соғысының қатысушылары үшін – тұрғылықты жері бойынша медициналық ұйымның протездік-ортопедиялық көмек көрсету қажеттігі туралы қорытындысы;</w:t>
      </w:r>
      <w:r>
        <w:br/>
      </w:r>
      <w:r>
        <w:rPr>
          <w:rFonts w:ascii="Times New Roman"/>
          <w:b w:val="false"/>
          <w:i w:val="false"/>
          <w:color w:val="000000"/>
          <w:sz w:val="28"/>
        </w:rPr>
        <w:t>
      </w:t>
      </w:r>
      <w:r>
        <w:rPr>
          <w:rFonts w:ascii="Times New Roman"/>
          <w:b w:val="false"/>
          <w:i w:val="false"/>
          <w:color w:val="000000"/>
          <w:sz w:val="28"/>
        </w:rPr>
        <w:t>4) жұмыс беруші-дара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үшін – жазатайым оқиға туралы акті және жұмыс беруші-дара кәсіпкердің қызметінің тоқтатылғаны немесе заңды тұлғаның таратылғаны туралы құжат.</w:t>
      </w:r>
      <w:r>
        <w:br/>
      </w:r>
      <w:r>
        <w:rPr>
          <w:rFonts w:ascii="Times New Roman"/>
          <w:b w:val="false"/>
          <w:i w:val="false"/>
          <w:color w:val="000000"/>
          <w:sz w:val="28"/>
        </w:rPr>
        <w:t>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барлық қажетті құжаттарды ұсынған кезде көрсетілетін қызметті беруші тіркелген күні және мемлекеттік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мүгедектерге протездік-ортопедиялық көмек ұсыну үшін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хабарламаның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алушыға берілген хабарлама. </w:t>
      </w:r>
      <w:r>
        <w:br/>
      </w:r>
      <w:r>
        <w:rPr>
          <w:rFonts w:ascii="Times New Roman"/>
          <w:b w:val="false"/>
          <w:i w:val="false"/>
          <w:color w:val="000000"/>
          <w:sz w:val="28"/>
        </w:rPr>
        <w:t>
</w:t>
      </w:r>
    </w:p>
    <w:bookmarkStart w:name="z1738" w:id="20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0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протездік-ортопедиялық көмек ұсыну үшін оларға құжаттарды ресімдеу" көрсетілетін мемлекеттік қызмет регламентіне 1- қосымша </w:t>
            </w:r>
          </w:p>
        </w:tc>
      </w:tr>
    </w:tbl>
    <w:bookmarkStart w:name="z1752" w:id="201"/>
    <w:p>
      <w:pPr>
        <w:spacing w:after="0"/>
        <w:ind w:left="0"/>
        <w:jc w:val="left"/>
      </w:pPr>
      <w:r>
        <w:rPr>
          <w:rFonts w:ascii="Times New Roman"/>
          <w:b/>
          <w:i w:val="false"/>
          <w:color w:val="000000"/>
        </w:rPr>
        <w:t xml:space="preserve"> Көрсетілетін қызметті берушілердің мекенжайы </w:t>
      </w:r>
    </w:p>
    <w:bookmarkEnd w:id="201"/>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протездік-ортопедиялық көмек ұсыну үшін оларға құжаттарды ресімдеу" көрсетілетін мемлекеттік қызмет регламентіне 2-қосымша </w:t>
            </w:r>
          </w:p>
        </w:tc>
      </w:tr>
    </w:tbl>
    <w:bookmarkStart w:name="z1769" w:id="202"/>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02"/>
    <w:bookmarkStart w:name="z1770" w:id="203"/>
    <w:p>
      <w:pPr>
        <w:spacing w:after="0"/>
        <w:ind w:left="0"/>
        <w:jc w:val="both"/>
      </w:pPr>
      <w:r>
        <w:rPr>
          <w:rFonts w:ascii="Times New Roman"/>
          <w:b w:val="false"/>
          <w:i w:val="false"/>
          <w:color w:val="000000"/>
          <w:sz w:val="28"/>
        </w:rPr>
        <w:t xml:space="preserve">            Аудандар мен облыстық маңызы бар </w:t>
      </w:r>
      <w:r>
        <w:br/>
      </w:r>
      <w:r>
        <w:rPr>
          <w:rFonts w:ascii="Times New Roman"/>
          <w:b w:val="false"/>
          <w:i w:val="false"/>
          <w:color w:val="000000"/>
          <w:sz w:val="28"/>
        </w:rPr>
        <w:t>
</w:t>
      </w:r>
    </w:p>
    <w:bookmarkEnd w:id="203"/>
    <w:bookmarkStart w:name="z1771" w:id="204"/>
    <w:p>
      <w:pPr>
        <w:spacing w:after="0"/>
        <w:ind w:left="0"/>
        <w:jc w:val="both"/>
      </w:pPr>
      <w:r>
        <w:rPr>
          <w:rFonts w:ascii="Times New Roman"/>
          <w:b w:val="false"/>
          <w:i w:val="false"/>
          <w:color w:val="000000"/>
          <w:sz w:val="28"/>
        </w:rPr>
        <w:t>            қалалардың жергілікті атқарушы органы</w:t>
      </w:r>
      <w:r>
        <w:br/>
      </w:r>
      <w:r>
        <w:rPr>
          <w:rFonts w:ascii="Times New Roman"/>
          <w:b w:val="false"/>
          <w:i w:val="false"/>
          <w:color w:val="000000"/>
          <w:sz w:val="28"/>
        </w:rPr>
        <w:t>
</w:t>
      </w:r>
    </w:p>
    <w:bookmarkEnd w:id="204"/>
    <w:bookmarkStart w:name="z1772" w:id="205"/>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205"/>
    <w:p>
      <w:pPr>
        <w:spacing w:after="0"/>
        <w:ind w:left="0"/>
        <w:jc w:val="left"/>
      </w:pPr>
      <w:r>
        <w:rPr>
          <w:rFonts w:ascii="Times New Roman"/>
          <w:b w:val="false"/>
          <w:i w:val="false"/>
          <w:color w:val="000000"/>
          <w:sz w:val="28"/>
        </w:rPr>
        <w:t>
      </w:t>
      </w:r>
      <w:r>
        <w:rPr>
          <w:rFonts w:ascii="Times New Roman"/>
          <w:b w:val="false"/>
          <w:i w:val="false"/>
          <w:color w:val="000000"/>
          <w:sz w:val="28"/>
        </w:rPr>
        <w:t>Тегi ________________________________________________________________</w:t>
      </w:r>
      <w:r>
        <w:br/>
      </w:r>
      <w:r>
        <w:rPr>
          <w:rFonts w:ascii="Times New Roman"/>
          <w:b w:val="false"/>
          <w:i w:val="false"/>
          <w:color w:val="000000"/>
          <w:sz w:val="28"/>
        </w:rPr>
        <w:t>Аты ________________________________________________________________</w:t>
      </w:r>
      <w:r>
        <w:br/>
      </w:r>
      <w:r>
        <w:rPr>
          <w:rFonts w:ascii="Times New Roman"/>
          <w:b w:val="false"/>
          <w:i w:val="false"/>
          <w:color w:val="000000"/>
          <w:sz w:val="28"/>
        </w:rPr>
        <w:t>Әкесiнiң аты (ол болған кезде) ____________________________________________</w:t>
      </w:r>
      <w:r>
        <w:br/>
      </w:r>
      <w:r>
        <w:rPr>
          <w:rFonts w:ascii="Times New Roman"/>
          <w:b w:val="false"/>
          <w:i w:val="false"/>
          <w:color w:val="000000"/>
          <w:sz w:val="28"/>
        </w:rPr>
        <w:t>туған күнi __________________________________________________________</w:t>
      </w:r>
      <w:r>
        <w:br/>
      </w:r>
      <w:r>
        <w:rPr>
          <w:rFonts w:ascii="Times New Roman"/>
          <w:b w:val="false"/>
          <w:i w:val="false"/>
          <w:color w:val="000000"/>
          <w:sz w:val="28"/>
        </w:rPr>
        <w:t>мүгедектiгi _________________________________________________________</w:t>
      </w:r>
      <w:r>
        <w:br/>
      </w:r>
      <w:r>
        <w:rPr>
          <w:rFonts w:ascii="Times New Roman"/>
          <w:b w:val="false"/>
          <w:i w:val="false"/>
          <w:color w:val="000000"/>
          <w:sz w:val="28"/>
        </w:rPr>
        <w:t>үйінің мекенжайы ____________________________________________________</w:t>
      </w:r>
      <w:r>
        <w:br/>
      </w:r>
      <w:r>
        <w:rPr>
          <w:rFonts w:ascii="Times New Roman"/>
          <w:b w:val="false"/>
          <w:i w:val="false"/>
          <w:color w:val="000000"/>
          <w:sz w:val="28"/>
        </w:rPr>
        <w:t>телефоны ___________________________________________________________</w:t>
      </w:r>
      <w:r>
        <w:br/>
      </w:r>
      <w:r>
        <w:rPr>
          <w:rFonts w:ascii="Times New Roman"/>
          <w:b w:val="false"/>
          <w:i w:val="false"/>
          <w:color w:val="000000"/>
          <w:sz w:val="28"/>
        </w:rPr>
        <w:t>жеке басын куәландыратын құжат № ___, _____ ______ _____ жылы берілді</w:t>
      </w:r>
      <w:r>
        <w:br/>
      </w:r>
      <w:r>
        <w:rPr>
          <w:rFonts w:ascii="Times New Roman"/>
          <w:b w:val="false"/>
          <w:i w:val="false"/>
          <w:color w:val="000000"/>
          <w:sz w:val="28"/>
        </w:rPr>
        <w:t>жеке сәйкестендіру нөмірі (болған кезде) ________________________________</w:t>
      </w:r>
      <w:r>
        <w:br/>
      </w:r>
      <w:r>
        <w:rPr>
          <w:rFonts w:ascii="Times New Roman"/>
          <w:b w:val="false"/>
          <w:i w:val="false"/>
          <w:color w:val="000000"/>
          <w:sz w:val="28"/>
        </w:rPr>
        <w:t>Протездік-ортопедиялық көмек ұсынуға құжаттарды ресімдеу үшін құжаттарды қабылдауды сұраймын.</w:t>
      </w:r>
      <w:r>
        <w:br/>
      </w:r>
      <w:r>
        <w:rPr>
          <w:rFonts w:ascii="Times New Roman"/>
          <w:b w:val="false"/>
          <w:i w:val="false"/>
          <w:color w:val="000000"/>
          <w:sz w:val="28"/>
        </w:rPr>
        <w:t>Мынадай құжаттардың көшiрмелерiн қоса берiп отырмын:</w:t>
      </w:r>
      <w:r>
        <w:br/>
      </w:r>
      <w:r>
        <w:rPr>
          <w:rFonts w:ascii="Times New Roman"/>
          <w:b w:val="false"/>
          <w:i w:val="false"/>
          <w:color w:val="000000"/>
          <w:sz w:val="28"/>
        </w:rPr>
        <w:t>
      </w:t>
      </w:r>
      <w:r>
        <w:rPr>
          <w:rFonts w:ascii="Times New Roman"/>
          <w:b w:val="false"/>
          <w:i w:val="false"/>
          <w:color w:val="000000"/>
          <w:sz w:val="28"/>
        </w:rPr>
        <w:t>1. _____________________________</w:t>
      </w:r>
      <w:r>
        <w:br/>
      </w:r>
      <w:r>
        <w:rPr>
          <w:rFonts w:ascii="Times New Roman"/>
          <w:b w:val="false"/>
          <w:i w:val="false"/>
          <w:color w:val="000000"/>
          <w:sz w:val="28"/>
        </w:rPr>
        <w:t>2. _____________________________</w:t>
      </w:r>
      <w:r>
        <w:br/>
      </w:r>
      <w:r>
        <w:rPr>
          <w:rFonts w:ascii="Times New Roman"/>
          <w:b w:val="false"/>
          <w:i w:val="false"/>
          <w:color w:val="000000"/>
          <w:sz w:val="28"/>
        </w:rPr>
        <w:t>3. _____________________________</w:t>
      </w:r>
      <w:r>
        <w:br/>
      </w:r>
      <w:r>
        <w:rPr>
          <w:rFonts w:ascii="Times New Roman"/>
          <w:b w:val="false"/>
          <w:i w:val="false"/>
          <w:color w:val="000000"/>
          <w:sz w:val="28"/>
        </w:rPr>
        <w:t>4. _____________________________</w:t>
      </w:r>
      <w:r>
        <w:br/>
      </w:r>
      <w:r>
        <w:rPr>
          <w:rFonts w:ascii="Times New Roman"/>
          <w:b w:val="false"/>
          <w:i w:val="false"/>
          <w:color w:val="000000"/>
          <w:sz w:val="28"/>
        </w:rPr>
        <w:t>5. _____________________________</w:t>
      </w:r>
      <w:r>
        <w:br/>
      </w:r>
      <w:r>
        <w:rPr>
          <w:rFonts w:ascii="Times New Roman"/>
          <w:b w:val="false"/>
          <w:i w:val="false"/>
          <w:color w:val="000000"/>
          <w:sz w:val="28"/>
        </w:rPr>
        <w:t>6. _____________________________</w:t>
      </w:r>
      <w:r>
        <w:br/>
      </w:r>
      <w:r>
        <w:rPr>
          <w:rFonts w:ascii="Times New Roman"/>
          <w:b w:val="false"/>
          <w:i w:val="false"/>
          <w:color w:val="000000"/>
          <w:sz w:val="28"/>
        </w:rPr>
        <w:t>
      </w:t>
      </w:r>
      <w:r>
        <w:rPr>
          <w:rFonts w:ascii="Times New Roman"/>
          <w:b w:val="false"/>
          <w:i w:val="false"/>
          <w:color w:val="000000"/>
          <w:sz w:val="28"/>
        </w:rPr>
        <w:t>Протездік-ортопедиялық көмек ұсыну үшін құжаттарды ресімдеуге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20___ ж. "___" 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(өтінiш берушінiң (заңды өкілінің) тегі, аты, әкесінің аты (болған кезде), қолы)</w:t>
      </w:r>
      <w:r>
        <w:br/>
      </w:r>
      <w:r>
        <w:rPr>
          <w:rFonts w:ascii="Times New Roman"/>
          <w:b w:val="false"/>
          <w:i w:val="false"/>
          <w:color w:val="000000"/>
          <w:sz w:val="28"/>
        </w:rPr>
        <w:t>
      </w:t>
      </w:r>
      <w:r>
        <w:rPr>
          <w:rFonts w:ascii="Times New Roman"/>
          <w:b w:val="false"/>
          <w:i w:val="false"/>
          <w:color w:val="000000"/>
          <w:sz w:val="28"/>
        </w:rPr>
        <w:t>Өтініш берушi ұсынған құжаттар көшiрмелерінiң дұрыстығын растаймын: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(өтініштi қабылдаған адамның тегі, аты, әкесінің аты (ол болған кезде), лауазымы)</w:t>
      </w:r>
      <w:r>
        <w:br/>
      </w:r>
      <w:r>
        <w:rPr>
          <w:rFonts w:ascii="Times New Roman"/>
          <w:b w:val="false"/>
          <w:i w:val="false"/>
          <w:color w:val="000000"/>
          <w:sz w:val="28"/>
        </w:rPr>
        <w:t>
      </w:t>
      </w:r>
      <w:r>
        <w:rPr>
          <w:rFonts w:ascii="Times New Roman"/>
          <w:b w:val="false"/>
          <w:i w:val="false"/>
          <w:color w:val="000000"/>
          <w:sz w:val="28"/>
        </w:rPr>
        <w:t>20___ ж. "___"__________ ______________</w:t>
      </w:r>
      <w:r>
        <w:br/>
      </w:r>
      <w:r>
        <w:rPr>
          <w:rFonts w:ascii="Times New Roman"/>
          <w:b w:val="false"/>
          <w:i w:val="false"/>
          <w:color w:val="000000"/>
          <w:sz w:val="28"/>
        </w:rPr>
        <w:t xml:space="preserve"> (қолы)</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xml:space="preserve"> (қию сызығы)</w:t>
      </w:r>
      <w:r>
        <w:br/>
      </w:r>
      <w:r>
        <w:rPr>
          <w:rFonts w:ascii="Times New Roman"/>
          <w:b w:val="false"/>
          <w:i w:val="false"/>
          <w:color w:val="000000"/>
          <w:sz w:val="28"/>
        </w:rPr>
        <w:t xml:space="preserve">Қоса берілген құжаттармен өтініш берушінің тегі, аты, әкесінің аты (ол болған кезде). __________________ </w:t>
      </w:r>
      <w:r>
        <w:br/>
      </w:r>
      <w:r>
        <w:rPr>
          <w:rFonts w:ascii="Times New Roman"/>
          <w:b w:val="false"/>
          <w:i w:val="false"/>
          <w:color w:val="000000"/>
          <w:sz w:val="28"/>
        </w:rPr>
        <w:t>
      </w:t>
      </w:r>
      <w:r>
        <w:rPr>
          <w:rFonts w:ascii="Times New Roman"/>
          <w:b w:val="false"/>
          <w:i w:val="false"/>
          <w:color w:val="000000"/>
          <w:sz w:val="28"/>
        </w:rPr>
        <w:t>өтініші қабылданды, өтінішті тіркеу күні: 20___ жыл "___" ______________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құжатты қабылдаған адамның тегі, аты, әкесінің аты (ол болған кезде), лауазымы және қолы</w:t>
      </w:r>
      <w:r>
        <w:br/>
      </w:r>
      <w:r>
        <w:rPr>
          <w:rFonts w:ascii="Times New Roman"/>
          <w:b w:val="false"/>
          <w:i w:val="false"/>
          <w:color w:val="000000"/>
          <w:sz w:val="28"/>
        </w:rPr>
        <w:t>
      </w:t>
      </w:r>
      <w:r>
        <w:rPr>
          <w:rFonts w:ascii="Times New Roman"/>
          <w:b w:val="false"/>
          <w:i w:val="false"/>
          <w:color w:val="000000"/>
          <w:sz w:val="28"/>
        </w:rPr>
        <w:t>М.О.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протездік-ортопедиялық көмек ұсыну үшін оларға құжаттарды ресімдеу" көрсетілетін мемлекеттік қызмет регламентіне 3-қосымша </w:t>
            </w:r>
          </w:p>
        </w:tc>
      </w:tr>
    </w:tbl>
    <w:bookmarkStart w:name="z1785" w:id="206"/>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қызметі көрсетудің бизнес-процестерінің анықтамалығы</w:t>
      </w:r>
    </w:p>
    <w:bookmarkEnd w:id="20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әкімдігінің 2015 жылғы 10 тамыздағы № 294 қаулысымен бекітілген </w:t>
            </w:r>
          </w:p>
        </w:tc>
      </w:tr>
    </w:tbl>
    <w:bookmarkStart w:name="z1790" w:id="207"/>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 </w:t>
      </w:r>
    </w:p>
    <w:bookmarkEnd w:id="207"/>
    <w:bookmarkStart w:name="z1791" w:id="208"/>
    <w:p>
      <w:pPr>
        <w:spacing w:after="0"/>
        <w:ind w:left="0"/>
        <w:jc w:val="left"/>
      </w:pPr>
      <w:r>
        <w:rPr>
          <w:rFonts w:ascii="Times New Roman"/>
          <w:b/>
          <w:i w:val="false"/>
          <w:color w:val="000000"/>
        </w:rPr>
        <w:t xml:space="preserve"> 1. Жалпы ережелер</w:t>
      </w:r>
    </w:p>
    <w:bookmarkEnd w:id="20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"Мүгедектерді сурдо-тифлотехникалық және міндетті гигиеналық құралдармен қамтамасыз ету"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"Мүгедектерді сурдо-тифлотехникалық және міндетті гигиеналық құралдармен қамтамасыз ету" мемлекеттік көрсетілетін қызмет стандартына сәйкес әзірлеген. </w:t>
      </w:r>
      <w:r>
        <w:br/>
      </w:r>
      <w:r>
        <w:rPr>
          <w:rFonts w:ascii="Times New Roman"/>
          <w:b w:val="false"/>
          <w:i w:val="false"/>
          <w:color w:val="000000"/>
          <w:sz w:val="28"/>
        </w:rPr>
        <w:t>
      </w:t>
      </w:r>
      <w:r>
        <w:rPr>
          <w:rFonts w:ascii="Times New Roman"/>
          <w:b w:val="false"/>
          <w:i w:val="false"/>
          <w:color w:val="000000"/>
          <w:sz w:val="28"/>
        </w:rPr>
        <w:t xml:space="preserve">"Мүгедектерді сурдо-тифлотехникалық және міндетті гигиеналық құралдармен қамтамасыз ету"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1800" w:id="20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0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сурдотехникалық құралдармен қамтамасыз ету бойынша:</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және/немесе заңды өкілінің жеке басын куәландыратын құжат, мүгедек балалар үшін – жеке басын куәландыратын құжат, ата-аналарының (қамқоршысының, асырап алушысының) біреуінің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2) кәмелеттік жасқа толмаған мүгедек балалар үшін – баланың туу туралы куәлігі;</w:t>
      </w:r>
      <w:r>
        <w:br/>
      </w:r>
      <w:r>
        <w:rPr>
          <w:rFonts w:ascii="Times New Roman"/>
          <w:b w:val="false"/>
          <w:i w:val="false"/>
          <w:color w:val="000000"/>
          <w:sz w:val="28"/>
        </w:rPr>
        <w:t>
      </w:t>
      </w:r>
      <w:r>
        <w:rPr>
          <w:rFonts w:ascii="Times New Roman"/>
          <w:b w:val="false"/>
          <w:i w:val="false"/>
          <w:color w:val="000000"/>
          <w:sz w:val="28"/>
        </w:rPr>
        <w:t>3) мүгедекті оңалтудың жеке бағдарламасынан үзінді көшірме;</w:t>
      </w:r>
      <w:r>
        <w:br/>
      </w:r>
      <w:r>
        <w:rPr>
          <w:rFonts w:ascii="Times New Roman"/>
          <w:b w:val="false"/>
          <w:i w:val="false"/>
          <w:color w:val="000000"/>
          <w:sz w:val="28"/>
        </w:rPr>
        <w:t>
      </w:t>
      </w:r>
      <w:r>
        <w:rPr>
          <w:rFonts w:ascii="Times New Roman"/>
          <w:b w:val="false"/>
          <w:i w:val="false"/>
          <w:color w:val="000000"/>
          <w:sz w:val="28"/>
        </w:rPr>
        <w:t>4) Ұлы Отан соғысының қатысушылары мен мүгедектері үшін – Ұлы Отан соғысына қатысушы (мүгедек) куәлігі;</w:t>
      </w:r>
      <w:r>
        <w:br/>
      </w:r>
      <w:r>
        <w:rPr>
          <w:rFonts w:ascii="Times New Roman"/>
          <w:b w:val="false"/>
          <w:i w:val="false"/>
          <w:color w:val="000000"/>
          <w:sz w:val="28"/>
        </w:rPr>
        <w:t>
      </w:t>
      </w:r>
      <w:r>
        <w:rPr>
          <w:rFonts w:ascii="Times New Roman"/>
          <w:b w:val="false"/>
          <w:i w:val="false"/>
          <w:color w:val="000000"/>
          <w:sz w:val="28"/>
        </w:rPr>
        <w:t>5) жеңілдіктер мен кепілдіктер бойынша Ұлы Отан соғысының мүгедектеріне теңестірілген адамдар үшін – жеңілдікке құқығы туралы белгісі бар зейнеткерлік куәлігі;</w:t>
      </w:r>
      <w:r>
        <w:br/>
      </w:r>
      <w:r>
        <w:rPr>
          <w:rFonts w:ascii="Times New Roman"/>
          <w:b w:val="false"/>
          <w:i w:val="false"/>
          <w:color w:val="000000"/>
          <w:sz w:val="28"/>
        </w:rPr>
        <w:t>
      </w:t>
      </w:r>
      <w:r>
        <w:rPr>
          <w:rFonts w:ascii="Times New Roman"/>
          <w:b w:val="false"/>
          <w:i w:val="false"/>
          <w:color w:val="000000"/>
          <w:sz w:val="28"/>
        </w:rPr>
        <w:t>6) бірінші, екінші, үшінші топтағы мүгедектер үшін – зейнеткерлік куәлігінің көшірмесі;</w:t>
      </w:r>
      <w:r>
        <w:br/>
      </w:r>
      <w:r>
        <w:rPr>
          <w:rFonts w:ascii="Times New Roman"/>
          <w:b w:val="false"/>
          <w:i w:val="false"/>
          <w:color w:val="000000"/>
          <w:sz w:val="28"/>
        </w:rPr>
        <w:t>
      </w:t>
      </w:r>
      <w:r>
        <w:rPr>
          <w:rFonts w:ascii="Times New Roman"/>
          <w:b w:val="false"/>
          <w:i w:val="false"/>
          <w:color w:val="000000"/>
          <w:sz w:val="28"/>
        </w:rPr>
        <w:t>7) Ұлы Отан соғысына қатысушы үшін – медициналық ұйымның дәрігерлік-консультациялық комиссиясының қорытындысы;</w:t>
      </w:r>
      <w:r>
        <w:br/>
      </w:r>
      <w:r>
        <w:rPr>
          <w:rFonts w:ascii="Times New Roman"/>
          <w:b w:val="false"/>
          <w:i w:val="false"/>
          <w:color w:val="000000"/>
          <w:sz w:val="28"/>
        </w:rPr>
        <w:t>
      </w:t>
      </w:r>
      <w:r>
        <w:rPr>
          <w:rFonts w:ascii="Times New Roman"/>
          <w:b w:val="false"/>
          <w:i w:val="false"/>
          <w:color w:val="000000"/>
          <w:sz w:val="28"/>
        </w:rPr>
        <w:t>тифлотехникалық құралдармен қамтамасыз ету бойынша өтініші және мынадай құжаттар</w:t>
      </w:r>
      <w:r>
        <w:br/>
      </w:r>
      <w:r>
        <w:rPr>
          <w:rFonts w:ascii="Times New Roman"/>
          <w:b w:val="false"/>
          <w:i w:val="false"/>
          <w:color w:val="000000"/>
          <w:sz w:val="28"/>
        </w:rPr>
        <w:t>
      </w:t>
      </w:r>
      <w:r>
        <w:rPr>
          <w:rFonts w:ascii="Times New Roman"/>
          <w:b w:val="false"/>
          <w:i w:val="false"/>
          <w:color w:val="000000"/>
          <w:sz w:val="28"/>
        </w:rPr>
        <w:t>1) мүгедекті оңалтудың жеке бағдарламасы;</w:t>
      </w:r>
      <w:r>
        <w:br/>
      </w:r>
      <w:r>
        <w:rPr>
          <w:rFonts w:ascii="Times New Roman"/>
          <w:b w:val="false"/>
          <w:i w:val="false"/>
          <w:color w:val="000000"/>
          <w:sz w:val="28"/>
        </w:rPr>
        <w:t>
      </w:t>
      </w:r>
      <w:r>
        <w:rPr>
          <w:rFonts w:ascii="Times New Roman"/>
          <w:b w:val="false"/>
          <w:i w:val="false"/>
          <w:color w:val="000000"/>
          <w:sz w:val="28"/>
        </w:rPr>
        <w:t>міндетті гигиеналық құралдармен қамтамасыз ету бойынша өтініш және мынадай құжаттар:</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және/немесе заңды өкілінің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2) мүгедек балалар үшін – жеке басын куәландыратын құжат, ата-аналарының (қамқоршысының, асырап алушысының) біреуінің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 xml:space="preserve"> 3) жеке сәйкестендіру нөмірі – жеке басын куәландыратын құжатта жеке сәйкестендіру нөмір болмаған жағдайда;</w:t>
      </w:r>
      <w:r>
        <w:br/>
      </w:r>
      <w:r>
        <w:rPr>
          <w:rFonts w:ascii="Times New Roman"/>
          <w:b w:val="false"/>
          <w:i w:val="false"/>
          <w:color w:val="000000"/>
          <w:sz w:val="28"/>
        </w:rPr>
        <w:t>
      </w:t>
      </w:r>
      <w:r>
        <w:rPr>
          <w:rFonts w:ascii="Times New Roman"/>
          <w:b w:val="false"/>
          <w:i w:val="false"/>
          <w:color w:val="000000"/>
          <w:sz w:val="28"/>
        </w:rPr>
        <w:t>4) мүгедекті оңалтудың жеке бағдарламасынан үзінді көшірме;</w:t>
      </w:r>
      <w:r>
        <w:br/>
      </w:r>
      <w:r>
        <w:rPr>
          <w:rFonts w:ascii="Times New Roman"/>
          <w:b w:val="false"/>
          <w:i w:val="false"/>
          <w:color w:val="000000"/>
          <w:sz w:val="28"/>
        </w:rPr>
        <w:t>
      </w:t>
      </w:r>
      <w:r>
        <w:rPr>
          <w:rFonts w:ascii="Times New Roman"/>
          <w:b w:val="false"/>
          <w:i w:val="false"/>
          <w:color w:val="000000"/>
          <w:sz w:val="28"/>
        </w:rPr>
        <w:t>5)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бұйрығымен бекітілген нысан бойынша мүгедектігі туралы анықтама.</w:t>
      </w:r>
      <w:r>
        <w:br/>
      </w:r>
      <w:r>
        <w:rPr>
          <w:rFonts w:ascii="Times New Roman"/>
          <w:b w:val="false"/>
          <w:i w:val="false"/>
          <w:color w:val="000000"/>
          <w:sz w:val="28"/>
        </w:rPr>
        <w:t>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барлық қажетті құжаттарды ұсынған кезде көрсетілетін қызметті беруші тіркелген күні және мемлекеттік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сурдо-тифлотехникалық және міндетті гигиеналық құралдар беру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хабарламаның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алушыға берілген хабарлама. </w:t>
      </w:r>
      <w:r>
        <w:br/>
      </w:r>
      <w:r>
        <w:rPr>
          <w:rFonts w:ascii="Times New Roman"/>
          <w:b w:val="false"/>
          <w:i w:val="false"/>
          <w:color w:val="000000"/>
          <w:sz w:val="28"/>
        </w:rPr>
        <w:t>
</w:t>
      </w:r>
    </w:p>
    <w:bookmarkStart w:name="z1835" w:id="21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1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сурдо-тифлотехникалық және міндетті гигиеналық құралдармен қамтамасыз ету" көрсетілетін мемлекеттік қызмет регламентіне 1-қосымша </w:t>
            </w:r>
          </w:p>
        </w:tc>
      </w:tr>
    </w:tbl>
    <w:bookmarkStart w:name="z1849" w:id="211"/>
    <w:p>
      <w:pPr>
        <w:spacing w:after="0"/>
        <w:ind w:left="0"/>
        <w:jc w:val="left"/>
      </w:pPr>
      <w:r>
        <w:rPr>
          <w:rFonts w:ascii="Times New Roman"/>
          <w:b/>
          <w:i w:val="false"/>
          <w:color w:val="000000"/>
        </w:rPr>
        <w:t xml:space="preserve"> Көрсетілетін қызметті берушілердің мекенжайы </w:t>
      </w:r>
    </w:p>
    <w:bookmarkEnd w:id="211"/>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сурдо-тифлотехникалық және міндетті гигиеналық құралдармен қамтамасыз ету" көрсетілетін мемлекеттік қызмет регламентіне 2- қосымша </w:t>
            </w:r>
          </w:p>
        </w:tc>
      </w:tr>
    </w:tbl>
    <w:bookmarkStart w:name="z1866" w:id="212"/>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12"/>
    <w:bookmarkStart w:name="z1867" w:id="213"/>
    <w:p>
      <w:pPr>
        <w:spacing w:after="0"/>
        <w:ind w:left="0"/>
        <w:jc w:val="both"/>
      </w:pPr>
      <w:r>
        <w:rPr>
          <w:rFonts w:ascii="Times New Roman"/>
          <w:b w:val="false"/>
          <w:i w:val="false"/>
          <w:color w:val="000000"/>
          <w:sz w:val="28"/>
        </w:rPr>
        <w:t>            Аудандар мен облыстық маңызы бар</w:t>
      </w:r>
      <w:r>
        <w:br/>
      </w:r>
      <w:r>
        <w:rPr>
          <w:rFonts w:ascii="Times New Roman"/>
          <w:b w:val="false"/>
          <w:i w:val="false"/>
          <w:color w:val="000000"/>
          <w:sz w:val="28"/>
        </w:rPr>
        <w:t>
</w:t>
      </w:r>
    </w:p>
    <w:bookmarkEnd w:id="213"/>
    <w:bookmarkStart w:name="z1868" w:id="214"/>
    <w:p>
      <w:pPr>
        <w:spacing w:after="0"/>
        <w:ind w:left="0"/>
        <w:jc w:val="both"/>
      </w:pPr>
      <w:r>
        <w:rPr>
          <w:rFonts w:ascii="Times New Roman"/>
          <w:b w:val="false"/>
          <w:i w:val="false"/>
          <w:color w:val="000000"/>
          <w:sz w:val="28"/>
        </w:rPr>
        <w:t>             қалалардың жергілікті атқарушы органы</w:t>
      </w:r>
      <w:r>
        <w:br/>
      </w:r>
      <w:r>
        <w:rPr>
          <w:rFonts w:ascii="Times New Roman"/>
          <w:b w:val="false"/>
          <w:i w:val="false"/>
          <w:color w:val="000000"/>
          <w:sz w:val="28"/>
        </w:rPr>
        <w:t>
</w:t>
      </w:r>
    </w:p>
    <w:bookmarkEnd w:id="214"/>
    <w:bookmarkStart w:name="z1869" w:id="215"/>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215"/>
    <w:p>
      <w:pPr>
        <w:spacing w:after="0"/>
        <w:ind w:left="0"/>
        <w:jc w:val="left"/>
      </w:pPr>
      <w:r>
        <w:rPr>
          <w:rFonts w:ascii="Times New Roman"/>
          <w:b w:val="false"/>
          <w:i w:val="false"/>
          <w:color w:val="000000"/>
          <w:sz w:val="28"/>
        </w:rPr>
        <w:t>
      </w:t>
      </w:r>
      <w:r>
        <w:rPr>
          <w:rFonts w:ascii="Times New Roman"/>
          <w:b w:val="false"/>
          <w:i w:val="false"/>
          <w:color w:val="000000"/>
          <w:sz w:val="28"/>
        </w:rPr>
        <w:t>Тегi ________________________________________________________________</w:t>
      </w:r>
      <w:r>
        <w:br/>
      </w:r>
      <w:r>
        <w:rPr>
          <w:rFonts w:ascii="Times New Roman"/>
          <w:b w:val="false"/>
          <w:i w:val="false"/>
          <w:color w:val="000000"/>
          <w:sz w:val="28"/>
        </w:rPr>
        <w:t>Аты ________________________________________________________________</w:t>
      </w:r>
      <w:r>
        <w:br/>
      </w:r>
      <w:r>
        <w:rPr>
          <w:rFonts w:ascii="Times New Roman"/>
          <w:b w:val="false"/>
          <w:i w:val="false"/>
          <w:color w:val="000000"/>
          <w:sz w:val="28"/>
        </w:rPr>
        <w:t>Әкесiнiң аты (болған кезде) ____________________________________________</w:t>
      </w:r>
      <w:r>
        <w:br/>
      </w:r>
      <w:r>
        <w:rPr>
          <w:rFonts w:ascii="Times New Roman"/>
          <w:b w:val="false"/>
          <w:i w:val="false"/>
          <w:color w:val="000000"/>
          <w:sz w:val="28"/>
        </w:rPr>
        <w:t>туған күнi __________________________________________________________</w:t>
      </w:r>
      <w:r>
        <w:br/>
      </w:r>
      <w:r>
        <w:rPr>
          <w:rFonts w:ascii="Times New Roman"/>
          <w:b w:val="false"/>
          <w:i w:val="false"/>
          <w:color w:val="000000"/>
          <w:sz w:val="28"/>
        </w:rPr>
        <w:t>мүгедектiгi _________________________________________________________</w:t>
      </w:r>
      <w:r>
        <w:br/>
      </w:r>
      <w:r>
        <w:rPr>
          <w:rFonts w:ascii="Times New Roman"/>
          <w:b w:val="false"/>
          <w:i w:val="false"/>
          <w:color w:val="000000"/>
          <w:sz w:val="28"/>
        </w:rPr>
        <w:t>үйінің мекенжайы ____________________________________________________</w:t>
      </w:r>
      <w:r>
        <w:br/>
      </w:r>
      <w:r>
        <w:rPr>
          <w:rFonts w:ascii="Times New Roman"/>
          <w:b w:val="false"/>
          <w:i w:val="false"/>
          <w:color w:val="000000"/>
          <w:sz w:val="28"/>
        </w:rPr>
        <w:t>телефоны ___________________________________________________________</w:t>
      </w:r>
      <w:r>
        <w:br/>
      </w:r>
      <w:r>
        <w:rPr>
          <w:rFonts w:ascii="Times New Roman"/>
          <w:b w:val="false"/>
          <w:i w:val="false"/>
          <w:color w:val="000000"/>
          <w:sz w:val="28"/>
        </w:rPr>
        <w:t>жеке басын куәландыратын құжат № ___, _____ ______ _____ жылы берілді</w:t>
      </w:r>
      <w:r>
        <w:br/>
      </w:r>
      <w:r>
        <w:rPr>
          <w:rFonts w:ascii="Times New Roman"/>
          <w:b w:val="false"/>
          <w:i w:val="false"/>
          <w:color w:val="000000"/>
          <w:sz w:val="28"/>
        </w:rPr>
        <w:t>жеке сәйкестендіру нөмірі (болған кезде) 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(салмағы ___ кг., бойы ___ см., жамбасының көлемі ___ см. жазылсын)*</w:t>
      </w:r>
      <w:r>
        <w:br/>
      </w:r>
      <w:r>
        <w:rPr>
          <w:rFonts w:ascii="Times New Roman"/>
          <w:b w:val="false"/>
          <w:i w:val="false"/>
          <w:color w:val="000000"/>
          <w:sz w:val="28"/>
        </w:rPr>
        <w:t>
      </w:t>
      </w:r>
      <w:r>
        <w:rPr>
          <w:rFonts w:ascii="Times New Roman"/>
          <w:b w:val="false"/>
          <w:i w:val="false"/>
          <w:color w:val="000000"/>
          <w:sz w:val="28"/>
        </w:rPr>
        <w:t>(сурдотехникалық құрал, тифлотехникалық құралдар, міндетті гигиеналық құралдар (қажеті сызылсын)) ұсыну үшін құжаттарды қабылдауды сұраймын.</w:t>
      </w:r>
      <w:r>
        <w:br/>
      </w:r>
      <w:r>
        <w:rPr>
          <w:rFonts w:ascii="Times New Roman"/>
          <w:b w:val="false"/>
          <w:i w:val="false"/>
          <w:color w:val="000000"/>
          <w:sz w:val="28"/>
        </w:rPr>
        <w:t>
      </w:t>
      </w:r>
      <w:r>
        <w:rPr>
          <w:rFonts w:ascii="Times New Roman"/>
          <w:b w:val="false"/>
          <w:i w:val="false"/>
          <w:color w:val="000000"/>
          <w:sz w:val="28"/>
        </w:rPr>
        <w:t>Мынадай құжаттардың көшiрмелерiн қоса берiп отырмын:</w:t>
      </w:r>
      <w:r>
        <w:br/>
      </w:r>
      <w:r>
        <w:rPr>
          <w:rFonts w:ascii="Times New Roman"/>
          <w:b w:val="false"/>
          <w:i w:val="false"/>
          <w:color w:val="000000"/>
          <w:sz w:val="28"/>
        </w:rPr>
        <w:t>
      </w:t>
      </w:r>
      <w:r>
        <w:rPr>
          <w:rFonts w:ascii="Times New Roman"/>
          <w:b w:val="false"/>
          <w:i w:val="false"/>
          <w:color w:val="000000"/>
          <w:sz w:val="28"/>
        </w:rPr>
        <w:t>1. _____________________________</w:t>
      </w:r>
      <w:r>
        <w:br/>
      </w:r>
      <w:r>
        <w:rPr>
          <w:rFonts w:ascii="Times New Roman"/>
          <w:b w:val="false"/>
          <w:i w:val="false"/>
          <w:color w:val="000000"/>
          <w:sz w:val="28"/>
        </w:rPr>
        <w:t>2. _____________________________</w:t>
      </w:r>
      <w:r>
        <w:br/>
      </w:r>
      <w:r>
        <w:rPr>
          <w:rFonts w:ascii="Times New Roman"/>
          <w:b w:val="false"/>
          <w:i w:val="false"/>
          <w:color w:val="000000"/>
          <w:sz w:val="28"/>
        </w:rPr>
        <w:t>3. _____________________________</w:t>
      </w:r>
      <w:r>
        <w:br/>
      </w:r>
      <w:r>
        <w:rPr>
          <w:rFonts w:ascii="Times New Roman"/>
          <w:b w:val="false"/>
          <w:i w:val="false"/>
          <w:color w:val="000000"/>
          <w:sz w:val="28"/>
        </w:rPr>
        <w:t>4. _____________________________</w:t>
      </w:r>
      <w:r>
        <w:br/>
      </w:r>
      <w:r>
        <w:rPr>
          <w:rFonts w:ascii="Times New Roman"/>
          <w:b w:val="false"/>
          <w:i w:val="false"/>
          <w:color w:val="000000"/>
          <w:sz w:val="28"/>
        </w:rPr>
        <w:t>5. _____________________________</w:t>
      </w:r>
      <w:r>
        <w:br/>
      </w:r>
      <w:r>
        <w:rPr>
          <w:rFonts w:ascii="Times New Roman"/>
          <w:b w:val="false"/>
          <w:i w:val="false"/>
          <w:color w:val="000000"/>
          <w:sz w:val="28"/>
        </w:rPr>
        <w:t>6. _____________________________</w:t>
      </w:r>
      <w:r>
        <w:br/>
      </w:r>
      <w:r>
        <w:rPr>
          <w:rFonts w:ascii="Times New Roman"/>
          <w:b w:val="false"/>
          <w:i w:val="false"/>
          <w:color w:val="000000"/>
          <w:sz w:val="28"/>
        </w:rPr>
        <w:t>
      </w:t>
      </w:r>
      <w:r>
        <w:rPr>
          <w:rFonts w:ascii="Times New Roman"/>
          <w:b w:val="false"/>
          <w:i w:val="false"/>
          <w:color w:val="000000"/>
          <w:sz w:val="28"/>
        </w:rPr>
        <w:t>Сурдотехникалық құрал, тифлотехникалық құралдар, міндетті гигиеналық құралдар (қажетінің асты сызылсын) ұсыну үшін құжаттарды ресімдеуге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20___ ж. "___" 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(өтінiш берушінiң (заңды өкілінің) тегі, аты, әкесінің аты (болған кезде), қолы)</w:t>
      </w:r>
      <w:r>
        <w:br/>
      </w:r>
      <w:r>
        <w:rPr>
          <w:rFonts w:ascii="Times New Roman"/>
          <w:b w:val="false"/>
          <w:i w:val="false"/>
          <w:color w:val="000000"/>
          <w:sz w:val="28"/>
        </w:rPr>
        <w:t>
      </w:t>
      </w:r>
      <w:r>
        <w:rPr>
          <w:rFonts w:ascii="Times New Roman"/>
          <w:b w:val="false"/>
          <w:i w:val="false"/>
          <w:color w:val="000000"/>
          <w:sz w:val="28"/>
        </w:rPr>
        <w:t>Өтініш берушi ұсынған құжаттар көшiрмелерінiң дұрыстығын растаймын: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(өтініштi қабылдаған адамның тегі, аты, әкесінің аты (ол болған кезде), лауазымы)</w:t>
      </w:r>
      <w:r>
        <w:br/>
      </w:r>
      <w:r>
        <w:rPr>
          <w:rFonts w:ascii="Times New Roman"/>
          <w:b w:val="false"/>
          <w:i w:val="false"/>
          <w:color w:val="000000"/>
          <w:sz w:val="28"/>
        </w:rPr>
        <w:t>
      </w:t>
      </w:r>
      <w:r>
        <w:rPr>
          <w:rFonts w:ascii="Times New Roman"/>
          <w:b w:val="false"/>
          <w:i w:val="false"/>
          <w:color w:val="000000"/>
          <w:sz w:val="28"/>
        </w:rPr>
        <w:t>20___ ж. "___"__________ ______________</w:t>
      </w:r>
      <w:r>
        <w:br/>
      </w:r>
      <w:r>
        <w:rPr>
          <w:rFonts w:ascii="Times New Roman"/>
          <w:b w:val="false"/>
          <w:i w:val="false"/>
          <w:color w:val="000000"/>
          <w:sz w:val="28"/>
        </w:rPr>
        <w:t>
      </w:t>
      </w:r>
      <w:r>
        <w:rPr>
          <w:rFonts w:ascii="Times New Roman"/>
          <w:b w:val="false"/>
          <w:i w:val="false"/>
          <w:color w:val="000000"/>
          <w:sz w:val="28"/>
        </w:rPr>
        <w:t xml:space="preserve">                         (қолы)</w:t>
      </w:r>
      <w:r>
        <w:br/>
      </w:r>
      <w:r>
        <w:rPr>
          <w:rFonts w:ascii="Times New Roman"/>
          <w:b w:val="false"/>
          <w:i w:val="false"/>
          <w:color w:val="000000"/>
          <w:sz w:val="28"/>
        </w:rPr>
        <w:t>
      </w:t>
      </w:r>
      <w:r>
        <w:rPr>
          <w:rFonts w:ascii="Times New Roman"/>
          <w:b w:val="false"/>
          <w:i w:val="false"/>
          <w:color w:val="000000"/>
          <w:sz w:val="28"/>
        </w:rPr>
        <w:t>Ескертпе: жөргектермен қамтамасыз еткен кезде толтырылады.</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xml:space="preserve"> (қию сызығы)</w:t>
      </w:r>
      <w:r>
        <w:br/>
      </w:r>
      <w:r>
        <w:rPr>
          <w:rFonts w:ascii="Times New Roman"/>
          <w:b w:val="false"/>
          <w:i w:val="false"/>
          <w:color w:val="000000"/>
          <w:sz w:val="28"/>
        </w:rPr>
        <w:t xml:space="preserve">Қоса берілген құжаттармен өтініш берушінің тегі, аты, әкесінің аты (ол болған кезде) __________________ </w:t>
      </w:r>
      <w:r>
        <w:br/>
      </w:r>
      <w:r>
        <w:rPr>
          <w:rFonts w:ascii="Times New Roman"/>
          <w:b w:val="false"/>
          <w:i w:val="false"/>
          <w:color w:val="000000"/>
          <w:sz w:val="28"/>
        </w:rPr>
        <w:t>
      </w:t>
      </w:r>
      <w:r>
        <w:rPr>
          <w:rFonts w:ascii="Times New Roman"/>
          <w:b w:val="false"/>
          <w:i w:val="false"/>
          <w:color w:val="000000"/>
          <w:sz w:val="28"/>
        </w:rPr>
        <w:t>өтініші қабылданды, өтінішті тіркеу күні: 20___ ж. "___" ______________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құжатты қабылдаған адамның тегі, аты, әкесінің аты (ол болған кезде), лауазымы және қолы</w:t>
      </w:r>
      <w:r>
        <w:br/>
      </w:r>
      <w:r>
        <w:rPr>
          <w:rFonts w:ascii="Times New Roman"/>
          <w:b w:val="false"/>
          <w:i w:val="false"/>
          <w:color w:val="000000"/>
          <w:sz w:val="28"/>
        </w:rPr>
        <w:t>
      </w:t>
      </w:r>
      <w:r>
        <w:rPr>
          <w:rFonts w:ascii="Times New Roman"/>
          <w:b w:val="false"/>
          <w:i w:val="false"/>
          <w:color w:val="000000"/>
          <w:sz w:val="28"/>
        </w:rPr>
        <w:t>М.О.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сурдо-тифлотехникалық және міндетті гигиеналық құралдармен қамтамасыз ету" көрсетілетін мемлекеттік қызмет регламентіне 3- қосымша </w:t>
            </w:r>
          </w:p>
        </w:tc>
      </w:tr>
    </w:tbl>
    <w:bookmarkStart w:name="z1889" w:id="216"/>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қызметі көрсетудің бизнес-процестерінің анықтамалығы</w:t>
      </w:r>
    </w:p>
    <w:bookmarkEnd w:id="2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7978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978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әкімдігінің 2015 жылғы 10 тамыздағы № 294 қаулысымен бекітілген </w:t>
            </w:r>
          </w:p>
        </w:tc>
      </w:tr>
    </w:tbl>
    <w:bookmarkStart w:name="z1894" w:id="217"/>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w:t>
      </w:r>
    </w:p>
    <w:bookmarkEnd w:id="217"/>
    <w:bookmarkStart w:name="z1895" w:id="218"/>
    <w:p>
      <w:pPr>
        <w:spacing w:after="0"/>
        <w:ind w:left="0"/>
        <w:jc w:val="left"/>
      </w:pPr>
      <w:r>
        <w:rPr>
          <w:rFonts w:ascii="Times New Roman"/>
          <w:b/>
          <w:i w:val="false"/>
          <w:color w:val="000000"/>
        </w:rPr>
        <w:t xml:space="preserve"> 1. Жалпы ережелер</w:t>
      </w:r>
    </w:p>
    <w:bookmarkEnd w:id="21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1904" w:id="21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1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жеке көмекшінің/ ымдау тілі маманының қызметтерін ұсынуға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және/немесе заңды өкілінің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2) мүгедекті оңалтудың жеке бағдарламасынан үзінді көшірме;</w:t>
      </w:r>
      <w:r>
        <w:br/>
      </w:r>
      <w:r>
        <w:rPr>
          <w:rFonts w:ascii="Times New Roman"/>
          <w:b w:val="false"/>
          <w:i w:val="false"/>
          <w:color w:val="000000"/>
          <w:sz w:val="28"/>
        </w:rPr>
        <w:t>
      </w:t>
      </w:r>
      <w:r>
        <w:rPr>
          <w:rFonts w:ascii="Times New Roman"/>
          <w:b w:val="false"/>
          <w:i w:val="false"/>
          <w:color w:val="000000"/>
          <w:sz w:val="28"/>
        </w:rPr>
        <w:t>3)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бұйрығымен бекітілген нысан бойынша мүгедектігі туралы анықтама;</w:t>
      </w:r>
      <w:r>
        <w:br/>
      </w:r>
      <w:r>
        <w:rPr>
          <w:rFonts w:ascii="Times New Roman"/>
          <w:b w:val="false"/>
          <w:i w:val="false"/>
          <w:color w:val="000000"/>
          <w:sz w:val="28"/>
        </w:rPr>
        <w:t>
      </w:t>
      </w:r>
      <w:r>
        <w:rPr>
          <w:rFonts w:ascii="Times New Roman"/>
          <w:b w:val="false"/>
          <w:i w:val="false"/>
          <w:color w:val="000000"/>
          <w:sz w:val="28"/>
        </w:rPr>
        <w:t xml:space="preserve">жеке басын куәландыратын құжатта жеке сәйкестендіру нөмірі болмаған жағдайда – жеке сәйкестендіру нөмірі. </w:t>
      </w:r>
      <w:r>
        <w:br/>
      </w:r>
      <w:r>
        <w:rPr>
          <w:rFonts w:ascii="Times New Roman"/>
          <w:b w:val="false"/>
          <w:i w:val="false"/>
          <w:color w:val="000000"/>
          <w:sz w:val="28"/>
        </w:rPr>
        <w:t>
      </w:t>
      </w:r>
      <w:r>
        <w:rPr>
          <w:rFonts w:ascii="Times New Roman"/>
          <w:b w:val="false"/>
          <w:i w:val="false"/>
          <w:color w:val="000000"/>
          <w:sz w:val="28"/>
        </w:rPr>
        <w:t>Салыстыру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қажетті құжаттардың барлығын тапсырған кезде көрсетілетін қызметті беруші көрсетілетін қызметті алушыға тіркелген және мемлекеттік көрсетілетін қызметті алатын күні, құжаттарды қабылдаған адамның тегі мен аты-жөні көрсетілген талон береді </w:t>
      </w:r>
      <w:r>
        <w:br/>
      </w:r>
      <w:r>
        <w:rPr>
          <w:rFonts w:ascii="Times New Roman"/>
          <w:b w:val="false"/>
          <w:i w:val="false"/>
          <w:color w:val="000000"/>
          <w:sz w:val="28"/>
        </w:rPr>
        <w:t>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жүріп-тұруы қиын бірінші топтағы мүгедектерге жеке көмекшінің және есту кемістігі бар мүгедектерге ымдау тілі маманының қызметтерін ұсыну үшін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хабарламаның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алушыға берілген хабарлама. </w:t>
      </w:r>
      <w:r>
        <w:br/>
      </w:r>
      <w:r>
        <w:rPr>
          <w:rFonts w:ascii="Times New Roman"/>
          <w:b w:val="false"/>
          <w:i w:val="false"/>
          <w:color w:val="000000"/>
          <w:sz w:val="28"/>
        </w:rPr>
        <w:t>
</w:t>
      </w:r>
    </w:p>
    <w:bookmarkStart w:name="z1927" w:id="22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2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көрсетілетін мемлекеттік қызмет регламентіне 1- қосымша </w:t>
            </w:r>
          </w:p>
        </w:tc>
      </w:tr>
    </w:tbl>
    <w:bookmarkStart w:name="z1941" w:id="221"/>
    <w:p>
      <w:pPr>
        <w:spacing w:after="0"/>
        <w:ind w:left="0"/>
        <w:jc w:val="left"/>
      </w:pPr>
      <w:r>
        <w:rPr>
          <w:rFonts w:ascii="Times New Roman"/>
          <w:b/>
          <w:i w:val="false"/>
          <w:color w:val="000000"/>
        </w:rPr>
        <w:t xml:space="preserve"> Көрсетілетін қызметті берушілердің мекенжайы </w:t>
      </w:r>
    </w:p>
    <w:bookmarkEnd w:id="221"/>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көрсетілетін мемлекеттік қызмет регламентіне 2- қосымша </w:t>
            </w:r>
          </w:p>
        </w:tc>
      </w:tr>
    </w:tbl>
    <w:bookmarkStart w:name="z1958" w:id="222"/>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22"/>
    <w:bookmarkStart w:name="z1959" w:id="223"/>
    <w:p>
      <w:pPr>
        <w:spacing w:after="0"/>
        <w:ind w:left="0"/>
        <w:jc w:val="both"/>
      </w:pPr>
      <w:r>
        <w:rPr>
          <w:rFonts w:ascii="Times New Roman"/>
          <w:b w:val="false"/>
          <w:i w:val="false"/>
          <w:color w:val="000000"/>
          <w:sz w:val="28"/>
        </w:rPr>
        <w:t xml:space="preserve">            Астана және Алматы қалаларының, </w:t>
      </w:r>
      <w:r>
        <w:br/>
      </w:r>
      <w:r>
        <w:rPr>
          <w:rFonts w:ascii="Times New Roman"/>
          <w:b w:val="false"/>
          <w:i w:val="false"/>
          <w:color w:val="000000"/>
          <w:sz w:val="28"/>
        </w:rPr>
        <w:t>
</w:t>
      </w:r>
    </w:p>
    <w:bookmarkEnd w:id="223"/>
    <w:bookmarkStart w:name="z1960" w:id="224"/>
    <w:p>
      <w:pPr>
        <w:spacing w:after="0"/>
        <w:ind w:left="0"/>
        <w:jc w:val="both"/>
      </w:pPr>
      <w:r>
        <w:rPr>
          <w:rFonts w:ascii="Times New Roman"/>
          <w:b w:val="false"/>
          <w:i w:val="false"/>
          <w:color w:val="000000"/>
          <w:sz w:val="28"/>
        </w:rPr>
        <w:t xml:space="preserve">            аудандардың және облыстық маңызы </w:t>
      </w:r>
      <w:r>
        <w:br/>
      </w:r>
      <w:r>
        <w:rPr>
          <w:rFonts w:ascii="Times New Roman"/>
          <w:b w:val="false"/>
          <w:i w:val="false"/>
          <w:color w:val="000000"/>
          <w:sz w:val="28"/>
        </w:rPr>
        <w:t>
</w:t>
      </w:r>
    </w:p>
    <w:bookmarkEnd w:id="224"/>
    <w:bookmarkStart w:name="z1961" w:id="225"/>
    <w:p>
      <w:pPr>
        <w:spacing w:after="0"/>
        <w:ind w:left="0"/>
        <w:jc w:val="both"/>
      </w:pPr>
      <w:r>
        <w:rPr>
          <w:rFonts w:ascii="Times New Roman"/>
          <w:b w:val="false"/>
          <w:i w:val="false"/>
          <w:color w:val="000000"/>
          <w:sz w:val="28"/>
        </w:rPr>
        <w:t xml:space="preserve">            бар қалалардың жергілікті атқарушы </w:t>
      </w:r>
      <w:r>
        <w:br/>
      </w:r>
      <w:r>
        <w:rPr>
          <w:rFonts w:ascii="Times New Roman"/>
          <w:b w:val="false"/>
          <w:i w:val="false"/>
          <w:color w:val="000000"/>
          <w:sz w:val="28"/>
        </w:rPr>
        <w:t>
</w:t>
      </w:r>
    </w:p>
    <w:bookmarkEnd w:id="225"/>
    <w:bookmarkStart w:name="z1962" w:id="226"/>
    <w:p>
      <w:pPr>
        <w:spacing w:after="0"/>
        <w:ind w:left="0"/>
        <w:jc w:val="both"/>
      </w:pPr>
      <w:r>
        <w:rPr>
          <w:rFonts w:ascii="Times New Roman"/>
          <w:b w:val="false"/>
          <w:i w:val="false"/>
          <w:color w:val="000000"/>
          <w:sz w:val="28"/>
        </w:rPr>
        <w:t>            органы</w:t>
      </w:r>
      <w:r>
        <w:br/>
      </w:r>
      <w:r>
        <w:rPr>
          <w:rFonts w:ascii="Times New Roman"/>
          <w:b w:val="false"/>
          <w:i w:val="false"/>
          <w:color w:val="000000"/>
          <w:sz w:val="28"/>
        </w:rPr>
        <w:t>
</w:t>
      </w:r>
    </w:p>
    <w:bookmarkEnd w:id="226"/>
    <w:bookmarkStart w:name="z1963" w:id="227"/>
    <w:p>
      <w:pPr>
        <w:spacing w:after="0"/>
        <w:ind w:left="0"/>
        <w:jc w:val="both"/>
      </w:pPr>
      <w:r>
        <w:rPr>
          <w:rFonts w:ascii="Times New Roman"/>
          <w:b w:val="false"/>
          <w:i w:val="false"/>
          <w:color w:val="000000"/>
          <w:sz w:val="28"/>
        </w:rPr>
        <w:t>            Жеке көмекшінің/ымдау тілі маманының әлеуметтік қызметтерін ұсынуға өтініш</w:t>
      </w:r>
      <w:r>
        <w:br/>
      </w:r>
      <w:r>
        <w:rPr>
          <w:rFonts w:ascii="Times New Roman"/>
          <w:b w:val="false"/>
          <w:i w:val="false"/>
          <w:color w:val="000000"/>
          <w:sz w:val="28"/>
        </w:rPr>
        <w:t>(қажетінің асты сызылсын)</w:t>
      </w:r>
      <w:r>
        <w:br/>
      </w:r>
      <w:r>
        <w:rPr>
          <w:rFonts w:ascii="Times New Roman"/>
          <w:b w:val="false"/>
          <w:i w:val="false"/>
          <w:color w:val="000000"/>
          <w:sz w:val="28"/>
        </w:rPr>
        <w:t>
</w:t>
      </w:r>
    </w:p>
    <w:bookmarkEnd w:id="227"/>
    <w:p>
      <w:pPr>
        <w:spacing w:after="0"/>
        <w:ind w:left="0"/>
        <w:jc w:val="left"/>
      </w:pPr>
      <w:r>
        <w:rPr>
          <w:rFonts w:ascii="Times New Roman"/>
          <w:b w:val="false"/>
          <w:i w:val="false"/>
          <w:color w:val="000000"/>
          <w:sz w:val="28"/>
        </w:rPr>
        <w:t>
      </w:t>
      </w:r>
      <w:r>
        <w:rPr>
          <w:rFonts w:ascii="Times New Roman"/>
          <w:b w:val="false"/>
          <w:i w:val="false"/>
          <w:color w:val="000000"/>
          <w:sz w:val="28"/>
        </w:rPr>
        <w:t>Тегi ________________________________________________________________</w:t>
      </w:r>
      <w:r>
        <w:br/>
      </w:r>
      <w:r>
        <w:rPr>
          <w:rFonts w:ascii="Times New Roman"/>
          <w:b w:val="false"/>
          <w:i w:val="false"/>
          <w:color w:val="000000"/>
          <w:sz w:val="28"/>
        </w:rPr>
        <w:t>Аты _________________________________________________________________</w:t>
      </w:r>
      <w:r>
        <w:br/>
      </w:r>
      <w:r>
        <w:rPr>
          <w:rFonts w:ascii="Times New Roman"/>
          <w:b w:val="false"/>
          <w:i w:val="false"/>
          <w:color w:val="000000"/>
          <w:sz w:val="28"/>
        </w:rPr>
        <w:t>Әкесiнiң аты (ол болған кезде) _________________________________________</w:t>
      </w:r>
      <w:r>
        <w:br/>
      </w:r>
      <w:r>
        <w:rPr>
          <w:rFonts w:ascii="Times New Roman"/>
          <w:b w:val="false"/>
          <w:i w:val="false"/>
          <w:color w:val="000000"/>
          <w:sz w:val="28"/>
        </w:rPr>
        <w:t>Туған күнi __________________________________________________________</w:t>
      </w:r>
      <w:r>
        <w:br/>
      </w:r>
      <w:r>
        <w:rPr>
          <w:rFonts w:ascii="Times New Roman"/>
          <w:b w:val="false"/>
          <w:i w:val="false"/>
          <w:color w:val="000000"/>
          <w:sz w:val="28"/>
        </w:rPr>
        <w:t>Мүгедектiгi _________________________________________________________</w:t>
      </w:r>
      <w:r>
        <w:br/>
      </w:r>
      <w:r>
        <w:rPr>
          <w:rFonts w:ascii="Times New Roman"/>
          <w:b w:val="false"/>
          <w:i w:val="false"/>
          <w:color w:val="000000"/>
          <w:sz w:val="28"/>
        </w:rPr>
        <w:t>Үйінің мекенжайы ____________________________________________________</w:t>
      </w:r>
      <w:r>
        <w:br/>
      </w:r>
      <w:r>
        <w:rPr>
          <w:rFonts w:ascii="Times New Roman"/>
          <w:b w:val="false"/>
          <w:i w:val="false"/>
          <w:color w:val="000000"/>
          <w:sz w:val="28"/>
        </w:rPr>
        <w:t>Телефоны ____________________________________________________________</w:t>
      </w:r>
      <w:r>
        <w:br/>
      </w:r>
      <w:r>
        <w:rPr>
          <w:rFonts w:ascii="Times New Roman"/>
          <w:b w:val="false"/>
          <w:i w:val="false"/>
          <w:color w:val="000000"/>
          <w:sz w:val="28"/>
        </w:rPr>
        <w:t>Жеке басты куәландыратын құжат № ______, ____ ____ _____ жылы берілді</w:t>
      </w:r>
      <w:r>
        <w:br/>
      </w:r>
      <w:r>
        <w:rPr>
          <w:rFonts w:ascii="Times New Roman"/>
          <w:b w:val="false"/>
          <w:i w:val="false"/>
          <w:color w:val="000000"/>
          <w:sz w:val="28"/>
        </w:rPr>
        <w:t>Жеке сәйкестендіру нөмірі (болған кезде) 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құжаттарды қабылдауды сұраймын.</w:t>
      </w:r>
      <w:r>
        <w:br/>
      </w:r>
      <w:r>
        <w:rPr>
          <w:rFonts w:ascii="Times New Roman"/>
          <w:b w:val="false"/>
          <w:i w:val="false"/>
          <w:color w:val="000000"/>
          <w:sz w:val="28"/>
        </w:rPr>
        <w:t>Мынадай құжаттардың көшiрмелерiн қоса берiп отырмын:</w:t>
      </w:r>
      <w:r>
        <w:br/>
      </w:r>
      <w:r>
        <w:rPr>
          <w:rFonts w:ascii="Times New Roman"/>
          <w:b w:val="false"/>
          <w:i w:val="false"/>
          <w:color w:val="000000"/>
          <w:sz w:val="28"/>
        </w:rPr>
        <w:t>1. _______________________________</w:t>
      </w:r>
      <w:r>
        <w:br/>
      </w:r>
      <w:r>
        <w:rPr>
          <w:rFonts w:ascii="Times New Roman"/>
          <w:b w:val="false"/>
          <w:i w:val="false"/>
          <w:color w:val="000000"/>
          <w:sz w:val="28"/>
        </w:rPr>
        <w:t>2. _______________________________</w:t>
      </w:r>
      <w:r>
        <w:br/>
      </w:r>
      <w:r>
        <w:rPr>
          <w:rFonts w:ascii="Times New Roman"/>
          <w:b w:val="false"/>
          <w:i w:val="false"/>
          <w:color w:val="000000"/>
          <w:sz w:val="28"/>
        </w:rPr>
        <w:t>3. _______________________________</w:t>
      </w:r>
      <w:r>
        <w:br/>
      </w:r>
      <w:r>
        <w:rPr>
          <w:rFonts w:ascii="Times New Roman"/>
          <w:b w:val="false"/>
          <w:i w:val="false"/>
          <w:color w:val="000000"/>
          <w:sz w:val="28"/>
        </w:rPr>
        <w:t>4. _______________________________</w:t>
      </w:r>
      <w:r>
        <w:br/>
      </w:r>
      <w:r>
        <w:rPr>
          <w:rFonts w:ascii="Times New Roman"/>
          <w:b w:val="false"/>
          <w:i w:val="false"/>
          <w:color w:val="000000"/>
          <w:sz w:val="28"/>
        </w:rPr>
        <w:t>5. _______________________________</w:t>
      </w:r>
      <w:r>
        <w:br/>
      </w:r>
      <w:r>
        <w:rPr>
          <w:rFonts w:ascii="Times New Roman"/>
          <w:b w:val="false"/>
          <w:i w:val="false"/>
          <w:color w:val="000000"/>
          <w:sz w:val="28"/>
        </w:rPr>
        <w:t>6. _______________________________</w:t>
      </w:r>
      <w:r>
        <w:br/>
      </w:r>
      <w:r>
        <w:rPr>
          <w:rFonts w:ascii="Times New Roman"/>
          <w:b w:val="false"/>
          <w:i w:val="false"/>
          <w:color w:val="000000"/>
          <w:sz w:val="28"/>
        </w:rPr>
        <w:t>7. _______________________________</w:t>
      </w:r>
      <w:r>
        <w:br/>
      </w:r>
      <w:r>
        <w:rPr>
          <w:rFonts w:ascii="Times New Roman"/>
          <w:b w:val="false"/>
          <w:i w:val="false"/>
          <w:color w:val="000000"/>
          <w:sz w:val="28"/>
        </w:rPr>
        <w:t>8. _______________________________</w:t>
      </w:r>
      <w:r>
        <w:br/>
      </w:r>
      <w:r>
        <w:rPr>
          <w:rFonts w:ascii="Times New Roman"/>
          <w:b w:val="false"/>
          <w:i w:val="false"/>
          <w:color w:val="000000"/>
          <w:sz w:val="28"/>
        </w:rPr>
        <w:t>
      </w:t>
      </w:r>
      <w:r>
        <w:rPr>
          <w:rFonts w:ascii="Times New Roman"/>
          <w:b w:val="false"/>
          <w:i w:val="false"/>
          <w:color w:val="000000"/>
          <w:sz w:val="28"/>
        </w:rPr>
        <w:t xml:space="preserve"> Жеке көмекшінің/ымдау тілі маманының әлеуметтік қызметтерін ұсыну үшін құжаттарды ресімдеуге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20___ ж. "___" 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(өтінiш берушінiң (заңды өкілінің) тегі, аты, әкесінің аты (ол болған кезде), қолы)</w:t>
      </w:r>
      <w:r>
        <w:br/>
      </w:r>
      <w:r>
        <w:rPr>
          <w:rFonts w:ascii="Times New Roman"/>
          <w:b w:val="false"/>
          <w:i w:val="false"/>
          <w:color w:val="000000"/>
          <w:sz w:val="28"/>
        </w:rPr>
        <w:t>
      </w:t>
      </w:r>
      <w:r>
        <w:rPr>
          <w:rFonts w:ascii="Times New Roman"/>
          <w:b w:val="false"/>
          <w:i w:val="false"/>
          <w:color w:val="000000"/>
          <w:sz w:val="28"/>
        </w:rPr>
        <w:t>Өтініш берушi ұсынған құжаттар көшiрмелерінiң дұрыстығын растаймын:</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(өтініштi қабылдаған адамның тегі, аты, әкесінің аты (болған кезде), лауазымы)</w:t>
      </w:r>
      <w:r>
        <w:br/>
      </w:r>
      <w:r>
        <w:rPr>
          <w:rFonts w:ascii="Times New Roman"/>
          <w:b w:val="false"/>
          <w:i w:val="false"/>
          <w:color w:val="000000"/>
          <w:sz w:val="28"/>
        </w:rPr>
        <w:t>
      </w:t>
      </w:r>
      <w:r>
        <w:rPr>
          <w:rFonts w:ascii="Times New Roman"/>
          <w:b w:val="false"/>
          <w:i w:val="false"/>
          <w:color w:val="000000"/>
          <w:sz w:val="28"/>
        </w:rPr>
        <w:t>20___ ж. "___"__________ _______________</w:t>
      </w:r>
      <w:r>
        <w:br/>
      </w:r>
      <w:r>
        <w:rPr>
          <w:rFonts w:ascii="Times New Roman"/>
          <w:b w:val="false"/>
          <w:i w:val="false"/>
          <w:color w:val="000000"/>
          <w:sz w:val="28"/>
        </w:rPr>
        <w:t xml:space="preserve"> (қолы)</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(қию сызығы)</w:t>
      </w:r>
      <w:r>
        <w:br/>
      </w:r>
      <w:r>
        <w:rPr>
          <w:rFonts w:ascii="Times New Roman"/>
          <w:b w:val="false"/>
          <w:i w:val="false"/>
          <w:color w:val="000000"/>
          <w:sz w:val="28"/>
        </w:rPr>
        <w:t>
      </w:t>
      </w:r>
      <w:r>
        <w:rPr>
          <w:rFonts w:ascii="Times New Roman"/>
          <w:b w:val="false"/>
          <w:i w:val="false"/>
          <w:color w:val="000000"/>
          <w:sz w:val="28"/>
        </w:rPr>
        <w:t>Өтініш берушінің тегі, аты, әкесінің аты (ол болған кезде) ____________________________________________ өтініші қоса берілген құжаттармен қабылданды, өтініш тіркелген күн: 20__ жылғы "___" 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(құжаттарды қабылдаған адамның тегі, аты, әкесінің аты (ол болған кезде), лауазымы және қолы)</w:t>
      </w:r>
      <w:r>
        <w:br/>
      </w:r>
      <w:r>
        <w:rPr>
          <w:rFonts w:ascii="Times New Roman"/>
          <w:b w:val="false"/>
          <w:i w:val="false"/>
          <w:color w:val="000000"/>
          <w:sz w:val="28"/>
        </w:rPr>
        <w:t>
      </w:t>
      </w:r>
      <w:r>
        <w:rPr>
          <w:rFonts w:ascii="Times New Roman"/>
          <w:b w:val="false"/>
          <w:i w:val="false"/>
          <w:color w:val="000000"/>
          <w:sz w:val="28"/>
        </w:rPr>
        <w:t>М.О.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көрсетілетін мемлекеттік қызмет регламентіне 3 - қосымша </w:t>
            </w:r>
          </w:p>
        </w:tc>
      </w:tr>
    </w:tbl>
    <w:bookmarkStart w:name="z1977" w:id="228"/>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қызметі көрсетудің бизнес-процестерінің анықтамалығы</w:t>
      </w:r>
    </w:p>
    <w:bookmarkEnd w:id="2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әкімдігінің 2015 жылғы 10 тамыздағы № 294 қаулысымен бекітілген </w:t>
            </w:r>
          </w:p>
        </w:tc>
      </w:tr>
    </w:tbl>
    <w:bookmarkStart w:name="z1982" w:id="229"/>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 </w:t>
      </w:r>
    </w:p>
    <w:bookmarkEnd w:id="229"/>
    <w:bookmarkStart w:name="z1983" w:id="230"/>
    <w:p>
      <w:pPr>
        <w:spacing w:after="0"/>
        <w:ind w:left="0"/>
        <w:jc w:val="left"/>
      </w:pPr>
      <w:r>
        <w:rPr>
          <w:rFonts w:ascii="Times New Roman"/>
          <w:b/>
          <w:i w:val="false"/>
          <w:color w:val="000000"/>
        </w:rPr>
        <w:t xml:space="preserve"> 1. Жалпы ережелер</w:t>
      </w:r>
    </w:p>
    <w:bookmarkEnd w:id="23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"Мүгедектерге кресло-арбалар беру"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"Мүгедектерге кресло-арбалар беру"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"Мүгедектерге кресло-арбалар беру"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мүгедектерге кресло-арбалар ұсыну мерзімдерін көрсете отырып құжаттарды ресімдеу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1992" w:id="23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3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1) мүгедекті оңалтудың жеке бағдарламасы;</w:t>
      </w:r>
      <w:r>
        <w:br/>
      </w:r>
      <w:r>
        <w:rPr>
          <w:rFonts w:ascii="Times New Roman"/>
          <w:b w:val="false"/>
          <w:i w:val="false"/>
          <w:color w:val="000000"/>
          <w:sz w:val="28"/>
        </w:rPr>
        <w:t>
      </w:t>
      </w:r>
      <w:r>
        <w:rPr>
          <w:rFonts w:ascii="Times New Roman"/>
          <w:b w:val="false"/>
          <w:i w:val="false"/>
          <w:color w:val="000000"/>
          <w:sz w:val="28"/>
        </w:rPr>
        <w:t>2) жазатайым оқиға туралы акт және жұмыс беруші-дара кәсіпкер қызметін тоқтатқаны немесе заңды тұлға таратылғаны туралы құжат.</w:t>
      </w:r>
      <w:r>
        <w:br/>
      </w:r>
      <w:r>
        <w:rPr>
          <w:rFonts w:ascii="Times New Roman"/>
          <w:b w:val="false"/>
          <w:i w:val="false"/>
          <w:color w:val="000000"/>
          <w:sz w:val="28"/>
        </w:rPr>
        <w:t>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 қажетті құжаттардың барлығын тапсырған кезде, көрсетілетін қызметті беруші тіркелген күні мен мемлекеттік көрсетілетін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кресло-арбалар ұсыну үшін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хабарламаның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алушыға берілген хабарлама. </w:t>
      </w:r>
      <w:r>
        <w:br/>
      </w:r>
      <w:r>
        <w:rPr>
          <w:rFonts w:ascii="Times New Roman"/>
          <w:b w:val="false"/>
          <w:i w:val="false"/>
          <w:color w:val="000000"/>
          <w:sz w:val="28"/>
        </w:rPr>
        <w:t>
</w:t>
      </w:r>
    </w:p>
    <w:bookmarkStart w:name="z2013" w:id="23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3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кресло-арбалар беру" көрсетілетін мемлекеттік қызмет регламентіне 1- қосымша </w:t>
            </w:r>
          </w:p>
        </w:tc>
      </w:tr>
    </w:tbl>
    <w:bookmarkStart w:name="z2027" w:id="233"/>
    <w:p>
      <w:pPr>
        <w:spacing w:after="0"/>
        <w:ind w:left="0"/>
        <w:jc w:val="left"/>
      </w:pPr>
      <w:r>
        <w:rPr>
          <w:rFonts w:ascii="Times New Roman"/>
          <w:b/>
          <w:i w:val="false"/>
          <w:color w:val="000000"/>
        </w:rPr>
        <w:t xml:space="preserve"> Көрсетілетін қызметті берушілердің мекенжайы </w:t>
      </w:r>
    </w:p>
    <w:bookmarkEnd w:id="233"/>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кресло-арбалар беру" көрсетілетін мемлекеттік қызмет регламентіне 2- қосымша </w:t>
            </w:r>
          </w:p>
        </w:tc>
      </w:tr>
    </w:tbl>
    <w:bookmarkStart w:name="z2044" w:id="234"/>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34"/>
    <w:bookmarkStart w:name="z2045" w:id="235"/>
    <w:p>
      <w:pPr>
        <w:spacing w:after="0"/>
        <w:ind w:left="0"/>
        <w:jc w:val="both"/>
      </w:pPr>
      <w:r>
        <w:rPr>
          <w:rFonts w:ascii="Times New Roman"/>
          <w:b w:val="false"/>
          <w:i w:val="false"/>
          <w:color w:val="000000"/>
          <w:sz w:val="28"/>
        </w:rPr>
        <w:t>            Астана және Алматы қалаларының,</w:t>
      </w:r>
      <w:r>
        <w:br/>
      </w:r>
      <w:r>
        <w:rPr>
          <w:rFonts w:ascii="Times New Roman"/>
          <w:b w:val="false"/>
          <w:i w:val="false"/>
          <w:color w:val="000000"/>
          <w:sz w:val="28"/>
        </w:rPr>
        <w:t>
</w:t>
      </w:r>
    </w:p>
    <w:bookmarkEnd w:id="235"/>
    <w:bookmarkStart w:name="z2046" w:id="236"/>
    <w:p>
      <w:pPr>
        <w:spacing w:after="0"/>
        <w:ind w:left="0"/>
        <w:jc w:val="both"/>
      </w:pPr>
      <w:r>
        <w:rPr>
          <w:rFonts w:ascii="Times New Roman"/>
          <w:b w:val="false"/>
          <w:i w:val="false"/>
          <w:color w:val="000000"/>
          <w:sz w:val="28"/>
        </w:rPr>
        <w:t>             аудандардың және облыстық маңызы бар</w:t>
      </w:r>
      <w:r>
        <w:br/>
      </w:r>
      <w:r>
        <w:rPr>
          <w:rFonts w:ascii="Times New Roman"/>
          <w:b w:val="false"/>
          <w:i w:val="false"/>
          <w:color w:val="000000"/>
          <w:sz w:val="28"/>
        </w:rPr>
        <w:t>
</w:t>
      </w:r>
    </w:p>
    <w:bookmarkEnd w:id="236"/>
    <w:bookmarkStart w:name="z2047" w:id="237"/>
    <w:p>
      <w:pPr>
        <w:spacing w:after="0"/>
        <w:ind w:left="0"/>
        <w:jc w:val="both"/>
      </w:pPr>
      <w:r>
        <w:rPr>
          <w:rFonts w:ascii="Times New Roman"/>
          <w:b w:val="false"/>
          <w:i w:val="false"/>
          <w:color w:val="000000"/>
          <w:sz w:val="28"/>
        </w:rPr>
        <w:t>             қалалардың жергілікті атқарушы органы</w:t>
      </w:r>
      <w:r>
        <w:br/>
      </w:r>
      <w:r>
        <w:rPr>
          <w:rFonts w:ascii="Times New Roman"/>
          <w:b w:val="false"/>
          <w:i w:val="false"/>
          <w:color w:val="000000"/>
          <w:sz w:val="28"/>
        </w:rPr>
        <w:t>
</w:t>
      </w:r>
    </w:p>
    <w:bookmarkEnd w:id="237"/>
    <w:bookmarkStart w:name="z2048" w:id="238"/>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238"/>
    <w:p>
      <w:pPr>
        <w:spacing w:after="0"/>
        <w:ind w:left="0"/>
        <w:jc w:val="left"/>
      </w:pPr>
      <w:r>
        <w:rPr>
          <w:rFonts w:ascii="Times New Roman"/>
          <w:b w:val="false"/>
          <w:i w:val="false"/>
          <w:color w:val="000000"/>
          <w:sz w:val="28"/>
        </w:rPr>
        <w:t>
      </w:t>
      </w:r>
      <w:r>
        <w:rPr>
          <w:rFonts w:ascii="Times New Roman"/>
          <w:b w:val="false"/>
          <w:i w:val="false"/>
          <w:color w:val="000000"/>
          <w:sz w:val="28"/>
        </w:rPr>
        <w:t>Тегi ________________________________________________________________</w:t>
      </w:r>
      <w:r>
        <w:br/>
      </w:r>
      <w:r>
        <w:rPr>
          <w:rFonts w:ascii="Times New Roman"/>
          <w:b w:val="false"/>
          <w:i w:val="false"/>
          <w:color w:val="000000"/>
          <w:sz w:val="28"/>
        </w:rPr>
        <w:t>Аты ________________________________________________________________</w:t>
      </w:r>
      <w:r>
        <w:br/>
      </w:r>
      <w:r>
        <w:rPr>
          <w:rFonts w:ascii="Times New Roman"/>
          <w:b w:val="false"/>
          <w:i w:val="false"/>
          <w:color w:val="000000"/>
          <w:sz w:val="28"/>
        </w:rPr>
        <w:t>Әкесiнiң аты (ол болған кезде) __________________________________________</w:t>
      </w:r>
      <w:r>
        <w:br/>
      </w:r>
      <w:r>
        <w:rPr>
          <w:rFonts w:ascii="Times New Roman"/>
          <w:b w:val="false"/>
          <w:i w:val="false"/>
          <w:color w:val="000000"/>
          <w:sz w:val="28"/>
        </w:rPr>
        <w:t>Туған күнi __________________________________________________________</w:t>
      </w:r>
      <w:r>
        <w:br/>
      </w:r>
      <w:r>
        <w:rPr>
          <w:rFonts w:ascii="Times New Roman"/>
          <w:b w:val="false"/>
          <w:i w:val="false"/>
          <w:color w:val="000000"/>
          <w:sz w:val="28"/>
        </w:rPr>
        <w:t>Мүгедектiгi _________________________________________________________</w:t>
      </w:r>
      <w:r>
        <w:br/>
      </w:r>
      <w:r>
        <w:rPr>
          <w:rFonts w:ascii="Times New Roman"/>
          <w:b w:val="false"/>
          <w:i w:val="false"/>
          <w:color w:val="000000"/>
          <w:sz w:val="28"/>
        </w:rPr>
        <w:t>Үйінің мекенжайы ____________________________________________________</w:t>
      </w:r>
      <w:r>
        <w:br/>
      </w:r>
      <w:r>
        <w:rPr>
          <w:rFonts w:ascii="Times New Roman"/>
          <w:b w:val="false"/>
          <w:i w:val="false"/>
          <w:color w:val="000000"/>
          <w:sz w:val="28"/>
        </w:rPr>
        <w:t>Телефоны ___________________________________________________________</w:t>
      </w:r>
      <w:r>
        <w:br/>
      </w:r>
      <w:r>
        <w:rPr>
          <w:rFonts w:ascii="Times New Roman"/>
          <w:b w:val="false"/>
          <w:i w:val="false"/>
          <w:color w:val="000000"/>
          <w:sz w:val="28"/>
        </w:rPr>
        <w:t>Жеке басты куәландыратын құжат № ___, _____ ______ _____ жылы берілді</w:t>
      </w:r>
      <w:r>
        <w:br/>
      </w:r>
      <w:r>
        <w:rPr>
          <w:rFonts w:ascii="Times New Roman"/>
          <w:b w:val="false"/>
          <w:i w:val="false"/>
          <w:color w:val="000000"/>
          <w:sz w:val="28"/>
        </w:rPr>
        <w:t>жеке сәйкестендіру нөмірі (болған кезде) 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(салмағы ___ кг., бойы ___ см., жамбасының көлемі ____ см. жазылсын)</w:t>
      </w:r>
      <w:r>
        <w:br/>
      </w:r>
      <w:r>
        <w:rPr>
          <w:rFonts w:ascii="Times New Roman"/>
          <w:b w:val="false"/>
          <w:i w:val="false"/>
          <w:color w:val="000000"/>
          <w:sz w:val="28"/>
        </w:rPr>
        <w:t>
      </w:t>
      </w:r>
      <w:r>
        <w:rPr>
          <w:rFonts w:ascii="Times New Roman"/>
          <w:b w:val="false"/>
          <w:i w:val="false"/>
          <w:color w:val="000000"/>
          <w:sz w:val="28"/>
        </w:rPr>
        <w:t>ұсыну үшін құжаттарды қабылдауды сұраймын.</w:t>
      </w:r>
      <w:r>
        <w:br/>
      </w:r>
      <w:r>
        <w:rPr>
          <w:rFonts w:ascii="Times New Roman"/>
          <w:b w:val="false"/>
          <w:i w:val="false"/>
          <w:color w:val="000000"/>
          <w:sz w:val="28"/>
        </w:rPr>
        <w:t>Мынадай құжаттардың көшiрмелерiн қоса берiп отырмын:</w:t>
      </w:r>
      <w:r>
        <w:br/>
      </w:r>
      <w:r>
        <w:rPr>
          <w:rFonts w:ascii="Times New Roman"/>
          <w:b w:val="false"/>
          <w:i w:val="false"/>
          <w:color w:val="000000"/>
          <w:sz w:val="28"/>
        </w:rPr>
        <w:t>
      </w:t>
      </w:r>
      <w:r>
        <w:rPr>
          <w:rFonts w:ascii="Times New Roman"/>
          <w:b w:val="false"/>
          <w:i w:val="false"/>
          <w:color w:val="000000"/>
          <w:sz w:val="28"/>
        </w:rPr>
        <w:t>1. _____________________________</w:t>
      </w:r>
      <w:r>
        <w:br/>
      </w:r>
      <w:r>
        <w:rPr>
          <w:rFonts w:ascii="Times New Roman"/>
          <w:b w:val="false"/>
          <w:i w:val="false"/>
          <w:color w:val="000000"/>
          <w:sz w:val="28"/>
        </w:rPr>
        <w:t>2. _____________________________</w:t>
      </w:r>
      <w:r>
        <w:br/>
      </w:r>
      <w:r>
        <w:rPr>
          <w:rFonts w:ascii="Times New Roman"/>
          <w:b w:val="false"/>
          <w:i w:val="false"/>
          <w:color w:val="000000"/>
          <w:sz w:val="28"/>
        </w:rPr>
        <w:t>3. _____________________________</w:t>
      </w:r>
      <w:r>
        <w:br/>
      </w:r>
      <w:r>
        <w:rPr>
          <w:rFonts w:ascii="Times New Roman"/>
          <w:b w:val="false"/>
          <w:i w:val="false"/>
          <w:color w:val="000000"/>
          <w:sz w:val="28"/>
        </w:rPr>
        <w:t>4. _____________________________</w:t>
      </w:r>
      <w:r>
        <w:br/>
      </w:r>
      <w:r>
        <w:rPr>
          <w:rFonts w:ascii="Times New Roman"/>
          <w:b w:val="false"/>
          <w:i w:val="false"/>
          <w:color w:val="000000"/>
          <w:sz w:val="28"/>
        </w:rPr>
        <w:t>5. _____________________________</w:t>
      </w:r>
      <w:r>
        <w:br/>
      </w:r>
      <w:r>
        <w:rPr>
          <w:rFonts w:ascii="Times New Roman"/>
          <w:b w:val="false"/>
          <w:i w:val="false"/>
          <w:color w:val="000000"/>
          <w:sz w:val="28"/>
        </w:rPr>
        <w:t>6. _____________________________</w:t>
      </w:r>
      <w:r>
        <w:br/>
      </w:r>
      <w:r>
        <w:rPr>
          <w:rFonts w:ascii="Times New Roman"/>
          <w:b w:val="false"/>
          <w:i w:val="false"/>
          <w:color w:val="000000"/>
          <w:sz w:val="28"/>
        </w:rPr>
        <w:t>
      </w:t>
      </w:r>
      <w:r>
        <w:rPr>
          <w:rFonts w:ascii="Times New Roman"/>
          <w:b w:val="false"/>
          <w:i w:val="false"/>
          <w:color w:val="000000"/>
          <w:sz w:val="28"/>
        </w:rPr>
        <w:t>Арнаулы жүріп-тұру құралдарын ұсыну үшін құжаттарды ресімдеуге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20___ жылғы "___" 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(өтінiш берушінiң (заңды өкілінің) тегі, аты, әкесінің аты (болған кезде), қолы)</w:t>
      </w:r>
      <w:r>
        <w:br/>
      </w:r>
      <w:r>
        <w:rPr>
          <w:rFonts w:ascii="Times New Roman"/>
          <w:b w:val="false"/>
          <w:i w:val="false"/>
          <w:color w:val="000000"/>
          <w:sz w:val="28"/>
        </w:rPr>
        <w:t>
      </w:t>
      </w:r>
      <w:r>
        <w:rPr>
          <w:rFonts w:ascii="Times New Roman"/>
          <w:b w:val="false"/>
          <w:i w:val="false"/>
          <w:color w:val="000000"/>
          <w:sz w:val="28"/>
        </w:rPr>
        <w:t>Өтініш берушi ұсынған құжаттар көшiрмелерінiң дұрыстығын растаймын: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(өтініштi қабылдаған адамның тегі, аты, әкесінің аты (болған кезде), лауазымы)</w:t>
      </w:r>
      <w:r>
        <w:br/>
      </w:r>
      <w:r>
        <w:rPr>
          <w:rFonts w:ascii="Times New Roman"/>
          <w:b w:val="false"/>
          <w:i w:val="false"/>
          <w:color w:val="000000"/>
          <w:sz w:val="28"/>
        </w:rPr>
        <w:t>
      </w:t>
      </w:r>
      <w:r>
        <w:rPr>
          <w:rFonts w:ascii="Times New Roman"/>
          <w:b w:val="false"/>
          <w:i w:val="false"/>
          <w:color w:val="000000"/>
          <w:sz w:val="28"/>
        </w:rPr>
        <w:t>20___ жылғы "___"__________ ______________</w:t>
      </w:r>
      <w:r>
        <w:br/>
      </w:r>
      <w:r>
        <w:rPr>
          <w:rFonts w:ascii="Times New Roman"/>
          <w:b w:val="false"/>
          <w:i w:val="false"/>
          <w:color w:val="000000"/>
          <w:sz w:val="28"/>
        </w:rPr>
        <w:t xml:space="preserve"> (қолы)</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xml:space="preserve"> (қию сызығы)</w:t>
      </w:r>
      <w:r>
        <w:br/>
      </w:r>
      <w:r>
        <w:rPr>
          <w:rFonts w:ascii="Times New Roman"/>
          <w:b w:val="false"/>
          <w:i w:val="false"/>
          <w:color w:val="000000"/>
          <w:sz w:val="28"/>
        </w:rPr>
        <w:t xml:space="preserve">Қоса берілген құжаттармен өтініш берушінің тегі, аты, әкесінің аты (ол болған кезде). _________________ </w:t>
      </w:r>
      <w:r>
        <w:br/>
      </w:r>
      <w:r>
        <w:rPr>
          <w:rFonts w:ascii="Times New Roman"/>
          <w:b w:val="false"/>
          <w:i w:val="false"/>
          <w:color w:val="000000"/>
          <w:sz w:val="28"/>
        </w:rPr>
        <w:t>
      </w:t>
      </w:r>
      <w:r>
        <w:rPr>
          <w:rFonts w:ascii="Times New Roman"/>
          <w:b w:val="false"/>
          <w:i w:val="false"/>
          <w:color w:val="000000"/>
          <w:sz w:val="28"/>
        </w:rPr>
        <w:t>өтініші қабылданды, өтінішті тіркеу күні: 20___ жыл "___" ______________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құжатты қабылдаған адамның тегі, аты, әкесінің аты (ол болған кезде), лауазымы және қолы</w:t>
      </w:r>
      <w:r>
        <w:br/>
      </w:r>
      <w:r>
        <w:rPr>
          <w:rFonts w:ascii="Times New Roman"/>
          <w:b w:val="false"/>
          <w:i w:val="false"/>
          <w:color w:val="000000"/>
          <w:sz w:val="28"/>
        </w:rPr>
        <w:t>
      </w:t>
      </w:r>
      <w:r>
        <w:rPr>
          <w:rFonts w:ascii="Times New Roman"/>
          <w:b w:val="false"/>
          <w:i w:val="false"/>
          <w:color w:val="000000"/>
          <w:sz w:val="28"/>
        </w:rPr>
        <w:t>М.О.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кресло-арбалар беру" көрсетілетін мемлекеттік қызмет регламентіне 3- қосымша </w:t>
            </w:r>
          </w:p>
        </w:tc>
      </w:tr>
    </w:tbl>
    <w:bookmarkStart w:name="z2062" w:id="239"/>
    <w:p>
      <w:pPr>
        <w:spacing w:after="0"/>
        <w:ind w:left="0"/>
        <w:jc w:val="left"/>
      </w:pPr>
      <w:r>
        <w:rPr>
          <w:rFonts w:ascii="Times New Roman"/>
          <w:b/>
          <w:i w:val="false"/>
          <w:color w:val="000000"/>
        </w:rPr>
        <w:t xml:space="preserve"> "Мүгедектерге кресло-арбалар беру" мемлекеттік қызметі көрсетудің бизнес-процестерінің анықтамалығы</w:t>
      </w:r>
    </w:p>
    <w:bookmarkEnd w:id="2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әкімдігінің 2015 жылғы 10 тамыздағы № 294 қаулысымен бекітілген </w:t>
            </w:r>
          </w:p>
        </w:tc>
      </w:tr>
    </w:tbl>
    <w:bookmarkStart w:name="z2067" w:id="240"/>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 </w:t>
      </w:r>
    </w:p>
    <w:bookmarkEnd w:id="240"/>
    <w:bookmarkStart w:name="z2068" w:id="241"/>
    <w:p>
      <w:pPr>
        <w:spacing w:after="0"/>
        <w:ind w:left="0"/>
        <w:jc w:val="left"/>
      </w:pPr>
      <w:r>
        <w:rPr>
          <w:rFonts w:ascii="Times New Roman"/>
          <w:b/>
          <w:i w:val="false"/>
          <w:color w:val="000000"/>
        </w:rPr>
        <w:t xml:space="preserve"> 1. Жалпы ережелер</w:t>
      </w:r>
    </w:p>
    <w:bookmarkEnd w:id="24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"Мүгедектерді санаторий-курорттық емдеумен қамтамасыз ету"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"Мүгедектерді санаторий-курорттық емдеумен қамтамасыз ету"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"Мүгедектерді санаторий-курорттық емдеумен қамтамасыз ету"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мүгедектерді санаторий-курорттық емдеумен қамтамасыз ету үшін қызмет ұсыну мерзімдерін көрсете отырып, құжаттарды ресімдеу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2077" w:id="24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4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(өтініш берген кезде мемлекеттік қызмет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және/немесе заңды өкілінің жеке басын куәландыратын құжатының көшірмесі, мүгедек балалар үшін – жеке басты куәландыратын құжат көшірмесі және заңды өкілінің жеке басты куәландыратын құжатының көшірмесі;</w:t>
      </w:r>
      <w:r>
        <w:br/>
      </w:r>
      <w:r>
        <w:rPr>
          <w:rFonts w:ascii="Times New Roman"/>
          <w:b w:val="false"/>
          <w:i w:val="false"/>
          <w:color w:val="000000"/>
          <w:sz w:val="28"/>
        </w:rPr>
        <w:t>
      </w:t>
      </w:r>
      <w:r>
        <w:rPr>
          <w:rFonts w:ascii="Times New Roman"/>
          <w:b w:val="false"/>
          <w:i w:val="false"/>
          <w:color w:val="000000"/>
          <w:sz w:val="28"/>
        </w:rPr>
        <w:t>2) денсаулық сақтау ұйымымен берілген санаторий-курорттық картасының көшірмесі;</w:t>
      </w:r>
      <w:r>
        <w:br/>
      </w:r>
      <w:r>
        <w:rPr>
          <w:rFonts w:ascii="Times New Roman"/>
          <w:b w:val="false"/>
          <w:i w:val="false"/>
          <w:color w:val="000000"/>
          <w:sz w:val="28"/>
        </w:rPr>
        <w:t>
      </w:t>
      </w:r>
      <w:r>
        <w:rPr>
          <w:rFonts w:ascii="Times New Roman"/>
          <w:b w:val="false"/>
          <w:i w:val="false"/>
          <w:color w:val="000000"/>
          <w:sz w:val="28"/>
        </w:rPr>
        <w:t>3) тұрақты тұрғылықты жері бойынша тіркелгенін растайтын құжат (мекенжай анықтамасы не ауыл және/немесе ауылдық округ әкімдерінің анықтамасы);</w:t>
      </w:r>
      <w:r>
        <w:br/>
      </w:r>
      <w:r>
        <w:rPr>
          <w:rFonts w:ascii="Times New Roman"/>
          <w:b w:val="false"/>
          <w:i w:val="false"/>
          <w:color w:val="000000"/>
          <w:sz w:val="28"/>
        </w:rPr>
        <w:t>
      </w:t>
      </w:r>
      <w:r>
        <w:rPr>
          <w:rFonts w:ascii="Times New Roman"/>
          <w:b w:val="false"/>
          <w:i w:val="false"/>
          <w:color w:val="000000"/>
          <w:sz w:val="28"/>
        </w:rPr>
        <w:t>4)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бұйрығымен бекітілген нысан бойынша мүгедектігі туралы анықтама және мүгедекті оңалтудың жеке бағдарламасынан үзінді көшірмелері;</w:t>
      </w:r>
      <w:r>
        <w:br/>
      </w:r>
      <w:r>
        <w:rPr>
          <w:rFonts w:ascii="Times New Roman"/>
          <w:b w:val="false"/>
          <w:i w:val="false"/>
          <w:color w:val="000000"/>
          <w:sz w:val="28"/>
        </w:rPr>
        <w:t>
      </w:t>
      </w:r>
      <w:r>
        <w:rPr>
          <w:rFonts w:ascii="Times New Roman"/>
          <w:b w:val="false"/>
          <w:i w:val="false"/>
          <w:color w:val="000000"/>
          <w:sz w:val="28"/>
        </w:rPr>
        <w:t>5) мүгедектің жазбаша келісімімен басқа адам өтініш тапсырған кезде –оның жеке басын куәландыратын құжаттың көшірмесі;</w:t>
      </w:r>
      <w:r>
        <w:br/>
      </w:r>
      <w:r>
        <w:rPr>
          <w:rFonts w:ascii="Times New Roman"/>
          <w:b w:val="false"/>
          <w:i w:val="false"/>
          <w:color w:val="000000"/>
          <w:sz w:val="28"/>
        </w:rPr>
        <w:t>
      </w:t>
      </w:r>
      <w:r>
        <w:rPr>
          <w:rFonts w:ascii="Times New Roman"/>
          <w:b w:val="false"/>
          <w:i w:val="false"/>
          <w:color w:val="000000"/>
          <w:sz w:val="28"/>
        </w:rPr>
        <w:t xml:space="preserve">жеке басты куәландыратын құжатта жеке сәйкестендіру нөмірі болмаған жағдайда – жеке сәйкестендіру нөмірінің көшірмесі. </w:t>
      </w:r>
      <w:r>
        <w:br/>
      </w:r>
      <w:r>
        <w:rPr>
          <w:rFonts w:ascii="Times New Roman"/>
          <w:b w:val="false"/>
          <w:i w:val="false"/>
          <w:color w:val="000000"/>
          <w:sz w:val="28"/>
        </w:rPr>
        <w:t>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барлық қажетті құжаттарды ұсынған кезде көрсетілетін қызметті беруші тіркелген күні және мемлекеттік қызметті алатын күні, құжаттарды қабылдаған адамның тегі мен аты-жөні көрсетілген талон береді.</w:t>
      </w:r>
      <w:r>
        <w:br/>
      </w:r>
      <w:r>
        <w:rPr>
          <w:rFonts w:ascii="Times New Roman"/>
          <w:b w:val="false"/>
          <w:i w:val="false"/>
          <w:color w:val="000000"/>
          <w:sz w:val="28"/>
        </w:rPr>
        <w:t>
      </w:t>
      </w:r>
      <w:r>
        <w:rPr>
          <w:rFonts w:ascii="Times New Roman"/>
          <w:b w:val="false"/>
          <w:i w:val="false"/>
          <w:color w:val="000000"/>
          <w:sz w:val="28"/>
        </w:rPr>
        <w:t>Арнаулы әлеуметтік қызметтерді алушылар болып табылатын бірінші және екінші топтағы мүгедектерге санаторий-курорттық емдеумен қамтамасыз ету үшін оларға құжаттарды ресімдеу көрсетілетін қызметті берушінің әлеуметтік қызметкерінің жәрдемдесуімен жүзеге асырылады.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хабарламаның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алушыға берілген хабарлама. </w:t>
      </w:r>
      <w:r>
        <w:br/>
      </w:r>
      <w:r>
        <w:rPr>
          <w:rFonts w:ascii="Times New Roman"/>
          <w:b w:val="false"/>
          <w:i w:val="false"/>
          <w:color w:val="000000"/>
          <w:sz w:val="28"/>
        </w:rPr>
        <w:t>
</w:t>
      </w:r>
    </w:p>
    <w:bookmarkStart w:name="z2102" w:id="24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4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7 (жеті)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санаторий-курорттық емдеумен қамтамасыз ету" көрсетілетін мемлекеттік қызмет регламентіне 1-қосымша </w:t>
            </w:r>
          </w:p>
        </w:tc>
      </w:tr>
    </w:tbl>
    <w:bookmarkStart w:name="z2116" w:id="244"/>
    <w:p>
      <w:pPr>
        <w:spacing w:after="0"/>
        <w:ind w:left="0"/>
        <w:jc w:val="left"/>
      </w:pPr>
      <w:r>
        <w:rPr>
          <w:rFonts w:ascii="Times New Roman"/>
          <w:b/>
          <w:i w:val="false"/>
          <w:color w:val="000000"/>
        </w:rPr>
        <w:t xml:space="preserve"> Көрсетілетін қызметті берушілердің мекенжайы </w:t>
      </w:r>
    </w:p>
    <w:bookmarkEnd w:id="244"/>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санаторий-курорттық емдеумен қамтамасыз ету" көрсетілетін мемлекеттік қызмет регламентіне 2- қосымша </w:t>
            </w:r>
          </w:p>
        </w:tc>
      </w:tr>
    </w:tbl>
    <w:bookmarkStart w:name="z2133" w:id="245"/>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45"/>
    <w:bookmarkStart w:name="z2134" w:id="246"/>
    <w:p>
      <w:pPr>
        <w:spacing w:after="0"/>
        <w:ind w:left="0"/>
        <w:jc w:val="both"/>
      </w:pPr>
      <w:r>
        <w:rPr>
          <w:rFonts w:ascii="Times New Roman"/>
          <w:b w:val="false"/>
          <w:i w:val="false"/>
          <w:color w:val="000000"/>
          <w:sz w:val="28"/>
        </w:rPr>
        <w:t>            Аудандар мен облыстық маңызы бар</w:t>
      </w:r>
      <w:r>
        <w:br/>
      </w:r>
      <w:r>
        <w:rPr>
          <w:rFonts w:ascii="Times New Roman"/>
          <w:b w:val="false"/>
          <w:i w:val="false"/>
          <w:color w:val="000000"/>
          <w:sz w:val="28"/>
        </w:rPr>
        <w:t>
</w:t>
      </w:r>
    </w:p>
    <w:bookmarkEnd w:id="246"/>
    <w:bookmarkStart w:name="z2135" w:id="247"/>
    <w:p>
      <w:pPr>
        <w:spacing w:after="0"/>
        <w:ind w:left="0"/>
        <w:jc w:val="both"/>
      </w:pPr>
      <w:r>
        <w:rPr>
          <w:rFonts w:ascii="Times New Roman"/>
          <w:b w:val="false"/>
          <w:i w:val="false"/>
          <w:color w:val="000000"/>
          <w:sz w:val="28"/>
        </w:rPr>
        <w:t>             қалалардың жергілікті атқарушы органы</w:t>
      </w:r>
      <w:r>
        <w:br/>
      </w:r>
      <w:r>
        <w:rPr>
          <w:rFonts w:ascii="Times New Roman"/>
          <w:b w:val="false"/>
          <w:i w:val="false"/>
          <w:color w:val="000000"/>
          <w:sz w:val="28"/>
        </w:rPr>
        <w:t>
</w:t>
      </w:r>
    </w:p>
    <w:bookmarkEnd w:id="247"/>
    <w:bookmarkStart w:name="z2136" w:id="248"/>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248"/>
    <w:p>
      <w:pPr>
        <w:spacing w:after="0"/>
        <w:ind w:left="0"/>
        <w:jc w:val="left"/>
      </w:pPr>
      <w:r>
        <w:rPr>
          <w:rFonts w:ascii="Times New Roman"/>
          <w:b w:val="false"/>
          <w:i w:val="false"/>
          <w:color w:val="000000"/>
          <w:sz w:val="28"/>
        </w:rPr>
        <w:t>
      </w:t>
      </w:r>
      <w:r>
        <w:rPr>
          <w:rFonts w:ascii="Times New Roman"/>
          <w:b w:val="false"/>
          <w:i w:val="false"/>
          <w:color w:val="000000"/>
          <w:sz w:val="28"/>
        </w:rPr>
        <w:t>Тегi ________________________________________________________________</w:t>
      </w:r>
      <w:r>
        <w:br/>
      </w:r>
      <w:r>
        <w:rPr>
          <w:rFonts w:ascii="Times New Roman"/>
          <w:b w:val="false"/>
          <w:i w:val="false"/>
          <w:color w:val="000000"/>
          <w:sz w:val="28"/>
        </w:rPr>
        <w:t>Аты ________________________________________________________________</w:t>
      </w:r>
      <w:r>
        <w:br/>
      </w:r>
      <w:r>
        <w:rPr>
          <w:rFonts w:ascii="Times New Roman"/>
          <w:b w:val="false"/>
          <w:i w:val="false"/>
          <w:color w:val="000000"/>
          <w:sz w:val="28"/>
        </w:rPr>
        <w:t>Әкесiнiң аты (ол болған кезде) _________________________________________</w:t>
      </w:r>
      <w:r>
        <w:br/>
      </w:r>
      <w:r>
        <w:rPr>
          <w:rFonts w:ascii="Times New Roman"/>
          <w:b w:val="false"/>
          <w:i w:val="false"/>
          <w:color w:val="000000"/>
          <w:sz w:val="28"/>
        </w:rPr>
        <w:t>Туған күнi __________________________________________________________</w:t>
      </w:r>
      <w:r>
        <w:br/>
      </w:r>
      <w:r>
        <w:rPr>
          <w:rFonts w:ascii="Times New Roman"/>
          <w:b w:val="false"/>
          <w:i w:val="false"/>
          <w:color w:val="000000"/>
          <w:sz w:val="28"/>
        </w:rPr>
        <w:t>Мүгедектiгi _________________________________________________________</w:t>
      </w:r>
      <w:r>
        <w:br/>
      </w:r>
      <w:r>
        <w:rPr>
          <w:rFonts w:ascii="Times New Roman"/>
          <w:b w:val="false"/>
          <w:i w:val="false"/>
          <w:color w:val="000000"/>
          <w:sz w:val="28"/>
        </w:rPr>
        <w:t>Үйінің мекенжайы ____________________________________________________</w:t>
      </w:r>
      <w:r>
        <w:br/>
      </w:r>
      <w:r>
        <w:rPr>
          <w:rFonts w:ascii="Times New Roman"/>
          <w:b w:val="false"/>
          <w:i w:val="false"/>
          <w:color w:val="000000"/>
          <w:sz w:val="28"/>
        </w:rPr>
        <w:t>Телефоны ___________________________________________________________</w:t>
      </w:r>
      <w:r>
        <w:br/>
      </w:r>
      <w:r>
        <w:rPr>
          <w:rFonts w:ascii="Times New Roman"/>
          <w:b w:val="false"/>
          <w:i w:val="false"/>
          <w:color w:val="000000"/>
          <w:sz w:val="28"/>
        </w:rPr>
        <w:t>Жеке басты куәландыратын құжат № ___, _____ ______ _____ жылы берілді</w:t>
      </w:r>
      <w:r>
        <w:br/>
      </w:r>
      <w:r>
        <w:rPr>
          <w:rFonts w:ascii="Times New Roman"/>
          <w:b w:val="false"/>
          <w:i w:val="false"/>
          <w:color w:val="000000"/>
          <w:sz w:val="28"/>
        </w:rPr>
        <w:t>Жеке сәйкестендіру нөмірі (ол болған кезде) ________________________________</w:t>
      </w:r>
      <w:r>
        <w:br/>
      </w:r>
      <w:r>
        <w:rPr>
          <w:rFonts w:ascii="Times New Roman"/>
          <w:b w:val="false"/>
          <w:i w:val="false"/>
          <w:color w:val="000000"/>
          <w:sz w:val="28"/>
        </w:rPr>
        <w:t>Маған санаторий-курорттық емделуге бiр жолдама берудi сұраймын.</w:t>
      </w:r>
      <w:r>
        <w:br/>
      </w:r>
      <w:r>
        <w:rPr>
          <w:rFonts w:ascii="Times New Roman"/>
          <w:b w:val="false"/>
          <w:i w:val="false"/>
          <w:color w:val="000000"/>
          <w:sz w:val="28"/>
        </w:rPr>
        <w:t>
      </w:t>
      </w:r>
      <w:r>
        <w:rPr>
          <w:rFonts w:ascii="Times New Roman"/>
          <w:b w:val="false"/>
          <w:i w:val="false"/>
          <w:color w:val="000000"/>
          <w:sz w:val="28"/>
        </w:rPr>
        <w:t>Мынадай құжаттардың көшiрмелерiн қоса берiп отырмын:</w:t>
      </w:r>
      <w:r>
        <w:br/>
      </w:r>
      <w:r>
        <w:rPr>
          <w:rFonts w:ascii="Times New Roman"/>
          <w:b w:val="false"/>
          <w:i w:val="false"/>
          <w:color w:val="000000"/>
          <w:sz w:val="28"/>
        </w:rPr>
        <w:t>
      </w:t>
      </w:r>
      <w:r>
        <w:rPr>
          <w:rFonts w:ascii="Times New Roman"/>
          <w:b w:val="false"/>
          <w:i w:val="false"/>
          <w:color w:val="000000"/>
          <w:sz w:val="28"/>
        </w:rPr>
        <w:t xml:space="preserve"> Санаторий-курорттық емделуді ұсыну үшін құжаттарды ресімдеуге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20___ ж. "___" 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(өтінiш берушінiң (заңды өкілінің) тегі, аты, әкесінің аты (ол болған кезде), қолы)</w:t>
      </w:r>
      <w:r>
        <w:br/>
      </w:r>
      <w:r>
        <w:rPr>
          <w:rFonts w:ascii="Times New Roman"/>
          <w:b w:val="false"/>
          <w:i w:val="false"/>
          <w:color w:val="000000"/>
          <w:sz w:val="28"/>
        </w:rPr>
        <w:t>
      </w:t>
      </w:r>
      <w:r>
        <w:rPr>
          <w:rFonts w:ascii="Times New Roman"/>
          <w:b w:val="false"/>
          <w:i w:val="false"/>
          <w:color w:val="000000"/>
          <w:sz w:val="28"/>
        </w:rPr>
        <w:t>Өтініш берушi ұсынған құжаттар көшiрмелерінiң дұрыстығын растаймын: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(өтініштi қабылдаған адамның тегі, аты, әкесінің аты (болған кезде), лауазымы)</w:t>
      </w:r>
      <w:r>
        <w:br/>
      </w:r>
      <w:r>
        <w:rPr>
          <w:rFonts w:ascii="Times New Roman"/>
          <w:b w:val="false"/>
          <w:i w:val="false"/>
          <w:color w:val="000000"/>
          <w:sz w:val="28"/>
        </w:rPr>
        <w:t>
      </w:t>
      </w:r>
      <w:r>
        <w:rPr>
          <w:rFonts w:ascii="Times New Roman"/>
          <w:b w:val="false"/>
          <w:i w:val="false"/>
          <w:color w:val="000000"/>
          <w:sz w:val="28"/>
        </w:rPr>
        <w:t>20___ ж. "___"__________ ______________</w:t>
      </w:r>
      <w:r>
        <w:br/>
      </w:r>
      <w:r>
        <w:rPr>
          <w:rFonts w:ascii="Times New Roman"/>
          <w:b w:val="false"/>
          <w:i w:val="false"/>
          <w:color w:val="000000"/>
          <w:sz w:val="28"/>
        </w:rPr>
        <w:t xml:space="preserve"> (қолы)</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xml:space="preserve"> (қию сызығы)</w:t>
      </w:r>
      <w:r>
        <w:br/>
      </w:r>
      <w:r>
        <w:rPr>
          <w:rFonts w:ascii="Times New Roman"/>
          <w:b w:val="false"/>
          <w:i w:val="false"/>
          <w:color w:val="000000"/>
          <w:sz w:val="28"/>
        </w:rPr>
        <w:t>Қоса берілген құжаттармен өтініш берушінің тегі, аты, әкесінің аты (ол болған кезде) __________________ өтініші қабылданды, өтінішті тіркеу күні: 20___ ж. "___" ______________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құжатты қабылдаған адамның тегі, аты, әкесінің аты (ол болған кезде) лауазымы және қолы</w:t>
      </w:r>
      <w:r>
        <w:br/>
      </w:r>
      <w:r>
        <w:rPr>
          <w:rFonts w:ascii="Times New Roman"/>
          <w:b w:val="false"/>
          <w:i w:val="false"/>
          <w:color w:val="000000"/>
          <w:sz w:val="28"/>
        </w:rPr>
        <w:t>
      </w:t>
      </w:r>
      <w:r>
        <w:rPr>
          <w:rFonts w:ascii="Times New Roman"/>
          <w:b w:val="false"/>
          <w:i w:val="false"/>
          <w:color w:val="000000"/>
          <w:sz w:val="28"/>
        </w:rPr>
        <w:t>М.О.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санаторий-курорттық емдеумен қамтамасыз ету" көрсетілетін мемлекеттік қызмет регламентіне 3-қосымша </w:t>
            </w:r>
          </w:p>
        </w:tc>
      </w:tr>
    </w:tbl>
    <w:bookmarkStart w:name="z2148" w:id="249"/>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қызметі көрсетудің бизнес-процестерінің анықтамалығы</w:t>
      </w:r>
    </w:p>
    <w:bookmarkEnd w:id="24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әкімдігінің 2015 жылғы 10 тамыздағы № 294 қаулысымен бекітілген </w:t>
            </w:r>
          </w:p>
        </w:tc>
      </w:tr>
    </w:tbl>
    <w:bookmarkStart w:name="z2153" w:id="250"/>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 </w:t>
      </w:r>
    </w:p>
    <w:bookmarkEnd w:id="250"/>
    <w:bookmarkStart w:name="z2154" w:id="251"/>
    <w:p>
      <w:pPr>
        <w:spacing w:after="0"/>
        <w:ind w:left="0"/>
        <w:jc w:val="left"/>
      </w:pPr>
      <w:r>
        <w:rPr>
          <w:rFonts w:ascii="Times New Roman"/>
          <w:b/>
          <w:i w:val="false"/>
          <w:color w:val="000000"/>
        </w:rPr>
        <w:t xml:space="preserve"> 1. Жалпы ережелер</w:t>
      </w:r>
    </w:p>
    <w:bookmarkEnd w:id="25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"Медициналық-әлеуметтік мекемелерде (ұйымдарда) арнаулы әлеуметтік қызмет көрсетуге құжаттар ресімдеу"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 xml:space="preserve">"Медициналық-әлеуметтік мекемелерде (ұйымдарда) арнаулы әлеуметтік қызмет көрсетуге құжаттар ресімдеу"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(бұдан әрі – хабарлама) немесе ұсынылған мәліметтер мен құжаттар дәйексіз болған жағдайда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2163" w:id="25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5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3-қосымшаларға</w:t>
      </w:r>
      <w:r>
        <w:rPr>
          <w:rFonts w:ascii="Times New Roman"/>
          <w:b w:val="false"/>
          <w:i w:val="false"/>
          <w:color w:val="000000"/>
          <w:sz w:val="28"/>
        </w:rPr>
        <w:t xml:space="preserve"> сәйкес нысан бойынша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(немесе оның заңды өкілі немесе медициналық ұйым қолдаухат берген кезде) мемлекеттік қызметті көрсету үшін жүгінген кезде осы регламентке 2 немесе 3-қосымшаларға сәйкес нысан бойынша өтінішті және мынадай құжаттарды ұсынады:</w:t>
      </w:r>
      <w:r>
        <w:br/>
      </w:r>
      <w:r>
        <w:rPr>
          <w:rFonts w:ascii="Times New Roman"/>
          <w:b w:val="false"/>
          <w:i w:val="false"/>
          <w:color w:val="000000"/>
          <w:sz w:val="28"/>
        </w:rPr>
        <w:t>
      </w:t>
      </w:r>
      <w:r>
        <w:rPr>
          <w:rFonts w:ascii="Times New Roman"/>
          <w:b w:val="false"/>
          <w:i w:val="false"/>
          <w:color w:val="000000"/>
          <w:sz w:val="28"/>
        </w:rPr>
        <w:t>1) қызмет алушының жеке сәйкестендіру нөмірі бар жеке басын куәландыратын құжаттың көшірмесі;</w:t>
      </w:r>
      <w:r>
        <w:br/>
      </w:r>
      <w:r>
        <w:rPr>
          <w:rFonts w:ascii="Times New Roman"/>
          <w:b w:val="false"/>
          <w:i w:val="false"/>
          <w:color w:val="000000"/>
          <w:sz w:val="28"/>
        </w:rPr>
        <w:t>
      </w:t>
      </w:r>
      <w:r>
        <w:rPr>
          <w:rFonts w:ascii="Times New Roman"/>
          <w:b w:val="false"/>
          <w:i w:val="false"/>
          <w:color w:val="000000"/>
          <w:sz w:val="28"/>
        </w:rPr>
        <w:t>2)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бұйрығымен бекітілген нысан бойынша мүгедектігі туралы анықтаманың көшірмесі (қарттар үшін талап етілмейді);</w:t>
      </w:r>
      <w:r>
        <w:br/>
      </w:r>
      <w:r>
        <w:rPr>
          <w:rFonts w:ascii="Times New Roman"/>
          <w:b w:val="false"/>
          <w:i w:val="false"/>
          <w:color w:val="000000"/>
          <w:sz w:val="28"/>
        </w:rPr>
        <w:t>
      </w:t>
      </w:r>
      <w:r>
        <w:rPr>
          <w:rFonts w:ascii="Times New Roman"/>
          <w:b w:val="false"/>
          <w:i w:val="false"/>
          <w:color w:val="000000"/>
          <w:sz w:val="28"/>
        </w:rPr>
        <w:t xml:space="preserve">3)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медициналық карта;</w:t>
      </w:r>
      <w:r>
        <w:br/>
      </w:r>
      <w:r>
        <w:rPr>
          <w:rFonts w:ascii="Times New Roman"/>
          <w:b w:val="false"/>
          <w:i w:val="false"/>
          <w:color w:val="000000"/>
          <w:sz w:val="28"/>
        </w:rPr>
        <w:t>
      </w:t>
      </w:r>
      <w:r>
        <w:rPr>
          <w:rFonts w:ascii="Times New Roman"/>
          <w:b w:val="false"/>
          <w:i w:val="false"/>
          <w:color w:val="000000"/>
          <w:sz w:val="28"/>
        </w:rPr>
        <w:t xml:space="preserve">4) мүгедекті оңалтудың жеке бағдарламасынан үзінді көшірмесі (қарттар үшін талап етілмейді); </w:t>
      </w:r>
      <w:r>
        <w:br/>
      </w:r>
      <w:r>
        <w:rPr>
          <w:rFonts w:ascii="Times New Roman"/>
          <w:b w:val="false"/>
          <w:i w:val="false"/>
          <w:color w:val="000000"/>
          <w:sz w:val="28"/>
        </w:rPr>
        <w:t>
      </w:t>
      </w:r>
      <w:r>
        <w:rPr>
          <w:rFonts w:ascii="Times New Roman"/>
          <w:b w:val="false"/>
          <w:i w:val="false"/>
          <w:color w:val="000000"/>
          <w:sz w:val="28"/>
        </w:rPr>
        <w:t>5) он сегіз жастан асқан адамдар үшін – соттың адамды әрекетке қабілетсіз деп тану туралы шешімінің көшірмесі (болған кезде);</w:t>
      </w:r>
      <w:r>
        <w:br/>
      </w:r>
      <w:r>
        <w:rPr>
          <w:rFonts w:ascii="Times New Roman"/>
          <w:b w:val="false"/>
          <w:i w:val="false"/>
          <w:color w:val="000000"/>
          <w:sz w:val="28"/>
        </w:rPr>
        <w:t>
      </w:t>
      </w:r>
      <w:r>
        <w:rPr>
          <w:rFonts w:ascii="Times New Roman"/>
          <w:b w:val="false"/>
          <w:i w:val="false"/>
          <w:color w:val="000000"/>
          <w:sz w:val="28"/>
        </w:rPr>
        <w:t>6) зейнеткерлік жастағы адамдар үшін – зейнеткерлік куәлігінің көшірмесі;</w:t>
      </w:r>
      <w:r>
        <w:br/>
      </w:r>
      <w:r>
        <w:rPr>
          <w:rFonts w:ascii="Times New Roman"/>
          <w:b w:val="false"/>
          <w:i w:val="false"/>
          <w:color w:val="000000"/>
          <w:sz w:val="28"/>
        </w:rPr>
        <w:t>
      </w:t>
      </w:r>
      <w:r>
        <w:rPr>
          <w:rFonts w:ascii="Times New Roman"/>
          <w:b w:val="false"/>
          <w:i w:val="false"/>
          <w:color w:val="000000"/>
          <w:sz w:val="28"/>
        </w:rPr>
        <w:t>7)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куәлігінің көшірмелері.</w:t>
      </w:r>
      <w:r>
        <w:br/>
      </w:r>
      <w:r>
        <w:rPr>
          <w:rFonts w:ascii="Times New Roman"/>
          <w:b w:val="false"/>
          <w:i w:val="false"/>
          <w:color w:val="000000"/>
          <w:sz w:val="28"/>
        </w:rPr>
        <w:t>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1 (бір) жұмыс күні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көрсетілетін қызметті берушінің басшысына береді 13 (он үш)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жауапты орындаушыға 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хабарламаның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хабарлама немесе бас тарту туралы дәлелді жауап.</w:t>
      </w:r>
      <w:r>
        <w:br/>
      </w:r>
      <w:r>
        <w:rPr>
          <w:rFonts w:ascii="Times New Roman"/>
          <w:b w:val="false"/>
          <w:i w:val="false"/>
          <w:color w:val="000000"/>
          <w:sz w:val="28"/>
        </w:rPr>
        <w:t>
</w:t>
      </w:r>
    </w:p>
    <w:bookmarkStart w:name="z2187" w:id="25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5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1 (бір) жұмыс күні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13 (он үш)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"Медициналық-әлеуметтік мекемелерде (ұйымдарда) арнаулы әлеуметтік қызмет көрсетуге құжаттар ресімдеу" көрсетілетін мемлекеттік қызмет регламентіне 1- қосымша </w:t>
            </w:r>
          </w:p>
        </w:tc>
      </w:tr>
    </w:tbl>
    <w:bookmarkStart w:name="z2201" w:id="254"/>
    <w:p>
      <w:pPr>
        <w:spacing w:after="0"/>
        <w:ind w:left="0"/>
        <w:jc w:val="left"/>
      </w:pPr>
      <w:r>
        <w:rPr>
          <w:rFonts w:ascii="Times New Roman"/>
          <w:b/>
          <w:i w:val="false"/>
          <w:color w:val="000000"/>
        </w:rPr>
        <w:t xml:space="preserve"> Көрсетілетін қызметті берушілердің мекенжайы </w:t>
      </w:r>
    </w:p>
    <w:bookmarkEnd w:id="254"/>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регламентіне 2-қосымша</w:t>
            </w:r>
          </w:p>
        </w:tc>
      </w:tr>
    </w:tbl>
    <w:bookmarkStart w:name="z2218" w:id="255"/>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5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 Жергілікті атқарушы органның немесе жергілікті атқарушы орган уәкілеттік берген мемлекеттік ұйымның басшысы _____________________________________________________________</w:t>
      </w:r>
      <w:r>
        <w:br/>
      </w:r>
      <w:r>
        <w:rPr>
          <w:rFonts w:ascii="Times New Roman"/>
          <w:b w:val="false"/>
          <w:i w:val="false"/>
          <w:color w:val="000000"/>
          <w:sz w:val="28"/>
        </w:rPr>
        <w:t xml:space="preserve"> (Жергілікті атқарушы орган немесе жергілікті атқарушы орган уәкілеттік берген мемлекеттік ұйым басшысының тегі, аты, әкесінің аты (ол болған кезде))</w:t>
      </w:r>
      <w:r>
        <w:br/>
      </w:r>
      <w:r>
        <w:rPr>
          <w:rFonts w:ascii="Times New Roman"/>
          <w:b w:val="false"/>
          <w:i w:val="false"/>
          <w:color w:val="000000"/>
          <w:sz w:val="28"/>
        </w:rPr>
        <w:t xml:space="preserve"> Жеке басын куәландыратын құжаттың № ___ _____ ___ жылы берілді</w:t>
      </w:r>
      <w:r>
        <w:br/>
      </w:r>
      <w:r>
        <w:rPr>
          <w:rFonts w:ascii="Times New Roman"/>
          <w:b w:val="false"/>
          <w:i w:val="false"/>
          <w:color w:val="000000"/>
          <w:sz w:val="28"/>
        </w:rPr>
        <w:t xml:space="preserve"> Тіркелген жері_______________________________________________</w:t>
      </w:r>
      <w:r>
        <w:br/>
      </w:r>
      <w:r>
        <w:rPr>
          <w:rFonts w:ascii="Times New Roman"/>
          <w:b w:val="false"/>
          <w:i w:val="false"/>
          <w:color w:val="000000"/>
          <w:sz w:val="28"/>
        </w:rPr>
        <w:t xml:space="preserve"> Тұратын жері_________________________________________________</w:t>
      </w:r>
      <w:r>
        <w:br/>
      </w:r>
      <w:r>
        <w:rPr>
          <w:rFonts w:ascii="Times New Roman"/>
          <w:b w:val="false"/>
          <w:i w:val="false"/>
          <w:color w:val="000000"/>
          <w:sz w:val="28"/>
        </w:rPr>
        <w:t xml:space="preserve"> Туған жері___________________________________________________</w:t>
      </w:r>
      <w:r>
        <w:br/>
      </w:r>
      <w:r>
        <w:rPr>
          <w:rFonts w:ascii="Times New Roman"/>
          <w:b w:val="false"/>
          <w:i w:val="false"/>
          <w:color w:val="000000"/>
          <w:sz w:val="28"/>
        </w:rPr>
        <w:t xml:space="preserve"> Туған күні "___" _________ ____ жыл</w:t>
      </w:r>
      <w:r>
        <w:br/>
      </w:r>
      <w:r>
        <w:rPr>
          <w:rFonts w:ascii="Times New Roman"/>
          <w:b w:val="false"/>
          <w:i w:val="false"/>
          <w:color w:val="000000"/>
          <w:sz w:val="28"/>
        </w:rPr>
        <w:t xml:space="preserve"> Жәрдемақының түрі мен мөлшері________________________________</w:t>
      </w:r>
      <w:r>
        <w:br/>
      </w:r>
      <w:r>
        <w:rPr>
          <w:rFonts w:ascii="Times New Roman"/>
          <w:b w:val="false"/>
          <w:i w:val="false"/>
          <w:color w:val="000000"/>
          <w:sz w:val="28"/>
        </w:rPr>
        <w:t xml:space="preserve"> Мүгедектік санаты____________________________________________</w:t>
      </w:r>
      <w:r>
        <w:br/>
      </w:r>
      <w:r>
        <w:rPr>
          <w:rFonts w:ascii="Times New Roman"/>
          <w:b w:val="false"/>
          <w:i w:val="false"/>
          <w:color w:val="000000"/>
          <w:sz w:val="28"/>
        </w:rPr>
        <w:t xml:space="preserve"> Туыстары (заңды өкілдері)____________________________________</w:t>
      </w:r>
      <w:r>
        <w:br/>
      </w:r>
      <w:r>
        <w:rPr>
          <w:rFonts w:ascii="Times New Roman"/>
          <w:b w:val="false"/>
          <w:i w:val="false"/>
          <w:color w:val="000000"/>
          <w:sz w:val="28"/>
        </w:rPr>
        <w:t xml:space="preserve"> _____________________________________________________________</w:t>
      </w:r>
      <w:r>
        <w:br/>
      </w:r>
      <w:r>
        <w:rPr>
          <w:rFonts w:ascii="Times New Roman"/>
          <w:b w:val="false"/>
          <w:i w:val="false"/>
          <w:color w:val="000000"/>
          <w:sz w:val="28"/>
        </w:rPr>
        <w:t xml:space="preserve"> (туыстық қатынасы, жасы, әлеуметтік мәртебесі, тұратын мекенжайы, байланыс телефоны)</w:t>
      </w:r>
      <w:r>
        <w:br/>
      </w:r>
      <w:r>
        <w:rPr>
          <w:rFonts w:ascii="Times New Roman"/>
          <w:b w:val="false"/>
          <w:i w:val="false"/>
          <w:color w:val="000000"/>
          <w:sz w:val="28"/>
        </w:rPr>
        <w:t>
</w:t>
      </w:r>
    </w:p>
    <w:bookmarkStart w:name="z2220" w:id="256"/>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25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 ______________________________________________________________</w:t>
      </w:r>
      <w:r>
        <w:br/>
      </w:r>
      <w:r>
        <w:rPr>
          <w:rFonts w:ascii="Times New Roman"/>
          <w:b w:val="false"/>
          <w:i w:val="false"/>
          <w:color w:val="000000"/>
          <w:sz w:val="28"/>
        </w:rPr>
        <w:t xml:space="preserve"> (қызмет алушының тегі, аты, әкесінің аты (ол болған кезде))</w:t>
      </w:r>
      <w:r>
        <w:br/>
      </w:r>
      <w:r>
        <w:rPr>
          <w:rFonts w:ascii="Times New Roman"/>
          <w:b w:val="false"/>
          <w:i w:val="false"/>
          <w:color w:val="000000"/>
          <w:sz w:val="28"/>
        </w:rPr>
        <w:t xml:space="preserve"> стационарлық жағдайда арнаулы әлеуметтік қызмет көрсетуге мұқтаж болғандықтан,______________________________________________</w:t>
      </w:r>
      <w:r>
        <w:br/>
      </w:r>
      <w:r>
        <w:rPr>
          <w:rFonts w:ascii="Times New Roman"/>
          <w:b w:val="false"/>
          <w:i w:val="false"/>
          <w:color w:val="000000"/>
          <w:sz w:val="28"/>
        </w:rPr>
        <w:t xml:space="preserve"> медициналық-әлеуметтік мекемеге тұрақты/уақытша (керегін сызу) тәулік бойы тұруға қабылдауды сұраймын.</w:t>
      </w:r>
      <w:r>
        <w:br/>
      </w:r>
      <w:r>
        <w:rPr>
          <w:rFonts w:ascii="Times New Roman"/>
          <w:b w:val="false"/>
          <w:i w:val="false"/>
          <w:color w:val="000000"/>
          <w:sz w:val="28"/>
        </w:rPr>
        <w:t xml:space="preserve"> Мынадай құжаттарды қоса беріп отырмын:</w:t>
      </w:r>
      <w:r>
        <w:br/>
      </w:r>
      <w:r>
        <w:rPr>
          <w:rFonts w:ascii="Times New Roman"/>
          <w:b w:val="false"/>
          <w:i w:val="false"/>
          <w:color w:val="000000"/>
          <w:sz w:val="28"/>
        </w:rPr>
        <w:t>1) _______________________ 2) _______________________</w:t>
      </w:r>
      <w:r>
        <w:br/>
      </w:r>
      <w:r>
        <w:rPr>
          <w:rFonts w:ascii="Times New Roman"/>
          <w:b w:val="false"/>
          <w:i w:val="false"/>
          <w:color w:val="000000"/>
          <w:sz w:val="28"/>
        </w:rPr>
        <w:t>3) _______________________ 4) _______________________</w:t>
      </w:r>
      <w:r>
        <w:br/>
      </w:r>
      <w:r>
        <w:rPr>
          <w:rFonts w:ascii="Times New Roman"/>
          <w:b w:val="false"/>
          <w:i w:val="false"/>
          <w:color w:val="000000"/>
          <w:sz w:val="28"/>
        </w:rPr>
        <w:t>5) _______________________ 6) _______________________</w:t>
      </w:r>
      <w:r>
        <w:br/>
      </w:r>
      <w:r>
        <w:rPr>
          <w:rFonts w:ascii="Times New Roman"/>
          <w:b w:val="false"/>
          <w:i w:val="false"/>
          <w:color w:val="000000"/>
          <w:sz w:val="28"/>
        </w:rPr>
        <w:t>7) _______________________ 8) _______________________</w:t>
      </w:r>
      <w:r>
        <w:br/>
      </w:r>
      <w:r>
        <w:rPr>
          <w:rFonts w:ascii="Times New Roman"/>
          <w:b w:val="false"/>
          <w:i w:val="false"/>
          <w:color w:val="000000"/>
          <w:sz w:val="28"/>
        </w:rPr>
        <w:t xml:space="preserve">9) _______________________ 10) ______________________ </w:t>
      </w:r>
      <w:r>
        <w:br/>
      </w:r>
      <w:r>
        <w:rPr>
          <w:rFonts w:ascii="Times New Roman"/>
          <w:b w:val="false"/>
          <w:i w:val="false"/>
          <w:color w:val="000000"/>
          <w:sz w:val="28"/>
        </w:rPr>
        <w:t>
      </w:t>
      </w:r>
      <w:r>
        <w:rPr>
          <w:rFonts w:ascii="Times New Roman"/>
          <w:b w:val="false"/>
          <w:i w:val="false"/>
          <w:color w:val="000000"/>
          <w:sz w:val="28"/>
        </w:rPr>
        <w:t>Медициналық-әлеуметтік мекемеге қабылдаудың, онда ұстаудың, одан ауыстырудың және шығудың шарттарымен және ішкі тәртіп ережелерімен таныстым.</w:t>
      </w:r>
      <w:r>
        <w:br/>
      </w:r>
      <w:r>
        <w:rPr>
          <w:rFonts w:ascii="Times New Roman"/>
          <w:b w:val="false"/>
          <w:i w:val="false"/>
          <w:color w:val="000000"/>
          <w:sz w:val="28"/>
        </w:rPr>
        <w:t xml:space="preserve">       20 ___ жылғы "___"_________ _______________________________</w:t>
      </w:r>
      <w:r>
        <w:br/>
      </w:r>
      <w:r>
        <w:rPr>
          <w:rFonts w:ascii="Times New Roman"/>
          <w:b w:val="false"/>
          <w:i w:val="false"/>
          <w:color w:val="000000"/>
          <w:sz w:val="28"/>
        </w:rPr>
        <w:t xml:space="preserve"> (Өтініш иесінің тегі, аты, әкесінің аты (ол болған</w:t>
      </w:r>
      <w:r>
        <w:br/>
      </w:r>
      <w:r>
        <w:rPr>
          <w:rFonts w:ascii="Times New Roman"/>
          <w:b w:val="false"/>
          <w:i w:val="false"/>
          <w:color w:val="000000"/>
          <w:sz w:val="28"/>
        </w:rPr>
        <w:t>
      </w:t>
      </w:r>
      <w:r>
        <w:rPr>
          <w:rFonts w:ascii="Times New Roman"/>
          <w:b w:val="false"/>
          <w:i w:val="false"/>
          <w:color w:val="000000"/>
          <w:sz w:val="28"/>
        </w:rPr>
        <w:t xml:space="preserve"> кезде) және қолы)</w:t>
      </w:r>
      <w:r>
        <w:br/>
      </w:r>
      <w:r>
        <w:rPr>
          <w:rFonts w:ascii="Times New Roman"/>
          <w:b w:val="false"/>
          <w:i w:val="false"/>
          <w:color w:val="000000"/>
          <w:sz w:val="28"/>
        </w:rPr>
        <w:t>
      </w:t>
      </w:r>
      <w:r>
        <w:rPr>
          <w:rFonts w:ascii="Times New Roman"/>
          <w:b w:val="false"/>
          <w:i w:val="false"/>
          <w:color w:val="000000"/>
          <w:sz w:val="28"/>
        </w:rPr>
        <w:t>Құжаттарды қабылдаған_______________________________________</w:t>
      </w:r>
      <w:r>
        <w:br/>
      </w:r>
      <w:r>
        <w:rPr>
          <w:rFonts w:ascii="Times New Roman"/>
          <w:b w:val="false"/>
          <w:i w:val="false"/>
          <w:color w:val="000000"/>
          <w:sz w:val="28"/>
        </w:rPr>
        <w:t xml:space="preserve"> (тегі, аты, әкесінің аты (ол болған</w:t>
      </w:r>
      <w:r>
        <w:br/>
      </w:r>
      <w:r>
        <w:rPr>
          <w:rFonts w:ascii="Times New Roman"/>
          <w:b w:val="false"/>
          <w:i w:val="false"/>
          <w:color w:val="000000"/>
          <w:sz w:val="28"/>
        </w:rPr>
        <w:t>
      </w:t>
      </w:r>
      <w:r>
        <w:rPr>
          <w:rFonts w:ascii="Times New Roman"/>
          <w:b w:val="false"/>
          <w:i w:val="false"/>
          <w:color w:val="000000"/>
          <w:sz w:val="28"/>
        </w:rPr>
        <w:t xml:space="preserve"> кезде), лауазымы, қолы)</w:t>
      </w:r>
      <w:r>
        <w:br/>
      </w:r>
      <w:r>
        <w:rPr>
          <w:rFonts w:ascii="Times New Roman"/>
          <w:b w:val="false"/>
          <w:i w:val="false"/>
          <w:color w:val="000000"/>
          <w:sz w:val="28"/>
        </w:rPr>
        <w:t>
      </w:t>
      </w:r>
      <w:r>
        <w:rPr>
          <w:rFonts w:ascii="Times New Roman"/>
          <w:b w:val="false"/>
          <w:i w:val="false"/>
          <w:color w:val="000000"/>
          <w:sz w:val="28"/>
        </w:rPr>
        <w:t xml:space="preserve">       20 __ жылғы "___"_________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 арнаулы әлеуметтік қызмет көрсетуге құжаттар ресімдеу" мемлекеттік көрсетілетін қызмет регламентіне 3-қосымша</w:t>
            </w:r>
          </w:p>
        </w:tc>
      </w:tr>
    </w:tbl>
    <w:bookmarkStart w:name="z2228" w:id="257"/>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57"/>
    <w:p>
      <w:pPr>
        <w:spacing w:after="0"/>
        <w:ind w:left="0"/>
        <w:jc w:val="left"/>
      </w:pPr>
      <w:r>
        <w:rPr>
          <w:rFonts w:ascii="Times New Roman"/>
          <w:b w:val="false"/>
          <w:i w:val="false"/>
          <w:color w:val="000000"/>
          <w:sz w:val="28"/>
        </w:rPr>
        <w:t>
      </w:t>
      </w:r>
      <w:r>
        <w:rPr>
          <w:rFonts w:ascii="Times New Roman"/>
          <w:b w:val="false"/>
          <w:i w:val="false"/>
          <w:color w:val="000000"/>
          <w:sz w:val="28"/>
        </w:rPr>
        <w:t>Жергілікті атқарушы органның немесе жергілікті атқарушы орган уәкілеттік берген мемлекеттік ұйымның басшысы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(Жергілікті атқарушы орган немесе жергілікті атқарушы орган уәкілеттік берген мемлекеттік ұйым басшысының тегі, аты, әкесінің аты (ол болған кезде))</w:t>
      </w:r>
      <w:r>
        <w:br/>
      </w:r>
      <w:r>
        <w:rPr>
          <w:rFonts w:ascii="Times New Roman"/>
          <w:b w:val="false"/>
          <w:i w:val="false"/>
          <w:color w:val="000000"/>
          <w:sz w:val="28"/>
        </w:rPr>
        <w:t>
</w:t>
      </w:r>
    </w:p>
    <w:bookmarkStart w:name="z2232" w:id="258"/>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25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_____ жылы "___"__________ туған, _________________________________ мекенжайы бойынша тұратын </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(тегі, аты, әкесінің аты (ол болған кезде)) </w:t>
      </w:r>
      <w:r>
        <w:br/>
      </w:r>
      <w:r>
        <w:rPr>
          <w:rFonts w:ascii="Times New Roman"/>
          <w:b w:val="false"/>
          <w:i w:val="false"/>
          <w:color w:val="000000"/>
          <w:sz w:val="28"/>
        </w:rPr>
        <w:t>
      </w:t>
      </w:r>
      <w:r>
        <w:rPr>
          <w:rFonts w:ascii="Times New Roman"/>
          <w:b w:val="false"/>
          <w:i w:val="false"/>
          <w:color w:val="000000"/>
          <w:sz w:val="28"/>
        </w:rPr>
        <w:t xml:space="preserve">жартылай стационарлық жағдайда арнаулы әлеуметтік қызмет көрсетуге мұқтаж болғандықтан _________________________________________________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 (жартылай стационарлық үлгідегі ұйымның атауы)</w:t>
      </w:r>
      <w:r>
        <w:br/>
      </w:r>
      <w:r>
        <w:rPr>
          <w:rFonts w:ascii="Times New Roman"/>
          <w:b w:val="false"/>
          <w:i w:val="false"/>
          <w:color w:val="000000"/>
          <w:sz w:val="28"/>
        </w:rPr>
        <w:t>
      </w:t>
      </w:r>
      <w:r>
        <w:rPr>
          <w:rFonts w:ascii="Times New Roman"/>
          <w:b w:val="false"/>
          <w:i w:val="false"/>
          <w:color w:val="000000"/>
          <w:sz w:val="28"/>
        </w:rPr>
        <w:t xml:space="preserve">күндіз болуға қабылдауды сұраймын. </w:t>
      </w:r>
      <w:r>
        <w:br/>
      </w:r>
      <w:r>
        <w:rPr>
          <w:rFonts w:ascii="Times New Roman"/>
          <w:b w:val="false"/>
          <w:i w:val="false"/>
          <w:color w:val="000000"/>
          <w:sz w:val="28"/>
        </w:rPr>
        <w:t>
      </w:t>
      </w:r>
      <w:r>
        <w:rPr>
          <w:rFonts w:ascii="Times New Roman"/>
          <w:b w:val="false"/>
          <w:i w:val="false"/>
          <w:color w:val="000000"/>
          <w:sz w:val="28"/>
        </w:rPr>
        <w:t xml:space="preserve">Мынадай құжаттарды қоса беріп отырмын: </w:t>
      </w:r>
      <w:r>
        <w:br/>
      </w:r>
      <w:r>
        <w:rPr>
          <w:rFonts w:ascii="Times New Roman"/>
          <w:b w:val="false"/>
          <w:i w:val="false"/>
          <w:color w:val="000000"/>
          <w:sz w:val="28"/>
        </w:rPr>
        <w:t>
      </w:t>
      </w:r>
      <w:r>
        <w:rPr>
          <w:rFonts w:ascii="Times New Roman"/>
          <w:b w:val="false"/>
          <w:i w:val="false"/>
          <w:color w:val="000000"/>
          <w:sz w:val="28"/>
        </w:rPr>
        <w:t>1) _______________________ 2) _______________________</w:t>
      </w:r>
      <w:r>
        <w:br/>
      </w:r>
      <w:r>
        <w:rPr>
          <w:rFonts w:ascii="Times New Roman"/>
          <w:b w:val="false"/>
          <w:i w:val="false"/>
          <w:color w:val="000000"/>
          <w:sz w:val="28"/>
        </w:rPr>
        <w:t>
      </w:t>
      </w:r>
      <w:r>
        <w:rPr>
          <w:rFonts w:ascii="Times New Roman"/>
          <w:b w:val="false"/>
          <w:i w:val="false"/>
          <w:color w:val="000000"/>
          <w:sz w:val="28"/>
        </w:rPr>
        <w:t>3) _______________________ 4) _______________________</w:t>
      </w:r>
      <w:r>
        <w:br/>
      </w:r>
      <w:r>
        <w:rPr>
          <w:rFonts w:ascii="Times New Roman"/>
          <w:b w:val="false"/>
          <w:i w:val="false"/>
          <w:color w:val="000000"/>
          <w:sz w:val="28"/>
        </w:rPr>
        <w:t>
      </w:t>
      </w:r>
      <w:r>
        <w:rPr>
          <w:rFonts w:ascii="Times New Roman"/>
          <w:b w:val="false"/>
          <w:i w:val="false"/>
          <w:color w:val="000000"/>
          <w:sz w:val="28"/>
        </w:rPr>
        <w:t>5) _______________________ 6) _______________________</w:t>
      </w:r>
      <w:r>
        <w:br/>
      </w:r>
      <w:r>
        <w:rPr>
          <w:rFonts w:ascii="Times New Roman"/>
          <w:b w:val="false"/>
          <w:i w:val="false"/>
          <w:color w:val="000000"/>
          <w:sz w:val="28"/>
        </w:rPr>
        <w:t>
      </w:t>
      </w:r>
      <w:r>
        <w:rPr>
          <w:rFonts w:ascii="Times New Roman"/>
          <w:b w:val="false"/>
          <w:i w:val="false"/>
          <w:color w:val="000000"/>
          <w:sz w:val="28"/>
        </w:rPr>
        <w:t>7) _______________________ 8) _______________________</w:t>
      </w:r>
      <w:r>
        <w:br/>
      </w:r>
      <w:r>
        <w:rPr>
          <w:rFonts w:ascii="Times New Roman"/>
          <w:b w:val="false"/>
          <w:i w:val="false"/>
          <w:color w:val="000000"/>
          <w:sz w:val="28"/>
        </w:rPr>
        <w:t>
      </w:t>
      </w:r>
      <w:r>
        <w:rPr>
          <w:rFonts w:ascii="Times New Roman"/>
          <w:b w:val="false"/>
          <w:i w:val="false"/>
          <w:color w:val="000000"/>
          <w:sz w:val="28"/>
        </w:rPr>
        <w:t>9) _______________________ 10) ______________________</w:t>
      </w:r>
      <w:r>
        <w:br/>
      </w:r>
      <w:r>
        <w:rPr>
          <w:rFonts w:ascii="Times New Roman"/>
          <w:b w:val="false"/>
          <w:i w:val="false"/>
          <w:color w:val="000000"/>
          <w:sz w:val="28"/>
        </w:rPr>
        <w:t>
      </w:t>
      </w:r>
      <w:r>
        <w:rPr>
          <w:rFonts w:ascii="Times New Roman"/>
          <w:b w:val="false"/>
          <w:i w:val="false"/>
          <w:color w:val="000000"/>
          <w:sz w:val="28"/>
        </w:rPr>
        <w:t xml:space="preserve">Жартылай стационарлық үлгідегі ұйымға қабылдаудың, онда болудың, одан шығарып тастау және шығудың шарттарымен және ішкі тәртіп ережелерімен таныстым. </w:t>
      </w:r>
      <w:r>
        <w:br/>
      </w:r>
      <w:r>
        <w:rPr>
          <w:rFonts w:ascii="Times New Roman"/>
          <w:b w:val="false"/>
          <w:i w:val="false"/>
          <w:color w:val="000000"/>
          <w:sz w:val="28"/>
        </w:rPr>
        <w:t>
      </w:t>
      </w:r>
      <w:r>
        <w:rPr>
          <w:rFonts w:ascii="Times New Roman"/>
          <w:b w:val="false"/>
          <w:i w:val="false"/>
          <w:color w:val="000000"/>
          <w:sz w:val="28"/>
        </w:rPr>
        <w:t>20 ___ жылғы "___"_________ ______________________________________</w:t>
      </w:r>
      <w:r>
        <w:br/>
      </w:r>
      <w:r>
        <w:rPr>
          <w:rFonts w:ascii="Times New Roman"/>
          <w:b w:val="false"/>
          <w:i w:val="false"/>
          <w:color w:val="000000"/>
          <w:sz w:val="28"/>
        </w:rPr>
        <w:t>
      </w:t>
      </w:r>
      <w:r>
        <w:rPr>
          <w:rFonts w:ascii="Times New Roman"/>
          <w:b w:val="false"/>
          <w:i w:val="false"/>
          <w:color w:val="000000"/>
          <w:sz w:val="28"/>
        </w:rPr>
        <w:t xml:space="preserve"> (Өтініш иесінің тегі, аты, әкесінің аты (ол болған кезде)</w:t>
      </w:r>
      <w:r>
        <w:br/>
      </w:r>
      <w:r>
        <w:rPr>
          <w:rFonts w:ascii="Times New Roman"/>
          <w:b w:val="false"/>
          <w:i w:val="false"/>
          <w:color w:val="000000"/>
          <w:sz w:val="28"/>
        </w:rPr>
        <w:t>
      </w:t>
      </w:r>
      <w:r>
        <w:rPr>
          <w:rFonts w:ascii="Times New Roman"/>
          <w:b w:val="false"/>
          <w:i w:val="false"/>
          <w:color w:val="000000"/>
          <w:sz w:val="28"/>
        </w:rPr>
        <w:t xml:space="preserve"> және қолы)</w:t>
      </w:r>
      <w:r>
        <w:br/>
      </w:r>
      <w:r>
        <w:rPr>
          <w:rFonts w:ascii="Times New Roman"/>
          <w:b w:val="false"/>
          <w:i w:val="false"/>
          <w:color w:val="000000"/>
          <w:sz w:val="28"/>
        </w:rPr>
        <w:t>
      </w:t>
      </w:r>
      <w:r>
        <w:rPr>
          <w:rFonts w:ascii="Times New Roman"/>
          <w:b w:val="false"/>
          <w:i w:val="false"/>
          <w:color w:val="000000"/>
          <w:sz w:val="28"/>
        </w:rPr>
        <w:t xml:space="preserve">Құжаттарды қабылдаған __________________ 20 __ жылғы "___"__________ </w:t>
      </w:r>
      <w:r>
        <w:br/>
      </w:r>
      <w:r>
        <w:rPr>
          <w:rFonts w:ascii="Times New Roman"/>
          <w:b w:val="false"/>
          <w:i w:val="false"/>
          <w:color w:val="000000"/>
          <w:sz w:val="28"/>
        </w:rPr>
        <w:t>
      </w:t>
      </w:r>
      <w:r>
        <w:rPr>
          <w:rFonts w:ascii="Times New Roman"/>
          <w:b w:val="false"/>
          <w:i w:val="false"/>
          <w:color w:val="000000"/>
          <w:sz w:val="28"/>
        </w:rPr>
        <w:t xml:space="preserve"> (тегі, аты, әкесінің аты </w:t>
      </w:r>
      <w:r>
        <w:br/>
      </w:r>
      <w:r>
        <w:rPr>
          <w:rFonts w:ascii="Times New Roman"/>
          <w:b w:val="false"/>
          <w:i w:val="false"/>
          <w:color w:val="000000"/>
          <w:sz w:val="28"/>
        </w:rPr>
        <w:t>
      </w:t>
      </w:r>
      <w:r>
        <w:rPr>
          <w:rFonts w:ascii="Times New Roman"/>
          <w:b w:val="false"/>
          <w:i w:val="false"/>
          <w:color w:val="000000"/>
          <w:sz w:val="28"/>
        </w:rPr>
        <w:t xml:space="preserve"> (ол болған кезде), лауазымы, қолы)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регламентіне 4-қосымша</w:t>
            </w:r>
          </w:p>
        </w:tc>
      </w:tr>
    </w:tbl>
    <w:bookmarkStart w:name="z2253" w:id="259"/>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59"/>
    <w:bookmarkStart w:name="z2254" w:id="260"/>
    <w:p>
      <w:pPr>
        <w:spacing w:after="0"/>
        <w:ind w:left="0"/>
        <w:jc w:val="both"/>
      </w:pPr>
      <w:r>
        <w:rPr>
          <w:rFonts w:ascii="Times New Roman"/>
          <w:b w:val="false"/>
          <w:i w:val="false"/>
          <w:color w:val="000000"/>
          <w:sz w:val="28"/>
        </w:rPr>
        <w:t>            МЕДИЦИНАЛЫҚ КАРТА</w:t>
      </w:r>
      <w:r>
        <w:br/>
      </w:r>
      <w:r>
        <w:rPr>
          <w:rFonts w:ascii="Times New Roman"/>
          <w:b w:val="false"/>
          <w:i w:val="false"/>
          <w:color w:val="000000"/>
          <w:sz w:val="28"/>
        </w:rPr>
        <w:t>
</w:t>
      </w:r>
    </w:p>
    <w:bookmarkEnd w:id="260"/>
    <w:bookmarkStart w:name="z2255" w:id="261"/>
    <w:p>
      <w:pPr>
        <w:spacing w:after="0"/>
        <w:ind w:left="0"/>
        <w:jc w:val="both"/>
      </w:pPr>
      <w:r>
        <w:rPr>
          <w:rFonts w:ascii="Times New Roman"/>
          <w:b w:val="false"/>
          <w:i w:val="false"/>
          <w:color w:val="000000"/>
          <w:sz w:val="28"/>
        </w:rPr>
        <w:t>            _____________________________________________</w:t>
      </w:r>
      <w:r>
        <w:br/>
      </w:r>
      <w:r>
        <w:rPr>
          <w:rFonts w:ascii="Times New Roman"/>
          <w:b w:val="false"/>
          <w:i w:val="false"/>
          <w:color w:val="000000"/>
          <w:sz w:val="28"/>
        </w:rPr>
        <w:t>
</w:t>
      </w:r>
    </w:p>
    <w:bookmarkEnd w:id="261"/>
    <w:bookmarkStart w:name="z2256" w:id="262"/>
    <w:p>
      <w:pPr>
        <w:spacing w:after="0"/>
        <w:ind w:left="0"/>
        <w:jc w:val="both"/>
      </w:pPr>
      <w:r>
        <w:rPr>
          <w:rFonts w:ascii="Times New Roman"/>
          <w:b w:val="false"/>
          <w:i w:val="false"/>
          <w:color w:val="000000"/>
          <w:sz w:val="28"/>
        </w:rPr>
        <w:t>            (медициналық ұйымның атауы)</w:t>
      </w:r>
      <w:r>
        <w:br/>
      </w:r>
      <w:r>
        <w:rPr>
          <w:rFonts w:ascii="Times New Roman"/>
          <w:b w:val="false"/>
          <w:i w:val="false"/>
          <w:color w:val="000000"/>
          <w:sz w:val="28"/>
        </w:rPr>
        <w:t>
</w:t>
      </w:r>
    </w:p>
    <w:bookmarkEnd w:id="262"/>
    <w:p>
      <w:pPr>
        <w:spacing w:after="0"/>
        <w:ind w:left="0"/>
        <w:jc w:val="left"/>
      </w:pPr>
      <w:r>
        <w:rPr>
          <w:rFonts w:ascii="Times New Roman"/>
          <w:b w:val="false"/>
          <w:i w:val="false"/>
          <w:color w:val="000000"/>
          <w:sz w:val="28"/>
        </w:rPr>
        <w:t>
      </w:t>
      </w:r>
      <w:r>
        <w:rPr>
          <w:rFonts w:ascii="Times New Roman"/>
          <w:b w:val="false"/>
          <w:i w:val="false"/>
          <w:color w:val="000000"/>
          <w:sz w:val="28"/>
        </w:rPr>
        <w:t>Тегі, аты, әкесінің аты (ол болған кезде)</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Туған күні "____"_________ _____ жыл</w:t>
      </w:r>
      <w:r>
        <w:br/>
      </w:r>
      <w:r>
        <w:rPr>
          <w:rFonts w:ascii="Times New Roman"/>
          <w:b w:val="false"/>
          <w:i w:val="false"/>
          <w:color w:val="000000"/>
          <w:sz w:val="28"/>
        </w:rPr>
        <w:t>
      </w:t>
      </w:r>
      <w:r>
        <w:rPr>
          <w:rFonts w:ascii="Times New Roman"/>
          <w:b w:val="false"/>
          <w:i w:val="false"/>
          <w:color w:val="000000"/>
          <w:sz w:val="28"/>
        </w:rPr>
        <w:t>Үйінің мекенжайы ________________________________________________</w:t>
      </w:r>
      <w:r>
        <w:br/>
      </w:r>
      <w:r>
        <w:rPr>
          <w:rFonts w:ascii="Times New Roman"/>
          <w:b w:val="false"/>
          <w:i w:val="false"/>
          <w:color w:val="000000"/>
          <w:sz w:val="28"/>
        </w:rPr>
        <w:t>
      </w:t>
      </w:r>
      <w:r>
        <w:rPr>
          <w:rFonts w:ascii="Times New Roman"/>
          <w:b w:val="false"/>
          <w:i w:val="false"/>
          <w:color w:val="000000"/>
          <w:sz w:val="28"/>
        </w:rPr>
        <w:t>Қысқаша анамнез (бастан өткерген аурулар жөнінде, дәрілік препараттарды,азық-түлікті көтере алмаушылық және тағы басқа)______________________________________</w:t>
      </w:r>
      <w:r>
        <w:br/>
      </w:r>
      <w:r>
        <w:rPr>
          <w:rFonts w:ascii="Times New Roman"/>
          <w:b w:val="false"/>
          <w:i w:val="false"/>
          <w:color w:val="000000"/>
          <w:sz w:val="28"/>
        </w:rPr>
        <w:t>
      </w:t>
      </w:r>
      <w:r>
        <w:rPr>
          <w:rFonts w:ascii="Times New Roman"/>
          <w:b w:val="false"/>
          <w:i w:val="false"/>
          <w:color w:val="000000"/>
          <w:sz w:val="28"/>
        </w:rPr>
        <w:t>Медициналық тексеру:</w:t>
      </w:r>
      <w:r>
        <w:br/>
      </w:r>
      <w:r>
        <w:rPr>
          <w:rFonts w:ascii="Times New Roman"/>
          <w:b w:val="false"/>
          <w:i w:val="false"/>
          <w:color w:val="000000"/>
          <w:sz w:val="28"/>
        </w:rPr>
        <w:t>
      </w:t>
      </w:r>
      <w:r>
        <w:rPr>
          <w:rFonts w:ascii="Times New Roman"/>
          <w:b w:val="false"/>
          <w:i w:val="false"/>
          <w:color w:val="000000"/>
          <w:sz w:val="28"/>
        </w:rPr>
        <w:t>(негізгі және ілеспелі диагнозды, асқынудың орын алғандығын, бұрын болған аурулар туралы мәліметтерді көрсету қажет)</w:t>
      </w:r>
      <w:r>
        <w:br/>
      </w:r>
      <w:r>
        <w:rPr>
          <w:rFonts w:ascii="Times New Roman"/>
          <w:b w:val="false"/>
          <w:i w:val="false"/>
          <w:color w:val="000000"/>
          <w:sz w:val="28"/>
        </w:rPr>
        <w:t>
      </w:t>
      </w:r>
      <w:r>
        <w:rPr>
          <w:rFonts w:ascii="Times New Roman"/>
          <w:b w:val="false"/>
          <w:i w:val="false"/>
          <w:color w:val="000000"/>
          <w:sz w:val="28"/>
        </w:rPr>
        <w:t>хирург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невропатолог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психиатр 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окулист 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отоларинголог 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дерматовенеролог 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фтизиатр________________________________________________________________________________________________________________________________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терапевт/педиатр______________________________________________________________________________________________________________________________________________________________________________________________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эпидемиологиялық ортасы туралы қорытынды 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Көрсеткіштер бойынша:</w:t>
      </w:r>
      <w:r>
        <w:br/>
      </w:r>
      <w:r>
        <w:rPr>
          <w:rFonts w:ascii="Times New Roman"/>
          <w:b w:val="false"/>
          <w:i w:val="false"/>
          <w:color w:val="000000"/>
          <w:sz w:val="28"/>
        </w:rPr>
        <w:t>
      </w:t>
      </w:r>
      <w:r>
        <w:rPr>
          <w:rFonts w:ascii="Times New Roman"/>
          <w:b w:val="false"/>
          <w:i w:val="false"/>
          <w:color w:val="000000"/>
          <w:sz w:val="28"/>
        </w:rPr>
        <w:t>стоматолог 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эндокринолог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кардиолог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ортопед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нарколог 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онколог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гинеколог 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Зертханалық зерттеулердің нәтижелері:</w:t>
      </w:r>
      <w:r>
        <w:br/>
      </w:r>
      <w:r>
        <w:rPr>
          <w:rFonts w:ascii="Times New Roman"/>
          <w:b w:val="false"/>
          <w:i w:val="false"/>
          <w:color w:val="000000"/>
          <w:sz w:val="28"/>
        </w:rPr>
        <w:t>
      </w:t>
      </w:r>
      <w:r>
        <w:rPr>
          <w:rFonts w:ascii="Times New Roman"/>
          <w:b w:val="false"/>
          <w:i w:val="false"/>
          <w:color w:val="000000"/>
          <w:sz w:val="28"/>
        </w:rPr>
        <w:t>қанның жалпы анализі_______________________________________________</w:t>
      </w:r>
      <w:r>
        <w:br/>
      </w: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мерзімі,нәтижесі)</w:t>
      </w:r>
      <w:r>
        <w:br/>
      </w:r>
      <w:r>
        <w:rPr>
          <w:rFonts w:ascii="Times New Roman"/>
          <w:b w:val="false"/>
          <w:i w:val="false"/>
          <w:color w:val="000000"/>
          <w:sz w:val="28"/>
        </w:rPr>
        <w:t>
      </w:t>
      </w:r>
      <w:r>
        <w:rPr>
          <w:rFonts w:ascii="Times New Roman"/>
          <w:b w:val="false"/>
          <w:i w:val="false"/>
          <w:color w:val="000000"/>
          <w:sz w:val="28"/>
        </w:rPr>
        <w:t>зәрдің жалпы анализі 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(мерзімі,нәтижесі) </w:t>
      </w:r>
      <w:r>
        <w:br/>
      </w:r>
      <w:r>
        <w:rPr>
          <w:rFonts w:ascii="Times New Roman"/>
          <w:b w:val="false"/>
          <w:i w:val="false"/>
          <w:color w:val="000000"/>
          <w:sz w:val="28"/>
        </w:rPr>
        <w:t>
      </w:t>
      </w:r>
      <w:r>
        <w:rPr>
          <w:rFonts w:ascii="Times New Roman"/>
          <w:b w:val="false"/>
          <w:i w:val="false"/>
          <w:color w:val="000000"/>
          <w:sz w:val="28"/>
        </w:rPr>
        <w:t>нәжіс жұғындарын гельминттер жұмыртқасына паразитологиялықзерттеу_____________________________________________________</w:t>
      </w:r>
      <w:r>
        <w:br/>
      </w:r>
      <w:r>
        <w:rPr>
          <w:rFonts w:ascii="Times New Roman"/>
          <w:b w:val="false"/>
          <w:i w:val="false"/>
          <w:color w:val="000000"/>
          <w:sz w:val="28"/>
        </w:rPr>
        <w:t>
      </w:t>
      </w:r>
      <w:r>
        <w:rPr>
          <w:rFonts w:ascii="Times New Roman"/>
          <w:b w:val="false"/>
          <w:i w:val="false"/>
          <w:color w:val="000000"/>
          <w:sz w:val="28"/>
        </w:rPr>
        <w:t>      (мерзімі, нәтижесі)</w:t>
      </w:r>
      <w:r>
        <w:br/>
      </w:r>
      <w:r>
        <w:rPr>
          <w:rFonts w:ascii="Times New Roman"/>
          <w:b w:val="false"/>
          <w:i w:val="false"/>
          <w:color w:val="000000"/>
          <w:sz w:val="28"/>
        </w:rPr>
        <w:t>
      </w:t>
      </w:r>
      <w:r>
        <w:rPr>
          <w:rFonts w:ascii="Times New Roman"/>
          <w:b w:val="false"/>
          <w:i w:val="false"/>
          <w:color w:val="000000"/>
          <w:sz w:val="28"/>
        </w:rPr>
        <w:t>нәжіс жұғындарын ішек таяқшасына бактериологиялық зерттеу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(мерзімі, нәтижесі)</w:t>
      </w:r>
      <w:r>
        <w:br/>
      </w:r>
      <w:r>
        <w:rPr>
          <w:rFonts w:ascii="Times New Roman"/>
          <w:b w:val="false"/>
          <w:i w:val="false"/>
          <w:color w:val="000000"/>
          <w:sz w:val="28"/>
        </w:rPr>
        <w:t>
      </w:t>
      </w:r>
      <w:r>
        <w:rPr>
          <w:rFonts w:ascii="Times New Roman"/>
          <w:b w:val="false"/>
          <w:i w:val="false"/>
          <w:color w:val="000000"/>
          <w:sz w:val="28"/>
        </w:rPr>
        <w:t>психоневрологиялық аурулары бар 18 жастан асқан адамдар үшін:</w:t>
      </w:r>
      <w:r>
        <w:br/>
      </w:r>
      <w:r>
        <w:rPr>
          <w:rFonts w:ascii="Times New Roman"/>
          <w:b w:val="false"/>
          <w:i w:val="false"/>
          <w:color w:val="000000"/>
          <w:sz w:val="28"/>
        </w:rPr>
        <w:t>
      </w:t>
      </w:r>
      <w:r>
        <w:rPr>
          <w:rFonts w:ascii="Times New Roman"/>
          <w:b w:val="false"/>
          <w:i w:val="false"/>
          <w:color w:val="000000"/>
          <w:sz w:val="28"/>
        </w:rPr>
        <w:t>АИТВ инфекциясына қанның анализі ______________________________</w:t>
      </w:r>
      <w:r>
        <w:br/>
      </w:r>
      <w:r>
        <w:rPr>
          <w:rFonts w:ascii="Times New Roman"/>
          <w:b w:val="false"/>
          <w:i w:val="false"/>
          <w:color w:val="000000"/>
          <w:sz w:val="28"/>
        </w:rPr>
        <w:t>
      </w:t>
      </w:r>
      <w:r>
        <w:rPr>
          <w:rFonts w:ascii="Times New Roman"/>
          <w:b w:val="false"/>
          <w:i w:val="false"/>
          <w:color w:val="000000"/>
          <w:sz w:val="28"/>
        </w:rPr>
        <w:t>(мерзімі, нәтижесі)</w:t>
      </w:r>
      <w:r>
        <w:br/>
      </w:r>
      <w:r>
        <w:rPr>
          <w:rFonts w:ascii="Times New Roman"/>
          <w:b w:val="false"/>
          <w:i w:val="false"/>
          <w:color w:val="000000"/>
          <w:sz w:val="28"/>
        </w:rPr>
        <w:t>
      </w:t>
      </w:r>
      <w:r>
        <w:rPr>
          <w:rFonts w:ascii="Times New Roman"/>
          <w:b w:val="false"/>
          <w:i w:val="false"/>
          <w:color w:val="000000"/>
          <w:sz w:val="28"/>
        </w:rPr>
        <w:t>сифилиске қанның анализі 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(мерзімі, нәтижесі)</w:t>
      </w:r>
      <w:r>
        <w:br/>
      </w:r>
      <w:r>
        <w:rPr>
          <w:rFonts w:ascii="Times New Roman"/>
          <w:b w:val="false"/>
          <w:i w:val="false"/>
          <w:color w:val="000000"/>
          <w:sz w:val="28"/>
        </w:rPr>
        <w:t>
      </w:t>
      </w:r>
      <w:r>
        <w:rPr>
          <w:rFonts w:ascii="Times New Roman"/>
          <w:b w:val="false"/>
          <w:i w:val="false"/>
          <w:color w:val="000000"/>
          <w:sz w:val="28"/>
        </w:rPr>
        <w:t>әйелдердің қынап жағындысы __________________________________</w:t>
      </w:r>
      <w:r>
        <w:br/>
      </w:r>
      <w:r>
        <w:rPr>
          <w:rFonts w:ascii="Times New Roman"/>
          <w:b w:val="false"/>
          <w:i w:val="false"/>
          <w:color w:val="000000"/>
          <w:sz w:val="28"/>
        </w:rPr>
        <w:t>
      </w:t>
      </w:r>
      <w:r>
        <w:rPr>
          <w:rFonts w:ascii="Times New Roman"/>
          <w:b w:val="false"/>
          <w:i w:val="false"/>
          <w:color w:val="000000"/>
          <w:sz w:val="28"/>
        </w:rPr>
        <w:t>(мерзімі, нәтижесі)</w:t>
      </w:r>
      <w:r>
        <w:br/>
      </w:r>
      <w:r>
        <w:rPr>
          <w:rFonts w:ascii="Times New Roman"/>
          <w:b w:val="false"/>
          <w:i w:val="false"/>
          <w:color w:val="000000"/>
          <w:sz w:val="28"/>
        </w:rPr>
        <w:t>
      </w:t>
      </w:r>
      <w:r>
        <w:rPr>
          <w:rFonts w:ascii="Times New Roman"/>
          <w:b w:val="false"/>
          <w:i w:val="false"/>
          <w:color w:val="000000"/>
          <w:sz w:val="28"/>
        </w:rPr>
        <w:t>ерлердің уретральды жағындысы _______________________________</w:t>
      </w:r>
      <w:r>
        <w:br/>
      </w:r>
      <w:r>
        <w:rPr>
          <w:rFonts w:ascii="Times New Roman"/>
          <w:b w:val="false"/>
          <w:i w:val="false"/>
          <w:color w:val="000000"/>
          <w:sz w:val="28"/>
        </w:rPr>
        <w:t>
      </w:t>
      </w:r>
      <w:r>
        <w:rPr>
          <w:rFonts w:ascii="Times New Roman"/>
          <w:b w:val="false"/>
          <w:i w:val="false"/>
          <w:color w:val="000000"/>
          <w:sz w:val="28"/>
        </w:rPr>
        <w:t>(мерзімі, нәтижесі)</w:t>
      </w:r>
      <w:r>
        <w:br/>
      </w:r>
      <w:r>
        <w:rPr>
          <w:rFonts w:ascii="Times New Roman"/>
          <w:b w:val="false"/>
          <w:i w:val="false"/>
          <w:color w:val="000000"/>
          <w:sz w:val="28"/>
        </w:rPr>
        <w:t>
      </w:t>
      </w:r>
      <w:r>
        <w:rPr>
          <w:rFonts w:ascii="Times New Roman"/>
          <w:b w:val="false"/>
          <w:i w:val="false"/>
          <w:color w:val="000000"/>
          <w:sz w:val="28"/>
        </w:rPr>
        <w:t>Дәрігерлік-консультативтік комиссия төрағасының қорытындысы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__________________________________________________________________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(стационарлық үлгідегі ұйымда болуға медициналық қарсы көрсетілімдер бар ма)</w:t>
      </w:r>
      <w:r>
        <w:br/>
      </w:r>
      <w:r>
        <w:rPr>
          <w:rFonts w:ascii="Times New Roman"/>
          <w:b w:val="false"/>
          <w:i w:val="false"/>
          <w:color w:val="000000"/>
          <w:sz w:val="28"/>
        </w:rPr>
        <w:t>
      </w:t>
      </w:r>
      <w:r>
        <w:rPr>
          <w:rFonts w:ascii="Times New Roman"/>
          <w:b w:val="false"/>
          <w:i w:val="false"/>
          <w:color w:val="000000"/>
          <w:sz w:val="28"/>
        </w:rPr>
        <w:t xml:space="preserve">М.О. </w:t>
      </w:r>
      <w:r>
        <w:br/>
      </w:r>
      <w:r>
        <w:rPr>
          <w:rFonts w:ascii="Times New Roman"/>
          <w:b w:val="false"/>
          <w:i w:val="false"/>
          <w:color w:val="000000"/>
          <w:sz w:val="28"/>
        </w:rPr>
        <w:t>
      </w:t>
      </w:r>
      <w:r>
        <w:rPr>
          <w:rFonts w:ascii="Times New Roman"/>
          <w:b w:val="false"/>
          <w:i w:val="false"/>
          <w:color w:val="000000"/>
          <w:sz w:val="28"/>
        </w:rPr>
        <w:t>Медициналық ұйымның басшысы: ________________________________</w:t>
      </w:r>
      <w:r>
        <w:br/>
      </w:r>
      <w:r>
        <w:rPr>
          <w:rFonts w:ascii="Times New Roman"/>
          <w:b w:val="false"/>
          <w:i w:val="false"/>
          <w:color w:val="000000"/>
          <w:sz w:val="28"/>
        </w:rPr>
        <w:t>
      </w:t>
      </w:r>
      <w:r>
        <w:rPr>
          <w:rFonts w:ascii="Times New Roman"/>
          <w:b w:val="false"/>
          <w:i w:val="false"/>
          <w:color w:val="000000"/>
          <w:sz w:val="28"/>
        </w:rPr>
        <w:t xml:space="preserve"> (тегі, аты, әкесінің аты (ол болған кезде), қолы)</w:t>
      </w:r>
      <w:r>
        <w:br/>
      </w:r>
      <w:r>
        <w:rPr>
          <w:rFonts w:ascii="Times New Roman"/>
          <w:b w:val="false"/>
          <w:i w:val="false"/>
          <w:color w:val="000000"/>
          <w:sz w:val="28"/>
        </w:rPr>
        <w:t>
      </w:t>
      </w:r>
      <w:r>
        <w:rPr>
          <w:rFonts w:ascii="Times New Roman"/>
          <w:b w:val="false"/>
          <w:i w:val="false"/>
          <w:color w:val="000000"/>
          <w:sz w:val="28"/>
        </w:rPr>
        <w:t xml:space="preserve">20___ жылғы "___"___________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регламентіне 5-қосымша</w:t>
            </w:r>
          </w:p>
        </w:tc>
      </w:tr>
    </w:tbl>
    <w:bookmarkStart w:name="z2316" w:id="263"/>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қызметі көрсетудің бизнес-процестерінің анықтамалығы </w:t>
      </w:r>
    </w:p>
    <w:bookmarkEnd w:id="26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683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683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әкімдігінің 2015 жылғы 10 тамыздағы № 294 қаулысымен бекітілген </w:t>
            </w:r>
          </w:p>
        </w:tc>
      </w:tr>
    </w:tbl>
    <w:bookmarkStart w:name="z2321" w:id="264"/>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 </w:t>
      </w:r>
    </w:p>
    <w:bookmarkEnd w:id="264"/>
    <w:bookmarkStart w:name="z2322" w:id="265"/>
    <w:p>
      <w:pPr>
        <w:spacing w:after="0"/>
        <w:ind w:left="0"/>
        <w:jc w:val="left"/>
      </w:pPr>
      <w:r>
        <w:rPr>
          <w:rFonts w:ascii="Times New Roman"/>
          <w:b/>
          <w:i w:val="false"/>
          <w:color w:val="000000"/>
        </w:rPr>
        <w:t xml:space="preserve"> 1. Жалпы ережелер</w:t>
      </w:r>
    </w:p>
    <w:bookmarkEnd w:id="26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"Үйде күтім көрсету жағдайында арнаулы әлеуметтік қызмет көрсетуге құжаттар ресімдеу"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"Үйде күтім көрсету жағдайында арнаулы әлеуметтік қызмет көрсетуге құжаттар ресімдеу" мемлекеттік көрсетілетін қызмет стандартына сәйкес әзірлеген. </w:t>
      </w:r>
      <w:r>
        <w:br/>
      </w:r>
      <w:r>
        <w:rPr>
          <w:rFonts w:ascii="Times New Roman"/>
          <w:b w:val="false"/>
          <w:i w:val="false"/>
          <w:color w:val="000000"/>
          <w:sz w:val="28"/>
        </w:rPr>
        <w:t>
      </w:t>
      </w:r>
      <w:r>
        <w:rPr>
          <w:rFonts w:ascii="Times New Roman"/>
          <w:b w:val="false"/>
          <w:i w:val="false"/>
          <w:color w:val="000000"/>
          <w:sz w:val="28"/>
        </w:rPr>
        <w:t xml:space="preserve">"Үйде күтім көрсету жағдайында арнаулы әлеуметтік қызмет көрсетуге құжаттар ресімдеу" мемлекеттік көрсетілетін қызметін (бұдан әрі – мемлекеттік көрсетілетін қызмет) аудандардың және облыстық маңызы бар қаланың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 xml:space="preserve">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үйде күтім көрсету жағдайында арнаулы әлеуметтік қызмет көрсету мерзімін көрсете отырып, құжаттарды ресімдеу туралы хабарлама (бұдан әрі – хабарлама) немесе ұсынылған мәліметтер мен құжаттар дәйексіз болған жағдайда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2331" w:id="26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6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(немесе оның заңды өкілі немесе медициналық ұйым қолдаухат берген кезде) мемлекеттік қызметті көрсету үшін жүгінген кезде осы регламентке 2-қосымшаға сәйкес нысан бойынша өтінішті және мынадай құжаттарды ұсынады: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1) қызмет алушының жеке сәйкестендіру нөмірі бар жеке басын куәландыратын құжаттың көшірмесі;</w:t>
      </w:r>
      <w:r>
        <w:br/>
      </w:r>
      <w:r>
        <w:rPr>
          <w:rFonts w:ascii="Times New Roman"/>
          <w:b w:val="false"/>
          <w:i w:val="false"/>
          <w:color w:val="000000"/>
          <w:sz w:val="28"/>
        </w:rPr>
        <w:t>
      </w:t>
      </w:r>
      <w:r>
        <w:rPr>
          <w:rFonts w:ascii="Times New Roman"/>
          <w:b w:val="false"/>
          <w:i w:val="false"/>
          <w:color w:val="000000"/>
          <w:sz w:val="28"/>
        </w:rPr>
        <w:t>2) тұрғылықты тұратын жерi бойынша тiркелгенiн растайтын құжат (мекенжай анықтамасы не село/ауыл әкiмдерінiң анықтамасы);</w:t>
      </w:r>
      <w:r>
        <w:br/>
      </w:r>
      <w:r>
        <w:rPr>
          <w:rFonts w:ascii="Times New Roman"/>
          <w:b w:val="false"/>
          <w:i w:val="false"/>
          <w:color w:val="000000"/>
          <w:sz w:val="28"/>
        </w:rPr>
        <w:t>
      </w:t>
      </w:r>
      <w:r>
        <w:rPr>
          <w:rFonts w:ascii="Times New Roman"/>
          <w:b w:val="false"/>
          <w:i w:val="false"/>
          <w:color w:val="000000"/>
          <w:sz w:val="28"/>
        </w:rPr>
        <w:t>3)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 44 (Нормативтік құқықтық актілерді мемлекеттік тіркеу тізілімінде № 10589 болып тіркелген) бұйрығымен бекітілген нысан бойынша мүгедектігі туралы анықтаманың көшірмесі (қарттар үшін талап етілмейді);</w:t>
      </w:r>
      <w:r>
        <w:br/>
      </w:r>
      <w:r>
        <w:rPr>
          <w:rFonts w:ascii="Times New Roman"/>
          <w:b w:val="false"/>
          <w:i w:val="false"/>
          <w:color w:val="000000"/>
          <w:sz w:val="28"/>
        </w:rPr>
        <w:t>
      </w:t>
      </w:r>
      <w:r>
        <w:rPr>
          <w:rFonts w:ascii="Times New Roman"/>
          <w:b w:val="false"/>
          <w:i w:val="false"/>
          <w:color w:val="000000"/>
          <w:sz w:val="28"/>
        </w:rPr>
        <w:t xml:space="preserve">4)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медициналық карта;</w:t>
      </w:r>
      <w:r>
        <w:br/>
      </w:r>
      <w:r>
        <w:rPr>
          <w:rFonts w:ascii="Times New Roman"/>
          <w:b w:val="false"/>
          <w:i w:val="false"/>
          <w:color w:val="000000"/>
          <w:sz w:val="28"/>
        </w:rPr>
        <w:t>
      </w:t>
      </w:r>
      <w:r>
        <w:rPr>
          <w:rFonts w:ascii="Times New Roman"/>
          <w:b w:val="false"/>
          <w:i w:val="false"/>
          <w:color w:val="000000"/>
          <w:sz w:val="28"/>
        </w:rPr>
        <w:t>5) мүгедекті оңалтудың жеке бағдарламасы үзіндісінің көшірмесі (қарттар үшін талап етілмейді);</w:t>
      </w:r>
      <w:r>
        <w:br/>
      </w:r>
      <w:r>
        <w:rPr>
          <w:rFonts w:ascii="Times New Roman"/>
          <w:b w:val="false"/>
          <w:i w:val="false"/>
          <w:color w:val="000000"/>
          <w:sz w:val="28"/>
        </w:rPr>
        <w:t>
      </w:t>
      </w:r>
      <w:r>
        <w:rPr>
          <w:rFonts w:ascii="Times New Roman"/>
          <w:b w:val="false"/>
          <w:i w:val="false"/>
          <w:color w:val="000000"/>
          <w:sz w:val="28"/>
        </w:rPr>
        <w:t>6) зейнеткерлік жастағы адамдар үшін – зейнеткерлік куәлігінің көшірмесі;</w:t>
      </w:r>
      <w:r>
        <w:br/>
      </w:r>
      <w:r>
        <w:rPr>
          <w:rFonts w:ascii="Times New Roman"/>
          <w:b w:val="false"/>
          <w:i w:val="false"/>
          <w:color w:val="000000"/>
          <w:sz w:val="28"/>
        </w:rPr>
        <w:t>
      </w:t>
      </w:r>
      <w:r>
        <w:rPr>
          <w:rFonts w:ascii="Times New Roman"/>
          <w:b w:val="false"/>
          <w:i w:val="false"/>
          <w:color w:val="000000"/>
          <w:sz w:val="28"/>
        </w:rPr>
        <w:t>7)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куәліктің көшірмелері;</w:t>
      </w:r>
      <w:r>
        <w:br/>
      </w:r>
      <w:r>
        <w:rPr>
          <w:rFonts w:ascii="Times New Roman"/>
          <w:b w:val="false"/>
          <w:i w:val="false"/>
          <w:color w:val="000000"/>
          <w:sz w:val="28"/>
        </w:rPr>
        <w:t>
      </w:t>
      </w:r>
      <w:r>
        <w:rPr>
          <w:rFonts w:ascii="Times New Roman"/>
          <w:b w:val="false"/>
          <w:i w:val="false"/>
          <w:color w:val="000000"/>
          <w:sz w:val="28"/>
        </w:rPr>
        <w:t>8) балалар үшін – психологиялық-медициналық-педагогикалық консультация қорытындысының көшірмесі.</w:t>
      </w:r>
      <w:r>
        <w:br/>
      </w:r>
      <w:r>
        <w:rPr>
          <w:rFonts w:ascii="Times New Roman"/>
          <w:b w:val="false"/>
          <w:i w:val="false"/>
          <w:color w:val="000000"/>
          <w:sz w:val="28"/>
        </w:rPr>
        <w:t>
      </w:t>
      </w:r>
      <w:r>
        <w:rPr>
          <w:rFonts w:ascii="Times New Roman"/>
          <w:b w:val="false"/>
          <w:i w:val="false"/>
          <w:color w:val="000000"/>
          <w:sz w:val="28"/>
        </w:rPr>
        <w:t>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1 (бір) жұмыс күні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жауапты орындаушыға орындау үшін береді, 1 (бір) жұмыс күні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көрсетілетін қызметті берушінің басшысына береді, 10 (он)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хабарламаның жобасы;</w:t>
      </w:r>
      <w:r>
        <w:br/>
      </w:r>
      <w:r>
        <w:rPr>
          <w:rFonts w:ascii="Times New Roman"/>
          <w:b w:val="false"/>
          <w:i w:val="false"/>
          <w:color w:val="000000"/>
          <w:sz w:val="28"/>
        </w:rPr>
        <w:t>
      </w:t>
      </w:r>
      <w:r>
        <w:rPr>
          <w:rFonts w:ascii="Times New Roman"/>
          <w:b w:val="false"/>
          <w:i w:val="false"/>
          <w:color w:val="000000"/>
          <w:sz w:val="28"/>
        </w:rPr>
        <w:t>4) қол қойылған хабарлама.</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хабарлама немесе бас тарту туралы дәлелді жауап.</w:t>
      </w:r>
      <w:r>
        <w:br/>
      </w:r>
      <w:r>
        <w:rPr>
          <w:rFonts w:ascii="Times New Roman"/>
          <w:b w:val="false"/>
          <w:i w:val="false"/>
          <w:color w:val="000000"/>
          <w:sz w:val="28"/>
        </w:rPr>
        <w:t>
</w:t>
      </w:r>
    </w:p>
    <w:bookmarkStart w:name="z2357" w:id="26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6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1 (бір) жұмыс күні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1 (бір) жұмыс күні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10 (он)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көрсетілетін қызметті алушыға мемлекеттік қызметті көрсету нәтижесін береді, 30 (отыз) минуттан аспайды. </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күтім көрсету жағдайында арнаулы әлеуметтік қызмет көрсетуге құжаттар ресімдеу" көрсетілетін мемлекеттік қызмет регламентіне 1 қосымша </w:t>
            </w:r>
          </w:p>
        </w:tc>
      </w:tr>
    </w:tbl>
    <w:bookmarkStart w:name="z2371" w:id="268"/>
    <w:p>
      <w:pPr>
        <w:spacing w:after="0"/>
        <w:ind w:left="0"/>
        <w:jc w:val="left"/>
      </w:pPr>
      <w:r>
        <w:rPr>
          <w:rFonts w:ascii="Times New Roman"/>
          <w:b/>
          <w:i w:val="false"/>
          <w:color w:val="000000"/>
        </w:rPr>
        <w:t xml:space="preserve"> Көрсетілетін қызметті берушілердің мекенжайы </w:t>
      </w:r>
    </w:p>
    <w:bookmarkEnd w:id="268"/>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02"/>
        <w:gridCol w:w="3376"/>
        <w:gridCol w:w="2528"/>
        <w:gridCol w:w="449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Қабылдау уақыты </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(715)33-2-13-62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(715)46-2-14-49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Аққайың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(715)32-2-12-65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Есіл ауданы </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(715)43-2-19-99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(715)44-2-13-38</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(715)31-2-19-22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(715)38-2-16-50</w:t>
            </w:r>
            <w:r>
              <w:br/>
            </w:r>
            <w:r>
              <w:rPr>
                <w:rFonts w:ascii="Times New Roman"/>
                <w:b w:val="false"/>
                <w:i w:val="false"/>
                <w:color w:val="000000"/>
                <w:sz w:val="20"/>
              </w:rPr>
              <w:t>
8 (715)2-50-06-17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(715)41-2-13-75</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Ғабит Мүсірепов атындағы ауданның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Ғабит Мүсірепов </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Школьный көшесі, 19</w:t>
            </w:r>
            <w:r>
              <w:br/>
            </w:r>
            <w:r>
              <w:rPr>
                <w:rFonts w:ascii="Times New Roman"/>
                <w:b w:val="false"/>
                <w:i w:val="false"/>
                <w:color w:val="000000"/>
                <w:sz w:val="20"/>
              </w:rPr>
              <w:t>
ozsp-gm@sko.kz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(715)35-2-24-17</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2</w:t>
            </w:r>
            <w:r>
              <w:br/>
            </w:r>
            <w:r>
              <w:rPr>
                <w:rFonts w:ascii="Times New Roman"/>
                <w:b w:val="false"/>
                <w:i w:val="false"/>
                <w:color w:val="000000"/>
                <w:sz w:val="20"/>
              </w:rPr>
              <w:t>
ozsp-tsh@sko.kz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(715)36-2-10-22</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Тимирязево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(715)37-2-16-49</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(715)42-2-19-43</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(715)34-2-16-91</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Театральный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(715)2-53-07-84</w:t>
            </w:r>
            <w:r>
              <w:br/>
            </w:r>
            <w:r>
              <w:rPr>
                <w:rFonts w:ascii="Times New Roman"/>
                <w:b w:val="false"/>
                <w:i w:val="false"/>
                <w:color w:val="000000"/>
                <w:sz w:val="20"/>
              </w:rPr>
              <w:t>
</w:t>
            </w:r>
          </w:p>
        </w:tc>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"Үйде күтім көрсету жағдайында арнаулы әлеуметтік қызмет көрсетуге құжаттар ресімдеу" көрсетілетін мемлекеттік қызмет регламентіне 2-қосымша</w:t>
            </w:r>
          </w:p>
        </w:tc>
      </w:tr>
    </w:tbl>
    <w:bookmarkStart w:name="z2388" w:id="269"/>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69"/>
    <w:p>
      <w:pPr>
        <w:spacing w:after="0"/>
        <w:ind w:left="0"/>
        <w:jc w:val="left"/>
      </w:pPr>
      <w:r>
        <w:rPr>
          <w:rFonts w:ascii="Times New Roman"/>
          <w:b w:val="false"/>
          <w:i w:val="false"/>
          <w:color w:val="000000"/>
          <w:sz w:val="28"/>
        </w:rPr>
        <w:t>
      </w:t>
      </w:r>
      <w:r>
        <w:rPr>
          <w:rFonts w:ascii="Times New Roman"/>
          <w:b w:val="false"/>
          <w:i w:val="false"/>
          <w:color w:val="000000"/>
          <w:sz w:val="28"/>
        </w:rPr>
        <w:t>Жергілікті атқарушы органның немесе жергілікті атқарушы орган уәкілеттік берген мемлекеттік ұйымның басшысы</w:t>
      </w:r>
      <w:r>
        <w:br/>
      </w:r>
      <w:r>
        <w:rPr>
          <w:rFonts w:ascii="Times New Roman"/>
          <w:b w:val="false"/>
          <w:i w:val="false"/>
          <w:color w:val="000000"/>
          <w:sz w:val="28"/>
        </w:rPr>
        <w:t xml:space="preserve"> _________________________________________________________________</w:t>
      </w:r>
      <w:r>
        <w:br/>
      </w:r>
      <w:r>
        <w:rPr>
          <w:rFonts w:ascii="Times New Roman"/>
          <w:b w:val="false"/>
          <w:i w:val="false"/>
          <w:color w:val="000000"/>
          <w:sz w:val="28"/>
        </w:rPr>
        <w:t xml:space="preserve"> (Жергілікті атқарушы органның немесе жергілікті атқарушы орган уәкілеттік берген </w:t>
      </w:r>
      <w:r>
        <w:br/>
      </w:r>
      <w:r>
        <w:rPr>
          <w:rFonts w:ascii="Times New Roman"/>
          <w:b w:val="false"/>
          <w:i w:val="false"/>
          <w:color w:val="000000"/>
          <w:sz w:val="28"/>
        </w:rPr>
        <w:t>
      </w:t>
      </w:r>
      <w:r>
        <w:rPr>
          <w:rFonts w:ascii="Times New Roman"/>
          <w:b w:val="false"/>
          <w:i w:val="false"/>
          <w:color w:val="000000"/>
          <w:sz w:val="28"/>
        </w:rPr>
        <w:t>мемлекеттік ұйым басшысының тегі, аты, әкесінің аты (ол болған кезде))</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(үйде қызмет көрсететін ұйымның атауы)</w:t>
      </w:r>
      <w:r>
        <w:br/>
      </w:r>
      <w:r>
        <w:rPr>
          <w:rFonts w:ascii="Times New Roman"/>
          <w:b w:val="false"/>
          <w:i w:val="false"/>
          <w:color w:val="000000"/>
          <w:sz w:val="28"/>
        </w:rPr>
        <w:t>
      </w:t>
      </w:r>
      <w:r>
        <w:rPr>
          <w:rFonts w:ascii="Times New Roman"/>
          <w:b w:val="false"/>
          <w:i w:val="false"/>
          <w:color w:val="000000"/>
          <w:sz w:val="28"/>
        </w:rPr>
        <w:t>Тегі, аты, әкесінің аты (ол болған кезде)_________________________________</w:t>
      </w:r>
      <w:r>
        <w:br/>
      </w:r>
      <w:r>
        <w:rPr>
          <w:rFonts w:ascii="Times New Roman"/>
          <w:b w:val="false"/>
          <w:i w:val="false"/>
          <w:color w:val="000000"/>
          <w:sz w:val="28"/>
        </w:rPr>
        <w:t>Туған күні ______ жылы "____"_________________________________</w:t>
      </w:r>
      <w:r>
        <w:br/>
      </w:r>
      <w:r>
        <w:rPr>
          <w:rFonts w:ascii="Times New Roman"/>
          <w:b w:val="false"/>
          <w:i w:val="false"/>
          <w:color w:val="000000"/>
          <w:sz w:val="28"/>
        </w:rPr>
        <w:t>Тұратын жері__________________________________________________</w:t>
      </w:r>
      <w:r>
        <w:br/>
      </w:r>
      <w:r>
        <w:rPr>
          <w:rFonts w:ascii="Times New Roman"/>
          <w:b w:val="false"/>
          <w:i w:val="false"/>
          <w:color w:val="000000"/>
          <w:sz w:val="28"/>
        </w:rPr>
        <w:t>Телефон нөмірі (үйдің, ұялы)__________________________________</w:t>
      </w:r>
      <w:r>
        <w:br/>
      </w:r>
      <w:r>
        <w:rPr>
          <w:rFonts w:ascii="Times New Roman"/>
          <w:b w:val="false"/>
          <w:i w:val="false"/>
          <w:color w:val="000000"/>
          <w:sz w:val="28"/>
        </w:rPr>
        <w:t>Мүгедектік санаты (болған жағдайда)___________________________</w:t>
      </w:r>
      <w:r>
        <w:br/>
      </w:r>
      <w:r>
        <w:rPr>
          <w:rFonts w:ascii="Times New Roman"/>
          <w:b w:val="false"/>
          <w:i w:val="false"/>
          <w:color w:val="000000"/>
          <w:sz w:val="28"/>
        </w:rPr>
        <w:t>Бірге тұратын отбасы мүшелері (тегі, аты, әкесінің аты (ол болған кезде), туыстығын көрсету керек)</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p>
    <w:bookmarkStart w:name="z2394" w:id="270"/>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270"/>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xml:space="preserve"> (қызмет алушының тегі, аты, әкесінің аты (ол болған кезде) көрсету керек)</w:t>
      </w:r>
      <w:r>
        <w:br/>
      </w:r>
      <w:r>
        <w:rPr>
          <w:rFonts w:ascii="Times New Roman"/>
          <w:b w:val="false"/>
          <w:i w:val="false"/>
          <w:color w:val="000000"/>
          <w:sz w:val="28"/>
        </w:rPr>
        <w:t>
      </w:t>
      </w:r>
      <w:r>
        <w:rPr>
          <w:rFonts w:ascii="Times New Roman"/>
          <w:b w:val="false"/>
          <w:i w:val="false"/>
          <w:color w:val="000000"/>
          <w:sz w:val="28"/>
        </w:rPr>
        <w:t>үйде арнаулы әлеуметтік қызмет көрсету үшін есепке алуыңызды сұраймын.</w:t>
      </w:r>
      <w:r>
        <w:br/>
      </w:r>
      <w:r>
        <w:rPr>
          <w:rFonts w:ascii="Times New Roman"/>
          <w:b w:val="false"/>
          <w:i w:val="false"/>
          <w:color w:val="000000"/>
          <w:sz w:val="28"/>
        </w:rPr>
        <w:t xml:space="preserve"> Үйде арнаулы әлеуметтік қызмет көрсету тәртібімен және шарттарыментаныстым.</w:t>
      </w:r>
      <w:r>
        <w:br/>
      </w:r>
      <w:r>
        <w:rPr>
          <w:rFonts w:ascii="Times New Roman"/>
          <w:b w:val="false"/>
          <w:i w:val="false"/>
          <w:color w:val="000000"/>
          <w:sz w:val="28"/>
        </w:rPr>
        <w:t xml:space="preserve"> Мынадай құжаттарды қоса беріп отырмын: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 xml:space="preserve">__________________________________________________________________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       Үйде күтім жасау жағдайларында арнаулы әлеуметтік қызметтер көрсетуге құжаттарды рәсімдеу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Тегі, аты, әкесінің аты (ол болған кезде) және қолы __________ күні 20__ жылғы "___" ___________</w:t>
      </w:r>
      <w:r>
        <w:br/>
      </w:r>
      <w:r>
        <w:rPr>
          <w:rFonts w:ascii="Times New Roman"/>
          <w:b w:val="false"/>
          <w:i w:val="false"/>
          <w:color w:val="000000"/>
          <w:sz w:val="28"/>
        </w:rPr>
        <w:t xml:space="preserve">       _____________________________________ өтінішті қабылдады</w:t>
      </w:r>
      <w:r>
        <w:br/>
      </w:r>
      <w:r>
        <w:rPr>
          <w:rFonts w:ascii="Times New Roman"/>
          <w:b w:val="false"/>
          <w:i w:val="false"/>
          <w:color w:val="000000"/>
          <w:sz w:val="28"/>
        </w:rPr>
        <w:t>
      </w:t>
      </w:r>
      <w:r>
        <w:rPr>
          <w:rFonts w:ascii="Times New Roman"/>
          <w:b w:val="false"/>
          <w:i w:val="false"/>
          <w:color w:val="000000"/>
          <w:sz w:val="28"/>
        </w:rPr>
        <w:t xml:space="preserve">                   (тегі, аты, әкесінің аты (ол болған кезде) және лауазымын көрсету) </w:t>
      </w:r>
      <w:r>
        <w:br/>
      </w:r>
      <w:r>
        <w:rPr>
          <w:rFonts w:ascii="Times New Roman"/>
          <w:b w:val="false"/>
          <w:i w:val="false"/>
          <w:color w:val="000000"/>
          <w:sz w:val="28"/>
        </w:rPr>
        <w:t>
      </w:t>
      </w:r>
      <w:r>
        <w:rPr>
          <w:rFonts w:ascii="Times New Roman"/>
          <w:b w:val="false"/>
          <w:i w:val="false"/>
          <w:color w:val="000000"/>
          <w:sz w:val="28"/>
        </w:rPr>
        <w:t xml:space="preserve"> Қолы _____________ Күні 20__ жылғы "___" 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күтім көрсету жағдайында арнаулы әлеуметтік қызмет көрсетуге құжаттар ресімдеу" көрсетілетін мемлекеттік қызмет регламентіне 3-қосымша </w:t>
            </w:r>
          </w:p>
        </w:tc>
      </w:tr>
    </w:tbl>
    <w:bookmarkStart w:name="z2403" w:id="271"/>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71"/>
    <w:bookmarkStart w:name="z2404" w:id="272"/>
    <w:p>
      <w:pPr>
        <w:spacing w:after="0"/>
        <w:ind w:left="0"/>
        <w:jc w:val="both"/>
      </w:pPr>
      <w:r>
        <w:rPr>
          <w:rFonts w:ascii="Times New Roman"/>
          <w:b w:val="false"/>
          <w:i w:val="false"/>
          <w:color w:val="000000"/>
          <w:sz w:val="28"/>
        </w:rPr>
        <w:t>            МЕДИЦИНАЛЫҚ КАРТА</w:t>
      </w:r>
      <w:r>
        <w:br/>
      </w:r>
      <w:r>
        <w:rPr>
          <w:rFonts w:ascii="Times New Roman"/>
          <w:b w:val="false"/>
          <w:i w:val="false"/>
          <w:color w:val="000000"/>
          <w:sz w:val="28"/>
        </w:rPr>
        <w:t>
</w:t>
      </w:r>
    </w:p>
    <w:bookmarkEnd w:id="272"/>
    <w:bookmarkStart w:name="z2405" w:id="273"/>
    <w:p>
      <w:pPr>
        <w:spacing w:after="0"/>
        <w:ind w:left="0"/>
        <w:jc w:val="both"/>
      </w:pPr>
      <w:r>
        <w:rPr>
          <w:rFonts w:ascii="Times New Roman"/>
          <w:b w:val="false"/>
          <w:i w:val="false"/>
          <w:color w:val="000000"/>
          <w:sz w:val="28"/>
        </w:rPr>
        <w:t>            _____________________________________________</w:t>
      </w:r>
      <w:r>
        <w:br/>
      </w:r>
      <w:r>
        <w:rPr>
          <w:rFonts w:ascii="Times New Roman"/>
          <w:b w:val="false"/>
          <w:i w:val="false"/>
          <w:color w:val="000000"/>
          <w:sz w:val="28"/>
        </w:rPr>
        <w:t>
</w:t>
      </w:r>
    </w:p>
    <w:bookmarkEnd w:id="273"/>
    <w:bookmarkStart w:name="z2406" w:id="274"/>
    <w:p>
      <w:pPr>
        <w:spacing w:after="0"/>
        <w:ind w:left="0"/>
        <w:jc w:val="both"/>
      </w:pPr>
      <w:r>
        <w:rPr>
          <w:rFonts w:ascii="Times New Roman"/>
          <w:b w:val="false"/>
          <w:i w:val="false"/>
          <w:color w:val="000000"/>
          <w:sz w:val="28"/>
        </w:rPr>
        <w:t>            (медициналық ұйымның атауы)</w:t>
      </w:r>
      <w:r>
        <w:br/>
      </w:r>
      <w:r>
        <w:rPr>
          <w:rFonts w:ascii="Times New Roman"/>
          <w:b w:val="false"/>
          <w:i w:val="false"/>
          <w:color w:val="000000"/>
          <w:sz w:val="28"/>
        </w:rPr>
        <w:t>
</w:t>
      </w:r>
    </w:p>
    <w:bookmarkEnd w:id="274"/>
    <w:p>
      <w:pPr>
        <w:spacing w:after="0"/>
        <w:ind w:left="0"/>
        <w:jc w:val="left"/>
      </w:pPr>
      <w:r>
        <w:rPr>
          <w:rFonts w:ascii="Times New Roman"/>
          <w:b w:val="false"/>
          <w:i w:val="false"/>
          <w:color w:val="000000"/>
          <w:sz w:val="28"/>
        </w:rPr>
        <w:t>
      </w:t>
      </w:r>
      <w:r>
        <w:rPr>
          <w:rFonts w:ascii="Times New Roman"/>
          <w:b w:val="false"/>
          <w:i w:val="false"/>
          <w:color w:val="000000"/>
          <w:sz w:val="28"/>
        </w:rPr>
        <w:t>тегі, аты, әкесінің аты (ол болған кезде) _________________________________</w:t>
      </w:r>
      <w:r>
        <w:br/>
      </w:r>
      <w:r>
        <w:rPr>
          <w:rFonts w:ascii="Times New Roman"/>
          <w:b w:val="false"/>
          <w:i w:val="false"/>
          <w:color w:val="000000"/>
          <w:sz w:val="28"/>
        </w:rPr>
        <w:t>
      </w:t>
      </w:r>
      <w:r>
        <w:rPr>
          <w:rFonts w:ascii="Times New Roman"/>
          <w:b w:val="false"/>
          <w:i w:val="false"/>
          <w:color w:val="000000"/>
          <w:sz w:val="28"/>
        </w:rPr>
        <w:t>Туған күні "____"_________ _____ жыл</w:t>
      </w:r>
      <w:r>
        <w:br/>
      </w:r>
      <w:r>
        <w:rPr>
          <w:rFonts w:ascii="Times New Roman"/>
          <w:b w:val="false"/>
          <w:i w:val="false"/>
          <w:color w:val="000000"/>
          <w:sz w:val="28"/>
        </w:rPr>
        <w:t>
      </w:t>
      </w:r>
      <w:r>
        <w:rPr>
          <w:rFonts w:ascii="Times New Roman"/>
          <w:b w:val="false"/>
          <w:i w:val="false"/>
          <w:color w:val="000000"/>
          <w:sz w:val="28"/>
        </w:rPr>
        <w:t>Үйінің мекенжайы ________________________________________________</w:t>
      </w:r>
      <w:r>
        <w:br/>
      </w:r>
      <w:r>
        <w:rPr>
          <w:rFonts w:ascii="Times New Roman"/>
          <w:b w:val="false"/>
          <w:i w:val="false"/>
          <w:color w:val="000000"/>
          <w:sz w:val="28"/>
        </w:rPr>
        <w:t>
      </w:t>
      </w:r>
      <w:r>
        <w:rPr>
          <w:rFonts w:ascii="Times New Roman"/>
          <w:b w:val="false"/>
          <w:i w:val="false"/>
          <w:color w:val="000000"/>
          <w:sz w:val="28"/>
        </w:rPr>
        <w:t>Қысқаша анамнез (бастан өткерген аурулар жөнінде, дәрілік препараттарды,азық-түлікті көтере алмаушылық және тағы басқа)______________________________________</w:t>
      </w:r>
      <w:r>
        <w:br/>
      </w:r>
      <w:r>
        <w:rPr>
          <w:rFonts w:ascii="Times New Roman"/>
          <w:b w:val="false"/>
          <w:i w:val="false"/>
          <w:color w:val="000000"/>
          <w:sz w:val="28"/>
        </w:rPr>
        <w:t>
      </w:t>
      </w:r>
      <w:r>
        <w:rPr>
          <w:rFonts w:ascii="Times New Roman"/>
          <w:b w:val="false"/>
          <w:i w:val="false"/>
          <w:color w:val="000000"/>
          <w:sz w:val="28"/>
        </w:rPr>
        <w:t>Медициналық тексеру:</w:t>
      </w:r>
      <w:r>
        <w:br/>
      </w:r>
      <w:r>
        <w:rPr>
          <w:rFonts w:ascii="Times New Roman"/>
          <w:b w:val="false"/>
          <w:i w:val="false"/>
          <w:color w:val="000000"/>
          <w:sz w:val="28"/>
        </w:rPr>
        <w:t>
      </w:t>
      </w:r>
      <w:r>
        <w:rPr>
          <w:rFonts w:ascii="Times New Roman"/>
          <w:b w:val="false"/>
          <w:i w:val="false"/>
          <w:color w:val="000000"/>
          <w:sz w:val="28"/>
        </w:rPr>
        <w:t>(негізгі және ілеспелі диагнозды, асқынудың орын алғандығын, бұрын болған аурулар туралы мәліметтерді көрсету қажет)</w:t>
      </w:r>
      <w:r>
        <w:br/>
      </w:r>
      <w:r>
        <w:rPr>
          <w:rFonts w:ascii="Times New Roman"/>
          <w:b w:val="false"/>
          <w:i w:val="false"/>
          <w:color w:val="000000"/>
          <w:sz w:val="28"/>
        </w:rPr>
        <w:t>
      </w:t>
      </w:r>
      <w:r>
        <w:rPr>
          <w:rFonts w:ascii="Times New Roman"/>
          <w:b w:val="false"/>
          <w:i w:val="false"/>
          <w:color w:val="000000"/>
          <w:sz w:val="28"/>
        </w:rPr>
        <w:t>хирург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невропатолог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____________________________________________________________________психиатр 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окулист 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отоларинголог 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дерматовенеролог 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фтизиатр________________________________________________________________________________________________________________________________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терапевт/педиатр______________________________________________________________________________________________________________________________________________________________________________________________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эпидемиологиялық ортасы туралы қорытынды 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Зертханалық зерттеулердің нәтижелері:</w:t>
      </w:r>
      <w:r>
        <w:br/>
      </w:r>
      <w:r>
        <w:rPr>
          <w:rFonts w:ascii="Times New Roman"/>
          <w:b w:val="false"/>
          <w:i w:val="false"/>
          <w:color w:val="000000"/>
          <w:sz w:val="28"/>
        </w:rPr>
        <w:t>
      </w:t>
      </w:r>
      <w:r>
        <w:rPr>
          <w:rFonts w:ascii="Times New Roman"/>
          <w:b w:val="false"/>
          <w:i w:val="false"/>
          <w:color w:val="000000"/>
          <w:sz w:val="28"/>
        </w:rPr>
        <w:t>қанның жалпы анализі_______________________________________________</w:t>
      </w:r>
      <w:r>
        <w:br/>
      </w:r>
      <w:r>
        <w:rPr>
          <w:rFonts w:ascii="Times New Roman"/>
          <w:b w:val="false"/>
          <w:i w:val="false"/>
          <w:color w:val="000000"/>
          <w:sz w:val="28"/>
        </w:rPr>
        <w:t>
      </w:t>
      </w:r>
      <w:r>
        <w:rPr>
          <w:rFonts w:ascii="Times New Roman"/>
          <w:b w:val="false"/>
          <w:i w:val="false"/>
          <w:color w:val="000000"/>
          <w:sz w:val="28"/>
        </w:rPr>
        <w:t>(мерзімі,нәтижесі)</w:t>
      </w:r>
      <w:r>
        <w:br/>
      </w:r>
      <w:r>
        <w:rPr>
          <w:rFonts w:ascii="Times New Roman"/>
          <w:b w:val="false"/>
          <w:i w:val="false"/>
          <w:color w:val="000000"/>
          <w:sz w:val="28"/>
        </w:rPr>
        <w:t>
      </w:t>
      </w:r>
      <w:r>
        <w:rPr>
          <w:rFonts w:ascii="Times New Roman"/>
          <w:b w:val="false"/>
          <w:i w:val="false"/>
          <w:color w:val="000000"/>
          <w:sz w:val="28"/>
        </w:rPr>
        <w:t>зәрдің жалпы анализі 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(мерзімі,нәтижесі) </w:t>
      </w:r>
      <w:r>
        <w:br/>
      </w:r>
      <w:r>
        <w:rPr>
          <w:rFonts w:ascii="Times New Roman"/>
          <w:b w:val="false"/>
          <w:i w:val="false"/>
          <w:color w:val="000000"/>
          <w:sz w:val="28"/>
        </w:rPr>
        <w:t>
      </w:t>
      </w:r>
      <w:r>
        <w:rPr>
          <w:rFonts w:ascii="Times New Roman"/>
          <w:b w:val="false"/>
          <w:i w:val="false"/>
          <w:color w:val="000000"/>
          <w:sz w:val="28"/>
        </w:rPr>
        <w:t>нәжіс жұғындарын ішек таяқшасына бактериологиялық зерттеу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(мерзімі, нәтижесі)</w:t>
      </w:r>
      <w:r>
        <w:br/>
      </w:r>
      <w:r>
        <w:rPr>
          <w:rFonts w:ascii="Times New Roman"/>
          <w:b w:val="false"/>
          <w:i w:val="false"/>
          <w:color w:val="000000"/>
          <w:sz w:val="28"/>
        </w:rPr>
        <w:t>
      </w:t>
      </w:r>
      <w:r>
        <w:rPr>
          <w:rFonts w:ascii="Times New Roman"/>
          <w:b w:val="false"/>
          <w:i w:val="false"/>
          <w:color w:val="000000"/>
          <w:sz w:val="28"/>
        </w:rPr>
        <w:t>Дәрігерлік-консультативтік комиссия төрағасының қорытындысы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__________________________________________________________________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(стационарлық үлгідегі ұйымда болуға медициналық қарсы көрсетілімдер бар ма)</w:t>
      </w:r>
      <w:r>
        <w:br/>
      </w:r>
      <w:r>
        <w:rPr>
          <w:rFonts w:ascii="Times New Roman"/>
          <w:b w:val="false"/>
          <w:i w:val="false"/>
          <w:color w:val="000000"/>
          <w:sz w:val="28"/>
        </w:rPr>
        <w:t>
      </w:t>
      </w:r>
      <w:r>
        <w:rPr>
          <w:rFonts w:ascii="Times New Roman"/>
          <w:b w:val="false"/>
          <w:i w:val="false"/>
          <w:color w:val="000000"/>
          <w:sz w:val="28"/>
        </w:rPr>
        <w:t xml:space="preserve">М.О. </w:t>
      </w:r>
      <w:r>
        <w:br/>
      </w:r>
      <w:r>
        <w:rPr>
          <w:rFonts w:ascii="Times New Roman"/>
          <w:b w:val="false"/>
          <w:i w:val="false"/>
          <w:color w:val="000000"/>
          <w:sz w:val="28"/>
        </w:rPr>
        <w:t>
      </w:t>
      </w:r>
      <w:r>
        <w:rPr>
          <w:rFonts w:ascii="Times New Roman"/>
          <w:b w:val="false"/>
          <w:i w:val="false"/>
          <w:color w:val="000000"/>
          <w:sz w:val="28"/>
        </w:rPr>
        <w:t>Медициналық ұйымның басшысы: ________________________________</w:t>
      </w:r>
      <w:r>
        <w:br/>
      </w:r>
      <w:r>
        <w:rPr>
          <w:rFonts w:ascii="Times New Roman"/>
          <w:b w:val="false"/>
          <w:i w:val="false"/>
          <w:color w:val="000000"/>
          <w:sz w:val="28"/>
        </w:rPr>
        <w:t>
      </w:t>
      </w:r>
      <w:r>
        <w:rPr>
          <w:rFonts w:ascii="Times New Roman"/>
          <w:b w:val="false"/>
          <w:i w:val="false"/>
          <w:color w:val="000000"/>
          <w:sz w:val="28"/>
        </w:rPr>
        <w:t xml:space="preserve"> (тегі, аты, әкесінің аты (ол болған кезде), қолы)</w:t>
      </w:r>
      <w:r>
        <w:br/>
      </w:r>
      <w:r>
        <w:rPr>
          <w:rFonts w:ascii="Times New Roman"/>
          <w:b w:val="false"/>
          <w:i w:val="false"/>
          <w:color w:val="000000"/>
          <w:sz w:val="28"/>
        </w:rPr>
        <w:t>
      </w:t>
      </w:r>
      <w:r>
        <w:rPr>
          <w:rFonts w:ascii="Times New Roman"/>
          <w:b w:val="false"/>
          <w:i w:val="false"/>
          <w:color w:val="000000"/>
          <w:sz w:val="28"/>
        </w:rPr>
        <w:t xml:space="preserve">20___ жылғы "___"___________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 әлеуметтік қызмет көрсетуге құжаттар ресімдеу" көрсетілетін мемлекеттік қызмет регламентіне 4-қосымша</w:t>
            </w:r>
          </w:p>
        </w:tc>
      </w:tr>
    </w:tbl>
    <w:bookmarkStart w:name="z2445" w:id="275"/>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қызметі көрсетудің бизнес-процестерінің анықтамалығы</w:t>
      </w:r>
    </w:p>
    <w:bookmarkEnd w:id="27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2450" w:id="276"/>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w:t>
      </w:r>
    </w:p>
    <w:bookmarkEnd w:id="276"/>
    <w:bookmarkStart w:name="z2451" w:id="277"/>
    <w:p>
      <w:pPr>
        <w:spacing w:after="0"/>
        <w:ind w:left="0"/>
        <w:jc w:val="left"/>
      </w:pPr>
      <w:r>
        <w:rPr>
          <w:rFonts w:ascii="Times New Roman"/>
          <w:b/>
          <w:i w:val="false"/>
          <w:color w:val="000000"/>
        </w:rPr>
        <w:t xml:space="preserve"> 1. Жалпы ережелер</w:t>
      </w:r>
    </w:p>
    <w:bookmarkEnd w:id="27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стандартына сәйкес әзірлеген.</w:t>
      </w:r>
      <w:r>
        <w:br/>
      </w:r>
      <w:r>
        <w:rPr>
          <w:rFonts w:ascii="Times New Roman"/>
          <w:b w:val="false"/>
          <w:i w:val="false"/>
          <w:color w:val="000000"/>
          <w:sz w:val="28"/>
        </w:rPr>
        <w:t>
      </w:t>
      </w:r>
      <w:r>
        <w:rPr>
          <w:rFonts w:ascii="Times New Roman"/>
          <w:b w:val="false"/>
          <w:i w:val="false"/>
          <w:color w:val="000000"/>
          <w:sz w:val="28"/>
        </w:rPr>
        <w:t>"Шетелдік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қызметін (бұдан әрі – мемлекеттік көрсетілетін қызмет) облыстың жергілікті атқарушы органы (бұдан әрі – көрсетілетін қызметті беруші)жұмыс берушіге немесе шетелдік қызметкерге (бұдан әрі - көрсетілетін қызметті алушы) көрсетеді.</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алдын ала жазылусыз және жеделдетіп қызмет көрсетусіз кезек тәртібінде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xml:space="preserve">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www.e.gov.kz "электрондық үкімет",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қайта ресімделген және ұзартылған рұқсат (бұдан әрі – рұқсат) болып табылады.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нәтижесін ұсыну нысаны: </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(жұмыс берушіге) тиісті әкімшілік-аумақтық бірлік аумағында еңбек қызметін жүзеге асыру үшін шетелдік жұмыс күшін тартуға рұқсат (бұдан әрі – шетелдік жұмыс күшін тартуға рұқсат) беру, қайта ресімдеу және ұзарту бойынша – электронды немесе қағаз түрінде;</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(шетелдік қызметкерге) тиісті әкімшілік-аумақтық бірлік аумағында еңбек қызметін жүзеге асыру үшін жұмысқа орналасуға рұқсат беру, қайта ресімдеу және ұзарту бойынша – қағаз түрінде.</w:t>
      </w:r>
      <w:r>
        <w:br/>
      </w:r>
      <w:r>
        <w:rPr>
          <w:rFonts w:ascii="Times New Roman"/>
          <w:b w:val="false"/>
          <w:i w:val="false"/>
          <w:color w:val="000000"/>
          <w:sz w:val="28"/>
        </w:rPr>
        <w:t>
</w:t>
      </w:r>
    </w:p>
    <w:bookmarkStart w:name="z2465" w:id="27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(қызметкерлерінің)іс-қимылы тәртібін сипаттау</w:t>
      </w:r>
    </w:p>
    <w:bookmarkEnd w:id="27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w:t>
      </w:r>
      <w:r>
        <w:rPr>
          <w:rFonts w:ascii="Times New Roman"/>
          <w:b w:val="false"/>
          <w:i w:val="false"/>
          <w:color w:val="000000"/>
          <w:sz w:val="28"/>
        </w:rPr>
        <w:t xml:space="preserve"> немесе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жүгінген кезде мемлекеттік қызметті көрсету үшін қажетті құжаттардың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алушы (жұмыс беруші) шетелдік жұмыс күшін тартуға рұқсат алу немесе қайта ресімдеу үшін:</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1) маусымдық шетелдік қызметкерлерді тартқан кезде:</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тартылатын шетелдік қызметкерлер туралы мәліметтер;</w:t>
      </w:r>
      <w:r>
        <w:br/>
      </w:r>
      <w:r>
        <w:rPr>
          <w:rFonts w:ascii="Times New Roman"/>
          <w:b w:val="false"/>
          <w:i w:val="false"/>
          <w:color w:val="000000"/>
          <w:sz w:val="28"/>
        </w:rPr>
        <w:t>
      </w:t>
      </w:r>
      <w:r>
        <w:rPr>
          <w:rFonts w:ascii="Times New Roman"/>
          <w:b w:val="false"/>
          <w:i w:val="false"/>
          <w:color w:val="000000"/>
          <w:sz w:val="28"/>
        </w:rPr>
        <w:t>2) өзге де шетелдік қызметкерлерді тартқан кезде:</w:t>
      </w:r>
      <w:r>
        <w:br/>
      </w:r>
      <w:r>
        <w:rPr>
          <w:rFonts w:ascii="Times New Roman"/>
          <w:b w:val="false"/>
          <w:i w:val="false"/>
          <w:color w:val="000000"/>
          <w:sz w:val="28"/>
        </w:rPr>
        <w:t>
      </w:t>
      </w:r>
      <w:r>
        <w:rPr>
          <w:rFonts w:ascii="Times New Roman"/>
          <w:b w:val="false"/>
          <w:i w:val="false"/>
          <w:color w:val="000000"/>
          <w:sz w:val="28"/>
        </w:rPr>
        <w:t>өткен және ағымдағы күнтізбелік жылдар үшін берілген рұқсаттардың орындалу мерзімі жеткен ерекше шарттарының (олар болған жағдайда) орындалуы туралы (еркін нысанда) ақпаратты қамтитын құжат;</w:t>
      </w:r>
      <w:r>
        <w:br/>
      </w:r>
      <w:r>
        <w:rPr>
          <w:rFonts w:ascii="Times New Roman"/>
          <w:b w:val="false"/>
          <w:i w:val="false"/>
          <w:color w:val="000000"/>
          <w:sz w:val="28"/>
        </w:rPr>
        <w:t>
      </w:t>
      </w:r>
      <w:r>
        <w:rPr>
          <w:rFonts w:ascii="Times New Roman"/>
          <w:b w:val="false"/>
          <w:i w:val="false"/>
          <w:color w:val="000000"/>
          <w:sz w:val="28"/>
        </w:rPr>
        <w:t>осы регламентке 3-қосымшаға сәйкес нысан бойынша тартылатын шетелдік қызметкерлер туралы мәліметтер;</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күшіне енген халықаралық шарттарында көзделген жағдайларды қоспағанда, Қазақстан Республикасының заңнамасында белгіленген тәртіппен заңдастырылған білімі туралы құжаттардың (егер құжат мемлекеттік немесе орыс тілдерінде толтырылған болса, көшірмелері) нотариалдық куәландырылған аудармалары; </w:t>
      </w:r>
      <w:r>
        <w:br/>
      </w:r>
      <w:r>
        <w:rPr>
          <w:rFonts w:ascii="Times New Roman"/>
          <w:b w:val="false"/>
          <w:i w:val="false"/>
          <w:color w:val="000000"/>
          <w:sz w:val="28"/>
        </w:rPr>
        <w:t>
      </w:t>
      </w:r>
      <w:r>
        <w:rPr>
          <w:rFonts w:ascii="Times New Roman"/>
          <w:b w:val="false"/>
          <w:i w:val="false"/>
          <w:color w:val="000000"/>
          <w:sz w:val="28"/>
        </w:rPr>
        <w:t xml:space="preserve">қызметкер бұрын жұмыс істеген жұмыс берушінің ресми бланкісіндегі қызметкердің еңбек қызметі туралы жазбаша растау немесе Қазақстан Республикасында танылатын өзге де растайтын құжаттар қоса берілген қызметкердің еңбек қызметі туралы ақпаратты қамтитын құжат (тиісті кәсіп бойынша жұмыс өтілі жөнiнде бiлiктiлiк талаптары болған кезде); </w:t>
      </w:r>
      <w:r>
        <w:br/>
      </w:r>
      <w:r>
        <w:rPr>
          <w:rFonts w:ascii="Times New Roman"/>
          <w:b w:val="false"/>
          <w:i w:val="false"/>
          <w:color w:val="000000"/>
          <w:sz w:val="28"/>
        </w:rPr>
        <w:t>
      </w:t>
      </w:r>
      <w:r>
        <w:rPr>
          <w:rFonts w:ascii="Times New Roman"/>
          <w:b w:val="false"/>
          <w:i w:val="false"/>
          <w:color w:val="000000"/>
          <w:sz w:val="28"/>
        </w:rPr>
        <w:t xml:space="preserve">шетелдік жұмыс беруші мен тартылатын шетелдік қызметкер арасында жасалған еңбек шартының (мемлекеттік немесе орыс тілдеріндегі аудармасымен) нотариалдық куәландырылған көшірмесі (егер шетелдік заңды тұлға – жұмыс беруші өз қызметін Қазақстан Республикасында филиал, өкілдік құрмай жүзеге асыратын болса, өзінің қызметкерлерін келісімшарт бойынша жұмыстарды орындау, қызметтер көрсету үшін Қазақстан Республикасына жібереді); </w:t>
      </w:r>
      <w:r>
        <w:br/>
      </w:r>
      <w:r>
        <w:rPr>
          <w:rFonts w:ascii="Times New Roman"/>
          <w:b w:val="false"/>
          <w:i w:val="false"/>
          <w:color w:val="000000"/>
          <w:sz w:val="28"/>
        </w:rPr>
        <w:t>
      </w:t>
      </w:r>
      <w:r>
        <w:rPr>
          <w:rFonts w:ascii="Times New Roman"/>
          <w:b w:val="false"/>
          <w:i w:val="false"/>
          <w:color w:val="000000"/>
          <w:sz w:val="28"/>
        </w:rPr>
        <w:t xml:space="preserve">жұмыстарды орындау, қызметтер көрсету үшін жасалған келісімшарттың (мемлекеттік немесе орыс тілдеріндегі аудармасымен) нотариалдық куәландырылған көшірмесі (егер шетелдік заңды тұлға – жұмыс беруші өз қызметін Қазақстан Республикасында филиал, өкілдік құрмай жүзеге асыратын болса, өзінің қызметкерлерін келісімшарт бойынша жұмысты орындау, қызметтер көрсету үшін Қазақстан Республикасына жібереді); </w:t>
      </w:r>
      <w:r>
        <w:br/>
      </w:r>
      <w:r>
        <w:rPr>
          <w:rFonts w:ascii="Times New Roman"/>
          <w:b w:val="false"/>
          <w:i w:val="false"/>
          <w:color w:val="000000"/>
          <w:sz w:val="28"/>
        </w:rPr>
        <w:t>
      </w:t>
      </w:r>
      <w:r>
        <w:rPr>
          <w:rFonts w:ascii="Times New Roman"/>
          <w:b w:val="false"/>
          <w:i w:val="false"/>
          <w:color w:val="000000"/>
          <w:sz w:val="28"/>
        </w:rPr>
        <w:t xml:space="preserve">жұмыс берушінің басқа әкімшілік-аумақтық бірліктер аумағында жұмыстарды орындауға, қызметтерді көрсетуге арналған шартының, келісімшартының (мемлекеттік немесе орыс тілдеріндегі аудармасымен) нотариалдық куәландырылған көшірмесі (шетелдік қызметкерлердің функционалдық міндеттерін күнтізбелік бір жыл ішінде күнтізбелік алпыс күннен артық бірнеше әкімшілік-аумақтық бірліктің аумағында орындауы қажет болған жағдайда); </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кадрлардағы жергілікті қамту туралы ақпарат (мына адамдарды қоспағанда: шағын кәсіпкерлік субъектілері, мемлекеттік мекемелер мен кәсіпорындар, өз бетінше жұмысқа орналасу үшін келген шетелдік қызметкерге, шетелдiк заңды тұлғалардың өкiлдiктерiне, сондай-ақ шетелдік қызметкерлерге қатысты басым жобалар мен шығу елдері бойынша квоталар шегінде, арнайы экономикалық аймақтың аумағында жұмыс берушілерге берілетін рұқсаттар);</w:t>
      </w:r>
      <w:r>
        <w:br/>
      </w:r>
      <w:r>
        <w:rPr>
          <w:rFonts w:ascii="Times New Roman"/>
          <w:b w:val="false"/>
          <w:i w:val="false"/>
          <w:color w:val="000000"/>
          <w:sz w:val="28"/>
        </w:rPr>
        <w:t>
      </w:t>
      </w:r>
      <w:r>
        <w:rPr>
          <w:rFonts w:ascii="Times New Roman"/>
          <w:b w:val="false"/>
          <w:i w:val="false"/>
          <w:color w:val="000000"/>
          <w:sz w:val="28"/>
        </w:rPr>
        <w:t xml:space="preserve">ауыстырылатын қызметкерлердің кәсіптерін немесе мамандықтарын, паспортта немесе жеке куәлікте көрсетілген деректерге сәйкес тегін, атын, әкесінің атын, ауыстыру мерзімін көрсете отырып, корпоративтік ауыстыру (егер шетелдік қызметкер корпоративтік ауыстыру шеңберінде тартылса) туралы шетелдік заңды тұлға берген хаттың және (немесе) келісімнің (мемлекеттік немесе орыс тілдеріндегі аудармасымен) нотариалдық куәландырылған аудармасы; </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рұқсат берудің ерекше шарттарын келісу нысаны (шетелдік жұмыс күшін тартуда шетелдік қызметкерлер қатарындағы: "Техникалық және кәсiптiк, орта бiлiмнен кейiнгi бiлiмнiң кәсiптерi мен мамандықтарының жiктеуiшi" 05-2008 Қазақстан Республикасының Мемлекеттiк жiктеуiшiне енгізілмеген кәсіптер немесе мамандықтар бойынша жұмыс істейтін, этникалық қазақтар немесе бұрынғы отандастар болып табылатын адамдарға, сондай-ақ жұмыс берушілер қатарындағы: жұмыс берушілер қатарындағы кадрлардағы жергілікті қамтуды ұлғайту бағдарламасын іске асыратын және Қазақстан Республикасы азаматтарын жалдау, даярлау және шетелдік персоналды қысқарту бойынша міндеттемелері бар, технологиялық жабдықты іске қосу, ретке келтіру және монтаждау бойынша жұмыстарды орындайтын мердігерлерді қоса алғанда, Қазақстанды индустрияландыру картасының тізбесіне енгізілген жобаларды іске асыруға қатысатын, "Өнімділік 2020" бағдарламасын іске асыруға қатысатын, жоғары бiлiктi шетелдiк мамандарды тартуға мемлекеттік қолдау көрсету бойынша оң шешім алған, шетелдік жұмыс күшін басым жобалар және шығу елдері бойынша квота шегінде тартатын, шетелдік жұмыс күшін шетелдiк заңды тұлғалар өкiлдiктерiне тартатын, Қазақстан Республикасының мемлекеттік мекемелері немесе мемлекеттік кәсіпорындары болып табылатын жағдайларын қоспағанда).</w:t>
      </w:r>
      <w:r>
        <w:br/>
      </w:r>
      <w:r>
        <w:rPr>
          <w:rFonts w:ascii="Times New Roman"/>
          <w:b w:val="false"/>
          <w:i w:val="false"/>
          <w:color w:val="000000"/>
          <w:sz w:val="28"/>
        </w:rPr>
        <w:t>
      </w:t>
      </w:r>
      <w:r>
        <w:rPr>
          <w:rFonts w:ascii="Times New Roman"/>
          <w:b w:val="false"/>
          <w:i w:val="false"/>
          <w:color w:val="000000"/>
          <w:sz w:val="28"/>
        </w:rPr>
        <w:t>портал арқылы:</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нысан бойынша көрсетілетін қызметті алушының электрондық цифрлық қолтаңбасымен (бұдан әрі – ЭЦҚ) куәландырылғанөтініш;</w:t>
      </w:r>
      <w:r>
        <w:br/>
      </w:r>
      <w:r>
        <w:rPr>
          <w:rFonts w:ascii="Times New Roman"/>
          <w:b w:val="false"/>
          <w:i w:val="false"/>
          <w:color w:val="000000"/>
          <w:sz w:val="28"/>
        </w:rPr>
        <w:t>
      </w:t>
      </w:r>
      <w:r>
        <w:rPr>
          <w:rFonts w:ascii="Times New Roman"/>
          <w:b w:val="false"/>
          <w:i w:val="false"/>
          <w:color w:val="000000"/>
          <w:sz w:val="28"/>
        </w:rPr>
        <w:t>1) маусымдық шетелдік қызметкерлерді тартқан кезде – осы регламентке 3-қосымшаға сәйкес нысан бойынша тартылатын шетелдік қызметкерлер туралы мәліметтер;</w:t>
      </w:r>
      <w:r>
        <w:br/>
      </w:r>
      <w:r>
        <w:rPr>
          <w:rFonts w:ascii="Times New Roman"/>
          <w:b w:val="false"/>
          <w:i w:val="false"/>
          <w:color w:val="000000"/>
          <w:sz w:val="28"/>
        </w:rPr>
        <w:t>
      </w:t>
      </w:r>
      <w:r>
        <w:rPr>
          <w:rFonts w:ascii="Times New Roman"/>
          <w:b w:val="false"/>
          <w:i w:val="false"/>
          <w:color w:val="000000"/>
          <w:sz w:val="28"/>
        </w:rPr>
        <w:t xml:space="preserve">2)өзге де шетелдік қызметкерлерді тартқан кезде: </w:t>
      </w:r>
      <w:r>
        <w:br/>
      </w:r>
      <w:r>
        <w:rPr>
          <w:rFonts w:ascii="Times New Roman"/>
          <w:b w:val="false"/>
          <w:i w:val="false"/>
          <w:color w:val="000000"/>
          <w:sz w:val="28"/>
        </w:rPr>
        <w:t>
      </w:t>
      </w:r>
      <w:r>
        <w:rPr>
          <w:rFonts w:ascii="Times New Roman"/>
          <w:b w:val="false"/>
          <w:i w:val="false"/>
          <w:color w:val="000000"/>
          <w:sz w:val="28"/>
        </w:rPr>
        <w:t>өткен және ағымдағы күнтізбелік жылдар үшін берілген рұқсаттардың орындалу мерзімі жеткен ерекше шарттарының (олар болған жағдайда) орындалуы туралы ақпаратты (еркін нысанда) қамтитын құжаттың электрондық көшірмесі;</w:t>
      </w:r>
      <w:r>
        <w:br/>
      </w:r>
      <w:r>
        <w:rPr>
          <w:rFonts w:ascii="Times New Roman"/>
          <w:b w:val="false"/>
          <w:i w:val="false"/>
          <w:color w:val="000000"/>
          <w:sz w:val="28"/>
        </w:rPr>
        <w:t>
      </w:t>
      </w:r>
      <w:r>
        <w:rPr>
          <w:rFonts w:ascii="Times New Roman"/>
          <w:b w:val="false"/>
          <w:i w:val="false"/>
          <w:color w:val="000000"/>
          <w:sz w:val="28"/>
        </w:rPr>
        <w:t>осы регламентке 3-қосымшаға сәйкес нысан бойынша тартылатын шетелдік қызметкерлер туралы мәліметтер;</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күшіне енген халықаралық шарттарында көзделген жағдайларды қоспағанда, Қазақстан Республикасының заңнамасында белгіленген тәртіппен заңдастырылған білімі туралы құжаттардың (егер құжат мемлекеттік немесе орыс тілдерінде толтырылған болса, электрондық көшірмесі) нотариалдық куәландырылған аудармаларының электрондық көшірмелері; </w:t>
      </w:r>
      <w:r>
        <w:br/>
      </w:r>
      <w:r>
        <w:rPr>
          <w:rFonts w:ascii="Times New Roman"/>
          <w:b w:val="false"/>
          <w:i w:val="false"/>
          <w:color w:val="000000"/>
          <w:sz w:val="28"/>
        </w:rPr>
        <w:t>
      </w:t>
      </w:r>
      <w:r>
        <w:rPr>
          <w:rFonts w:ascii="Times New Roman"/>
          <w:b w:val="false"/>
          <w:i w:val="false"/>
          <w:color w:val="000000"/>
          <w:sz w:val="28"/>
        </w:rPr>
        <w:t>қызметкер бұрын жұмыс істеген жұмыс берушінің ресми бланкісіндегі қызметкердің еңбек қызметі туралы жазбаша растау немесе Қазақстан Республикасында танылатын өзге де растайтын құжаттар қоса берілген қызметкердің еңбек қызметі туралы ақпаратты қамтитын құжаттың (тиісті кәсіп бойынша жұмыс өтілі жөнiнде бiлiктiлiк талаптары болған кезде) электрондық көшірмесі;</w:t>
      </w:r>
      <w:r>
        <w:br/>
      </w:r>
      <w:r>
        <w:rPr>
          <w:rFonts w:ascii="Times New Roman"/>
          <w:b w:val="false"/>
          <w:i w:val="false"/>
          <w:color w:val="000000"/>
          <w:sz w:val="28"/>
        </w:rPr>
        <w:t>
      </w:t>
      </w:r>
      <w:r>
        <w:rPr>
          <w:rFonts w:ascii="Times New Roman"/>
          <w:b w:val="false"/>
          <w:i w:val="false"/>
          <w:color w:val="000000"/>
          <w:sz w:val="28"/>
        </w:rPr>
        <w:t xml:space="preserve">шетелдік жұмыс беруші мен тартылатын шетелдік қызметкер арасында жасалған еңбек шартының (мемлекеттік немесе орыс тілдеріндегі аудармасымен) нотариалдық куәландырылған электрондық көшірмесі (егер шетелдік заңды тұлға – жұмыс беруші өз қызметін Қазақстан Республикасында филиал, өкілдік құрмай жүзеге асыратын болса, өзінің қызметкерлерін келісімшарт бойынша жұмыстарды орындау, қызметтер көрсету үшін Қазақстан Республикасына жібереді); </w:t>
      </w:r>
      <w:r>
        <w:br/>
      </w:r>
      <w:r>
        <w:rPr>
          <w:rFonts w:ascii="Times New Roman"/>
          <w:b w:val="false"/>
          <w:i w:val="false"/>
          <w:color w:val="000000"/>
          <w:sz w:val="28"/>
        </w:rPr>
        <w:t>
      </w:t>
      </w:r>
      <w:r>
        <w:rPr>
          <w:rFonts w:ascii="Times New Roman"/>
          <w:b w:val="false"/>
          <w:i w:val="false"/>
          <w:color w:val="000000"/>
          <w:sz w:val="28"/>
        </w:rPr>
        <w:t>жұмыстарды орындау, қызметтер көрсету үшін жасалған келісімшарттың (мемлекеттік немесе орыс тілдеріндегі аудармасымен) нотариалдық куәландырылған электрондық көшірмесі (егер шетелдік заңды тұлға – жұмыс беруші өз қызметін Қазақстан Республикасында филиал, өкілдік құрмай жүзеге асыратын болса, өзінің қызметкерлерін келісімшарт бойынша жұмысты орындау, қызметтер көрсету үшін Қазақстан Республикасына жібереді);</w:t>
      </w:r>
      <w:r>
        <w:br/>
      </w:r>
      <w:r>
        <w:rPr>
          <w:rFonts w:ascii="Times New Roman"/>
          <w:b w:val="false"/>
          <w:i w:val="false"/>
          <w:color w:val="000000"/>
          <w:sz w:val="28"/>
        </w:rPr>
        <w:t>
      </w:t>
      </w:r>
      <w:r>
        <w:rPr>
          <w:rFonts w:ascii="Times New Roman"/>
          <w:b w:val="false"/>
          <w:i w:val="false"/>
          <w:color w:val="000000"/>
          <w:sz w:val="28"/>
        </w:rPr>
        <w:t>жұмыс берушінің басқа әкімшілік-аумақтық бірліктер аумағында жұмыстарды орындауға, қызметтерді көрсетуге арналған шартының, келісімшартының (мемлекеттік немесе орыс тілдеріндегі аудармасымен) нотариалдық куәландырылған электрондық көшірмесі (шетелдік қызметкерлердің функционалдық міндеттерін күнтізбелік бір жыл ішінде күнтізбелік алпыс күннен артық бірнеше әкімшілік-аумақтық бірліктің аумағында орындауы қажет болған жағдайда);</w:t>
      </w:r>
      <w:r>
        <w:br/>
      </w:r>
      <w:r>
        <w:rPr>
          <w:rFonts w:ascii="Times New Roman"/>
          <w:b w:val="false"/>
          <w:i w:val="false"/>
          <w:color w:val="000000"/>
          <w:sz w:val="28"/>
        </w:rPr>
        <w:t>
      </w:t>
      </w:r>
      <w:r>
        <w:rPr>
          <w:rFonts w:ascii="Times New Roman"/>
          <w:b w:val="false"/>
          <w:i w:val="false"/>
          <w:color w:val="000000"/>
          <w:sz w:val="28"/>
        </w:rPr>
        <w:t xml:space="preserve">осы регламентке 4-қосымшаға сәйкес нысан бойынша кадрлардағы жергілікті қамту туралы ақпарат (мына адамдарды қоспағанда: шағын кәсіпкерлік субъектілері, мемлекеттік мекемелер мен кәсіпорындар, өз бетінше жұмысқа орналасу үшін келген шетелдік қызметкерге, шетелдiк заңды тұлғалардың өкiлдiктерiне, сондай-ақ шетелдік қызметкерлерге қатысты басым жобалар мен шығу елдері бойынша квоталар шегінде, арнайы экономикалық аймақтың аумағында жұмыс берушілерге берілетін рұқсаттар); </w:t>
      </w:r>
      <w:r>
        <w:br/>
      </w:r>
      <w:r>
        <w:rPr>
          <w:rFonts w:ascii="Times New Roman"/>
          <w:b w:val="false"/>
          <w:i w:val="false"/>
          <w:color w:val="000000"/>
          <w:sz w:val="28"/>
        </w:rPr>
        <w:t>
      </w:t>
      </w:r>
      <w:r>
        <w:rPr>
          <w:rFonts w:ascii="Times New Roman"/>
          <w:b w:val="false"/>
          <w:i w:val="false"/>
          <w:color w:val="000000"/>
          <w:sz w:val="28"/>
        </w:rPr>
        <w:t xml:space="preserve">ауыстырылатын қызметкерлердің кәсіптерін немесе мамандықтарын, паспортта немесе жеке куәлікте көрсетілген деректерге сәйкес тегін, атын, әкесінің атын, ауыстыру мерзімін көрсете отырып, корпоративтік ауыстыру (егер шетелдік қызметкер корпоративтік ауыстыру шеңберінде тартылса) туралы шетелдік заңды тұлға берген хаттың және (немесе) келісімнің (мемлекеттік немесе орыс тілдеріндегі аудармасымен) нотариалдық куәландырылған аудармасының электрондық көшірмесі; </w:t>
      </w:r>
      <w:r>
        <w:br/>
      </w:r>
      <w:r>
        <w:rPr>
          <w:rFonts w:ascii="Times New Roman"/>
          <w:b w:val="false"/>
          <w:i w:val="false"/>
          <w:color w:val="000000"/>
          <w:sz w:val="28"/>
        </w:rPr>
        <w:t>
      </w:t>
      </w:r>
      <w:r>
        <w:rPr>
          <w:rFonts w:ascii="Times New Roman"/>
          <w:b w:val="false"/>
          <w:i w:val="false"/>
          <w:color w:val="000000"/>
          <w:sz w:val="28"/>
        </w:rPr>
        <w:t>осы регламентке 5-қосымшаға сәйкес рұқсат берудің ерекше шарттарын келісу нысаны(шетелдік жұмыс күшін тартуда шетелдік қызметкерлер қатарындағы: "Техникалық және кәсiптiк, орта бiлiмнен кейiнгi бiлiмнiң кәсiптерi мен мамандықтарының жiктеуiшi" 05-2008 Қазақстан Республикасының Мемлекеттiк жiктеуiшiне енгізілмеген кәсіптер немесе мамандықтар бойынша жұмыс істейтін, этникалық қазақтар немесе бұрынғы отандастар болып табылатын адамдарға, сондай-ақ жұмыс берушілер қатарындағы: жұмыс берушілер қатарындағы кадрлардағы жергілікті қамтуды ұлғайту бағдарламасын іске асыратын және Қазақстан Республикасы азаматтарын жалдау, даярлау және шетелдік персоналды қысқарту бойынша міндеттемелері бар, технологиялық жабдықты іске қосу, ретке келтіру және монтаждау бойынша жұмыстарды орындайтын мердігерлерді қоса алғанда, Қазақстанды индустрияландыру картасыныңтізбесіне енгізілген жобаларды іске асыруға қатысатын, "Өнімділік 2020" бағдарламасыніске асыруға қатысатын, жоғары бiлiктi шетелдiк мамандарды тартуға мемлекеттік қолдау көрсету бойынша оң шешім алған, шетелдік жұмыс күшін басым жобалар және шығу елдері бойынша квота шегінде тартатын, шетелдік жұмыс күшін шетелдiк заңды тұлғалар өкiлдiктерiне тартатын, Қазақстан Республикасының мемлекеттік мекемелері немесе мемлекеттік кәсіпорындары болып табылатын жағдайларын қоспағанда).</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(жұмыс берушінің) шетелдік жұмыс күшін тартуға рұқсатты ұзарту үшін:</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берушіге: </w:t>
      </w:r>
      <w:r>
        <w:br/>
      </w:r>
      <w:r>
        <w:rPr>
          <w:rFonts w:ascii="Times New Roman"/>
          <w:b w:val="false"/>
          <w:i w:val="false"/>
          <w:color w:val="000000"/>
          <w:sz w:val="28"/>
        </w:rPr>
        <w:t>
      </w:t>
      </w:r>
      <w:r>
        <w:rPr>
          <w:rFonts w:ascii="Times New Roman"/>
          <w:b w:val="false"/>
          <w:i w:val="false"/>
          <w:color w:val="000000"/>
          <w:sz w:val="28"/>
        </w:rPr>
        <w:t xml:space="preserve">осы регламентке 2-қосымшаға сәйкес нысан бойынша өтініш; </w:t>
      </w:r>
      <w:r>
        <w:br/>
      </w:r>
      <w:r>
        <w:rPr>
          <w:rFonts w:ascii="Times New Roman"/>
          <w:b w:val="false"/>
          <w:i w:val="false"/>
          <w:color w:val="000000"/>
          <w:sz w:val="28"/>
        </w:rPr>
        <w:t>
      </w:t>
      </w:r>
      <w:r>
        <w:rPr>
          <w:rFonts w:ascii="Times New Roman"/>
          <w:b w:val="false"/>
          <w:i w:val="false"/>
          <w:color w:val="000000"/>
          <w:sz w:val="28"/>
        </w:rPr>
        <w:t>өткен және ағымдағы күнтізбелік жылдар үшін берілген рұқсаттардың орындалу мерзімі жеткен ерекше шарттарының (олар болған жағдайда) орындалуы туралы ақпаратты (еркін нысанда) қамтитын құжат;</w:t>
      </w:r>
      <w:r>
        <w:br/>
      </w:r>
      <w:r>
        <w:rPr>
          <w:rFonts w:ascii="Times New Roman"/>
          <w:b w:val="false"/>
          <w:i w:val="false"/>
          <w:color w:val="000000"/>
          <w:sz w:val="28"/>
        </w:rPr>
        <w:t>
      </w:t>
      </w:r>
      <w:r>
        <w:rPr>
          <w:rFonts w:ascii="Times New Roman"/>
          <w:b w:val="false"/>
          <w:i w:val="false"/>
          <w:color w:val="000000"/>
          <w:sz w:val="28"/>
        </w:rPr>
        <w:t>осы регламентке 4-қосымшаға сәйкес нысан бойынша кадрлардағы жергілікті қамту туралы ақпарат (мына адамдарды қоспағанда: шағын кәсіпкерлік субъектілері, мемлекеттік мекемелер мен кәсіпорындар, өз бетінше жұмысқа орналасу үшін келген шетелдік қызметкерге, шетелдiк заңды тұлғалардың өкiлдiктерiне, сондай-ақ шетелдік қызметкерлерге қатысты басым жобалар мен шығу елдері бойынша квоталар шегінде, арнайы экономикалық аймақтың аумағында жұмыс берушілерге берілетін рұқсаттар);</w:t>
      </w:r>
      <w:r>
        <w:br/>
      </w:r>
      <w:r>
        <w:rPr>
          <w:rFonts w:ascii="Times New Roman"/>
          <w:b w:val="false"/>
          <w:i w:val="false"/>
          <w:color w:val="000000"/>
          <w:sz w:val="28"/>
        </w:rPr>
        <w:t>
      </w:t>
      </w:r>
      <w:r>
        <w:rPr>
          <w:rFonts w:ascii="Times New Roman"/>
          <w:b w:val="false"/>
          <w:i w:val="false"/>
          <w:color w:val="000000"/>
          <w:sz w:val="28"/>
        </w:rPr>
        <w:t>портал арқылы:</w:t>
      </w:r>
      <w:r>
        <w:br/>
      </w:r>
      <w:r>
        <w:rPr>
          <w:rFonts w:ascii="Times New Roman"/>
          <w:b w:val="false"/>
          <w:i w:val="false"/>
          <w:color w:val="000000"/>
          <w:sz w:val="28"/>
        </w:rPr>
        <w:t>
      </w:t>
      </w:r>
      <w:r>
        <w:rPr>
          <w:rFonts w:ascii="Times New Roman"/>
          <w:b w:val="false"/>
          <w:i w:val="false"/>
          <w:color w:val="000000"/>
          <w:sz w:val="28"/>
        </w:rPr>
        <w:t xml:space="preserve">осы регламентке 2-қосымшаға сәйкес нысан бойынша көрсетілетін қызметті алушының ЭЦҚ-сымен куәландырылған өтініш; </w:t>
      </w:r>
      <w:r>
        <w:br/>
      </w:r>
      <w:r>
        <w:rPr>
          <w:rFonts w:ascii="Times New Roman"/>
          <w:b w:val="false"/>
          <w:i w:val="false"/>
          <w:color w:val="000000"/>
          <w:sz w:val="28"/>
        </w:rPr>
        <w:t>
      </w:t>
      </w:r>
      <w:r>
        <w:rPr>
          <w:rFonts w:ascii="Times New Roman"/>
          <w:b w:val="false"/>
          <w:i w:val="false"/>
          <w:color w:val="000000"/>
          <w:sz w:val="28"/>
        </w:rPr>
        <w:t>өткен және ағымдағы күнтізбелік жылдар үшін берілген рұқсаттардың орындалу мерзімі жеткен ерекше шарттарының (олар болған жағдайда) орындалуы туралы ақпаратты (еркін нысанда) қамтитын құжаттың электрондық көшірмесі;</w:t>
      </w:r>
      <w:r>
        <w:br/>
      </w:r>
      <w:r>
        <w:rPr>
          <w:rFonts w:ascii="Times New Roman"/>
          <w:b w:val="false"/>
          <w:i w:val="false"/>
          <w:color w:val="000000"/>
          <w:sz w:val="28"/>
        </w:rPr>
        <w:t>
      </w:t>
      </w:r>
      <w:r>
        <w:rPr>
          <w:rFonts w:ascii="Times New Roman"/>
          <w:b w:val="false"/>
          <w:i w:val="false"/>
          <w:color w:val="000000"/>
          <w:sz w:val="28"/>
        </w:rPr>
        <w:t>осы регламентке 4-қосымшаға нысан бойынша кадрлардағы жергілікті қамту туралы ақпарат (мына адамдарды қоспағанда: шағын кәсіпкерлік субъектілері, мемлекеттік мекемелер мен кәсіпорындар, өз бетінше жұмысқа орналасу үшін келген шетелдік қызметкерге, шетелдiк заңды тұлғалардың өкiлдiктерiне, сондай-ақ шетелдік қызметкерлерге қатысты басым жобалар мен шығу елдері бойынша квоталар шегінде, арнайы экономикалық аймақтың аумағында жұмыс берушілерге берілетін рұқсаттар).</w:t>
      </w:r>
      <w:r>
        <w:br/>
      </w:r>
      <w:r>
        <w:rPr>
          <w:rFonts w:ascii="Times New Roman"/>
          <w:b w:val="false"/>
          <w:i w:val="false"/>
          <w:color w:val="000000"/>
          <w:sz w:val="28"/>
        </w:rPr>
        <w:t>
      </w:t>
      </w:r>
      <w:r>
        <w:rPr>
          <w:rFonts w:ascii="Times New Roman"/>
          <w:b w:val="false"/>
          <w:i w:val="false"/>
          <w:color w:val="000000"/>
          <w:sz w:val="28"/>
        </w:rPr>
        <w:t>Жеке басты куәландыратын, көрсетілетін қызметті алушыны заңды тұлға ретінде, дара кәсіпкер ретінде мемлекеттік тіркеу (қайта тіркеу) туралы құжаттардың мемлекеттік ақпараттық жүйелерде қамтылған мәліметтерін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жазбаша келісім береді.</w:t>
      </w:r>
      <w:r>
        <w:br/>
      </w:r>
      <w:r>
        <w:rPr>
          <w:rFonts w:ascii="Times New Roman"/>
          <w:b w:val="false"/>
          <w:i w:val="false"/>
          <w:color w:val="000000"/>
          <w:sz w:val="28"/>
        </w:rPr>
        <w:t>
      </w:t>
      </w:r>
      <w:r>
        <w:rPr>
          <w:rFonts w:ascii="Times New Roman"/>
          <w:b w:val="false"/>
          <w:i w:val="false"/>
          <w:color w:val="000000"/>
          <w:sz w:val="28"/>
        </w:rPr>
        <w:t>Көрсетілетін қызметті алушы (жұмыс беруші) барлық қажетті құжаттарды тапсырған кезде: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 – тіркелген күні мен мемлекеттік қызметті алатын күні, құжаттарды қабылдаған адамның тегі мен аты-жөні көрсетілген өтініштің үзбелі талонын береді;</w:t>
      </w:r>
      <w:r>
        <w:br/>
      </w:r>
      <w:r>
        <w:rPr>
          <w:rFonts w:ascii="Times New Roman"/>
          <w:b w:val="false"/>
          <w:i w:val="false"/>
          <w:color w:val="000000"/>
          <w:sz w:val="28"/>
        </w:rPr>
        <w:t>
      </w:t>
      </w:r>
      <w:r>
        <w:rPr>
          <w:rFonts w:ascii="Times New Roman"/>
          <w:b w:val="false"/>
          <w:i w:val="false"/>
          <w:color w:val="000000"/>
          <w:sz w:val="28"/>
        </w:rPr>
        <w:t>портал арқылы – көрсетілетін қызметті алушының "жеке кабинетінде" мемлекеттік көрсетілетін қызмет нәтижесін алу күні көрсетіле отырып, мемлекеттік қызметті көрсету үшін сұрау салудың қабылданғаны туралы статус көрінеді.</w:t>
      </w:r>
      <w:r>
        <w:br/>
      </w:r>
      <w:r>
        <w:rPr>
          <w:rFonts w:ascii="Times New Roman"/>
          <w:b w:val="false"/>
          <w:i w:val="false"/>
          <w:color w:val="000000"/>
          <w:sz w:val="28"/>
        </w:rPr>
        <w:t>
      </w:t>
      </w:r>
      <w:r>
        <w:rPr>
          <w:rFonts w:ascii="Times New Roman"/>
          <w:b w:val="false"/>
          <w:i w:val="false"/>
          <w:color w:val="000000"/>
          <w:sz w:val="28"/>
        </w:rPr>
        <w:t xml:space="preserve">Жұмысқа орналасуға рұқсат алу немесе ұзарту үшін көрсетілетін қызметті алушы (шетелдік қызметкер) көрсетілетін қызметті берушіге: </w:t>
      </w:r>
      <w:r>
        <w:br/>
      </w:r>
      <w:r>
        <w:rPr>
          <w:rFonts w:ascii="Times New Roman"/>
          <w:b w:val="false"/>
          <w:i w:val="false"/>
          <w:color w:val="000000"/>
          <w:sz w:val="28"/>
        </w:rPr>
        <w:t>
      </w:t>
      </w:r>
      <w:r>
        <w:rPr>
          <w:rFonts w:ascii="Times New Roman"/>
          <w:b w:val="false"/>
          <w:i w:val="false"/>
          <w:color w:val="000000"/>
          <w:sz w:val="28"/>
        </w:rPr>
        <w:t>осы регламентке 6-қосымшаға сәйкес нысан бойынша өтінішті:</w:t>
      </w:r>
      <w:r>
        <w:br/>
      </w:r>
      <w:r>
        <w:rPr>
          <w:rFonts w:ascii="Times New Roman"/>
          <w:b w:val="false"/>
          <w:i w:val="false"/>
          <w:color w:val="000000"/>
          <w:sz w:val="28"/>
        </w:rPr>
        <w:t>
      </w:t>
      </w:r>
      <w:r>
        <w:rPr>
          <w:rFonts w:ascii="Times New Roman"/>
          <w:b w:val="false"/>
          <w:i w:val="false"/>
          <w:color w:val="000000"/>
          <w:sz w:val="28"/>
        </w:rPr>
        <w:t>1) осы регламентке 3-қосымшаға сәйкес нысан бойынша шетелдік қызметкер туралы мәліметтерді;</w:t>
      </w:r>
      <w:r>
        <w:br/>
      </w:r>
      <w:r>
        <w:rPr>
          <w:rFonts w:ascii="Times New Roman"/>
          <w:b w:val="false"/>
          <w:i w:val="false"/>
          <w:color w:val="000000"/>
          <w:sz w:val="28"/>
        </w:rPr>
        <w:t>
      </w:t>
      </w:r>
      <w:r>
        <w:rPr>
          <w:rFonts w:ascii="Times New Roman"/>
          <w:b w:val="false"/>
          <w:i w:val="false"/>
          <w:color w:val="000000"/>
          <w:sz w:val="28"/>
        </w:rPr>
        <w:t xml:space="preserve">2) Қазақстан Республикасының күшіне енген халықаралық шарттарында көзделген жағдайларды қоспағанда, Қазақстан Республикасының заңнамасында белгіленген тәртіппен заңдастырылған білімі туралы құжаттардың нотариалдық куәландырылған аудармаларын (егер құжат мемлекеттік немесе орыс тілдерінде толтырылған болса, көшірмелерін); </w:t>
      </w:r>
      <w:r>
        <w:br/>
      </w:r>
      <w:r>
        <w:rPr>
          <w:rFonts w:ascii="Times New Roman"/>
          <w:b w:val="false"/>
          <w:i w:val="false"/>
          <w:color w:val="000000"/>
          <w:sz w:val="28"/>
        </w:rPr>
        <w:t>
      </w:t>
      </w:r>
      <w:r>
        <w:rPr>
          <w:rFonts w:ascii="Times New Roman"/>
          <w:b w:val="false"/>
          <w:i w:val="false"/>
          <w:color w:val="000000"/>
          <w:sz w:val="28"/>
        </w:rPr>
        <w:t>3) қызметкер бұрын жұмыс істеген жұмыс берушінің ресми бланкісіндегі қызметкердің еңбек қызметі туралы жазбаша растау немесе Қазақстан Республикасында танылатын өзге де растайтын құжаттар қоса берілген қызметкердің еңбек қызметі туралы ақпаратты (тиісті кәсіп бойынша жұмыс өтілі жөнiнде бiлiктiлiк талаптары болған кезде) ұсынады.</w:t>
      </w:r>
      <w:r>
        <w:br/>
      </w:r>
      <w:r>
        <w:rPr>
          <w:rFonts w:ascii="Times New Roman"/>
          <w:b w:val="false"/>
          <w:i w:val="false"/>
          <w:color w:val="000000"/>
          <w:sz w:val="28"/>
        </w:rPr>
        <w:t>
      </w:t>
      </w:r>
      <w:r>
        <w:rPr>
          <w:rFonts w:ascii="Times New Roman"/>
          <w:b w:val="false"/>
          <w:i w:val="false"/>
          <w:color w:val="000000"/>
          <w:sz w:val="28"/>
        </w:rPr>
        <w:t>Жұмысқа орналасуға рұқсатты қайта ресімдеу үшін көрсетілетін қызметті алушы (шетелдік қызметкер)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осы регламентке 6-қосымшаға сәйкес нысан бойынша өтінішті;</w:t>
      </w:r>
      <w:r>
        <w:br/>
      </w:r>
      <w:r>
        <w:rPr>
          <w:rFonts w:ascii="Times New Roman"/>
          <w:b w:val="false"/>
          <w:i w:val="false"/>
          <w:color w:val="000000"/>
          <w:sz w:val="28"/>
        </w:rPr>
        <w:t>
      </w:t>
      </w:r>
      <w:r>
        <w:rPr>
          <w:rFonts w:ascii="Times New Roman"/>
          <w:b w:val="false"/>
          <w:i w:val="false"/>
          <w:color w:val="000000"/>
          <w:sz w:val="28"/>
        </w:rPr>
        <w:t>шетелдік қызметкердің жеке басын куәландыратын құжаттың көшірмесін ұсынады.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(шетелдік қызметкерлерге) барлық қажетті құжаттарды тапсырған кезде: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 – тіркелген күні мен мемлекеттік көрсетілетін қызметті алатын күнін, құжаттарды қабылдаған адамның тегі мен аты-жөнін көрсете отырып, өтініштің үзбелі талонын береді;</w:t>
      </w:r>
      <w:r>
        <w:br/>
      </w:r>
      <w:r>
        <w:rPr>
          <w:rFonts w:ascii="Times New Roman"/>
          <w:b w:val="false"/>
          <w:i w:val="false"/>
          <w:color w:val="000000"/>
          <w:sz w:val="28"/>
        </w:rPr>
        <w:t>
      </w:t>
      </w:r>
      <w:r>
        <w:rPr>
          <w:rFonts w:ascii="Times New Roman"/>
          <w:b w:val="false"/>
          <w:i w:val="false"/>
          <w:color w:val="000000"/>
          <w:sz w:val="28"/>
        </w:rPr>
        <w:t>Рұқсат алу, қайта ресімдеу және ұзарту кезінде өткен және ағымдағы күнтізбелік жылдар үшін берілген рұқсаттардың орындалу мерзімі шетелдік жұмыс күшін тарту кезінде жеткен ерекше шарттардың орындалуы туралы ақпаратты ұсыну талап етілмейді:</w:t>
      </w:r>
      <w:r>
        <w:br/>
      </w:r>
      <w:r>
        <w:rPr>
          <w:rFonts w:ascii="Times New Roman"/>
          <w:b w:val="false"/>
          <w:i w:val="false"/>
          <w:color w:val="000000"/>
          <w:sz w:val="28"/>
        </w:rPr>
        <w:t>
      </w:t>
      </w:r>
      <w:r>
        <w:rPr>
          <w:rFonts w:ascii="Times New Roman"/>
          <w:b w:val="false"/>
          <w:i w:val="false"/>
          <w:color w:val="000000"/>
          <w:sz w:val="28"/>
        </w:rPr>
        <w:t>1) шетелдік қызметкерлер қатарындағы:</w:t>
      </w:r>
      <w:r>
        <w:br/>
      </w:r>
      <w:r>
        <w:rPr>
          <w:rFonts w:ascii="Times New Roman"/>
          <w:b w:val="false"/>
          <w:i w:val="false"/>
          <w:color w:val="000000"/>
          <w:sz w:val="28"/>
        </w:rPr>
        <w:t>
      </w:t>
      </w:r>
      <w:r>
        <w:rPr>
          <w:rFonts w:ascii="Times New Roman"/>
          <w:b w:val="false"/>
          <w:i w:val="false"/>
          <w:color w:val="000000"/>
          <w:sz w:val="28"/>
        </w:rPr>
        <w:t>05-2008 "Техникалық және кәсiптiк, орта бiлiмнен кейiнгi бiлiмнiң кәсiптерi мен мамандықтарының сыныптауышы" Қазақстан Республикасының Мемлекеттiк сыныптауышына енгізілмеген кәсіптер немесе мамандықтар бойынша жұмыс істейтіндерден;</w:t>
      </w:r>
      <w:r>
        <w:br/>
      </w:r>
      <w:r>
        <w:rPr>
          <w:rFonts w:ascii="Times New Roman"/>
          <w:b w:val="false"/>
          <w:i w:val="false"/>
          <w:color w:val="000000"/>
          <w:sz w:val="28"/>
        </w:rPr>
        <w:t>
      </w:t>
      </w:r>
      <w:r>
        <w:rPr>
          <w:rFonts w:ascii="Times New Roman"/>
          <w:b w:val="false"/>
          <w:i w:val="false"/>
          <w:color w:val="000000"/>
          <w:sz w:val="28"/>
        </w:rPr>
        <w:t xml:space="preserve">этникалық қазақтар немесе бұрынғы отандастар болып табылатын адамдардан; </w:t>
      </w:r>
      <w:r>
        <w:br/>
      </w:r>
      <w:r>
        <w:rPr>
          <w:rFonts w:ascii="Times New Roman"/>
          <w:b w:val="false"/>
          <w:i w:val="false"/>
          <w:color w:val="000000"/>
          <w:sz w:val="28"/>
        </w:rPr>
        <w:t>
      </w:t>
      </w:r>
      <w:r>
        <w:rPr>
          <w:rFonts w:ascii="Times New Roman"/>
          <w:b w:val="false"/>
          <w:i w:val="false"/>
          <w:color w:val="000000"/>
          <w:sz w:val="28"/>
        </w:rPr>
        <w:t>2) жұмыс берушілер қатарындағы:</w:t>
      </w:r>
      <w:r>
        <w:br/>
      </w:r>
      <w:r>
        <w:rPr>
          <w:rFonts w:ascii="Times New Roman"/>
          <w:b w:val="false"/>
          <w:i w:val="false"/>
          <w:color w:val="000000"/>
          <w:sz w:val="28"/>
        </w:rPr>
        <w:t>
      </w:t>
      </w:r>
      <w:r>
        <w:rPr>
          <w:rFonts w:ascii="Times New Roman"/>
          <w:b w:val="false"/>
          <w:i w:val="false"/>
          <w:color w:val="000000"/>
          <w:sz w:val="28"/>
        </w:rPr>
        <w:t>кадрлардағы жергілікті қамтуды ұлғайту бағдарламасын іске асыратындардан және Қазақстан Республикасының азаматтарын жалдау, даярлау және шетелдік персоналды қысқарту бойынша міндеттемелері барлардан;</w:t>
      </w:r>
      <w:r>
        <w:br/>
      </w:r>
      <w:r>
        <w:rPr>
          <w:rFonts w:ascii="Times New Roman"/>
          <w:b w:val="false"/>
          <w:i w:val="false"/>
          <w:color w:val="000000"/>
          <w:sz w:val="28"/>
        </w:rPr>
        <w:t>
      </w:t>
      </w:r>
      <w:r>
        <w:rPr>
          <w:rFonts w:ascii="Times New Roman"/>
          <w:b w:val="false"/>
          <w:i w:val="false"/>
          <w:color w:val="000000"/>
          <w:sz w:val="28"/>
        </w:rPr>
        <w:t>технологиялық жабдықты іске қосу, ретке келтіру және монтаждау бойынша жұмыстарды орындайтын мердігерлерді қоса алғанда, Қазақстанды индустрияландыру картасының тізбесіне енгізілген жобаларды іске асыруға қатысатындардан;</w:t>
      </w:r>
      <w:r>
        <w:br/>
      </w:r>
      <w:r>
        <w:rPr>
          <w:rFonts w:ascii="Times New Roman"/>
          <w:b w:val="false"/>
          <w:i w:val="false"/>
          <w:color w:val="000000"/>
          <w:sz w:val="28"/>
        </w:rPr>
        <w:t>
      </w:t>
      </w:r>
      <w:r>
        <w:rPr>
          <w:rFonts w:ascii="Times New Roman"/>
          <w:b w:val="false"/>
          <w:i w:val="false"/>
          <w:color w:val="000000"/>
          <w:sz w:val="28"/>
        </w:rPr>
        <w:t>"Өнімділік 2020" бағдарламасын іске асыруға қатысатындардан, жоғары бiлiктi шетелдiк мамандарды тартуға мемлекеттік қолдау көрсету бойынша оң шешім алғандардан;</w:t>
      </w:r>
      <w:r>
        <w:br/>
      </w:r>
      <w:r>
        <w:rPr>
          <w:rFonts w:ascii="Times New Roman"/>
          <w:b w:val="false"/>
          <w:i w:val="false"/>
          <w:color w:val="000000"/>
          <w:sz w:val="28"/>
        </w:rPr>
        <w:t>
      </w:t>
      </w:r>
      <w:r>
        <w:rPr>
          <w:rFonts w:ascii="Times New Roman"/>
          <w:b w:val="false"/>
          <w:i w:val="false"/>
          <w:color w:val="000000"/>
          <w:sz w:val="28"/>
        </w:rPr>
        <w:t>шетелдік жұмыс күшін басым жобалар және шығу елдері бойынша квота шегінде тартатындардан;</w:t>
      </w:r>
      <w:r>
        <w:br/>
      </w:r>
      <w:r>
        <w:rPr>
          <w:rFonts w:ascii="Times New Roman"/>
          <w:b w:val="false"/>
          <w:i w:val="false"/>
          <w:color w:val="000000"/>
          <w:sz w:val="28"/>
        </w:rPr>
        <w:t>
      </w:t>
      </w:r>
      <w:r>
        <w:rPr>
          <w:rFonts w:ascii="Times New Roman"/>
          <w:b w:val="false"/>
          <w:i w:val="false"/>
          <w:color w:val="000000"/>
          <w:sz w:val="28"/>
        </w:rPr>
        <w:t>шетелдік жұмыс күшін шетелдік заңды тұлғалар өкілдіктеріне тартатындардан;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мемлекеттік мекемелері немесе мемлекеттік кәсіпорындары болып табылатындардан талап етілмейді. </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Шетелдік жұмыс күшін тартуға рұқсат беру: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беруші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рұқсат беру туралы шешімнің жобасын дайындайды,оны көрсетілетін қызметті берушінің басшысына береді, 14 (он төрт)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рұқсат беру туралы шешімнің жобасына қол қояды,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рұқсатты беру туралы қабылданған шешім туралы хабарлайды, 3 (үш) жұмыс күні ішінде;</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көшірмелерін)рұқсатты беру туралы хабарламаны алғаннан кейін 20 (жиырма) жұмыс күні ішінде қабылдайды; </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береді,2 (екі) сағаттан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Шетелдік жұмыс күшін тартуға рұқсатты қайта ресімдеу: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рұқсат беру туралы шешімнің жобасын дайындайды, оны көрсетілетін қызметті берушінің басшысына береді, 4 ( төрт)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рұқсатты қайта ресімдеу туралы шешімнің жобасына қол қояды,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рұқсатты беру туралы қабылданған шешім туралы хабарлайды, 3 (үш) жұмыс күні ішінде;</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көшірмелерін)рұқсатты беру туралы хабарламаны алғаннан кейін 20 (жиырма) жұмыс күні ішінде қабылдайды; </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Шетелдік жұмыс күшін тартуға рұқсатты ұзарту: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беруші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рұқсат беру туралы шешімнің жобасын дайындайды, оны көрсетілетін қызметті берушінің басшысына береді, 5 (бес)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Шетелдік жұмыс күшін жұмысқа орналастыруға рұқсат беру және ұзарту: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рұқсат беру немесе ұзарту туралы шешімнің жобасын дайындайды, оны көрсетілетін қызметті берушінің басшысына береді, 4 ( төрт)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рұқсатты беру немесе ұзарту туралы шешімнің жобасына қол қояды,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рұқсатты беру немесе ұзарту туралы қабылданған шешім туралы хабарлайды, 3 (үш) жұмыс күні ішінде;</w:t>
      </w:r>
      <w:r>
        <w:br/>
      </w:r>
      <w:r>
        <w:rPr>
          <w:rFonts w:ascii="Times New Roman"/>
          <w:b w:val="false"/>
          <w:i w:val="false"/>
          <w:color w:val="000000"/>
          <w:sz w:val="28"/>
        </w:rPr>
        <w:t>
      </w:t>
      </w:r>
      <w:r>
        <w:rPr>
          <w:rFonts w:ascii="Times New Roman"/>
          <w:b w:val="false"/>
          <w:i w:val="false"/>
          <w:color w:val="000000"/>
          <w:sz w:val="28"/>
        </w:rPr>
        <w:t xml:space="preserve">6)көрсетілетін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көшірмелерін)рұқсатты беру туралы хабарламаны алғаннан кейін 20 (жиырма) жұмыс күні ішінде қабылдайды; </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Шетелдік жұмыс күшін жұмысқа орналастыруға рұқсатты қайта ресімдеу: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беруші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қояды, жауапты орындаушыға орындау үшін береді,2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рұқсат беру туралы шешімнің жобасын дайындайды, оны көрсетілетін қызметті берушінің басшысына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қабылдайды, мемлекеттік қызметті көрсету нәтижесінің жобасына қол қояды,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w:t>
      </w:r>
      <w:r>
        <w:rPr>
          <w:rFonts w:ascii="Times New Roman"/>
          <w:b w:val="false"/>
          <w:i w:val="false"/>
          <w:color w:val="000000"/>
          <w:sz w:val="28"/>
        </w:rPr>
        <w:t xml:space="preserve">Шетелдік жұмыс күшін тартуға рұқсат беру: </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рұқсат беру туралы шешімнің жобасы;</w:t>
      </w:r>
      <w:r>
        <w:br/>
      </w:r>
      <w:r>
        <w:rPr>
          <w:rFonts w:ascii="Times New Roman"/>
          <w:b w:val="false"/>
          <w:i w:val="false"/>
          <w:color w:val="000000"/>
          <w:sz w:val="28"/>
        </w:rPr>
        <w:t>
      </w:t>
      </w:r>
      <w:r>
        <w:rPr>
          <w:rFonts w:ascii="Times New Roman"/>
          <w:b w:val="false"/>
          <w:i w:val="false"/>
          <w:color w:val="000000"/>
          <w:sz w:val="28"/>
        </w:rPr>
        <w:t>4) рұқсат беру туралы қол қойылған шешім;</w:t>
      </w:r>
      <w:r>
        <w:br/>
      </w:r>
      <w:r>
        <w:rPr>
          <w:rFonts w:ascii="Times New Roman"/>
          <w:b w:val="false"/>
          <w:i w:val="false"/>
          <w:color w:val="000000"/>
          <w:sz w:val="28"/>
        </w:rPr>
        <w:t>
      </w:t>
      </w:r>
      <w:r>
        <w:rPr>
          <w:rFonts w:ascii="Times New Roman"/>
          <w:b w:val="false"/>
          <w:i w:val="false"/>
          <w:color w:val="000000"/>
          <w:sz w:val="28"/>
        </w:rPr>
        <w:t>5)қызметті алушыға рұқсатты беру туралы қабылданған шешім туралы хабарлама;</w:t>
      </w:r>
      <w:r>
        <w:br/>
      </w:r>
      <w:r>
        <w:rPr>
          <w:rFonts w:ascii="Times New Roman"/>
          <w:b w:val="false"/>
          <w:i w:val="false"/>
          <w:color w:val="000000"/>
          <w:sz w:val="28"/>
        </w:rPr>
        <w:t>
      </w:t>
      </w:r>
      <w:r>
        <w:rPr>
          <w:rFonts w:ascii="Times New Roman"/>
          <w:b w:val="false"/>
          <w:i w:val="false"/>
          <w:color w:val="000000"/>
          <w:sz w:val="28"/>
        </w:rPr>
        <w:t>6) рұқсат қолданысының тоқтатылуы бойынша шетелдік жұмыс күшінің Қазақстан Республикасынан шығуына кепілдік беретін құжаттардың көшірмелерін қабылдау;</w:t>
      </w:r>
      <w:r>
        <w:br/>
      </w:r>
      <w:r>
        <w:rPr>
          <w:rFonts w:ascii="Times New Roman"/>
          <w:b w:val="false"/>
          <w:i w:val="false"/>
          <w:color w:val="000000"/>
          <w:sz w:val="28"/>
        </w:rPr>
        <w:t>
      </w:t>
      </w:r>
      <w:r>
        <w:rPr>
          <w:rFonts w:ascii="Times New Roman"/>
          <w:b w:val="false"/>
          <w:i w:val="false"/>
          <w:color w:val="000000"/>
          <w:sz w:val="28"/>
        </w:rPr>
        <w:t xml:space="preserve">7) рұқсаттың жобасы, </w:t>
      </w:r>
      <w:r>
        <w:br/>
      </w:r>
      <w:r>
        <w:rPr>
          <w:rFonts w:ascii="Times New Roman"/>
          <w:b w:val="false"/>
          <w:i w:val="false"/>
          <w:color w:val="000000"/>
          <w:sz w:val="28"/>
        </w:rPr>
        <w:t>
      </w:t>
      </w:r>
      <w:r>
        <w:rPr>
          <w:rFonts w:ascii="Times New Roman"/>
          <w:b w:val="false"/>
          <w:i w:val="false"/>
          <w:color w:val="000000"/>
          <w:sz w:val="28"/>
        </w:rPr>
        <w:t>8) қол қойылғанрұқсат;</w:t>
      </w:r>
      <w:r>
        <w:br/>
      </w:r>
      <w:r>
        <w:rPr>
          <w:rFonts w:ascii="Times New Roman"/>
          <w:b w:val="false"/>
          <w:i w:val="false"/>
          <w:color w:val="000000"/>
          <w:sz w:val="28"/>
        </w:rPr>
        <w:t>
      </w:t>
      </w:r>
      <w:r>
        <w:rPr>
          <w:rFonts w:ascii="Times New Roman"/>
          <w:b w:val="false"/>
          <w:i w:val="false"/>
          <w:color w:val="000000"/>
          <w:sz w:val="28"/>
        </w:rPr>
        <w:t>9) көрсетілетін қызметті алушыға берілген не көрсетілетін қызметті алушының "жеке кабинетіне" жіберілген рұқсат.</w:t>
      </w:r>
      <w:r>
        <w:br/>
      </w:r>
      <w:r>
        <w:rPr>
          <w:rFonts w:ascii="Times New Roman"/>
          <w:b w:val="false"/>
          <w:i w:val="false"/>
          <w:color w:val="000000"/>
          <w:sz w:val="28"/>
        </w:rPr>
        <w:t>
      </w:t>
      </w:r>
      <w:r>
        <w:rPr>
          <w:rFonts w:ascii="Times New Roman"/>
          <w:b w:val="false"/>
          <w:i w:val="false"/>
          <w:color w:val="000000"/>
          <w:sz w:val="28"/>
        </w:rPr>
        <w:t>Шетелдік жұмыс күшін тартуға рұқсатты қайта ресімдеу:</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рұқсатты қайта ресімдеу туралы шешімнің жобасы;</w:t>
      </w:r>
      <w:r>
        <w:br/>
      </w:r>
      <w:r>
        <w:rPr>
          <w:rFonts w:ascii="Times New Roman"/>
          <w:b w:val="false"/>
          <w:i w:val="false"/>
          <w:color w:val="000000"/>
          <w:sz w:val="28"/>
        </w:rPr>
        <w:t>
      </w:t>
      </w:r>
      <w:r>
        <w:rPr>
          <w:rFonts w:ascii="Times New Roman"/>
          <w:b w:val="false"/>
          <w:i w:val="false"/>
          <w:color w:val="000000"/>
          <w:sz w:val="28"/>
        </w:rPr>
        <w:t>4) рұқсатты қайта ресімдеу туралы қол қойылған шешім;</w:t>
      </w:r>
      <w:r>
        <w:br/>
      </w:r>
      <w:r>
        <w:rPr>
          <w:rFonts w:ascii="Times New Roman"/>
          <w:b w:val="false"/>
          <w:i w:val="false"/>
          <w:color w:val="000000"/>
          <w:sz w:val="28"/>
        </w:rPr>
        <w:t>
      </w:t>
      </w:r>
      <w:r>
        <w:rPr>
          <w:rFonts w:ascii="Times New Roman"/>
          <w:b w:val="false"/>
          <w:i w:val="false"/>
          <w:color w:val="000000"/>
          <w:sz w:val="28"/>
        </w:rPr>
        <w:t>5)қызметті алушыға рұқсатты қайта ресімдеу туралы қабылданған шешім туралы хабарлама;</w:t>
      </w:r>
      <w:r>
        <w:br/>
      </w:r>
      <w:r>
        <w:rPr>
          <w:rFonts w:ascii="Times New Roman"/>
          <w:b w:val="false"/>
          <w:i w:val="false"/>
          <w:color w:val="000000"/>
          <w:sz w:val="28"/>
        </w:rPr>
        <w:t>
      </w:t>
      </w:r>
      <w:r>
        <w:rPr>
          <w:rFonts w:ascii="Times New Roman"/>
          <w:b w:val="false"/>
          <w:i w:val="false"/>
          <w:color w:val="000000"/>
          <w:sz w:val="28"/>
        </w:rPr>
        <w:t>6) рұқсат қолданысының тоқтатылуы бойынша шетелдік жұмыс күшінің Қазақстан Республикасынан шығуына кепілдік беретін құжаттардың көшірмелерін қабылдау;</w:t>
      </w:r>
      <w:r>
        <w:br/>
      </w:r>
      <w:r>
        <w:rPr>
          <w:rFonts w:ascii="Times New Roman"/>
          <w:b w:val="false"/>
          <w:i w:val="false"/>
          <w:color w:val="000000"/>
          <w:sz w:val="28"/>
        </w:rPr>
        <w:t>
      </w:t>
      </w:r>
      <w:r>
        <w:rPr>
          <w:rFonts w:ascii="Times New Roman"/>
          <w:b w:val="false"/>
          <w:i w:val="false"/>
          <w:color w:val="000000"/>
          <w:sz w:val="28"/>
        </w:rPr>
        <w:t xml:space="preserve">7) рұқсаттың жобасы, </w:t>
      </w:r>
      <w:r>
        <w:br/>
      </w:r>
      <w:r>
        <w:rPr>
          <w:rFonts w:ascii="Times New Roman"/>
          <w:b w:val="false"/>
          <w:i w:val="false"/>
          <w:color w:val="000000"/>
          <w:sz w:val="28"/>
        </w:rPr>
        <w:t>
      </w:t>
      </w:r>
      <w:r>
        <w:rPr>
          <w:rFonts w:ascii="Times New Roman"/>
          <w:b w:val="false"/>
          <w:i w:val="false"/>
          <w:color w:val="000000"/>
          <w:sz w:val="28"/>
        </w:rPr>
        <w:t>8) қол қойылғанрұқсат;</w:t>
      </w:r>
      <w:r>
        <w:br/>
      </w:r>
      <w:r>
        <w:rPr>
          <w:rFonts w:ascii="Times New Roman"/>
          <w:b w:val="false"/>
          <w:i w:val="false"/>
          <w:color w:val="000000"/>
          <w:sz w:val="28"/>
        </w:rPr>
        <w:t>
      </w:t>
      </w:r>
      <w:r>
        <w:rPr>
          <w:rFonts w:ascii="Times New Roman"/>
          <w:b w:val="false"/>
          <w:i w:val="false"/>
          <w:color w:val="000000"/>
          <w:sz w:val="28"/>
        </w:rPr>
        <w:t>9) көрсетілетін қызметті алушыға берілген не көрсетілетін қызметті алушының "жеке кабинетіне" жіберілген рұқсат.</w:t>
      </w:r>
      <w:r>
        <w:br/>
      </w:r>
      <w:r>
        <w:rPr>
          <w:rFonts w:ascii="Times New Roman"/>
          <w:b w:val="false"/>
          <w:i w:val="false"/>
          <w:color w:val="000000"/>
          <w:sz w:val="28"/>
        </w:rPr>
        <w:t>
      </w:t>
      </w:r>
      <w:r>
        <w:rPr>
          <w:rFonts w:ascii="Times New Roman"/>
          <w:b w:val="false"/>
          <w:i w:val="false"/>
          <w:color w:val="000000"/>
          <w:sz w:val="28"/>
        </w:rPr>
        <w:t>Шетелдік жұмыс күшін тартуға рұқсатты ұзарту:</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рұқсаттыңжобасы;</w:t>
      </w:r>
      <w:r>
        <w:br/>
      </w:r>
      <w:r>
        <w:rPr>
          <w:rFonts w:ascii="Times New Roman"/>
          <w:b w:val="false"/>
          <w:i w:val="false"/>
          <w:color w:val="000000"/>
          <w:sz w:val="28"/>
        </w:rPr>
        <w:t>
      </w:t>
      </w:r>
      <w:r>
        <w:rPr>
          <w:rFonts w:ascii="Times New Roman"/>
          <w:b w:val="false"/>
          <w:i w:val="false"/>
          <w:color w:val="000000"/>
          <w:sz w:val="28"/>
        </w:rPr>
        <w:t>4) қол қойылған рұқсат;</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не көрсетілетін қызметті алушының "жеке кабинетіне" жіберілген рұқсат.</w:t>
      </w:r>
      <w:r>
        <w:br/>
      </w:r>
      <w:r>
        <w:rPr>
          <w:rFonts w:ascii="Times New Roman"/>
          <w:b w:val="false"/>
          <w:i w:val="false"/>
          <w:color w:val="000000"/>
          <w:sz w:val="28"/>
        </w:rPr>
        <w:t>
      </w:t>
      </w:r>
      <w:r>
        <w:rPr>
          <w:rFonts w:ascii="Times New Roman"/>
          <w:b w:val="false"/>
          <w:i w:val="false"/>
          <w:color w:val="000000"/>
          <w:sz w:val="28"/>
        </w:rPr>
        <w:t>Шетелдік жұмыс күшін жұмысқа орналастыруға рұқсат беру және ұзарту:</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рұқсатты беру немесе ұзарту туралы шешімнің жобасы;</w:t>
      </w:r>
      <w:r>
        <w:br/>
      </w:r>
      <w:r>
        <w:rPr>
          <w:rFonts w:ascii="Times New Roman"/>
          <w:b w:val="false"/>
          <w:i w:val="false"/>
          <w:color w:val="000000"/>
          <w:sz w:val="28"/>
        </w:rPr>
        <w:t>
      </w:t>
      </w:r>
      <w:r>
        <w:rPr>
          <w:rFonts w:ascii="Times New Roman"/>
          <w:b w:val="false"/>
          <w:i w:val="false"/>
          <w:color w:val="000000"/>
          <w:sz w:val="28"/>
        </w:rPr>
        <w:t>4) рұқсатты беру немесе ұзарту туралы қол қойылған шешім;</w:t>
      </w:r>
      <w:r>
        <w:br/>
      </w:r>
      <w:r>
        <w:rPr>
          <w:rFonts w:ascii="Times New Roman"/>
          <w:b w:val="false"/>
          <w:i w:val="false"/>
          <w:color w:val="000000"/>
          <w:sz w:val="28"/>
        </w:rPr>
        <w:t>
      </w:t>
      </w:r>
      <w:r>
        <w:rPr>
          <w:rFonts w:ascii="Times New Roman"/>
          <w:b w:val="false"/>
          <w:i w:val="false"/>
          <w:color w:val="000000"/>
          <w:sz w:val="28"/>
        </w:rPr>
        <w:t>5)қызметті алушыға рұқсатты беру немесе ұзарту туралы қабылданған шешім туралы хабарлама;</w:t>
      </w:r>
      <w:r>
        <w:br/>
      </w:r>
      <w:r>
        <w:rPr>
          <w:rFonts w:ascii="Times New Roman"/>
          <w:b w:val="false"/>
          <w:i w:val="false"/>
          <w:color w:val="000000"/>
          <w:sz w:val="28"/>
        </w:rPr>
        <w:t>
      </w:t>
      </w:r>
      <w:r>
        <w:rPr>
          <w:rFonts w:ascii="Times New Roman"/>
          <w:b w:val="false"/>
          <w:i w:val="false"/>
          <w:color w:val="000000"/>
          <w:sz w:val="28"/>
        </w:rPr>
        <w:t>6) рұқсат қолданысының тоқтатылуы бойынша шетелдік жұмыс күшінің Қазақстан Республикасынан шығуына кепілдік беретін құжаттардың көшірмелерін қабылдау;</w:t>
      </w:r>
      <w:r>
        <w:br/>
      </w:r>
      <w:r>
        <w:rPr>
          <w:rFonts w:ascii="Times New Roman"/>
          <w:b w:val="false"/>
          <w:i w:val="false"/>
          <w:color w:val="000000"/>
          <w:sz w:val="28"/>
        </w:rPr>
        <w:t>
      </w:t>
      </w:r>
      <w:r>
        <w:rPr>
          <w:rFonts w:ascii="Times New Roman"/>
          <w:b w:val="false"/>
          <w:i w:val="false"/>
          <w:color w:val="000000"/>
          <w:sz w:val="28"/>
        </w:rPr>
        <w:t xml:space="preserve">7) рұқсаттың жобасы, </w:t>
      </w:r>
      <w:r>
        <w:br/>
      </w:r>
      <w:r>
        <w:rPr>
          <w:rFonts w:ascii="Times New Roman"/>
          <w:b w:val="false"/>
          <w:i w:val="false"/>
          <w:color w:val="000000"/>
          <w:sz w:val="28"/>
        </w:rPr>
        <w:t>
      </w:t>
      </w:r>
      <w:r>
        <w:rPr>
          <w:rFonts w:ascii="Times New Roman"/>
          <w:b w:val="false"/>
          <w:i w:val="false"/>
          <w:color w:val="000000"/>
          <w:sz w:val="28"/>
        </w:rPr>
        <w:t>8) қол қойылғанрұқсат;</w:t>
      </w:r>
      <w:r>
        <w:br/>
      </w:r>
      <w:r>
        <w:rPr>
          <w:rFonts w:ascii="Times New Roman"/>
          <w:b w:val="false"/>
          <w:i w:val="false"/>
          <w:color w:val="000000"/>
          <w:sz w:val="28"/>
        </w:rPr>
        <w:t>
      </w:t>
      </w:r>
      <w:r>
        <w:rPr>
          <w:rFonts w:ascii="Times New Roman"/>
          <w:b w:val="false"/>
          <w:i w:val="false"/>
          <w:color w:val="000000"/>
          <w:sz w:val="28"/>
        </w:rPr>
        <w:t>9) көрсетілетін қызметті алушыға берілген не көрсетілетін қызметті алушының "жеке кабинетіне" жіберілген рұқсат.</w:t>
      </w:r>
      <w:r>
        <w:br/>
      </w:r>
      <w:r>
        <w:rPr>
          <w:rFonts w:ascii="Times New Roman"/>
          <w:b w:val="false"/>
          <w:i w:val="false"/>
          <w:color w:val="000000"/>
          <w:sz w:val="28"/>
        </w:rPr>
        <w:t>
      </w:t>
      </w:r>
      <w:r>
        <w:rPr>
          <w:rFonts w:ascii="Times New Roman"/>
          <w:b w:val="false"/>
          <w:i w:val="false"/>
          <w:color w:val="000000"/>
          <w:sz w:val="28"/>
        </w:rPr>
        <w:t>Шетелдік жұмыс күшін жұмысқа орнаалстыруға рұқсатты қайта ресімдеу:</w:t>
      </w:r>
      <w:r>
        <w:br/>
      </w:r>
      <w:r>
        <w:rPr>
          <w:rFonts w:ascii="Times New Roman"/>
          <w:b w:val="false"/>
          <w:i w:val="false"/>
          <w:color w:val="000000"/>
          <w:sz w:val="28"/>
        </w:rPr>
        <w:t>
      </w:t>
      </w:r>
      <w:r>
        <w:rPr>
          <w:rFonts w:ascii="Times New Roman"/>
          <w:b w:val="false"/>
          <w:i w:val="false"/>
          <w:color w:val="000000"/>
          <w:sz w:val="28"/>
        </w:rPr>
        <w:t>1) құжаттарды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рұқсаттың жобасы;</w:t>
      </w:r>
      <w:r>
        <w:br/>
      </w:r>
      <w:r>
        <w:rPr>
          <w:rFonts w:ascii="Times New Roman"/>
          <w:b w:val="false"/>
          <w:i w:val="false"/>
          <w:color w:val="000000"/>
          <w:sz w:val="28"/>
        </w:rPr>
        <w:t>
      </w:t>
      </w:r>
      <w:r>
        <w:rPr>
          <w:rFonts w:ascii="Times New Roman"/>
          <w:b w:val="false"/>
          <w:i w:val="false"/>
          <w:color w:val="000000"/>
          <w:sz w:val="28"/>
        </w:rPr>
        <w:t>4) қол қойылған рұқсат;</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берілген не көрсетілетін қызметті алушының "жеке кабинетіне" жіберілген рұқсат</w:t>
      </w:r>
      <w:r>
        <w:br/>
      </w:r>
      <w:r>
        <w:rPr>
          <w:rFonts w:ascii="Times New Roman"/>
          <w:b w:val="false"/>
          <w:i w:val="false"/>
          <w:color w:val="000000"/>
          <w:sz w:val="28"/>
        </w:rPr>
        <w:t>
</w:t>
      </w:r>
    </w:p>
    <w:bookmarkStart w:name="z2624" w:id="27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тәртібінсипаттау</w:t>
      </w:r>
    </w:p>
    <w:bookmarkEnd w:id="279"/>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xml:space="preserve">Шетелдік жұмыс күшін тартуға рұқсат беру: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рұқсат беру туралы шешімнің жобасын дайындайды, оны көрсетілетін қызметті берушінің басшысына жібереді, 14 (он төрт)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рұқсат беру туралы шешімнің жобасына қол қояды, көрсетілетін қызметті берушінің жауапты орындаушысына береді,1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орындаушысықызметті алушыға рұқсатты беру туралы қабылданған шешім туралы хабарлайды, 3 (үш) жұмыс күні ішінде;</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көшірмелерінрұқсат беру туралы хабарламаны алғаннан кейін 20 (жиырма) жұмыс күні ішінде қабылдайды; </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орындаушысыұсынылған құжаттарды қарап, мемлекеттік қызметті көрсету нәтижесінің жобасын дайындайды, көрсетілетін қызметті берушініңбасшысына береді,1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7-қосымшада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Шетелдік жұмыс күшін тартуға рұқсатты қайта ресімдеу: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рұқсатты қайта ресімдеу туралы шешімнің жобасын дайындайды, оны көрсетілетін қызметті берушінің басшысына жібереді, 4 (төрт)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рұқсатты қайта ресімдеу беру туралы шешімнің жобасына қол қояды, көрсетілетін қызметті берушінің жауапты орындаушысына береді,1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орындаушысықызметті алушыға рұқсатты қайта ресімдеу туралы қабылданған шешім туралы хабарлайды, 3 (үш) жұмыс күні ішінде;</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көшірмелерінрұқсат беру туралы хабарламаны алғаннан кейін 20 (жиырма) жұмыс күні ішінде қабылдайды; </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орындаушысыұсынылған құжаттарды қарап, мемлекеттік қызметті көрсету нәтижесінің жобасын дайындайды, көрсетілетін қызметті берушініңбасшысына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8-қосымшада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Шетелдік жұмыс күшін тартуға рұқсатты ұзарту: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көрсетілетін қызметті берушініңбасшысына береді, 5 (бес)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9-қосымшада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Шетелдік жұмыс күшін жұмысқа орналастыруға рұқсат беру және ұзарту:</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осы регламентке 9-қосымшада көрсетілген.</w:t>
      </w:r>
      <w:r>
        <w:br/>
      </w:r>
      <w:r>
        <w:rPr>
          <w:rFonts w:ascii="Times New Roman"/>
          <w:b w:val="false"/>
          <w:i w:val="false"/>
          <w:color w:val="000000"/>
          <w:sz w:val="28"/>
        </w:rPr>
        <w:t>
      </w:t>
      </w:r>
      <w:r>
        <w:rPr>
          <w:rFonts w:ascii="Times New Roman"/>
          <w:b w:val="false"/>
          <w:i w:val="false"/>
          <w:color w:val="000000"/>
          <w:sz w:val="28"/>
        </w:rPr>
        <w:t>Шетелдік жұмыс күшін жұмысқа орналастыруға рұқсат беру және және ұзарту: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 (жиырма)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рұқсат беру немесе ұзарту туралы шешімнің жобасын дайындайды, оны көрсетілетін қызметті берушінің басшысына жібереді, 4 (төрт)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рұқсат беру немесе ұзарту туралы шешімнің жобасына қол қояды, көрсетілетін қызметті берушінің жауапты орындаушысына береді,1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орындаушысықызметті алушыға рұқсат беру немесе ұзарту туралы қабылданған шешім туралы хабарлайды, 3 (үш) жұмыс күні ішінде;</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көшірмелерінрұқсат беру туралы хабарламаны алғаннан кейін 20 (жиырма) жұмыс күні ішінде қабылдайды; </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орындаушысыұсынылған құжаттарды қарап, мемлекеттік қызметті көрсету нәтижесінің жобасын дайындайды, көрсетілетін қызметті берушініңбасшысына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10-қосымшада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Шетелдік жұмыс күшін жұмысқа орналастыруға рұқсатты қайта ресімдеу: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20 (жиырма)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қойып, құжаттарды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көрсетілетін қызметті берушініңбасшысына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алушыға беру үшін жауапты орындаушыға береді, 2 (екі) сағаттан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 ішінде.</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11-қосымшада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2684" w:id="280"/>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80"/>
    <w:p>
      <w:pPr>
        <w:spacing w:after="0"/>
        <w:ind w:left="0"/>
        <w:jc w:val="left"/>
      </w:pPr>
      <w:r>
        <w:rPr>
          <w:rFonts w:ascii="Times New Roman"/>
          <w:b w:val="false"/>
          <w:i w:val="false"/>
          <w:color w:val="000000"/>
          <w:sz w:val="28"/>
        </w:rPr>
        <w:t>      </w:t>
      </w:r>
      <w:r>
        <w:rPr>
          <w:rFonts w:ascii="Times New Roman"/>
          <w:b w:val="false"/>
          <w:i w:val="false"/>
          <w:color w:val="000000"/>
          <w:sz w:val="28"/>
        </w:rPr>
        <w:t>9. Портал арқылы мемлекеттік қызметкөрсету кезінде көрсетілетін қызметті алушы мен көрсетілетін қызметті берушінің жүгіну тәртібінжәне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берушініңэлектрондық сұрау салуды өңдеуі (тексеруі, тіркеуі); </w:t>
      </w:r>
      <w:r>
        <w:br/>
      </w:r>
      <w:r>
        <w:rPr>
          <w:rFonts w:ascii="Times New Roman"/>
          <w:b w:val="false"/>
          <w:i w:val="false"/>
          <w:color w:val="000000"/>
          <w:sz w:val="28"/>
        </w:rPr>
        <w:t>
      </w:t>
      </w:r>
      <w:r>
        <w:rPr>
          <w:rFonts w:ascii="Times New Roman"/>
          <w:b w:val="false"/>
          <w:i w:val="false"/>
          <w:color w:val="000000"/>
          <w:sz w:val="28"/>
        </w:rPr>
        <w:t>5) көрсетілетін қызмет алушының электрондық сұрау салу мәртебесі және көрсетілетін қызмет алушының портал арқылы "жеке кабинетінде" мемлекеттік қызметті көрсету мерзімі туралы хабарлама алуы;</w:t>
      </w:r>
      <w:r>
        <w:br/>
      </w:r>
      <w:r>
        <w:rPr>
          <w:rFonts w:ascii="Times New Roman"/>
          <w:b w:val="false"/>
          <w:i w:val="false"/>
          <w:color w:val="000000"/>
          <w:sz w:val="28"/>
        </w:rPr>
        <w:t>
      </w:t>
      </w:r>
      <w:r>
        <w:rPr>
          <w:rFonts w:ascii="Times New Roman"/>
          <w:b w:val="false"/>
          <w:i w:val="false"/>
          <w:color w:val="000000"/>
          <w:sz w:val="28"/>
        </w:rPr>
        <w:t xml:space="preserve">6) көрсетілетін қызметті берушінің ЭЦҚ қол қойылған, электрондық құжаттар нысанындағы мемлекеттік қызметті көрсету нәтижесін көрсетілетін қызметті алушының "жеке кабинетіне" жіберуі; </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1-қосымша</w:t>
            </w:r>
          </w:p>
        </w:tc>
      </w:tr>
    </w:tbl>
    <w:bookmarkStart w:name="z2694" w:id="281"/>
    <w:p>
      <w:pPr>
        <w:spacing w:after="0"/>
        <w:ind w:left="0"/>
        <w:jc w:val="left"/>
      </w:pPr>
      <w:r>
        <w:rPr>
          <w:rFonts w:ascii="Times New Roman"/>
          <w:b/>
          <w:i w:val="false"/>
          <w:color w:val="000000"/>
        </w:rPr>
        <w:t xml:space="preserve"> Көрсетілетін қызметті берушінің атауы </w:t>
      </w:r>
    </w:p>
    <w:bookmarkEnd w:id="281"/>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1"/>
        <w:gridCol w:w="2084"/>
        <w:gridCol w:w="3048"/>
        <w:gridCol w:w="5607"/>
      </w:tblGrid>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нөмірі</w:t>
            </w:r>
            <w:r>
              <w:br/>
            </w:r>
            <w:r>
              <w:rPr>
                <w:rFonts w:ascii="Times New Roman"/>
                <w:b w:val="false"/>
                <w:i w:val="false"/>
                <w:color w:val="000000"/>
                <w:sz w:val="20"/>
              </w:rPr>
              <w:t>
</w:t>
            </w:r>
          </w:p>
        </w:tc>
        <w:tc>
          <w:tcPr>
            <w:tcW w:w="5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Қабылдау уақыты</w:t>
            </w:r>
            <w:r>
              <w:br/>
            </w:r>
            <w:r>
              <w:rPr>
                <w:rFonts w:ascii="Times New Roman"/>
                <w:b w:val="false"/>
                <w:i w:val="false"/>
                <w:color w:val="000000"/>
                <w:sz w:val="20"/>
              </w:rPr>
              <w:t>
</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облысының жұмыспен қамтуды үйлестіру және әлеуметтік бағдарламалар басқармасы" мемлекеттік мекемесі</w:t>
            </w: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Абай көшесі, 64</w:t>
            </w:r>
            <w:r>
              <w:br/>
            </w:r>
            <w:r>
              <w:rPr>
                <w:rFonts w:ascii="Times New Roman"/>
                <w:b w:val="false"/>
                <w:i w:val="false"/>
                <w:color w:val="000000"/>
                <w:sz w:val="20"/>
              </w:rPr>
              <w:t>
zsp@sko.kz</w:t>
            </w: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8(715)2-46-56-48</w:t>
            </w:r>
            <w:r>
              <w:br/>
            </w:r>
            <w:r>
              <w:rPr>
                <w:rFonts w:ascii="Times New Roman"/>
                <w:b w:val="false"/>
                <w:i w:val="false"/>
                <w:color w:val="000000"/>
                <w:sz w:val="20"/>
              </w:rPr>
              <w:t>
</w:t>
            </w:r>
          </w:p>
        </w:tc>
        <w:tc>
          <w:tcPr>
            <w:tcW w:w="5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18.00-ге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2-қосымша</w:t>
            </w:r>
          </w:p>
        </w:tc>
      </w:tr>
    </w:tbl>
    <w:bookmarkStart w:name="z2698" w:id="282"/>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82"/>
    <w:bookmarkStart w:name="z2699" w:id="283"/>
    <w:p>
      <w:pPr>
        <w:spacing w:after="0"/>
        <w:ind w:left="0"/>
        <w:jc w:val="both"/>
      </w:pPr>
      <w:r>
        <w:rPr>
          <w:rFonts w:ascii="Times New Roman"/>
          <w:b w:val="false"/>
          <w:i w:val="false"/>
          <w:color w:val="000000"/>
          <w:sz w:val="28"/>
        </w:rPr>
        <w:t>            _________________________________________</w:t>
      </w:r>
      <w:r>
        <w:br/>
      </w:r>
      <w:r>
        <w:rPr>
          <w:rFonts w:ascii="Times New Roman"/>
          <w:b w:val="false"/>
          <w:i w:val="false"/>
          <w:color w:val="000000"/>
          <w:sz w:val="28"/>
        </w:rPr>
        <w:t>_________________________________________</w:t>
      </w:r>
      <w:r>
        <w:br/>
      </w:r>
      <w:r>
        <w:rPr>
          <w:rFonts w:ascii="Times New Roman"/>
          <w:b w:val="false"/>
          <w:i w:val="false"/>
          <w:color w:val="000000"/>
          <w:sz w:val="28"/>
        </w:rPr>
        <w:t>(облыстыңатауы)</w:t>
      </w:r>
      <w:r>
        <w:br/>
      </w:r>
      <w:r>
        <w:rPr>
          <w:rFonts w:ascii="Times New Roman"/>
          <w:b w:val="false"/>
          <w:i w:val="false"/>
          <w:color w:val="000000"/>
          <w:sz w:val="28"/>
        </w:rPr>
        <w:t>
</w:t>
      </w:r>
    </w:p>
    <w:bookmarkEnd w:id="283"/>
    <w:bookmarkStart w:name="z2700" w:id="284"/>
    <w:p>
      <w:pPr>
        <w:spacing w:after="0"/>
        <w:ind w:left="0"/>
        <w:jc w:val="both"/>
      </w:pPr>
      <w:r>
        <w:rPr>
          <w:rFonts w:ascii="Times New Roman"/>
          <w:b w:val="false"/>
          <w:i w:val="false"/>
          <w:color w:val="000000"/>
          <w:sz w:val="28"/>
        </w:rPr>
        <w:t xml:space="preserve">            жұмыспен қамтуды үйлестiру және </w:t>
      </w:r>
      <w:r>
        <w:br/>
      </w:r>
      <w:r>
        <w:rPr>
          <w:rFonts w:ascii="Times New Roman"/>
          <w:b w:val="false"/>
          <w:i w:val="false"/>
          <w:color w:val="000000"/>
          <w:sz w:val="28"/>
        </w:rPr>
        <w:t>әлеуметтiк бағдарламалар басқармасына</w:t>
      </w:r>
      <w:r>
        <w:br/>
      </w:r>
      <w:r>
        <w:rPr>
          <w:rFonts w:ascii="Times New Roman"/>
          <w:b w:val="false"/>
          <w:i w:val="false"/>
          <w:color w:val="000000"/>
          <w:sz w:val="28"/>
        </w:rPr>
        <w:t>
</w:t>
      </w:r>
    </w:p>
    <w:bookmarkEnd w:id="284"/>
    <w:bookmarkStart w:name="z2701" w:id="285"/>
    <w:p>
      <w:pPr>
        <w:spacing w:after="0"/>
        <w:ind w:left="0"/>
        <w:jc w:val="both"/>
      </w:pPr>
      <w:r>
        <w:rPr>
          <w:rFonts w:ascii="Times New Roman"/>
          <w:b w:val="false"/>
          <w:i w:val="false"/>
          <w:color w:val="000000"/>
          <w:sz w:val="28"/>
        </w:rPr>
        <w:t>            кiмнен ___________________________________</w:t>
      </w:r>
      <w:r>
        <w:br/>
      </w:r>
      <w:r>
        <w:rPr>
          <w:rFonts w:ascii="Times New Roman"/>
          <w:b w:val="false"/>
          <w:i w:val="false"/>
          <w:color w:val="000000"/>
          <w:sz w:val="28"/>
        </w:rPr>
        <w:t xml:space="preserve"> (заңды немесе жеке тұлғаның толық атауы)</w:t>
      </w:r>
      <w:r>
        <w:br/>
      </w:r>
      <w:r>
        <w:br/>
      </w:r>
      <w:r>
        <w:rPr>
          <w:rFonts w:ascii="Times New Roman"/>
          <w:b w:val="false"/>
          <w:i w:val="false"/>
          <w:color w:val="000000"/>
          <w:sz w:val="28"/>
        </w:rPr>
        <w:t>
</w:t>
      </w:r>
    </w:p>
    <w:bookmarkEnd w:id="285"/>
    <w:bookmarkStart w:name="z2702" w:id="286"/>
    <w:p>
      <w:pPr>
        <w:spacing w:after="0"/>
        <w:ind w:left="0"/>
        <w:jc w:val="both"/>
      </w:pPr>
      <w:r>
        <w:rPr>
          <w:rFonts w:ascii="Times New Roman"/>
          <w:b w:val="false"/>
          <w:i w:val="false"/>
          <w:color w:val="000000"/>
          <w:sz w:val="28"/>
        </w:rPr>
        <w:t>            ӨТIНIШ</w:t>
      </w:r>
      <w:r>
        <w:br/>
      </w:r>
      <w:r>
        <w:rPr>
          <w:rFonts w:ascii="Times New Roman"/>
          <w:b w:val="false"/>
          <w:i w:val="false"/>
          <w:color w:val="000000"/>
          <w:sz w:val="28"/>
        </w:rPr>
        <w:t>
</w:t>
      </w:r>
    </w:p>
    <w:bookmarkEnd w:id="286"/>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 облысына (қаласына) ______ адамға, оның iшiнде:</w:t>
      </w:r>
      <w:r>
        <w:br/>
      </w:r>
      <w:r>
        <w:rPr>
          <w:rFonts w:ascii="Times New Roman"/>
          <w:b w:val="false"/>
          <w:i w:val="false"/>
          <w:color w:val="000000"/>
          <w:sz w:val="28"/>
        </w:rPr>
        <w:t>
      </w:t>
      </w:r>
      <w:r>
        <w:rPr>
          <w:rFonts w:ascii="Times New Roman"/>
          <w:b w:val="false"/>
          <w:i w:val="false"/>
          <w:color w:val="000000"/>
          <w:sz w:val="28"/>
        </w:rPr>
        <w:t>бiрiншi санат бойынша - ____ адамға,</w:t>
      </w:r>
      <w:r>
        <w:br/>
      </w:r>
      <w:r>
        <w:rPr>
          <w:rFonts w:ascii="Times New Roman"/>
          <w:b w:val="false"/>
          <w:i w:val="false"/>
          <w:color w:val="000000"/>
          <w:sz w:val="28"/>
        </w:rPr>
        <w:t>олардың iшiнде лауазымдары (кәсiптерi) бойынша: ______________________</w:t>
      </w:r>
      <w:r>
        <w:br/>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екiншi санат бойынша - ____ адамға,</w:t>
      </w:r>
      <w:r>
        <w:br/>
      </w:r>
      <w:r>
        <w:rPr>
          <w:rFonts w:ascii="Times New Roman"/>
          <w:b w:val="false"/>
          <w:i w:val="false"/>
          <w:color w:val="000000"/>
          <w:sz w:val="28"/>
        </w:rPr>
        <w:t>олардың iшiнде лауазымдары (кәсiптерi) бойынша: 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үшiншi санат бойынша - ____ адамға,</w:t>
      </w:r>
      <w:r>
        <w:br/>
      </w:r>
      <w:r>
        <w:rPr>
          <w:rFonts w:ascii="Times New Roman"/>
          <w:b w:val="false"/>
          <w:i w:val="false"/>
          <w:color w:val="000000"/>
          <w:sz w:val="28"/>
        </w:rPr>
        <w:t>олардың iшiнде лауазымдары (кәсiптерi) бойынша: 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төртiншi санат бойынша - ____ адамға,</w:t>
      </w:r>
      <w:r>
        <w:br/>
      </w:r>
      <w:r>
        <w:rPr>
          <w:rFonts w:ascii="Times New Roman"/>
          <w:b w:val="false"/>
          <w:i w:val="false"/>
          <w:color w:val="000000"/>
          <w:sz w:val="28"/>
        </w:rPr>
        <w:t>олардың iшiнде лауазымдары (кәсiптерi) бойынша: 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маусымдық жұмыстарға - ____ адамға шетелдiк жұмыс күшiн тартуға рұқсат берудi / ұзартуды/ (қажеттiнiң астын сызу) сұраймын.</w:t>
      </w:r>
      <w:r>
        <w:br/>
      </w:r>
      <w:r>
        <w:rPr>
          <w:rFonts w:ascii="Times New Roman"/>
          <w:b w:val="false"/>
          <w:i w:val="false"/>
          <w:color w:val="000000"/>
          <w:sz w:val="28"/>
        </w:rPr>
        <w:t>
      </w:t>
      </w:r>
      <w:r>
        <w:rPr>
          <w:rFonts w:ascii="Times New Roman"/>
          <w:b w:val="false"/>
          <w:i w:val="false"/>
          <w:color w:val="000000"/>
          <w:sz w:val="28"/>
        </w:rPr>
        <w:t>Жұмыс беруші туралы мәліметтер:</w:t>
      </w:r>
      <w:r>
        <w:br/>
      </w:r>
      <w:r>
        <w:rPr>
          <w:rFonts w:ascii="Times New Roman"/>
          <w:b w:val="false"/>
          <w:i w:val="false"/>
          <w:color w:val="000000"/>
          <w:sz w:val="28"/>
        </w:rPr>
        <w:t>
      </w:t>
      </w:r>
      <w:r>
        <w:rPr>
          <w:rFonts w:ascii="Times New Roman"/>
          <w:b w:val="false"/>
          <w:i w:val="false"/>
          <w:color w:val="000000"/>
          <w:sz w:val="28"/>
        </w:rPr>
        <w:t>Жұмыс берушінің атауы: ____________________________________________</w:t>
      </w:r>
      <w:r>
        <w:br/>
      </w:r>
      <w:r>
        <w:rPr>
          <w:rFonts w:ascii="Times New Roman"/>
          <w:b w:val="false"/>
          <w:i w:val="false"/>
          <w:color w:val="000000"/>
          <w:sz w:val="28"/>
        </w:rPr>
        <w:t>меншік нысаны ____________________________________________________</w:t>
      </w:r>
      <w:r>
        <w:br/>
      </w:r>
      <w:r>
        <w:br/>
      </w:r>
      <w:r>
        <w:rPr>
          <w:rFonts w:ascii="Times New Roman"/>
          <w:b w:val="false"/>
          <w:i w:val="false"/>
          <w:color w:val="000000"/>
          <w:sz w:val="28"/>
        </w:rPr>
        <w:t>
      </w:t>
      </w:r>
      <w:r>
        <w:rPr>
          <w:rFonts w:ascii="Times New Roman"/>
          <w:b w:val="false"/>
          <w:i w:val="false"/>
          <w:color w:val="000000"/>
          <w:sz w:val="28"/>
        </w:rPr>
        <w:t>құрылған күні ______ жылғы "____"_____________</w:t>
      </w:r>
      <w:r>
        <w:br/>
      </w:r>
      <w:r>
        <w:rPr>
          <w:rFonts w:ascii="Times New Roman"/>
          <w:b w:val="false"/>
          <w:i w:val="false"/>
          <w:color w:val="000000"/>
          <w:sz w:val="28"/>
        </w:rPr>
        <w:t>Қазақстан Республикасы әділет органдарында тіркелу туралы куәлік</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(нөмірі, кім және қашан берген)</w:t>
      </w:r>
      <w:r>
        <w:br/>
      </w:r>
      <w:r>
        <w:rPr>
          <w:rFonts w:ascii="Times New Roman"/>
          <w:b w:val="false"/>
          <w:i w:val="false"/>
          <w:color w:val="000000"/>
          <w:sz w:val="28"/>
        </w:rPr>
        <w:t>
      </w:t>
      </w:r>
      <w:r>
        <w:rPr>
          <w:rFonts w:ascii="Times New Roman"/>
          <w:b w:val="false"/>
          <w:i w:val="false"/>
          <w:color w:val="000000"/>
          <w:sz w:val="28"/>
        </w:rPr>
        <w:t>ЖСН____________________, БСН: _______________</w:t>
      </w:r>
      <w:r>
        <w:br/>
      </w:r>
      <w:r>
        <w:rPr>
          <w:rFonts w:ascii="Times New Roman"/>
          <w:b w:val="false"/>
          <w:i w:val="false"/>
          <w:color w:val="000000"/>
          <w:sz w:val="28"/>
        </w:rPr>
        <w:t>жүзеге асыратын қызмет түрі ________________________________________</w:t>
      </w:r>
      <w:r>
        <w:br/>
      </w:r>
      <w:r>
        <w:rPr>
          <w:rFonts w:ascii="Times New Roman"/>
          <w:b w:val="false"/>
          <w:i w:val="false"/>
          <w:color w:val="000000"/>
          <w:sz w:val="28"/>
        </w:rPr>
        <w:t>мекенжайы, телефоны, факс _________________________________________</w:t>
      </w:r>
      <w:r>
        <w:br/>
      </w:r>
      <w:r>
        <w:rPr>
          <w:rFonts w:ascii="Times New Roman"/>
          <w:b w:val="false"/>
          <w:i w:val="false"/>
          <w:color w:val="000000"/>
          <w:sz w:val="28"/>
        </w:rPr>
        <w:t>қоса берілетін құжаттар: 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Шетелдік жұмыс күшін тарту қажеттілігінің негіздемесі (оның ішінде бірнеше әкімшілік-аумақтық бірлікке):</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________________________________________________________________________________________________________________________________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Шетелдік қызметкерлер Қазақстан Республикасындағы қызметін филиал, өкілдік құрмай жүзеге асыратын шетелдік заңды тұлғаның қызметкері болып табылған жағдайда, онда шетелдік заңды тұлға –жұмыс беруші туралы мынадай деректер толтырылады:</w:t>
      </w:r>
      <w:r>
        <w:br/>
      </w:r>
      <w:r>
        <w:rPr>
          <w:rFonts w:ascii="Times New Roman"/>
          <w:b w:val="false"/>
          <w:i w:val="false"/>
          <w:color w:val="000000"/>
          <w:sz w:val="28"/>
        </w:rPr>
        <w:t>
      </w:t>
      </w:r>
      <w:r>
        <w:rPr>
          <w:rFonts w:ascii="Times New Roman"/>
          <w:b w:val="false"/>
          <w:i w:val="false"/>
          <w:color w:val="000000"/>
          <w:sz w:val="28"/>
        </w:rPr>
        <w:t>Шетелдік заңды тұлға – жұмыс берушінің толық атауы: 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Резидент еліндегі тіркеу туралы деректер____________________________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(мемлекеттік тіркеу №, күні және тіркеу органының атауы)</w:t>
      </w:r>
      <w:r>
        <w:br/>
      </w:r>
      <w:r>
        <w:rPr>
          <w:rFonts w:ascii="Times New Roman"/>
          <w:b w:val="false"/>
          <w:i w:val="false"/>
          <w:color w:val="000000"/>
          <w:sz w:val="28"/>
        </w:rPr>
        <w:t>
      </w:t>
      </w:r>
      <w:r>
        <w:rPr>
          <w:rFonts w:ascii="Times New Roman"/>
          <w:b w:val="false"/>
          <w:i w:val="false"/>
          <w:color w:val="000000"/>
          <w:sz w:val="28"/>
        </w:rPr>
        <w:t>Резидент елдегі салықтық тіркеу нөмірі немесе оның баламасы</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Жүзеге асырылатын қызмет түрі ______________________________________</w:t>
      </w:r>
      <w:r>
        <w:br/>
      </w:r>
      <w:r>
        <w:br/>
      </w:r>
      <w:r>
        <w:rPr>
          <w:rFonts w:ascii="Times New Roman"/>
          <w:b w:val="false"/>
          <w:i w:val="false"/>
          <w:color w:val="000000"/>
          <w:sz w:val="28"/>
        </w:rPr>
        <w:t>
      </w:t>
      </w:r>
      <w:r>
        <w:rPr>
          <w:rFonts w:ascii="Times New Roman"/>
          <w:b w:val="false"/>
          <w:i w:val="false"/>
          <w:color w:val="000000"/>
          <w:sz w:val="28"/>
        </w:rPr>
        <w:t>Резидент елдегі мекенжайы, телефоны_________________________________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"Шетелдік қызметкерге жұмысқа орналасуға және жұмыс берушілерге шетелдік жұмыс күшін тартуға рұқсат берудің қолданыстағы қағидаларымен және шарттарымен таныстым".</w:t>
      </w:r>
      <w:r>
        <w:br/>
      </w:r>
      <w:r>
        <w:rPr>
          <w:rFonts w:ascii="Times New Roman"/>
          <w:b w:val="false"/>
          <w:i w:val="false"/>
          <w:color w:val="000000"/>
          <w:sz w:val="28"/>
        </w:rPr>
        <w:t>
      </w:t>
      </w:r>
      <w:r>
        <w:rPr>
          <w:rFonts w:ascii="Times New Roman"/>
          <w:b w:val="false"/>
          <w:i w:val="false"/>
          <w:color w:val="000000"/>
          <w:sz w:val="28"/>
        </w:rPr>
        <w:t>Басшы ____________________________________________________________</w:t>
      </w:r>
      <w:r>
        <w:br/>
      </w:r>
      <w:r>
        <w:rPr>
          <w:rFonts w:ascii="Times New Roman"/>
          <w:b w:val="false"/>
          <w:i w:val="false"/>
          <w:color w:val="000000"/>
          <w:sz w:val="28"/>
        </w:rPr>
        <w:t xml:space="preserve">                   (қолы, тегі, аты-жөні, лауазымы)</w:t>
      </w:r>
      <w:r>
        <w:br/>
      </w:r>
      <w:r>
        <w:rPr>
          <w:rFonts w:ascii="Times New Roman"/>
          <w:b w:val="false"/>
          <w:i w:val="false"/>
          <w:color w:val="000000"/>
          <w:sz w:val="28"/>
        </w:rPr>
        <w:t>
      </w:t>
      </w:r>
      <w:r>
        <w:rPr>
          <w:rFonts w:ascii="Times New Roman"/>
          <w:b w:val="false"/>
          <w:i w:val="false"/>
          <w:color w:val="000000"/>
          <w:sz w:val="28"/>
        </w:rPr>
        <w:t>20__жылғы "___" ___________</w:t>
      </w:r>
      <w:r>
        <w:br/>
      </w:r>
      <w:r>
        <w:rPr>
          <w:rFonts w:ascii="Times New Roman"/>
          <w:b w:val="false"/>
          <w:i w:val="false"/>
          <w:color w:val="000000"/>
          <w:sz w:val="28"/>
        </w:rPr>
        <w:t>
      </w:t>
      </w:r>
      <w:r>
        <w:rPr>
          <w:rFonts w:ascii="Times New Roman"/>
          <w:b w:val="false"/>
          <w:i w:val="false"/>
          <w:color w:val="000000"/>
          <w:sz w:val="28"/>
        </w:rPr>
        <w:t>М.О.</w:t>
      </w:r>
      <w:r>
        <w:br/>
      </w:r>
      <w:r>
        <w:rPr>
          <w:rFonts w:ascii="Times New Roman"/>
          <w:b w:val="false"/>
          <w:i w:val="false"/>
          <w:color w:val="000000"/>
          <w:sz w:val="28"/>
        </w:rPr>
        <w:t>
      </w:t>
      </w:r>
      <w:r>
        <w:rPr>
          <w:rFonts w:ascii="Times New Roman"/>
          <w:b w:val="false"/>
          <w:i w:val="false"/>
          <w:color w:val="000000"/>
          <w:sz w:val="28"/>
        </w:rPr>
        <w:t>Өтініш қарауға қабылданды 20__жылғы "__"_______________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(жауапты адамның тегі, аты-жөні, қолы)</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(қию сызығы)</w:t>
      </w:r>
      <w:r>
        <w:br/>
      </w:r>
      <w:r>
        <w:rPr>
          <w:rFonts w:ascii="Times New Roman"/>
          <w:b w:val="false"/>
          <w:i w:val="false"/>
          <w:color w:val="000000"/>
          <w:sz w:val="28"/>
        </w:rPr>
        <w:t>
      </w:t>
      </w:r>
      <w:r>
        <w:rPr>
          <w:rFonts w:ascii="Times New Roman"/>
          <w:b w:val="false"/>
          <w:i w:val="false"/>
          <w:color w:val="000000"/>
          <w:sz w:val="28"/>
        </w:rPr>
        <w:t>Өтініш берушінің тегі, аты, әкесінің аты (ол болғна кезде) ____________________________________________ өтініші қоса берілген құжаттармен бірге қабылданды, өтінішті тіркеу күні 20___жылғы "___" 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құжаттарды қабылдаған адамның тегі, аты, әкесінің аты (ол болған кезде), лауазымы </w:t>
      </w:r>
      <w:r>
        <w:br/>
      </w:r>
      <w:r>
        <w:rPr>
          <w:rFonts w:ascii="Times New Roman"/>
          <w:b w:val="false"/>
          <w:i w:val="false"/>
          <w:color w:val="000000"/>
          <w:sz w:val="28"/>
        </w:rPr>
        <w:t>
      </w:t>
      </w:r>
      <w:r>
        <w:rPr>
          <w:rFonts w:ascii="Times New Roman"/>
          <w:b w:val="false"/>
          <w:i w:val="false"/>
          <w:color w:val="000000"/>
          <w:sz w:val="28"/>
        </w:rPr>
        <w:t>және қолы</w:t>
      </w:r>
      <w:r>
        <w:br/>
      </w:r>
      <w:r>
        <w:rPr>
          <w:rFonts w:ascii="Times New Roman"/>
          <w:b w:val="false"/>
          <w:i w:val="false"/>
          <w:color w:val="000000"/>
          <w:sz w:val="28"/>
        </w:rPr>
        <w:t>
      </w:t>
      </w:r>
      <w:r>
        <w:rPr>
          <w:rFonts w:ascii="Times New Roman"/>
          <w:b w:val="false"/>
          <w:i w:val="false"/>
          <w:color w:val="000000"/>
          <w:sz w:val="28"/>
        </w:rPr>
        <w:t>М.О.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3-қосымша</w:t>
            </w:r>
          </w:p>
        </w:tc>
      </w:tr>
    </w:tbl>
    <w:bookmarkStart w:name="z2731" w:id="287"/>
    <w:p>
      <w:pPr>
        <w:spacing w:after="0"/>
        <w:ind w:left="0"/>
        <w:jc w:val="both"/>
      </w:pPr>
      <w:r>
        <w:rPr>
          <w:rFonts w:ascii="Times New Roman"/>
          <w:b w:val="false"/>
          <w:i w:val="false"/>
          <w:color w:val="000000"/>
          <w:sz w:val="28"/>
        </w:rPr>
        <w:t>            Шетелдік қызметкерлер туралы мәліметтер</w:t>
      </w:r>
      <w:r>
        <w:br/>
      </w:r>
      <w:r>
        <w:rPr>
          <w:rFonts w:ascii="Times New Roman"/>
          <w:b w:val="false"/>
          <w:i w:val="false"/>
          <w:color w:val="000000"/>
          <w:sz w:val="28"/>
        </w:rPr>
        <w:t>
</w:t>
      </w:r>
    </w:p>
    <w:bookmarkEnd w:id="287"/>
    <w:bookmarkStart w:name="z2732" w:id="288"/>
    <w:p>
      <w:pPr>
        <w:spacing w:after="0"/>
        <w:ind w:left="0"/>
        <w:jc w:val="both"/>
      </w:pPr>
      <w:r>
        <w:rPr>
          <w:rFonts w:ascii="Times New Roman"/>
          <w:b w:val="false"/>
          <w:i w:val="false"/>
          <w:color w:val="000000"/>
          <w:sz w:val="28"/>
        </w:rPr>
        <w:t>            ____________________________________________________</w:t>
      </w:r>
      <w:r>
        <w:br/>
      </w:r>
      <w:r>
        <w:rPr>
          <w:rFonts w:ascii="Times New Roman"/>
          <w:b w:val="false"/>
          <w:i w:val="false"/>
          <w:color w:val="000000"/>
          <w:sz w:val="28"/>
        </w:rPr>
        <w:t>
</w:t>
      </w:r>
    </w:p>
    <w:bookmarkEnd w:id="288"/>
    <w:bookmarkStart w:name="z2733" w:id="289"/>
    <w:p>
      <w:pPr>
        <w:spacing w:after="0"/>
        <w:ind w:left="0"/>
        <w:jc w:val="both"/>
      </w:pPr>
      <w:r>
        <w:rPr>
          <w:rFonts w:ascii="Times New Roman"/>
          <w:b w:val="false"/>
          <w:i w:val="false"/>
          <w:color w:val="000000"/>
          <w:sz w:val="28"/>
        </w:rPr>
        <w:t>            (жеке немесе заңды тұлғаның толық атауы)</w:t>
      </w:r>
      <w:r>
        <w:br/>
      </w:r>
      <w:r>
        <w:rPr>
          <w:rFonts w:ascii="Times New Roman"/>
          <w:b w:val="false"/>
          <w:i w:val="false"/>
          <w:color w:val="000000"/>
          <w:sz w:val="28"/>
        </w:rPr>
        <w:t>
</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4"/>
        <w:gridCol w:w="2714"/>
        <w:gridCol w:w="2278"/>
        <w:gridCol w:w="852"/>
        <w:gridCol w:w="2933"/>
        <w:gridCol w:w="1263"/>
        <w:gridCol w:w="1626"/>
      </w:tblGrid>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Тегі, аты, әкесінің аты (паспортта көрсетілгендей латын әріптерімен)</w:t>
            </w:r>
            <w:r>
              <w:br/>
            </w:r>
            <w:r>
              <w:rPr>
                <w:rFonts w:ascii="Times New Roman"/>
                <w:b w:val="false"/>
                <w:i w:val="false"/>
                <w:color w:val="000000"/>
                <w:sz w:val="20"/>
              </w:rPr>
              <w:t>
</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Туған күні</w:t>
            </w:r>
            <w:r>
              <w:br/>
            </w:r>
            <w:r>
              <w:rPr>
                <w:rFonts w:ascii="Times New Roman"/>
                <w:b w:val="false"/>
                <w:i w:val="false"/>
                <w:color w:val="000000"/>
                <w:sz w:val="20"/>
              </w:rPr>
              <w:t>
(туған күні, айы, жылы), жынысы</w:t>
            </w: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Азаматтығы/тұрақты тұратын елі</w:t>
            </w:r>
            <w:r>
              <w:br/>
            </w:r>
            <w:r>
              <w:rPr>
                <w:rFonts w:ascii="Times New Roman"/>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Латын әріптерімен паспортының (жеке басын куәландыратын құжаттың) нөмірі, берілген күні</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Білімі, мамандығының, біліктілігінің атаулары</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Қызметкер тартылатын кәсіптің (лауазымның) атауы</w:t>
            </w:r>
            <w:r>
              <w:br/>
            </w:r>
            <w:r>
              <w:rPr>
                <w:rFonts w:ascii="Times New Roman"/>
                <w:b w:val="false"/>
                <w:i w:val="false"/>
                <w:color w:val="000000"/>
                <w:sz w:val="20"/>
              </w:rPr>
              <w:t>
</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Жұмыс беруші: _________________________________________</w:t>
      </w:r>
      <w:r>
        <w:br/>
      </w:r>
      <w:r>
        <w:rPr>
          <w:rFonts w:ascii="Times New Roman"/>
          <w:b w:val="false"/>
          <w:i w:val="false"/>
          <w:color w:val="000000"/>
          <w:sz w:val="28"/>
        </w:rPr>
        <w:t>
      </w:t>
      </w:r>
      <w:r>
        <w:rPr>
          <w:rFonts w:ascii="Times New Roman"/>
          <w:b w:val="false"/>
          <w:i w:val="false"/>
          <w:color w:val="000000"/>
          <w:sz w:val="28"/>
        </w:rPr>
        <w:t>(қолы, тегі, аты-жөні, лауазымы)</w:t>
      </w:r>
      <w:r>
        <w:br/>
      </w:r>
      <w:r>
        <w:rPr>
          <w:rFonts w:ascii="Times New Roman"/>
          <w:b w:val="false"/>
          <w:i w:val="false"/>
          <w:color w:val="000000"/>
          <w:sz w:val="28"/>
        </w:rPr>
        <w:t>
      </w:t>
      </w:r>
      <w:r>
        <w:rPr>
          <w:rFonts w:ascii="Times New Roman"/>
          <w:b w:val="false"/>
          <w:i w:val="false"/>
          <w:color w:val="000000"/>
          <w:sz w:val="28"/>
        </w:rPr>
        <w:t>Ескерту: тартылатын шетелдік қызметкердің кәсібі (лауазымы) орталық атқарушы орган бекітетін Қазақстан Республикасында қолданылатын Басшылардың, мамандардың және басқа да қызметшілер лауазымдарының біліктілік анықтамалығына, ұйымдардың басшылары, мамандары мен басқа да қызметшілері лауазымдарының үлгілік біліктілік сипаттамаларына, Жұмысшылардың жұмыстары мен кәсіптерінің бірыңғай тарифтік-біліктілік анықтамалығына, жұмысшылар кәсіптерінің тарифтік-біліктілік сипаттамаларына және 01-99 "Кәсіптер сыныптауышы" Қазақстан Республикасының мемлекеттік сыныптауышына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4-қосымша</w:t>
            </w:r>
          </w:p>
        </w:tc>
      </w:tr>
    </w:tbl>
    <w:bookmarkStart w:name="z2740" w:id="290"/>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290"/>
    <w:bookmarkStart w:name="z2741" w:id="291"/>
    <w:p>
      <w:pPr>
        <w:spacing w:after="0"/>
        <w:ind w:left="0"/>
        <w:jc w:val="both"/>
      </w:pPr>
      <w:r>
        <w:rPr>
          <w:rFonts w:ascii="Times New Roman"/>
          <w:b w:val="false"/>
          <w:i w:val="false"/>
          <w:color w:val="000000"/>
          <w:sz w:val="28"/>
        </w:rPr>
        <w:t>            Кадрлардағы жергілікті қамту туралы ақпарат</w:t>
      </w:r>
      <w:r>
        <w:br/>
      </w:r>
      <w:r>
        <w:rPr>
          <w:rFonts w:ascii="Times New Roman"/>
          <w:b w:val="false"/>
          <w:i w:val="false"/>
          <w:color w:val="000000"/>
          <w:sz w:val="28"/>
        </w:rPr>
        <w:t>
</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
        <w:gridCol w:w="1404"/>
        <w:gridCol w:w="503"/>
        <w:gridCol w:w="863"/>
        <w:gridCol w:w="1404"/>
        <w:gridCol w:w="1991"/>
        <w:gridCol w:w="1991"/>
        <w:gridCol w:w="3641"/>
      </w:tblGrid>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w:t>
            </w:r>
            <w:r>
              <w:br/>
            </w:r>
            <w:r>
              <w:rPr>
                <w:rFonts w:ascii="Times New Roman"/>
                <w:b w:val="false"/>
                <w:i w:val="false"/>
                <w:color w:val="000000"/>
                <w:sz w:val="20"/>
              </w:rPr>
              <w:t>
</w:t>
            </w:r>
          </w:p>
        </w:tc>
        <w:tc>
          <w:tcPr>
            <w:tcW w:w="1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берушінің қызметкерлерінің саны, адам</w:t>
            </w:r>
            <w:r>
              <w:br/>
            </w:r>
            <w:r>
              <w:rPr>
                <w:rFonts w:ascii="Times New Roman"/>
                <w:b w:val="false"/>
                <w:i w:val="false"/>
                <w:color w:val="000000"/>
                <w:sz w:val="20"/>
              </w:rPr>
              <w:t>
</w:t>
            </w:r>
          </w:p>
        </w:tc>
        <w:tc>
          <w:tcPr>
            <w:tcW w:w="1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Тарту жоспарланған шетелдік жұмыс күшінің саны, адам</w:t>
            </w:r>
            <w:r>
              <w:br/>
            </w:r>
            <w:r>
              <w:rPr>
                <w:rFonts w:ascii="Times New Roman"/>
                <w:b w:val="false"/>
                <w:i w:val="false"/>
                <w:color w:val="000000"/>
                <w:sz w:val="20"/>
              </w:rPr>
              <w:t>
</w:t>
            </w:r>
          </w:p>
        </w:tc>
        <w:tc>
          <w:tcPr>
            <w:tcW w:w="1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баған + 5 баған</w:t>
            </w:r>
            <w:r>
              <w:br/>
            </w:r>
            <w:r>
              <w:rPr>
                <w:rFonts w:ascii="Times New Roman"/>
                <w:b w:val="false"/>
                <w:i w:val="false"/>
                <w:color w:val="000000"/>
                <w:sz w:val="20"/>
              </w:rPr>
              <w:t>
</w:t>
            </w:r>
          </w:p>
        </w:tc>
        <w:tc>
          <w:tcPr>
            <w:tcW w:w="1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баған + 5 баған</w:t>
            </w:r>
            <w:r>
              <w:br/>
            </w:r>
            <w:r>
              <w:rPr>
                <w:rFonts w:ascii="Times New Roman"/>
                <w:b w:val="false"/>
                <w:i w:val="false"/>
                <w:color w:val="000000"/>
                <w:sz w:val="20"/>
              </w:rPr>
              <w:t>
</w:t>
            </w:r>
          </w:p>
        </w:tc>
        <w:tc>
          <w:tcPr>
            <w:tcW w:w="3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Шетелдік жұмыс күшінің қызметкерлердің жалпы санына қатысты %, </w:t>
            </w:r>
            <w:r>
              <w:br/>
            </w:r>
            <w:r>
              <w:rPr>
                <w:rFonts w:ascii="Times New Roman"/>
                <w:b w:val="false"/>
                <w:i w:val="false"/>
                <w:color w:val="000000"/>
                <w:sz w:val="20"/>
              </w:rPr>
              <w:t>
7 баған/6 баған *100%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оның ішінде шетелдік жұмыс күші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және 2 санат</w:t>
            </w: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және 4 санат</w:t>
            </w: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ЖИЫНЫ</w:t>
            </w: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Ескертпе: шетелдік қызметкер 4-бағанда есепке алынған жағдайда, онда ол 5-бағанда есепке алынбайды.</w:t>
      </w:r>
      <w:r>
        <w:br/>
      </w:r>
      <w:r>
        <w:rPr>
          <w:rFonts w:ascii="Times New Roman"/>
          <w:b w:val="false"/>
          <w:i w:val="false"/>
          <w:color w:val="000000"/>
          <w:sz w:val="28"/>
        </w:rPr>
        <w:t>
      </w:t>
      </w:r>
      <w:r>
        <w:rPr>
          <w:rFonts w:ascii="Times New Roman"/>
          <w:b w:val="false"/>
          <w:i w:val="false"/>
          <w:color w:val="000000"/>
          <w:sz w:val="28"/>
        </w:rPr>
        <w:t xml:space="preserve"> Жұмыс беруші: _____________________________________________</w:t>
      </w:r>
      <w:r>
        <w:br/>
      </w:r>
      <w:r>
        <w:rPr>
          <w:rFonts w:ascii="Times New Roman"/>
          <w:b w:val="false"/>
          <w:i w:val="false"/>
          <w:color w:val="000000"/>
          <w:sz w:val="28"/>
        </w:rPr>
        <w:t xml:space="preserve"> (қолы, тегі, аты-жөні, лауазымы)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5-қосымша</w:t>
            </w:r>
          </w:p>
        </w:tc>
      </w:tr>
    </w:tbl>
    <w:bookmarkStart w:name="z2752" w:id="292"/>
    <w:p>
      <w:pPr>
        <w:spacing w:after="0"/>
        <w:ind w:left="0"/>
        <w:jc w:val="both"/>
      </w:pPr>
      <w:r>
        <w:rPr>
          <w:rFonts w:ascii="Times New Roman"/>
          <w:b w:val="false"/>
          <w:i w:val="false"/>
          <w:color w:val="000000"/>
          <w:sz w:val="28"/>
        </w:rPr>
        <w:t>            Рұқсат берудің ерекше шарттарын жұмыс берушімен келісу нысаны</w:t>
      </w:r>
      <w:r>
        <w:br/>
      </w:r>
      <w:r>
        <w:rPr>
          <w:rFonts w:ascii="Times New Roman"/>
          <w:b w:val="false"/>
          <w:i w:val="false"/>
          <w:color w:val="000000"/>
          <w:sz w:val="28"/>
        </w:rPr>
        <w:t>
</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2"/>
        <w:gridCol w:w="1545"/>
        <w:gridCol w:w="3060"/>
        <w:gridCol w:w="6170"/>
        <w:gridCol w:w="863"/>
      </w:tblGrid>
      <w:tr>
        <w:trPr>
          <w:trHeight w:val="30" w:hRule="atLeast"/>
        </w:trPr>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Тартылатын шетелдік қызметкерлердің Т.А.Ә.</w:t>
            </w: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берушінің өтінішіне сәйкес тартылатын шетелдік қызметкерлердің санаты, кәсібі (мамандығы)</w:t>
            </w:r>
            <w:r>
              <w:br/>
            </w:r>
            <w:r>
              <w:rPr>
                <w:rFonts w:ascii="Times New Roman"/>
                <w:b w:val="false"/>
                <w:i w:val="false"/>
                <w:color w:val="000000"/>
                <w:sz w:val="20"/>
              </w:rPr>
              <w:t>
</w:t>
            </w:r>
          </w:p>
        </w:tc>
        <w:tc>
          <w:tcPr>
            <w:tcW w:w="6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Республикасының азаматтарын даярлау, қайта даярлау біліктілігін арттыру жүргізілетін кәсіп (мамандық) және (немесе) құрылатын жұмыс орындарының саны көрсетілген ерекше шарттардың атауы</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Ерекше шарттарды орындау мерзімі</w:t>
            </w:r>
            <w:r>
              <w:br/>
            </w:r>
            <w:r>
              <w:rPr>
                <w:rFonts w:ascii="Times New Roman"/>
                <w:b w:val="false"/>
                <w:i w:val="false"/>
                <w:color w:val="000000"/>
                <w:sz w:val="20"/>
              </w:rPr>
              <w:t>
</w:t>
            </w:r>
          </w:p>
        </w:tc>
      </w:tr>
      <w:tr>
        <w:trPr>
          <w:trHeight w:val="30" w:hRule="atLeast"/>
        </w:trPr>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Келісілді: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(уәкілетті органның атауы)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(жұмыс берушінің атауы)</w:t>
      </w:r>
      <w:r>
        <w:br/>
      </w:r>
      <w:r>
        <w:rPr>
          <w:rFonts w:ascii="Times New Roman"/>
          <w:b w:val="false"/>
          <w:i w:val="false"/>
          <w:color w:val="000000"/>
          <w:sz w:val="28"/>
        </w:rPr>
        <w:t>
      </w:t>
      </w:r>
      <w:r>
        <w:rPr>
          <w:rFonts w:ascii="Times New Roman"/>
          <w:b w:val="false"/>
          <w:i w:val="false"/>
          <w:color w:val="000000"/>
          <w:sz w:val="28"/>
        </w:rPr>
        <w:t>______________________________ _________________________________</w:t>
      </w:r>
      <w:r>
        <w:br/>
      </w:r>
      <w:r>
        <w:rPr>
          <w:rFonts w:ascii="Times New Roman"/>
          <w:b w:val="false"/>
          <w:i w:val="false"/>
          <w:color w:val="000000"/>
          <w:sz w:val="28"/>
        </w:rPr>
        <w:t xml:space="preserve"> (қолы, тегі, лауазымы) (қолы, тегі, лауазымы)</w:t>
      </w:r>
      <w:r>
        <w:br/>
      </w:r>
      <w:r>
        <w:rPr>
          <w:rFonts w:ascii="Times New Roman"/>
          <w:b w:val="false"/>
          <w:i w:val="false"/>
          <w:color w:val="000000"/>
          <w:sz w:val="28"/>
        </w:rPr>
        <w:t>
      </w:t>
      </w:r>
      <w:r>
        <w:rPr>
          <w:rFonts w:ascii="Times New Roman"/>
          <w:b w:val="false"/>
          <w:i w:val="false"/>
          <w:color w:val="000000"/>
          <w:sz w:val="28"/>
        </w:rPr>
        <w:t>20 ___ жылғы "____" ____________ 20 ___ жылғы "____" 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6-қосымша</w:t>
            </w:r>
          </w:p>
        </w:tc>
      </w:tr>
    </w:tbl>
    <w:bookmarkStart w:name="z2762" w:id="293"/>
    <w:p>
      <w:pPr>
        <w:spacing w:after="0"/>
        <w:ind w:left="0"/>
        <w:jc w:val="both"/>
      </w:pPr>
      <w:r>
        <w:rPr>
          <w:rFonts w:ascii="Times New Roman"/>
          <w:b w:val="false"/>
          <w:i w:val="false"/>
          <w:color w:val="000000"/>
          <w:sz w:val="28"/>
        </w:rPr>
        <w:t>            ____________________________________________</w:t>
      </w:r>
      <w:r>
        <w:br/>
      </w:r>
      <w:r>
        <w:rPr>
          <w:rFonts w:ascii="Times New Roman"/>
          <w:b w:val="false"/>
          <w:i w:val="false"/>
          <w:color w:val="000000"/>
          <w:sz w:val="28"/>
        </w:rPr>
        <w:t>(облыстың атауы)</w:t>
      </w:r>
      <w:r>
        <w:br/>
      </w:r>
      <w:r>
        <w:rPr>
          <w:rFonts w:ascii="Times New Roman"/>
          <w:b w:val="false"/>
          <w:i w:val="false"/>
          <w:color w:val="000000"/>
          <w:sz w:val="28"/>
        </w:rPr>
        <w:t>
</w:t>
      </w:r>
    </w:p>
    <w:bookmarkEnd w:id="293"/>
    <w:bookmarkStart w:name="z2763" w:id="294"/>
    <w:p>
      <w:pPr>
        <w:spacing w:after="0"/>
        <w:ind w:left="0"/>
        <w:jc w:val="both"/>
      </w:pPr>
      <w:r>
        <w:rPr>
          <w:rFonts w:ascii="Times New Roman"/>
          <w:b w:val="false"/>
          <w:i w:val="false"/>
          <w:color w:val="000000"/>
          <w:sz w:val="28"/>
        </w:rPr>
        <w:t xml:space="preserve">            жұмыспен қамтуды үйлестіру және </w:t>
      </w:r>
      <w:r>
        <w:br/>
      </w:r>
      <w:r>
        <w:rPr>
          <w:rFonts w:ascii="Times New Roman"/>
          <w:b w:val="false"/>
          <w:i w:val="false"/>
          <w:color w:val="000000"/>
          <w:sz w:val="28"/>
        </w:rPr>
        <w:t xml:space="preserve">әлеуметтік бағдарламалар басқармасына </w:t>
      </w:r>
      <w:r>
        <w:br/>
      </w:r>
      <w:r>
        <w:rPr>
          <w:rFonts w:ascii="Times New Roman"/>
          <w:b w:val="false"/>
          <w:i w:val="false"/>
          <w:color w:val="000000"/>
          <w:sz w:val="28"/>
        </w:rPr>
        <w:t>
</w:t>
      </w:r>
    </w:p>
    <w:bookmarkEnd w:id="294"/>
    <w:bookmarkStart w:name="z2764" w:id="295"/>
    <w:p>
      <w:pPr>
        <w:spacing w:after="0"/>
        <w:ind w:left="0"/>
        <w:jc w:val="both"/>
      </w:pPr>
      <w:r>
        <w:rPr>
          <w:rFonts w:ascii="Times New Roman"/>
          <w:b w:val="false"/>
          <w:i w:val="false"/>
          <w:color w:val="000000"/>
          <w:sz w:val="28"/>
        </w:rPr>
        <w:t>            </w:t>
      </w:r>
      <w:r>
        <w:br/>
      </w:r>
      <w:r>
        <w:rPr>
          <w:rFonts w:ascii="Times New Roman"/>
          <w:b w:val="false"/>
          <w:i w:val="false"/>
          <w:color w:val="000000"/>
          <w:sz w:val="28"/>
        </w:rPr>
        <w:t>кімнен _____________________________________</w:t>
      </w:r>
      <w:r>
        <w:br/>
      </w:r>
      <w:r>
        <w:rPr>
          <w:rFonts w:ascii="Times New Roman"/>
          <w:b w:val="false"/>
          <w:i w:val="false"/>
          <w:color w:val="000000"/>
          <w:sz w:val="28"/>
        </w:rPr>
        <w:t xml:space="preserve">            (шетелдік қызметкердің тегі, аты, </w:t>
      </w:r>
      <w:r>
        <w:br/>
      </w:r>
      <w:r>
        <w:rPr>
          <w:rFonts w:ascii="Times New Roman"/>
          <w:b w:val="false"/>
          <w:i w:val="false"/>
          <w:color w:val="000000"/>
          <w:sz w:val="28"/>
        </w:rPr>
        <w:t>
</w:t>
      </w:r>
    </w:p>
    <w:bookmarkEnd w:id="295"/>
    <w:bookmarkStart w:name="z2765" w:id="296"/>
    <w:p>
      <w:pPr>
        <w:spacing w:after="0"/>
        <w:ind w:left="0"/>
        <w:jc w:val="both"/>
      </w:pPr>
      <w:r>
        <w:rPr>
          <w:rFonts w:ascii="Times New Roman"/>
          <w:b w:val="false"/>
          <w:i w:val="false"/>
          <w:color w:val="000000"/>
          <w:sz w:val="28"/>
        </w:rPr>
        <w:t xml:space="preserve">             әкесінің аты (ол болған кезде) </w:t>
      </w:r>
      <w:r>
        <w:br/>
      </w:r>
      <w:r>
        <w:rPr>
          <w:rFonts w:ascii="Times New Roman"/>
          <w:b w:val="false"/>
          <w:i w:val="false"/>
          <w:color w:val="000000"/>
          <w:sz w:val="28"/>
        </w:rPr>
        <w:t>_______________________________________</w:t>
      </w:r>
      <w:r>
        <w:br/>
      </w:r>
      <w:r>
        <w:rPr>
          <w:rFonts w:ascii="Times New Roman"/>
          <w:b w:val="false"/>
          <w:i w:val="false"/>
          <w:color w:val="000000"/>
          <w:sz w:val="28"/>
        </w:rPr>
        <w:t xml:space="preserve">(паспорт/жеке куәлік №, берілген күні </w:t>
      </w:r>
      <w:r>
        <w:br/>
      </w:r>
      <w:r>
        <w:rPr>
          <w:rFonts w:ascii="Times New Roman"/>
          <w:b w:val="false"/>
          <w:i w:val="false"/>
          <w:color w:val="000000"/>
          <w:sz w:val="28"/>
        </w:rPr>
        <w:t>және берген орган)</w:t>
      </w:r>
      <w:r>
        <w:br/>
      </w:r>
      <w:r>
        <w:rPr>
          <w:rFonts w:ascii="Times New Roman"/>
          <w:b w:val="false"/>
          <w:i w:val="false"/>
          <w:color w:val="000000"/>
          <w:sz w:val="28"/>
        </w:rPr>
        <w:t>
</w:t>
      </w:r>
    </w:p>
    <w:bookmarkEnd w:id="296"/>
    <w:bookmarkStart w:name="z2766" w:id="297"/>
    <w:p>
      <w:pPr>
        <w:spacing w:after="0"/>
        <w:ind w:left="0"/>
        <w:jc w:val="both"/>
      </w:pPr>
      <w:r>
        <w:rPr>
          <w:rFonts w:ascii="Times New Roman"/>
          <w:b w:val="false"/>
          <w:i w:val="false"/>
          <w:color w:val="000000"/>
          <w:sz w:val="28"/>
        </w:rPr>
        <w:t>            ӨТIНIШ</w:t>
      </w:r>
      <w:r>
        <w:br/>
      </w:r>
      <w:r>
        <w:rPr>
          <w:rFonts w:ascii="Times New Roman"/>
          <w:b w:val="false"/>
          <w:i w:val="false"/>
          <w:color w:val="000000"/>
          <w:sz w:val="28"/>
        </w:rPr>
        <w:t>
</w:t>
      </w:r>
    </w:p>
    <w:bookmarkEnd w:id="297"/>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_________________________облысында _______________________________________________________________</w:t>
      </w:r>
      <w:r>
        <w:br/>
      </w:r>
      <w:r>
        <w:rPr>
          <w:rFonts w:ascii="Times New Roman"/>
          <w:b w:val="false"/>
          <w:i w:val="false"/>
          <w:color w:val="000000"/>
          <w:sz w:val="28"/>
        </w:rPr>
        <w:t xml:space="preserve">       (жұмысқа орналасатын лауазымын (кәсібін) көрсете отырып)</w:t>
      </w:r>
      <w:r>
        <w:br/>
      </w:r>
      <w:r>
        <w:rPr>
          <w:rFonts w:ascii="Times New Roman"/>
          <w:b w:val="false"/>
          <w:i w:val="false"/>
          <w:color w:val="000000"/>
          <w:sz w:val="28"/>
        </w:rPr>
        <w:t>
      </w:t>
      </w:r>
      <w:r>
        <w:rPr>
          <w:rFonts w:ascii="Times New Roman"/>
          <w:b w:val="false"/>
          <w:i w:val="false"/>
          <w:color w:val="000000"/>
          <w:sz w:val="28"/>
        </w:rPr>
        <w:t>жұмысқа орналасуға рұқсат беруді/ұзартуды сұраймын (қажетінің асты сызылсын)</w:t>
      </w:r>
      <w:r>
        <w:br/>
      </w:r>
      <w:r>
        <w:rPr>
          <w:rFonts w:ascii="Times New Roman"/>
          <w:b w:val="false"/>
          <w:i w:val="false"/>
          <w:color w:val="000000"/>
          <w:sz w:val="28"/>
        </w:rPr>
        <w:t>
      </w:t>
      </w:r>
      <w:r>
        <w:br/>
      </w:r>
      <w:r>
        <w:rPr>
          <w:rFonts w:ascii="Times New Roman"/>
          <w:b w:val="false"/>
          <w:i w:val="false"/>
          <w:color w:val="000000"/>
          <w:sz w:val="28"/>
        </w:rPr>
        <w:t>Болжамды жұмыс орны: _____________________________________________</w:t>
      </w:r>
      <w:r>
        <w:br/>
      </w:r>
      <w:r>
        <w:rPr>
          <w:rFonts w:ascii="Times New Roman"/>
          <w:b w:val="false"/>
          <w:i w:val="false"/>
          <w:color w:val="000000"/>
          <w:sz w:val="28"/>
        </w:rPr>
        <w:t xml:space="preserve">                   (жұмыс берушіні және оның мекенжайы көрсетілсін)</w:t>
      </w:r>
      <w:r>
        <w:br/>
      </w:r>
      <w:r>
        <w:rPr>
          <w:rFonts w:ascii="Times New Roman"/>
          <w:b w:val="false"/>
          <w:i w:val="false"/>
          <w:color w:val="000000"/>
          <w:sz w:val="28"/>
        </w:rPr>
        <w:t>
      </w:t>
      </w:r>
      <w:r>
        <w:rPr>
          <w:rFonts w:ascii="Times New Roman"/>
          <w:b w:val="false"/>
          <w:i w:val="false"/>
          <w:color w:val="000000"/>
          <w:sz w:val="28"/>
        </w:rPr>
        <w:t>Қызметкер туралы мәліметтер</w:t>
      </w:r>
      <w:r>
        <w:br/>
      </w:r>
      <w:r>
        <w:rPr>
          <w:rFonts w:ascii="Times New Roman"/>
          <w:b w:val="false"/>
          <w:i w:val="false"/>
          <w:color w:val="000000"/>
          <w:sz w:val="28"/>
        </w:rPr>
        <w:t>
      </w:t>
      </w:r>
      <w:r>
        <w:rPr>
          <w:rFonts w:ascii="Times New Roman"/>
          <w:b w:val="false"/>
          <w:i w:val="false"/>
          <w:color w:val="000000"/>
          <w:sz w:val="28"/>
        </w:rPr>
        <w:t>Мекенжайы, телефоны, факс _______________________________________</w:t>
      </w:r>
      <w:r>
        <w:br/>
      </w:r>
      <w:r>
        <w:rPr>
          <w:rFonts w:ascii="Times New Roman"/>
          <w:b w:val="false"/>
          <w:i w:val="false"/>
          <w:color w:val="000000"/>
          <w:sz w:val="28"/>
        </w:rPr>
        <w:t>Қоса берілетін құжаттар _____________________________________________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Резидент елдегі мекенжайы, телефоны _________________________________</w:t>
      </w:r>
      <w:r>
        <w:br/>
      </w:r>
      <w:r>
        <w:rPr>
          <w:rFonts w:ascii="Times New Roman"/>
          <w:b w:val="false"/>
          <w:i w:val="false"/>
          <w:color w:val="000000"/>
          <w:sz w:val="28"/>
        </w:rPr>
        <w:t>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Шетелдік қызметкерге жұмысқа орналасуға және жұмыс берушілерге шетелдік жұмыс күшін тартуға рұқсат берудің қолданыстағы қағидаларымен және шарттарымен таныстым.</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 үшін қажетті менің дербес деректерімді жинауға және өңдеуге келісім беремін. </w:t>
      </w:r>
      <w:r>
        <w:br/>
      </w:r>
      <w:r>
        <w:rPr>
          <w:rFonts w:ascii="Times New Roman"/>
          <w:b w:val="false"/>
          <w:i w:val="false"/>
          <w:color w:val="000000"/>
          <w:sz w:val="28"/>
        </w:rPr>
        <w:t>
      </w:t>
      </w:r>
      <w:r>
        <w:rPr>
          <w:rFonts w:ascii="Times New Roman"/>
          <w:b w:val="false"/>
          <w:i w:val="false"/>
          <w:color w:val="000000"/>
          <w:sz w:val="28"/>
        </w:rPr>
        <w:t>Қызметкер _____________________________________________________</w:t>
      </w:r>
      <w:r>
        <w:br/>
      </w:r>
      <w:r>
        <w:rPr>
          <w:rFonts w:ascii="Times New Roman"/>
          <w:b w:val="false"/>
          <w:i w:val="false"/>
          <w:color w:val="000000"/>
          <w:sz w:val="28"/>
        </w:rPr>
        <w:t xml:space="preserve"> (қолы, тегі, аты-жөні)</w:t>
      </w:r>
      <w:r>
        <w:br/>
      </w:r>
      <w:r>
        <w:rPr>
          <w:rFonts w:ascii="Times New Roman"/>
          <w:b w:val="false"/>
          <w:i w:val="false"/>
          <w:color w:val="000000"/>
          <w:sz w:val="28"/>
        </w:rPr>
        <w:t>
      </w:t>
      </w:r>
      <w:r>
        <w:rPr>
          <w:rFonts w:ascii="Times New Roman"/>
          <w:b w:val="false"/>
          <w:i w:val="false"/>
          <w:color w:val="000000"/>
          <w:sz w:val="28"/>
        </w:rPr>
        <w:t xml:space="preserve">20___ жылғы "___" ______________ </w:t>
      </w:r>
      <w:r>
        <w:br/>
      </w:r>
      <w:r>
        <w:rPr>
          <w:rFonts w:ascii="Times New Roman"/>
          <w:b w:val="false"/>
          <w:i w:val="false"/>
          <w:color w:val="000000"/>
          <w:sz w:val="28"/>
        </w:rPr>
        <w:t>
      </w:t>
      </w:r>
      <w:r>
        <w:rPr>
          <w:rFonts w:ascii="Times New Roman"/>
          <w:b w:val="false"/>
          <w:i w:val="false"/>
          <w:color w:val="000000"/>
          <w:sz w:val="28"/>
        </w:rPr>
        <w:t>Өтініш 20___ жылғы "__"________________ қарауға қабылданды</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(жауапты адамның тегі, аты-жөні, қолы)</w:t>
      </w:r>
      <w:r>
        <w:br/>
      </w:r>
      <w:r>
        <w:rPr>
          <w:rFonts w:ascii="Times New Roman"/>
          <w:b w:val="false"/>
          <w:i w:val="false"/>
          <w:color w:val="000000"/>
          <w:sz w:val="28"/>
        </w:rPr>
        <w:t>
      </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(қию сызығы)</w:t>
      </w:r>
      <w:r>
        <w:br/>
      </w:r>
      <w:r>
        <w:rPr>
          <w:rFonts w:ascii="Times New Roman"/>
          <w:b w:val="false"/>
          <w:i w:val="false"/>
          <w:color w:val="000000"/>
          <w:sz w:val="28"/>
        </w:rPr>
        <w:t>
      </w:t>
      </w:r>
      <w:r>
        <w:rPr>
          <w:rFonts w:ascii="Times New Roman"/>
          <w:b w:val="false"/>
          <w:i w:val="false"/>
          <w:color w:val="000000"/>
          <w:sz w:val="28"/>
        </w:rPr>
        <w:t xml:space="preserve">Өтініш берушінің тегі, аты, әкесінің аты (ол болған кезде) _________________________________ өтініші қоса берілген құжаттармен бірге қабылданды, өтінішті тіркеу күні 20___жылғы "___" ___________ </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құжаттарды қабылдаған адамның тегі, аты, әкесінің аты (ол болған кезде), лауазымы және 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7-қосымша</w:t>
            </w:r>
          </w:p>
        </w:tc>
      </w:tr>
    </w:tbl>
    <w:bookmarkStart w:name="z2783" w:id="298"/>
    <w:p>
      <w:pPr>
        <w:spacing w:after="0"/>
        <w:ind w:left="0"/>
        <w:jc w:val="left"/>
      </w:pPr>
      <w:r>
        <w:rPr>
          <w:rFonts w:ascii="Times New Roman"/>
          <w:b/>
          <w:i w:val="false"/>
          <w:color w:val="000000"/>
        </w:rPr>
        <w:t xml:space="preserve"> "Шетелдік жұмыс күшін тартуға рұқсат беру"мемлекеттік қызметін көрсетудің бизнес-процестерінің анықтамалығы</w:t>
      </w:r>
    </w:p>
    <w:bookmarkEnd w:id="29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63373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3373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8-қосымша</w:t>
            </w:r>
          </w:p>
        </w:tc>
      </w:tr>
    </w:tbl>
    <w:bookmarkStart w:name="z2788" w:id="299"/>
    <w:p>
      <w:pPr>
        <w:spacing w:after="0"/>
        <w:ind w:left="0"/>
        <w:jc w:val="left"/>
      </w:pPr>
      <w:r>
        <w:rPr>
          <w:rFonts w:ascii="Times New Roman"/>
          <w:b/>
          <w:i w:val="false"/>
          <w:color w:val="000000"/>
        </w:rPr>
        <w:t xml:space="preserve">  "Шетелдік жұмыс күшін жұмысқа орналастыруға рұқсатты қайта ресімдеу"мемлекеттік қызметін көрсетудің бизнес-процестерінің анықтамалығы</w:t>
      </w:r>
    </w:p>
    <w:bookmarkEnd w:id="299"/>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63246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3246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9-қосымша</w:t>
            </w:r>
          </w:p>
        </w:tc>
      </w:tr>
    </w:tbl>
    <w:bookmarkStart w:name="z2794" w:id="300"/>
    <w:p>
      <w:pPr>
        <w:spacing w:after="0"/>
        <w:ind w:left="0"/>
        <w:jc w:val="left"/>
      </w:pPr>
      <w:r>
        <w:rPr>
          <w:rFonts w:ascii="Times New Roman"/>
          <w:b/>
          <w:i w:val="false"/>
          <w:color w:val="000000"/>
        </w:rPr>
        <w:t xml:space="preserve">  "Шетелдік жұмыс күшін тартуға рұқсатты ұзарту"мемлекеттік қызметін көрсетудің бизнес-процестерінің анықтамалығы</w:t>
      </w:r>
    </w:p>
    <w:bookmarkEnd w:id="300"/>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10-қосымша</w:t>
            </w:r>
          </w:p>
        </w:tc>
      </w:tr>
    </w:tbl>
    <w:bookmarkStart w:name="z2800" w:id="301"/>
    <w:p>
      <w:pPr>
        <w:spacing w:after="0"/>
        <w:ind w:left="0"/>
        <w:jc w:val="left"/>
      </w:pPr>
      <w:r>
        <w:rPr>
          <w:rFonts w:ascii="Times New Roman"/>
          <w:b/>
          <w:i w:val="false"/>
          <w:color w:val="000000"/>
        </w:rPr>
        <w:t xml:space="preserve">  "Шетелдік жұмыс күшін жұмысқа орналастыруға рұқсат беру және ұзарту" мемлекеттік қызметін көрсетудің бизнес-процестерінің анықтамалығы</w:t>
      </w:r>
    </w:p>
    <w:bookmarkEnd w:id="30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А. Көрсетілетін қызметті беруші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6413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413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ұзарту"мемлекеттік көрсетілетін қызмет регламентіне 11-қосымша</w:t>
            </w:r>
          </w:p>
        </w:tc>
      </w:tr>
    </w:tbl>
    <w:bookmarkStart w:name="z2806" w:id="302"/>
    <w:p>
      <w:pPr>
        <w:spacing w:after="0"/>
        <w:ind w:left="0"/>
        <w:jc w:val="left"/>
      </w:pPr>
      <w:r>
        <w:rPr>
          <w:rFonts w:ascii="Times New Roman"/>
          <w:b/>
          <w:i w:val="false"/>
          <w:color w:val="000000"/>
        </w:rPr>
        <w:t xml:space="preserve">  "Шетелдік жұмыс күшін жұмысқа орналастыруға рұқсатты қайта ресімдеу"мемлекеттік қызметін көрсетудің бизнес-процестерінің анықтамалығы</w:t>
      </w:r>
    </w:p>
    <w:bookmarkEnd w:id="30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А. Көрсетілетін қызметті беруші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10 тамыздағы № 294 қаулысымен бекітілген</w:t>
            </w:r>
          </w:p>
        </w:tc>
      </w:tr>
    </w:tbl>
    <w:bookmarkStart w:name="z2814" w:id="303"/>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303"/>
    <w:bookmarkStart w:name="z2815" w:id="304"/>
    <w:p>
      <w:pPr>
        <w:spacing w:after="0"/>
        <w:ind w:left="0"/>
        <w:jc w:val="left"/>
      </w:pPr>
      <w:r>
        <w:rPr>
          <w:rFonts w:ascii="Times New Roman"/>
          <w:b/>
          <w:i w:val="false"/>
          <w:color w:val="000000"/>
        </w:rPr>
        <w:t xml:space="preserve"> 1. Жалпы ережелер</w:t>
      </w:r>
    </w:p>
    <w:bookmarkEnd w:id="30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"Оралман мәртебесін беру"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тіркелген) бекітілген "Оралман мәртебесін беру" мемлекеттік көрсетілетін қызмет стандартына сәйкес әзірлеген. </w:t>
      </w:r>
      <w:r>
        <w:br/>
      </w:r>
      <w:r>
        <w:rPr>
          <w:rFonts w:ascii="Times New Roman"/>
          <w:b w:val="false"/>
          <w:i w:val="false"/>
          <w:color w:val="000000"/>
          <w:sz w:val="28"/>
        </w:rPr>
        <w:t>
      </w:t>
      </w:r>
      <w:r>
        <w:rPr>
          <w:rFonts w:ascii="Times New Roman"/>
          <w:b w:val="false"/>
          <w:i w:val="false"/>
          <w:color w:val="000000"/>
          <w:sz w:val="28"/>
        </w:rPr>
        <w:t xml:space="preserve">"Оралман мәртебесін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оралман мәртебесін алуға алғаш рет жүгінген жағдайда - Қазақстан Республикасы Инвестициялар және даму министрлігі Байланыс, ақпараттандыру және және ақпарат комитетінің "Халыққа қызмет көрсету орталығы" шаруашылық жүргізу құқығындағы республикалық мемлекеттік кәсіпорны (бұдан әрі – орталық) ;</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 арқылы жүзеге асырылады. </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оралман куәлігін беру (бұдан әрі – куәлік).</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2826" w:id="30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0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 көрсетілетін қызметті алушының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 болып табылады.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мемлекеттік қызмет көрсету үшін жүгінген кезде қажетті құжаттардың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немесе орталыққа:</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нысанда өтініш;</w:t>
      </w:r>
      <w:r>
        <w:br/>
      </w:r>
      <w:r>
        <w:rPr>
          <w:rFonts w:ascii="Times New Roman"/>
          <w:b w:val="false"/>
          <w:i w:val="false"/>
          <w:color w:val="000000"/>
          <w:sz w:val="28"/>
        </w:rPr>
        <w:t>
      </w:t>
      </w:r>
      <w:r>
        <w:rPr>
          <w:rFonts w:ascii="Times New Roman"/>
          <w:b w:val="false"/>
          <w:i w:val="false"/>
          <w:color w:val="000000"/>
          <w:sz w:val="28"/>
        </w:rPr>
        <w:t>өмірбаян (еркін нысанда);</w:t>
      </w:r>
      <w:r>
        <w:br/>
      </w:r>
      <w:r>
        <w:rPr>
          <w:rFonts w:ascii="Times New Roman"/>
          <w:b w:val="false"/>
          <w:i w:val="false"/>
          <w:color w:val="000000"/>
          <w:sz w:val="28"/>
        </w:rPr>
        <w:t>
      </w:t>
      </w:r>
      <w:r>
        <w:rPr>
          <w:rFonts w:ascii="Times New Roman"/>
          <w:b w:val="false"/>
          <w:i w:val="false"/>
          <w:color w:val="000000"/>
          <w:sz w:val="28"/>
        </w:rPr>
        <w:t>отбасы отағасы, сондай-ақ отбасының әрбір мүшесінің өлшемi 3х4 санитметр екi-екіден фотосурет;</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және онымен бірге көшіп келген оның отбасы мүшелерінің жеке басын куәландыратын құжаттар (ықтиярхат куәлігі, кәмелет жасына толмаған балалардың туу туралы куәліктері және қазақ ұлтына жататынын растайтын тағы басқалары).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басын куәландыратын құжатында қазақ ұлтына жататыны туралы ақпарат болмаған жағдайда, оларға көрсетілетін қызметті алушының және онымен бірге көшіп келген отбасы мүшелерінің тұрақты тұру мақсатында тарихи отаны Қазақстан Республикасына келген және Қазақстан Республикасының Үкіметі айқындаған өңірлерге орналастырылған (орналасқан) және Қазақстан Республикасы егемендік алған кезде одан тыс жерлерде тұрақты тұрған (аттестат, диплом, білім алған туралы куәлік, еңбек кітапшасы және тағы басқалар), сондай-ақ олардың Қазақстан Республикасы егемендік алғаннан кейін одан тыс жерлерде туған және тұрақты тұрған ұлты қазақ балаларының этникалық қазақтарға жатқызылғанын растайтын құжаттар беріледі.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көрсетілетін қызметті алушы немесе орталық ұсынған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не тапсырылатын құжаттар тізіліміне (орталық арқылы көрсетілетін қызметті берушіге жүгінгенде) құжаттарды алғандығы туралы белгі қояды,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береді,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танысады, жауапты орындаушыны айқындайды, тиісті бұрыштама қояды,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2 (екі) жұмыс күнінен аспайды (құжаттар орталықтан түскен жағдайда,1 (бір)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және көрсетілетін қызметті алушыға беру үшін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көрсетілетін қызметті алушыға береді, не мемлекеттік қызметті көрсету нәтижесін орталыққа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6.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тіркелген және мемлекеттік көрсетілетін қызметті алатын күні, құжаттарды қабылдаған адамның тегі мен аты-жөні көрсетілген хабарлама;</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куәліктің жобосы;</w:t>
      </w:r>
      <w:r>
        <w:br/>
      </w:r>
      <w:r>
        <w:rPr>
          <w:rFonts w:ascii="Times New Roman"/>
          <w:b w:val="false"/>
          <w:i w:val="false"/>
          <w:color w:val="000000"/>
          <w:sz w:val="28"/>
        </w:rPr>
        <w:t>
      </w:t>
      </w:r>
      <w:r>
        <w:rPr>
          <w:rFonts w:ascii="Times New Roman"/>
          <w:b w:val="false"/>
          <w:i w:val="false"/>
          <w:color w:val="000000"/>
          <w:sz w:val="28"/>
        </w:rPr>
        <w:t>4) қол қойылған куәлік;</w:t>
      </w:r>
      <w:r>
        <w:br/>
      </w:r>
      <w:r>
        <w:rPr>
          <w:rFonts w:ascii="Times New Roman"/>
          <w:b w:val="false"/>
          <w:i w:val="false"/>
          <w:color w:val="000000"/>
          <w:sz w:val="28"/>
        </w:rPr>
        <w:t>
      </w:t>
      </w:r>
      <w:r>
        <w:rPr>
          <w:rFonts w:ascii="Times New Roman"/>
          <w:b w:val="false"/>
          <w:i w:val="false"/>
          <w:color w:val="000000"/>
          <w:sz w:val="28"/>
        </w:rPr>
        <w:t>5) орталыққа жіберілген не көрсетілетін қызметті алушыға берілген куәлік.</w:t>
      </w:r>
      <w:r>
        <w:br/>
      </w:r>
      <w:r>
        <w:rPr>
          <w:rFonts w:ascii="Times New Roman"/>
          <w:b w:val="false"/>
          <w:i w:val="false"/>
          <w:color w:val="000000"/>
          <w:sz w:val="28"/>
        </w:rPr>
        <w:t>
</w:t>
      </w:r>
    </w:p>
    <w:bookmarkStart w:name="z2848" w:id="30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0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жауапты орындаушысы. </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құжаттарды қабылдауды және тіркеуді жүзеге асырады,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тиісті бұрыштама қойып,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2 (екі) жұмыс күнінен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қызметті көрсету нәтижесін орталыққа жібереді не көрсетілетін қызметті алушыға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көрсетудің бизнес-процестерінің анықтамалығы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2861" w:id="30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07"/>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орталыққа жүгінеді; </w:t>
      </w:r>
      <w:r>
        <w:br/>
      </w:r>
      <w:r>
        <w:rPr>
          <w:rFonts w:ascii="Times New Roman"/>
          <w:b w:val="false"/>
          <w:i w:val="false"/>
          <w:color w:val="000000"/>
          <w:sz w:val="28"/>
        </w:rPr>
        <w:t>
      </w:t>
      </w:r>
      <w:r>
        <w:rPr>
          <w:rFonts w:ascii="Times New Roman"/>
          <w:b w:val="false"/>
          <w:i w:val="false"/>
          <w:color w:val="000000"/>
          <w:sz w:val="28"/>
        </w:rPr>
        <w:t>2) орталық қызметкері өтініштің дұрыс толтырылуын және ұсынылған құжаттардың толықтығын тексереді,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Орталық қызметкері құжаттарды қабылдаған кезде құжаттардың электрондық көшірмелерін жасайды, кейін түпнұсқаларын көрсетілетін қызметті алушыға қайтарады.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құжаттардың толық топтамасын ұсынбаған жағдайда, орталық қызметкері өтінішті қабылдаудан бас тартып, осы регламетке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3) орталық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тиісті құжаттар қабылданғаны туралы қолхат береді, 5 (бес)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алушы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 5 (бес) минуттан аспайды;</w:t>
      </w:r>
      <w:r>
        <w:br/>
      </w:r>
      <w:r>
        <w:rPr>
          <w:rFonts w:ascii="Times New Roman"/>
          <w:b w:val="false"/>
          <w:i w:val="false"/>
          <w:color w:val="000000"/>
          <w:sz w:val="28"/>
        </w:rPr>
        <w:t>
      </w:t>
      </w:r>
      <w:r>
        <w:rPr>
          <w:rFonts w:ascii="Times New Roman"/>
          <w:b w:val="false"/>
          <w:i w:val="false"/>
          <w:color w:val="000000"/>
          <w:sz w:val="28"/>
        </w:rPr>
        <w:t>5) орталық қызметкері құжаттарды дайындап, курьерлік және осыған өкілеттік берілген өзге де байланыс арқылы көрсетілетін қызметті берушіге жібереді,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қызметкері орталықтан құжаттарды қабылдауды жүзеге асырады, құжаттарды тіркейді, 30 (отыз) минуттан аспайды.</w:t>
      </w:r>
      <w:r>
        <w:br/>
      </w:r>
      <w:r>
        <w:rPr>
          <w:rFonts w:ascii="Times New Roman"/>
          <w:b w:val="false"/>
          <w:i w:val="false"/>
          <w:color w:val="000000"/>
          <w:sz w:val="28"/>
        </w:rPr>
        <w:t>
      </w:t>
      </w:r>
      <w:r>
        <w:rPr>
          <w:rFonts w:ascii="Times New Roman"/>
          <w:b w:val="false"/>
          <w:i w:val="false"/>
          <w:color w:val="000000"/>
          <w:sz w:val="28"/>
        </w:rPr>
        <w:t>Құжаттарды көрсетілетін қызметті берушінің басшысына жауапты орындаушыны айқындау және тиісті бұрыштама қою үшін беруді жүзеге асырады, 2 (екі) сағаттан аспайды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басшысы жауапты орындаушыны айқындайды, тиісті бұрыштама қойып, құжаттарды жауапты орындаушыға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2 (екі) жұмыс күнінен аспайды;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басшысы шешім қабылдап, мемлекеттік қызметті көрсету нәтижесінің жобасына қол қояды, оны көрсетілетін қызметті берушінің жауапты орындаушысына береді, 1 (бір) жұмыс күнінен аспайды;</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берушінің жауапты орындаушысы мемлекеттік қызметті көрсету нәтижесін орталыққа жібереді не көрсетілетін қызметті алушыға береді, 30 (отыз) минуттан аспайды.</w:t>
      </w:r>
      <w:r>
        <w:br/>
      </w:r>
      <w:r>
        <w:rPr>
          <w:rFonts w:ascii="Times New Roman"/>
          <w:b w:val="false"/>
          <w:i w:val="false"/>
          <w:color w:val="000000"/>
          <w:sz w:val="28"/>
        </w:rPr>
        <w:t>
      </w:t>
      </w:r>
      <w:r>
        <w:rPr>
          <w:rFonts w:ascii="Times New Roman"/>
          <w:b w:val="false"/>
          <w:i w:val="false"/>
          <w:color w:val="000000"/>
          <w:sz w:val="28"/>
        </w:rPr>
        <w:t>11)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Орталықта дайын құжаттарды беру азамат (не нотариалды куәландырылған сенімхат бойынша оның өкілі) жеке куәлік ұсынған кезде қолхат негізінде жүзеге асырылады. </w:t>
      </w:r>
      <w:r>
        <w:br/>
      </w:r>
      <w:r>
        <w:rPr>
          <w:rFonts w:ascii="Times New Roman"/>
          <w:b w:val="false"/>
          <w:i w:val="false"/>
          <w:color w:val="000000"/>
          <w:sz w:val="28"/>
        </w:rPr>
        <w:t>
      </w:t>
      </w:r>
      <w:r>
        <w:rPr>
          <w:rFonts w:ascii="Times New Roman"/>
          <w:b w:val="false"/>
          <w:i w:val="false"/>
          <w:color w:val="000000"/>
          <w:sz w:val="28"/>
        </w:rPr>
        <w:t>10. Орталық нәтиженің сақталуын 1 (бір) ай бойы қамтамасыз етеді, кейін оны көрсетілетін қызметті берушіге одан әрі сақтауға береді.</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1 (бір) ай өткеннен соң өтініш жасаған кезде орталықтың сұрау салуы бойынша көрсетілетін қызметті беруші 1 (бір) жұмыс күнінің ішінде көрсетілетін қызметті алушыға беру үшін орталыққа дайын құжаттарды жібереді.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мемлекеттік көрсетілетін қызмет регламентіне 1-қосымша</w:t>
            </w:r>
          </w:p>
        </w:tc>
      </w:tr>
    </w:tbl>
    <w:bookmarkStart w:name="z2881" w:id="308"/>
    <w:p>
      <w:pPr>
        <w:spacing w:after="0"/>
        <w:ind w:left="0"/>
        <w:jc w:val="left"/>
      </w:pPr>
      <w:r>
        <w:rPr>
          <w:rFonts w:ascii="Times New Roman"/>
          <w:b/>
          <w:i w:val="false"/>
          <w:color w:val="000000"/>
        </w:rPr>
        <w:t xml:space="preserve"> Көрсетілетін қызметті берушінің атауы </w:t>
      </w:r>
    </w:p>
    <w:bookmarkEnd w:id="308"/>
    <w:p>
      <w:pPr>
        <w:spacing w:after="0"/>
        <w:ind w:left="0"/>
        <w:jc w:val="left"/>
      </w:pPr>
      <w:r>
        <w:rPr>
          <w:rFonts w:ascii="Times New Roman"/>
          <w:b w:val="false"/>
          <w:i w:val="false"/>
          <w:color w:val="ff0000"/>
          <w:sz w:val="28"/>
        </w:rPr>
        <w:t xml:space="preserve">      Ескерту. 1-қосымша жаңа редакцияда - Солтүстік Қазақстан облысы әкімдігінің 31.12.2015 </w:t>
      </w:r>
      <w:r>
        <w:rPr>
          <w:rFonts w:ascii="Times New Roman"/>
          <w:b w:val="false"/>
          <w:i w:val="false"/>
          <w:color w:val="ff0000"/>
          <w:sz w:val="28"/>
        </w:rPr>
        <w:t>N 511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1"/>
        <w:gridCol w:w="2084"/>
        <w:gridCol w:w="3048"/>
        <w:gridCol w:w="5607"/>
      </w:tblGrid>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 электрондық пошта мекенжайы</w:t>
            </w: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нөмірі</w:t>
            </w:r>
            <w:r>
              <w:br/>
            </w:r>
            <w:r>
              <w:rPr>
                <w:rFonts w:ascii="Times New Roman"/>
                <w:b w:val="false"/>
                <w:i w:val="false"/>
                <w:color w:val="000000"/>
                <w:sz w:val="20"/>
              </w:rPr>
              <w:t>
</w:t>
            </w:r>
          </w:p>
        </w:tc>
        <w:tc>
          <w:tcPr>
            <w:tcW w:w="5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Қабылдау уақыты</w:t>
            </w:r>
            <w:r>
              <w:br/>
            </w:r>
            <w:r>
              <w:rPr>
                <w:rFonts w:ascii="Times New Roman"/>
                <w:b w:val="false"/>
                <w:i w:val="false"/>
                <w:color w:val="000000"/>
                <w:sz w:val="20"/>
              </w:rPr>
              <w:t>
</w:t>
            </w:r>
          </w:p>
        </w:tc>
      </w:tr>
      <w:tr>
        <w:trPr>
          <w:trHeight w:val="30" w:hRule="atLeast"/>
        </w:trPr>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облысының жұмыспен қамтуды үйлестіру және әлеуметтік бағдарламалар басқармасы" мемлекеттік мекемесі</w:t>
            </w: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Абай көшесі, 64</w:t>
            </w:r>
            <w:r>
              <w:br/>
            </w:r>
            <w:r>
              <w:rPr>
                <w:rFonts w:ascii="Times New Roman"/>
                <w:b w:val="false"/>
                <w:i w:val="false"/>
                <w:color w:val="000000"/>
                <w:sz w:val="20"/>
              </w:rPr>
              <w:t>
zsp@sko.kz</w:t>
            </w: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8(715)2-46-56-48</w:t>
            </w:r>
            <w:r>
              <w:br/>
            </w:r>
            <w:r>
              <w:rPr>
                <w:rFonts w:ascii="Times New Roman"/>
                <w:b w:val="false"/>
                <w:i w:val="false"/>
                <w:color w:val="000000"/>
                <w:sz w:val="20"/>
              </w:rPr>
              <w:t>
</w:t>
            </w:r>
          </w:p>
        </w:tc>
        <w:tc>
          <w:tcPr>
            <w:tcW w:w="5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дүйсенбіден бастап жұманы қоса алғанда сағат 13.00-ден 14.30-ға дейінгі түскі үзіліспен сағат 9.00-ден 17.30-ға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 мемлекеттік көрсетілетін қызмет регламентіне 2-қосымша </w:t>
            </w:r>
          </w:p>
        </w:tc>
      </w:tr>
    </w:tbl>
    <w:bookmarkStart w:name="z2885" w:id="309"/>
    <w:p>
      <w:pPr>
        <w:spacing w:after="0"/>
        <w:ind w:left="0"/>
        <w:jc w:val="both"/>
      </w:pPr>
      <w:r>
        <w:rPr>
          <w:rFonts w:ascii="Times New Roman"/>
          <w:b w:val="false"/>
          <w:i w:val="false"/>
          <w:color w:val="000000"/>
          <w:sz w:val="28"/>
        </w:rPr>
        <w:t xml:space="preserve">            Нысан </w:t>
      </w:r>
      <w:r>
        <w:br/>
      </w:r>
      <w:r>
        <w:rPr>
          <w:rFonts w:ascii="Times New Roman"/>
          <w:b w:val="false"/>
          <w:i w:val="false"/>
          <w:color w:val="000000"/>
          <w:sz w:val="28"/>
        </w:rPr>
        <w:t>
</w:t>
      </w:r>
    </w:p>
    <w:bookmarkEnd w:id="309"/>
    <w:bookmarkStart w:name="z2886" w:id="310"/>
    <w:p>
      <w:pPr>
        <w:spacing w:after="0"/>
        <w:ind w:left="0"/>
        <w:jc w:val="both"/>
      </w:pPr>
      <w:r>
        <w:rPr>
          <w:rFonts w:ascii="Times New Roman"/>
          <w:b w:val="false"/>
          <w:i w:val="false"/>
          <w:color w:val="000000"/>
          <w:sz w:val="28"/>
        </w:rPr>
        <w:t>            __________________________</w:t>
      </w:r>
      <w:r>
        <w:br/>
      </w:r>
      <w:r>
        <w:rPr>
          <w:rFonts w:ascii="Times New Roman"/>
          <w:b w:val="false"/>
          <w:i w:val="false"/>
          <w:color w:val="000000"/>
          <w:sz w:val="28"/>
        </w:rPr>
        <w:t>
</w:t>
      </w:r>
    </w:p>
    <w:bookmarkEnd w:id="310"/>
    <w:bookmarkStart w:name="z2887" w:id="311"/>
    <w:p>
      <w:pPr>
        <w:spacing w:after="0"/>
        <w:ind w:left="0"/>
        <w:jc w:val="both"/>
      </w:pPr>
      <w:r>
        <w:rPr>
          <w:rFonts w:ascii="Times New Roman"/>
          <w:b w:val="false"/>
          <w:i w:val="false"/>
          <w:color w:val="000000"/>
          <w:sz w:val="28"/>
        </w:rPr>
        <w:t>            (жергілікті атқару органының атауы)</w:t>
      </w:r>
      <w:r>
        <w:br/>
      </w:r>
      <w:r>
        <w:rPr>
          <w:rFonts w:ascii="Times New Roman"/>
          <w:b w:val="false"/>
          <w:i w:val="false"/>
          <w:color w:val="000000"/>
          <w:sz w:val="28"/>
        </w:rPr>
        <w:t>
</w:t>
      </w:r>
    </w:p>
    <w:bookmarkEnd w:id="311"/>
    <w:bookmarkStart w:name="z2888" w:id="312"/>
    <w:p>
      <w:pPr>
        <w:spacing w:after="0"/>
        <w:ind w:left="0"/>
        <w:jc w:val="both"/>
      </w:pPr>
      <w:r>
        <w:rPr>
          <w:rFonts w:ascii="Times New Roman"/>
          <w:b w:val="false"/>
          <w:i w:val="false"/>
          <w:color w:val="000000"/>
          <w:sz w:val="28"/>
        </w:rPr>
        <w:t>            ___________________________</w:t>
      </w:r>
      <w:r>
        <w:br/>
      </w:r>
      <w:r>
        <w:rPr>
          <w:rFonts w:ascii="Times New Roman"/>
          <w:b w:val="false"/>
          <w:i w:val="false"/>
          <w:color w:val="000000"/>
          <w:sz w:val="28"/>
        </w:rPr>
        <w:t>
</w:t>
      </w:r>
    </w:p>
    <w:bookmarkEnd w:id="312"/>
    <w:bookmarkStart w:name="z2889" w:id="313"/>
    <w:p>
      <w:pPr>
        <w:spacing w:after="0"/>
        <w:ind w:left="0"/>
        <w:jc w:val="both"/>
      </w:pPr>
      <w:r>
        <w:rPr>
          <w:rFonts w:ascii="Times New Roman"/>
          <w:b w:val="false"/>
          <w:i w:val="false"/>
          <w:color w:val="000000"/>
          <w:sz w:val="28"/>
        </w:rPr>
        <w:t>            (тегі, аты, әкесінің аты (ол болған кезде)</w:t>
      </w:r>
      <w:r>
        <w:br/>
      </w:r>
      <w:r>
        <w:rPr>
          <w:rFonts w:ascii="Times New Roman"/>
          <w:b w:val="false"/>
          <w:i w:val="false"/>
          <w:color w:val="000000"/>
          <w:sz w:val="28"/>
        </w:rPr>
        <w:t>
</w:t>
      </w:r>
    </w:p>
    <w:bookmarkEnd w:id="313"/>
    <w:bookmarkStart w:name="z2890" w:id="314"/>
    <w:p>
      <w:pPr>
        <w:spacing w:after="0"/>
        <w:ind w:left="0"/>
        <w:jc w:val="both"/>
      </w:pPr>
      <w:r>
        <w:rPr>
          <w:rFonts w:ascii="Times New Roman"/>
          <w:b w:val="false"/>
          <w:i w:val="false"/>
          <w:color w:val="000000"/>
          <w:sz w:val="28"/>
        </w:rPr>
        <w:t>            ________________________________</w:t>
      </w:r>
      <w:r>
        <w:br/>
      </w:r>
      <w:r>
        <w:rPr>
          <w:rFonts w:ascii="Times New Roman"/>
          <w:b w:val="false"/>
          <w:i w:val="false"/>
          <w:color w:val="000000"/>
          <w:sz w:val="28"/>
        </w:rPr>
        <w:t>
</w:t>
      </w:r>
    </w:p>
    <w:bookmarkEnd w:id="314"/>
    <w:bookmarkStart w:name="z2891" w:id="315"/>
    <w:p>
      <w:pPr>
        <w:spacing w:after="0"/>
        <w:ind w:left="0"/>
        <w:jc w:val="both"/>
      </w:pPr>
      <w:r>
        <w:rPr>
          <w:rFonts w:ascii="Times New Roman"/>
          <w:b w:val="false"/>
          <w:i w:val="false"/>
          <w:color w:val="000000"/>
          <w:sz w:val="28"/>
        </w:rPr>
        <w:t>            (мекенжайы бойынша тұратын)</w:t>
      </w:r>
      <w:r>
        <w:br/>
      </w:r>
      <w:r>
        <w:rPr>
          <w:rFonts w:ascii="Times New Roman"/>
          <w:b w:val="false"/>
          <w:i w:val="false"/>
          <w:color w:val="000000"/>
          <w:sz w:val="28"/>
        </w:rPr>
        <w:t>
</w:t>
      </w:r>
    </w:p>
    <w:bookmarkEnd w:id="315"/>
    <w:bookmarkStart w:name="z2892" w:id="316"/>
    <w:p>
      <w:pPr>
        <w:spacing w:after="0"/>
        <w:ind w:left="0"/>
        <w:jc w:val="both"/>
      </w:pPr>
      <w:r>
        <w:rPr>
          <w:rFonts w:ascii="Times New Roman"/>
          <w:b w:val="false"/>
          <w:i w:val="false"/>
          <w:color w:val="000000"/>
          <w:sz w:val="28"/>
        </w:rPr>
        <w:t>            Оралман мәртебесін беру туралы өтініш</w:t>
      </w:r>
      <w:r>
        <w:br/>
      </w:r>
      <w:r>
        <w:rPr>
          <w:rFonts w:ascii="Times New Roman"/>
          <w:b w:val="false"/>
          <w:i w:val="false"/>
          <w:color w:val="000000"/>
          <w:sz w:val="28"/>
        </w:rPr>
        <w:t>
</w:t>
      </w:r>
    </w:p>
    <w:bookmarkEnd w:id="316"/>
    <w:p>
      <w:pPr>
        <w:spacing w:after="0"/>
        <w:ind w:left="0"/>
        <w:jc w:val="left"/>
      </w:pPr>
      <w:r>
        <w:rPr>
          <w:rFonts w:ascii="Times New Roman"/>
          <w:b w:val="false"/>
          <w:i w:val="false"/>
          <w:color w:val="000000"/>
          <w:sz w:val="28"/>
        </w:rPr>
        <w:t>
      </w:t>
      </w:r>
      <w:r>
        <w:rPr>
          <w:rFonts w:ascii="Times New Roman"/>
          <w:b w:val="false"/>
          <w:i w:val="false"/>
          <w:color w:val="000000"/>
          <w:sz w:val="28"/>
        </w:rPr>
        <w:t>Қазақстан Республикасының __________ облысында (республикалық маңызы бар қалада, астанада) тарихи отанда тұрақты тұру мақсатында келумізге байланысты маған және менің отбасымның мүшелеріне оралман мәртебесін беруіңізді сұраймын.</w:t>
      </w:r>
      <w:r>
        <w:br/>
      </w:r>
      <w:r>
        <w:rPr>
          <w:rFonts w:ascii="Times New Roman"/>
          <w:b w:val="false"/>
          <w:i w:val="false"/>
          <w:color w:val="000000"/>
          <w:sz w:val="28"/>
        </w:rPr>
        <w:t>
      </w:t>
      </w:r>
      <w:r>
        <w:rPr>
          <w:rFonts w:ascii="Times New Roman"/>
          <w:b w:val="false"/>
          <w:i w:val="false"/>
          <w:color w:val="000000"/>
          <w:sz w:val="28"/>
        </w:rPr>
        <w:t>Қазақстан Республикасының азаматтары болып табылмайтын отбасы мүшелері:</w:t>
      </w:r>
      <w:r>
        <w:br/>
      </w:r>
      <w:r>
        <w:rPr>
          <w:rFonts w:ascii="Times New Roman"/>
          <w:b w:val="false"/>
          <w:i w:val="false"/>
          <w:color w:val="000000"/>
          <w:sz w:val="28"/>
        </w:rPr>
        <w:t>
      </w:t>
      </w:r>
      <w:r>
        <w:rPr>
          <w:rFonts w:ascii="Times New Roman"/>
          <w:b w:val="false"/>
          <w:i w:val="false"/>
          <w:color w:val="000000"/>
          <w:sz w:val="28"/>
        </w:rPr>
        <w:t>1) жұбайы (зайыбы) ___________________________________________;</w:t>
      </w:r>
      <w:r>
        <w:br/>
      </w:r>
      <w:r>
        <w:rPr>
          <w:rFonts w:ascii="Times New Roman"/>
          <w:b w:val="false"/>
          <w:i w:val="false"/>
          <w:color w:val="000000"/>
          <w:sz w:val="28"/>
        </w:rPr>
        <w:t>
      </w:t>
      </w:r>
      <w:r>
        <w:rPr>
          <w:rFonts w:ascii="Times New Roman"/>
          <w:b w:val="false"/>
          <w:i w:val="false"/>
          <w:color w:val="000000"/>
          <w:sz w:val="28"/>
        </w:rPr>
        <w:t>2) өтініш берушінің ата-анасы және зайыбы (ерлі-зайыптылар)</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3) балалары (оның ішінде асырап алған) және олардың отбасы мүшелері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4) некеде тұрмайтын ата-анасы бір және ата-анасы бөлек ағалары, інілері мен апалары, сіңлілері</w:t>
      </w:r>
      <w:r>
        <w:br/>
      </w:r>
      <w:r>
        <w:rPr>
          <w:rFonts w:ascii="Times New Roman"/>
          <w:b w:val="false"/>
          <w:i w:val="false"/>
          <w:color w:val="000000"/>
          <w:sz w:val="28"/>
        </w:rPr>
        <w:t>
      </w:t>
      </w:r>
      <w:r>
        <w:rPr>
          <w:rFonts w:ascii="Times New Roman"/>
          <w:b w:val="false"/>
          <w:i w:val="false"/>
          <w:color w:val="000000"/>
          <w:sz w:val="28"/>
        </w:rPr>
        <w:t>Өтінішке мына құжаттарды қоса беремін: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_______________________________________________________________________________________________________________________________________________________________________________________________________ "Оралман мәртебесін беру" мемлекеттік қызметті көрсету үшін қажетті менің дербес деректерімді жинауға және өңдеуге келісім беремін.</w:t>
      </w:r>
      <w:r>
        <w:br/>
      </w:r>
      <w:r>
        <w:rPr>
          <w:rFonts w:ascii="Times New Roman"/>
          <w:b w:val="false"/>
          <w:i w:val="false"/>
          <w:color w:val="000000"/>
          <w:sz w:val="28"/>
        </w:rPr>
        <w:t>
      </w:t>
      </w:r>
      <w:r>
        <w:rPr>
          <w:rFonts w:ascii="Times New Roman"/>
          <w:b w:val="false"/>
          <w:i w:val="false"/>
          <w:color w:val="000000"/>
          <w:sz w:val="28"/>
        </w:rPr>
        <w:t>20__ жылғы "___" ___________ ____________________________</w:t>
      </w:r>
      <w:r>
        <w:br/>
      </w:r>
      <w:r>
        <w:rPr>
          <w:rFonts w:ascii="Times New Roman"/>
          <w:b w:val="false"/>
          <w:i w:val="false"/>
          <w:color w:val="000000"/>
          <w:sz w:val="28"/>
        </w:rPr>
        <w:t>
      </w:t>
      </w:r>
      <w:r>
        <w:rPr>
          <w:rFonts w:ascii="Times New Roman"/>
          <w:b w:val="false"/>
          <w:i w:val="false"/>
          <w:color w:val="000000"/>
          <w:sz w:val="28"/>
        </w:rPr>
        <w:t>(өтініш берушінің қолы)</w:t>
      </w:r>
      <w:r>
        <w:br/>
      </w:r>
      <w:r>
        <w:rPr>
          <w:rFonts w:ascii="Times New Roman"/>
          <w:b w:val="false"/>
          <w:i w:val="false"/>
          <w:color w:val="000000"/>
          <w:sz w:val="28"/>
        </w:rPr>
        <w:t>
      </w:t>
      </w:r>
      <w:r>
        <w:rPr>
          <w:rFonts w:ascii="Times New Roman"/>
          <w:b w:val="false"/>
          <w:i w:val="false"/>
          <w:color w:val="000000"/>
          <w:sz w:val="28"/>
        </w:rPr>
        <w:t>Құжаттарды қабылдаған: ________________________________________</w:t>
      </w:r>
      <w:r>
        <w:br/>
      </w:r>
      <w:r>
        <w:rPr>
          <w:rFonts w:ascii="Times New Roman"/>
          <w:b w:val="false"/>
          <w:i w:val="false"/>
          <w:color w:val="000000"/>
          <w:sz w:val="28"/>
        </w:rPr>
        <w:t>
      </w:t>
      </w:r>
      <w:r>
        <w:rPr>
          <w:rFonts w:ascii="Times New Roman"/>
          <w:b w:val="false"/>
          <w:i w:val="false"/>
          <w:color w:val="000000"/>
          <w:sz w:val="28"/>
        </w:rPr>
        <w:t>(құжаттарды қабылдаған адамның тегі, аты, әкесінің аты (ол болған кезде), лауазымы)</w:t>
      </w:r>
      <w:r>
        <w:br/>
      </w:r>
      <w:r>
        <w:rPr>
          <w:rFonts w:ascii="Times New Roman"/>
          <w:b w:val="false"/>
          <w:i w:val="false"/>
          <w:color w:val="000000"/>
          <w:sz w:val="28"/>
        </w:rPr>
        <w:t>
      </w:t>
      </w:r>
      <w:r>
        <w:rPr>
          <w:rFonts w:ascii="Times New Roman"/>
          <w:b w:val="false"/>
          <w:i w:val="false"/>
          <w:color w:val="000000"/>
          <w:sz w:val="28"/>
        </w:rPr>
        <w:t>20__ жылғы "___" _________ ____________________________________</w:t>
      </w:r>
      <w:r>
        <w:br/>
      </w:r>
      <w:r>
        <w:rPr>
          <w:rFonts w:ascii="Times New Roman"/>
          <w:b w:val="false"/>
          <w:i w:val="false"/>
          <w:color w:val="000000"/>
          <w:sz w:val="28"/>
        </w:rPr>
        <w:t>
      </w:t>
      </w:r>
      <w:r>
        <w:rPr>
          <w:rFonts w:ascii="Times New Roman"/>
          <w:b w:val="false"/>
          <w:i w:val="false"/>
          <w:color w:val="000000"/>
          <w:sz w:val="28"/>
        </w:rPr>
        <w:t>(құжаттарды қабылдаған адамның 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 мемлекеттік көрсетілетін қызмет регламентіне 3-қосымша </w:t>
            </w:r>
          </w:p>
        </w:tc>
      </w:tr>
    </w:tbl>
    <w:bookmarkStart w:name="z2910" w:id="317"/>
    <w:p>
      <w:pPr>
        <w:spacing w:after="0"/>
        <w:ind w:left="0"/>
        <w:jc w:val="both"/>
      </w:pPr>
      <w:r>
        <w:rPr>
          <w:rFonts w:ascii="Times New Roman"/>
          <w:b w:val="false"/>
          <w:i w:val="false"/>
          <w:color w:val="000000"/>
          <w:sz w:val="28"/>
        </w:rPr>
        <w:t>            Нысан</w:t>
      </w:r>
      <w:r>
        <w:br/>
      </w:r>
      <w:r>
        <w:rPr>
          <w:rFonts w:ascii="Times New Roman"/>
          <w:b w:val="false"/>
          <w:i w:val="false"/>
          <w:color w:val="000000"/>
          <w:sz w:val="28"/>
        </w:rPr>
        <w:t>
</w:t>
      </w:r>
    </w:p>
    <w:bookmarkEnd w:id="317"/>
    <w:bookmarkStart w:name="z2911" w:id="318"/>
    <w:p>
      <w:pPr>
        <w:spacing w:after="0"/>
        <w:ind w:left="0"/>
        <w:jc w:val="both"/>
      </w:pPr>
      <w:r>
        <w:rPr>
          <w:rFonts w:ascii="Times New Roman"/>
          <w:b w:val="false"/>
          <w:i w:val="false"/>
          <w:color w:val="000000"/>
          <w:sz w:val="28"/>
        </w:rPr>
        <w:t xml:space="preserve">             (тегі, аты, әкесінің аты, </w:t>
      </w:r>
      <w:r>
        <w:br/>
      </w:r>
      <w:r>
        <w:rPr>
          <w:rFonts w:ascii="Times New Roman"/>
          <w:b w:val="false"/>
          <w:i w:val="false"/>
          <w:color w:val="000000"/>
          <w:sz w:val="28"/>
        </w:rPr>
        <w:t>
</w:t>
      </w:r>
    </w:p>
    <w:bookmarkEnd w:id="318"/>
    <w:bookmarkStart w:name="z2912" w:id="319"/>
    <w:p>
      <w:pPr>
        <w:spacing w:after="0"/>
        <w:ind w:left="0"/>
        <w:jc w:val="both"/>
      </w:pPr>
      <w:r>
        <w:rPr>
          <w:rFonts w:ascii="Times New Roman"/>
          <w:b w:val="false"/>
          <w:i w:val="false"/>
          <w:color w:val="000000"/>
          <w:sz w:val="28"/>
        </w:rPr>
        <w:t>            немесе қызмет алушыны мекемесінің атауы)</w:t>
      </w:r>
      <w:r>
        <w:br/>
      </w:r>
      <w:r>
        <w:rPr>
          <w:rFonts w:ascii="Times New Roman"/>
          <w:b w:val="false"/>
          <w:i w:val="false"/>
          <w:color w:val="000000"/>
          <w:sz w:val="28"/>
        </w:rPr>
        <w:t>
</w:t>
      </w:r>
    </w:p>
    <w:bookmarkEnd w:id="319"/>
    <w:bookmarkStart w:name="z2913" w:id="320"/>
    <w:p>
      <w:pPr>
        <w:spacing w:after="0"/>
        <w:ind w:left="0"/>
        <w:jc w:val="both"/>
      </w:pPr>
      <w:r>
        <w:rPr>
          <w:rFonts w:ascii="Times New Roman"/>
          <w:b w:val="false"/>
          <w:i w:val="false"/>
          <w:color w:val="000000"/>
          <w:sz w:val="28"/>
        </w:rPr>
        <w:t>            ___________________________________</w:t>
      </w:r>
      <w:r>
        <w:br/>
      </w:r>
      <w:r>
        <w:rPr>
          <w:rFonts w:ascii="Times New Roman"/>
          <w:b w:val="false"/>
          <w:i w:val="false"/>
          <w:color w:val="000000"/>
          <w:sz w:val="28"/>
        </w:rPr>
        <w:t>
</w:t>
      </w:r>
    </w:p>
    <w:bookmarkEnd w:id="320"/>
    <w:bookmarkStart w:name="z2914" w:id="321"/>
    <w:p>
      <w:pPr>
        <w:spacing w:after="0"/>
        <w:ind w:left="0"/>
        <w:jc w:val="both"/>
      </w:pPr>
      <w:r>
        <w:rPr>
          <w:rFonts w:ascii="Times New Roman"/>
          <w:b w:val="false"/>
          <w:i w:val="false"/>
          <w:color w:val="000000"/>
          <w:sz w:val="28"/>
        </w:rPr>
        <w:t>            (қызмет алушының мекен-жайы)</w:t>
      </w:r>
      <w:r>
        <w:br/>
      </w:r>
      <w:r>
        <w:rPr>
          <w:rFonts w:ascii="Times New Roman"/>
          <w:b w:val="false"/>
          <w:i w:val="false"/>
          <w:color w:val="000000"/>
          <w:sz w:val="28"/>
        </w:rPr>
        <w:t>
</w:t>
      </w:r>
    </w:p>
    <w:bookmarkEnd w:id="321"/>
    <w:bookmarkStart w:name="z2915" w:id="322"/>
    <w:p>
      <w:pPr>
        <w:spacing w:after="0"/>
        <w:ind w:left="0"/>
        <w:jc w:val="both"/>
      </w:pP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w:t>
      </w:r>
    </w:p>
    <w:bookmarkEnd w:id="32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 "Мемлекеттік қызметтер туралы" 2013 жылғы 15 сәуірдегі Қазақстан Республикасы Заңының 20-бабының 2-тармағын басшылыққа ала отырып, "Халыққа қызмет көрсету орталығы" РМК филиалының №___ бөлімі (мекен-жайын көрсету қажет) мемлекеттік қызметтің стандартында айқындалған тізіміне сәйкес Сіз толық емес құжаттар топтамасын ұсыну себебінен мемлекеттік қызмет көрсетуден бас тартады (мемлекеттік қызметтің стандартына сәйкес мемлекеттік қызметтің атауы көрсетілсін), яғни:</w:t>
      </w:r>
      <w:r>
        <w:br/>
      </w:r>
      <w:r>
        <w:rPr>
          <w:rFonts w:ascii="Times New Roman"/>
          <w:b w:val="false"/>
          <w:i w:val="false"/>
          <w:color w:val="000000"/>
          <w:sz w:val="28"/>
        </w:rPr>
        <w:t>
      </w:t>
      </w:r>
      <w:r>
        <w:rPr>
          <w:rFonts w:ascii="Times New Roman"/>
          <w:b w:val="false"/>
          <w:i w:val="false"/>
          <w:color w:val="000000"/>
          <w:sz w:val="28"/>
        </w:rPr>
        <w:t>Ұсынбаған құжаттардың атауы:</w:t>
      </w:r>
      <w:r>
        <w:br/>
      </w:r>
      <w:r>
        <w:rPr>
          <w:rFonts w:ascii="Times New Roman"/>
          <w:b w:val="false"/>
          <w:i w:val="false"/>
          <w:color w:val="000000"/>
          <w:sz w:val="28"/>
        </w:rPr>
        <w:t>
      </w:t>
      </w:r>
      <w:r>
        <w:rPr>
          <w:rFonts w:ascii="Times New Roman"/>
          <w:b w:val="false"/>
          <w:i w:val="false"/>
          <w:color w:val="000000"/>
          <w:sz w:val="28"/>
        </w:rPr>
        <w:t>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w:t>
      </w:r>
      <w:r>
        <w:br/>
      </w:r>
      <w:r>
        <w:rPr>
          <w:rFonts w:ascii="Times New Roman"/>
          <w:b w:val="false"/>
          <w:i w:val="false"/>
          <w:color w:val="000000"/>
          <w:sz w:val="28"/>
        </w:rPr>
        <w:t>
      </w:t>
      </w:r>
      <w:r>
        <w:rPr>
          <w:rFonts w:ascii="Times New Roman"/>
          <w:b w:val="false"/>
          <w:i w:val="false"/>
          <w:color w:val="000000"/>
          <w:sz w:val="28"/>
        </w:rPr>
        <w:t>Осы қолхат 2 данада жасалды, әр тарапқа бір данадан.</w:t>
      </w:r>
      <w:r>
        <w:br/>
      </w:r>
      <w:r>
        <w:rPr>
          <w:rFonts w:ascii="Times New Roman"/>
          <w:b w:val="false"/>
          <w:i w:val="false"/>
          <w:color w:val="000000"/>
          <w:sz w:val="28"/>
        </w:rPr>
        <w:t>
      </w:t>
      </w:r>
      <w:r>
        <w:rPr>
          <w:rFonts w:ascii="Times New Roman"/>
          <w:b w:val="false"/>
          <w:i w:val="false"/>
          <w:color w:val="000000"/>
          <w:sz w:val="28"/>
        </w:rPr>
        <w:t xml:space="preserve"> (ХҚО қызметкерлінің тегі, аты, әкесінің аты) (қолы)</w:t>
      </w:r>
      <w:r>
        <w:br/>
      </w:r>
      <w:r>
        <w:rPr>
          <w:rFonts w:ascii="Times New Roman"/>
          <w:b w:val="false"/>
          <w:i w:val="false"/>
          <w:color w:val="000000"/>
          <w:sz w:val="28"/>
        </w:rPr>
        <w:t>
      </w:t>
      </w:r>
      <w:r>
        <w:rPr>
          <w:rFonts w:ascii="Times New Roman"/>
          <w:b w:val="false"/>
          <w:i w:val="false"/>
          <w:color w:val="000000"/>
          <w:sz w:val="28"/>
        </w:rPr>
        <w:t>Орынд. Тегі, аты, әкесінің аты_____________________</w:t>
      </w:r>
      <w:r>
        <w:br/>
      </w:r>
      <w:r>
        <w:rPr>
          <w:rFonts w:ascii="Times New Roman"/>
          <w:b w:val="false"/>
          <w:i w:val="false"/>
          <w:color w:val="000000"/>
          <w:sz w:val="28"/>
        </w:rPr>
        <w:t>
      </w:t>
      </w:r>
      <w:r>
        <w:rPr>
          <w:rFonts w:ascii="Times New Roman"/>
          <w:b w:val="false"/>
          <w:i w:val="false"/>
          <w:color w:val="000000"/>
          <w:sz w:val="28"/>
        </w:rPr>
        <w:t>Тел. __________________________________________</w:t>
      </w:r>
      <w:r>
        <w:br/>
      </w:r>
      <w:r>
        <w:rPr>
          <w:rFonts w:ascii="Times New Roman"/>
          <w:b w:val="false"/>
          <w:i w:val="false"/>
          <w:color w:val="000000"/>
          <w:sz w:val="28"/>
        </w:rPr>
        <w:t>
      </w:t>
      </w:r>
      <w:r>
        <w:rPr>
          <w:rFonts w:ascii="Times New Roman"/>
          <w:b w:val="false"/>
          <w:i w:val="false"/>
          <w:color w:val="000000"/>
          <w:sz w:val="28"/>
        </w:rPr>
        <w:t>Алдым: тегі, аты, әкесінің аты (қызмет алушының қолы)</w:t>
      </w:r>
      <w:r>
        <w:br/>
      </w:r>
      <w:r>
        <w:rPr>
          <w:rFonts w:ascii="Times New Roman"/>
          <w:b w:val="false"/>
          <w:i w:val="false"/>
          <w:color w:val="000000"/>
          <w:sz w:val="28"/>
        </w:rPr>
        <w:t>
      </w:t>
      </w:r>
      <w:r>
        <w:rPr>
          <w:rFonts w:ascii="Times New Roman"/>
          <w:b w:val="false"/>
          <w:i w:val="false"/>
          <w:color w:val="000000"/>
          <w:sz w:val="28"/>
        </w:rPr>
        <w:t>20___ жылғы. "___" 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 мемлекеттік көрсетілетін қызмет регламентіне 4-қосымша </w:t>
            </w:r>
          </w:p>
        </w:tc>
      </w:tr>
    </w:tbl>
    <w:bookmarkStart w:name="z2928" w:id="323"/>
    <w:p>
      <w:pPr>
        <w:spacing w:after="0"/>
        <w:ind w:left="0"/>
        <w:jc w:val="left"/>
      </w:pPr>
      <w:r>
        <w:rPr>
          <w:rFonts w:ascii="Times New Roman"/>
          <w:b/>
          <w:i w:val="false"/>
          <w:color w:val="000000"/>
        </w:rPr>
        <w:t xml:space="preserve"> "Оралман мәртебесін беру" мемлекеттік қызметін көрсетудің бизнес-процестерінің анықтамалығы </w:t>
      </w:r>
    </w:p>
    <w:bookmarkEnd w:id="323"/>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Б. Орталық арқылы мемлекеттік қызмет көрсету кезінде </w:t>
      </w:r>
      <w:r>
        <w:br/>
      </w:r>
      <w:r>
        <w:rPr>
          <w:rFonts w:ascii="Times New Roman"/>
          <w:b w:val="false"/>
          <w:i w:val="false"/>
          <w:color w:val="000000"/>
          <w:sz w:val="28"/>
        </w:rPr>
        <w:t>
      </w:t>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header.xml" Type="http://schemas.openxmlformats.org/officeDocument/2006/relationships/header" Id="rId7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