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79714" w14:textId="d7797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17 шілдедегі № 253 қаулысы. Солтүстік Қазақстан облысының Әділет департаментінде 2015 жылғы 26 тамызда N 3359 болып тіркелді. Күші жойылды - Солтүстік Қазақстан облысы әкімдігінің 2020 жылғы 2 наурыздағы № 43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02.03.2020 </w:t>
      </w:r>
      <w:r>
        <w:rPr>
          <w:rFonts w:ascii="Times New Roman"/>
          <w:b w:val="false"/>
          <w:i w:val="false"/>
          <w:color w:val="ff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"Бірыңғай жинақтаушы зейнетақы қорына және (немесе) ерікті жинақтаушы зейнетақы қорына, банктерге, ішкі істер органдарына кәмелетке толмаған ба 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8)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9)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10)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6" w:id="12"/>
    <w:p>
      <w:pPr>
        <w:spacing w:after="0"/>
        <w:ind w:left="0"/>
        <w:jc w:val="both"/>
      </w:pPr>
      <w:r>
        <w:rPr>
          <w:rFonts w:ascii="Times New Roman"/>
          <w:b w:val="false"/>
          <w:i w:val="false"/>
          <w:color w:val="000000"/>
          <w:sz w:val="28"/>
        </w:rPr>
        <w:t xml:space="preserve">
      11)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7" w:id="13"/>
    <w:p>
      <w:pPr>
        <w:spacing w:after="0"/>
        <w:ind w:left="0"/>
        <w:jc w:val="both"/>
      </w:pPr>
      <w:r>
        <w:rPr>
          <w:rFonts w:ascii="Times New Roman"/>
          <w:b w:val="false"/>
          <w:i w:val="false"/>
          <w:color w:val="000000"/>
          <w:sz w:val="28"/>
        </w:rPr>
        <w:t xml:space="preserve">
      12)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3"/>
    <w:bookmarkStart w:name="z18" w:id="14"/>
    <w:p>
      <w:pPr>
        <w:spacing w:after="0"/>
        <w:ind w:left="0"/>
        <w:jc w:val="both"/>
      </w:pPr>
      <w:r>
        <w:rPr>
          <w:rFonts w:ascii="Times New Roman"/>
          <w:b w:val="false"/>
          <w:i w:val="false"/>
          <w:color w:val="000000"/>
          <w:sz w:val="28"/>
        </w:rPr>
        <w:t>
      2. Осы қаулының орындалуын бақылау облыс әкімінің жетекшілік ететін орынбасарына жүктелсін.</w:t>
      </w:r>
    </w:p>
    <w:bookmarkEnd w:id="14"/>
    <w:bookmarkStart w:name="z19" w:id="15"/>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әкімінің м.а.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А.Сапаров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22" w:id="16"/>
    <w:p>
      <w:pPr>
        <w:spacing w:after="0"/>
        <w:ind w:left="0"/>
        <w:jc w:val="left"/>
      </w:pPr>
      <w:r>
        <w:rPr>
          <w:rFonts w:ascii="Times New Roman"/>
          <w:b/>
          <w:i w:val="false"/>
          <w:color w:val="000000"/>
        </w:rPr>
        <w:t xml:space="preserve">  </w:t>
      </w:r>
      <w:r>
        <w:rPr>
          <w:rFonts w:ascii="Times New Roman"/>
          <w:b/>
          <w:i w:val="false"/>
          <w:color w:val="000000"/>
        </w:rPr>
        <w:t xml:space="preserve">"Қорғаншылық және қамқоршылық жөнінде анықтамалар беру" мемлекеттік көрсетілетін қызмет регламенті </w:t>
      </w:r>
    </w:p>
    <w:bookmarkEnd w:id="16"/>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16.06.2016 </w:t>
      </w:r>
      <w:r>
        <w:rPr>
          <w:rFonts w:ascii="Times New Roman"/>
          <w:b w:val="false"/>
          <w:i w:val="false"/>
          <w:color w:val="ff0000"/>
          <w:sz w:val="28"/>
        </w:rPr>
        <w:t>N 229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тіркелді) бекітілген "Қорғаншылық және қамқоршылық жөнінде анықтамалар беру"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берушілер) көрсетеді.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корпорациясының коммерциялық емес қоғамы (бұдан әрі – Мемлекеттік корпорация); </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3" w:id="17"/>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17"/>
    <w:bookmarkStart w:name="z24" w:id="18"/>
    <w:p>
      <w:pPr>
        <w:spacing w:after="0"/>
        <w:ind w:left="0"/>
        <w:jc w:val="both"/>
      </w:pPr>
      <w:r>
        <w:rPr>
          <w:rFonts w:ascii="Times New Roman"/>
          <w:b w:val="false"/>
          <w:i w:val="false"/>
          <w:color w:val="000000"/>
          <w:sz w:val="28"/>
        </w:rPr>
        <w:t xml:space="preserve">
      Мемлекеттік қызмет көрсету нәтижесін ұсыну нысаны - электрондық және (немесе) қағаз түрінде. </w:t>
      </w:r>
    </w:p>
    <w:bookmarkEnd w:id="18"/>
    <w:bookmarkStart w:name="z25" w:id="19"/>
    <w:p>
      <w:pPr>
        <w:spacing w:after="0"/>
        <w:ind w:left="0"/>
        <w:jc w:val="both"/>
      </w:pPr>
      <w:r>
        <w:rPr>
          <w:rFonts w:ascii="Times New Roman"/>
          <w:b w:val="false"/>
          <w:i w:val="false"/>
          <w:color w:val="000000"/>
          <w:sz w:val="28"/>
        </w:rPr>
        <w:t>
      3. Мемлекеттік қызмет көрсетудің нәтижесі Стандарттың 1-қосымшасына сәйкес нысан бойынша қамқоршылық және қорғаншылық белгілеу туралы анықтама.</w:t>
      </w:r>
    </w:p>
    <w:bookmarkEnd w:id="19"/>
    <w:bookmarkStart w:name="z26" w:id="2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0"/>
    <w:bookmarkStart w:name="z27" w:id="2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әрекет тәртібін сипаттау</w:t>
      </w:r>
    </w:p>
    <w:bookmarkEnd w:id="21"/>
    <w:bookmarkStart w:name="z28" w:id="2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Мемлекеттік корпорация құжаттарының (бұдан әрі – құжаттар) түсуі болып табылады:</w:t>
      </w:r>
    </w:p>
    <w:bookmarkEnd w:id="22"/>
    <w:bookmarkStart w:name="z29" w:id="23"/>
    <w:p>
      <w:pPr>
        <w:spacing w:after="0"/>
        <w:ind w:left="0"/>
        <w:jc w:val="both"/>
      </w:pPr>
      <w:r>
        <w:rPr>
          <w:rFonts w:ascii="Times New Roman"/>
          <w:b w:val="false"/>
          <w:i w:val="false"/>
          <w:color w:val="000000"/>
          <w:sz w:val="28"/>
        </w:rPr>
        <w:t>
      Мемлекеттік корпорацияға:</w:t>
      </w:r>
    </w:p>
    <w:bookmarkEnd w:id="23"/>
    <w:bookmarkStart w:name="z30" w:id="24"/>
    <w:p>
      <w:pPr>
        <w:spacing w:after="0"/>
        <w:ind w:left="0"/>
        <w:jc w:val="both"/>
      </w:pPr>
      <w:r>
        <w:rPr>
          <w:rFonts w:ascii="Times New Roman"/>
          <w:b w:val="false"/>
          <w:i w:val="false"/>
          <w:color w:val="000000"/>
          <w:sz w:val="28"/>
        </w:rPr>
        <w:t>
      1) стандарттың 2-қосымшасына сәйкес нысан бойынша өтініш;</w:t>
      </w:r>
    </w:p>
    <w:bookmarkEnd w:id="24"/>
    <w:bookmarkStart w:name="z31" w:id="25"/>
    <w:p>
      <w:pPr>
        <w:spacing w:after="0"/>
        <w:ind w:left="0"/>
        <w:jc w:val="both"/>
      </w:pPr>
      <w:r>
        <w:rPr>
          <w:rFonts w:ascii="Times New Roman"/>
          <w:b w:val="false"/>
          <w:i w:val="false"/>
          <w:color w:val="000000"/>
          <w:sz w:val="28"/>
        </w:rPr>
        <w:t>
      2) баланың туу туралы куәлігі (жеке басын сәйкестендіру үшін қажет);</w:t>
      </w:r>
    </w:p>
    <w:bookmarkEnd w:id="25"/>
    <w:bookmarkStart w:name="z32" w:id="26"/>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көшірмесі (сәйкестендіру үшін талап етіледі);</w:t>
      </w:r>
    </w:p>
    <w:bookmarkEnd w:id="26"/>
    <w:bookmarkStart w:name="z33" w:id="27"/>
    <w:p>
      <w:pPr>
        <w:spacing w:after="0"/>
        <w:ind w:left="0"/>
        <w:jc w:val="both"/>
      </w:pPr>
      <w:r>
        <w:rPr>
          <w:rFonts w:ascii="Times New Roman"/>
          <w:b w:val="false"/>
          <w:i w:val="false"/>
          <w:color w:val="000000"/>
          <w:sz w:val="28"/>
        </w:rPr>
        <w:t>
      порталға:</w:t>
      </w:r>
    </w:p>
    <w:bookmarkEnd w:id="27"/>
    <w:bookmarkStart w:name="z34" w:id="28"/>
    <w:p>
      <w:pPr>
        <w:spacing w:after="0"/>
        <w:ind w:left="0"/>
        <w:jc w:val="both"/>
      </w:pPr>
      <w:r>
        <w:rPr>
          <w:rFonts w:ascii="Times New Roman"/>
          <w:b w:val="false"/>
          <w:i w:val="false"/>
          <w:color w:val="000000"/>
          <w:sz w:val="28"/>
        </w:rPr>
        <w:t>
      1) көрсетілетін қызмет алушының ЭЦҚ қойылған электронды нысандағы құжаттар сұранысы.</w:t>
      </w:r>
    </w:p>
    <w:bookmarkEnd w:id="28"/>
    <w:bookmarkStart w:name="z35" w:id="29"/>
    <w:p>
      <w:pPr>
        <w:spacing w:after="0"/>
        <w:ind w:left="0"/>
        <w:jc w:val="both"/>
      </w:pPr>
      <w:r>
        <w:rPr>
          <w:rFonts w:ascii="Times New Roman"/>
          <w:b w:val="false"/>
          <w:i w:val="false"/>
          <w:color w:val="000000"/>
          <w:sz w:val="28"/>
        </w:rPr>
        <w:t>
      Порталда электрондық сұраныс көрсетілетін қызмет алушының "жеке кабинетінде" беріледі.</w:t>
      </w:r>
    </w:p>
    <w:bookmarkEnd w:id="29"/>
    <w:bookmarkStart w:name="z36" w:id="3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30"/>
    <w:bookmarkStart w:name="z37" w:id="31"/>
    <w:p>
      <w:pPr>
        <w:spacing w:after="0"/>
        <w:ind w:left="0"/>
        <w:jc w:val="both"/>
      </w:pPr>
      <w:r>
        <w:rPr>
          <w:rFonts w:ascii="Times New Roman"/>
          <w:b w:val="false"/>
          <w:i w:val="false"/>
          <w:color w:val="000000"/>
          <w:sz w:val="28"/>
        </w:rPr>
        <w:t>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болмаған жағдайда мемлекеттік қызмет көрсету мерзімі – 3 жұмыс күні.</w:t>
      </w:r>
    </w:p>
    <w:bookmarkEnd w:id="31"/>
    <w:bookmarkStart w:name="z38" w:id="32"/>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корпорациядан түскен құжаттарды қабылдауды жүзеге асырады, тіркейді және көрсетілетін қызметті берушінің басшысына береді -15 (он бес) минут;</w:t>
      </w:r>
    </w:p>
    <w:bookmarkEnd w:id="32"/>
    <w:bookmarkStart w:name="z39" w:id="3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бұрыштаманы қойып, құжаттарды көрсетілетін қызметті берушінің жауапты орындаушысына береді - 3 (үш) сағат;</w:t>
      </w:r>
    </w:p>
    <w:bookmarkEnd w:id="33"/>
    <w:bookmarkStart w:name="z40" w:id="34"/>
    <w:p>
      <w:pPr>
        <w:spacing w:after="0"/>
        <w:ind w:left="0"/>
        <w:jc w:val="both"/>
      </w:pPr>
      <w:r>
        <w:rPr>
          <w:rFonts w:ascii="Times New Roman"/>
          <w:b w:val="false"/>
          <w:i w:val="false"/>
          <w:color w:val="000000"/>
          <w:sz w:val="28"/>
        </w:rPr>
        <w:t>
      3) көрсетілетін қызметті берушінің жауапты орындаушысы құжаттарды зерделейді, мемлекеттік қызметті көрсету нәтижесінің жобасын дайындайды және көрсетілетін қызметті берушінің басшысына береді - 2 (екі) жұмыс күні;</w:t>
      </w:r>
    </w:p>
    <w:bookmarkEnd w:id="34"/>
    <w:bookmarkStart w:name="z41" w:id="35"/>
    <w:p>
      <w:pPr>
        <w:spacing w:after="0"/>
        <w:ind w:left="0"/>
        <w:jc w:val="both"/>
      </w:pPr>
      <w:r>
        <w:rPr>
          <w:rFonts w:ascii="Times New Roman"/>
          <w:b w:val="false"/>
          <w:i w:val="false"/>
          <w:color w:val="000000"/>
          <w:sz w:val="28"/>
        </w:rPr>
        <w:t>
      4) көрсетілетін қызметті берушінің басшысы шешім қабылдайды, көрсетілетін мемлекеттік қызмет нәтижесіне қол қояды және көрсетілетін қызметті берушінің кеңсе қызметкеріне береді - 1 (бір) сағат;</w:t>
      </w:r>
    </w:p>
    <w:bookmarkEnd w:id="35"/>
    <w:bookmarkStart w:name="z42" w:id="36"/>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корпорацияда көрсетілген мемлекеттік қызмет нәтижесін жолдайды - 15 (он бес) минут; </w:t>
      </w:r>
    </w:p>
    <w:bookmarkEnd w:id="36"/>
    <w:bookmarkStart w:name="z43" w:id="37"/>
    <w:p>
      <w:pPr>
        <w:spacing w:after="0"/>
        <w:ind w:left="0"/>
        <w:jc w:val="both"/>
      </w:pPr>
      <w:r>
        <w:rPr>
          <w:rFonts w:ascii="Times New Roman"/>
          <w:b w:val="false"/>
          <w:i w:val="false"/>
          <w:color w:val="000000"/>
          <w:sz w:val="28"/>
        </w:rPr>
        <w:t xml:space="preserve">
      6. Келесі рәсімді (әрекеттің) орындауды бастау үшін негіз болатын мемлекеттік қызметті көрсету бойынша рәсімнің (әрекеттің) нәтижесі: </w:t>
      </w:r>
    </w:p>
    <w:bookmarkEnd w:id="37"/>
    <w:bookmarkStart w:name="z44" w:id="38"/>
    <w:p>
      <w:pPr>
        <w:spacing w:after="0"/>
        <w:ind w:left="0"/>
        <w:jc w:val="both"/>
      </w:pPr>
      <w:r>
        <w:rPr>
          <w:rFonts w:ascii="Times New Roman"/>
          <w:b w:val="false"/>
          <w:i w:val="false"/>
          <w:color w:val="000000"/>
          <w:sz w:val="28"/>
        </w:rPr>
        <w:t xml:space="preserve">
      1) құжаттар пакетін тіркеу; </w:t>
      </w:r>
    </w:p>
    <w:bookmarkEnd w:id="38"/>
    <w:bookmarkStart w:name="z45" w:id="39"/>
    <w:p>
      <w:pPr>
        <w:spacing w:after="0"/>
        <w:ind w:left="0"/>
        <w:jc w:val="both"/>
      </w:pPr>
      <w:r>
        <w:rPr>
          <w:rFonts w:ascii="Times New Roman"/>
          <w:b w:val="false"/>
          <w:i w:val="false"/>
          <w:color w:val="000000"/>
          <w:sz w:val="28"/>
        </w:rPr>
        <w:t>
      2) көрсететін қызмет беруші басшысының қарар қоюы;</w:t>
      </w:r>
    </w:p>
    <w:bookmarkEnd w:id="39"/>
    <w:bookmarkStart w:name="z46" w:id="40"/>
    <w:p>
      <w:pPr>
        <w:spacing w:after="0"/>
        <w:ind w:left="0"/>
        <w:jc w:val="both"/>
      </w:pPr>
      <w:r>
        <w:rPr>
          <w:rFonts w:ascii="Times New Roman"/>
          <w:b w:val="false"/>
          <w:i w:val="false"/>
          <w:color w:val="000000"/>
          <w:sz w:val="28"/>
        </w:rPr>
        <w:t>
      3) көрсетілетін мемлекеттік қызмет нәтижесінің жобасын дайындау;</w:t>
      </w:r>
    </w:p>
    <w:bookmarkEnd w:id="40"/>
    <w:bookmarkStart w:name="z47" w:id="41"/>
    <w:p>
      <w:pPr>
        <w:spacing w:after="0"/>
        <w:ind w:left="0"/>
        <w:jc w:val="both"/>
      </w:pPr>
      <w:r>
        <w:rPr>
          <w:rFonts w:ascii="Times New Roman"/>
          <w:b w:val="false"/>
          <w:i w:val="false"/>
          <w:color w:val="000000"/>
          <w:sz w:val="28"/>
        </w:rPr>
        <w:t>
      4) көрсетілетін мемелекеттік қызмет нәтижесіне көрсететін қызмет беруші басшысының қол қоюы;</w:t>
      </w:r>
    </w:p>
    <w:bookmarkEnd w:id="41"/>
    <w:bookmarkStart w:name="z48" w:id="42"/>
    <w:p>
      <w:pPr>
        <w:spacing w:after="0"/>
        <w:ind w:left="0"/>
        <w:jc w:val="both"/>
      </w:pPr>
      <w:r>
        <w:rPr>
          <w:rFonts w:ascii="Times New Roman"/>
          <w:b w:val="false"/>
          <w:i w:val="false"/>
          <w:color w:val="000000"/>
          <w:sz w:val="28"/>
        </w:rPr>
        <w:t>
      5) Мемлекеттік корпорацияға көрсетілген мемлекеттік қызмет нәтижесін жолдау.</w:t>
      </w:r>
    </w:p>
    <w:bookmarkEnd w:id="42"/>
    <w:bookmarkStart w:name="z49" w:id="4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әрекет тәртібін сипаттау</w:t>
      </w:r>
    </w:p>
    <w:bookmarkEnd w:id="43"/>
    <w:bookmarkStart w:name="z50" w:id="44"/>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бөлімшелерінің (қызметкерлерінің) тізбесі: </w:t>
      </w:r>
    </w:p>
    <w:bookmarkEnd w:id="44"/>
    <w:bookmarkStart w:name="z51" w:id="45"/>
    <w:p>
      <w:pPr>
        <w:spacing w:after="0"/>
        <w:ind w:left="0"/>
        <w:jc w:val="both"/>
      </w:pPr>
      <w:r>
        <w:rPr>
          <w:rFonts w:ascii="Times New Roman"/>
          <w:b w:val="false"/>
          <w:i w:val="false"/>
          <w:color w:val="000000"/>
          <w:sz w:val="28"/>
        </w:rPr>
        <w:t>
      1) көрсетілетін қызметті берушінің кеңсе қызметкері;</w:t>
      </w:r>
    </w:p>
    <w:bookmarkEnd w:id="45"/>
    <w:bookmarkStart w:name="z52" w:id="46"/>
    <w:p>
      <w:pPr>
        <w:spacing w:after="0"/>
        <w:ind w:left="0"/>
        <w:jc w:val="both"/>
      </w:pPr>
      <w:r>
        <w:rPr>
          <w:rFonts w:ascii="Times New Roman"/>
          <w:b w:val="false"/>
          <w:i w:val="false"/>
          <w:color w:val="000000"/>
          <w:sz w:val="28"/>
        </w:rPr>
        <w:t>
      2) көрсетілетін қызметті берушінің басшысы;</w:t>
      </w:r>
    </w:p>
    <w:bookmarkEnd w:id="46"/>
    <w:bookmarkStart w:name="z53" w:id="4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7"/>
    <w:bookmarkStart w:name="z54" w:id="48"/>
    <w:p>
      <w:pPr>
        <w:spacing w:after="0"/>
        <w:ind w:left="0"/>
        <w:jc w:val="both"/>
      </w:pP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 </w:t>
      </w:r>
    </w:p>
    <w:bookmarkEnd w:id="48"/>
    <w:bookmarkStart w:name="z55" w:id="49"/>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корпорациядан түскен құжаттарды қабылдауды жүзеге асырады, тіркейді және көрсетілетін қызметті берушінің басшысына береді- 15 (он бес) минут;</w:t>
      </w:r>
    </w:p>
    <w:bookmarkEnd w:id="49"/>
    <w:bookmarkStart w:name="z56" w:id="5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бұрыштаманы қойып, құжаттарды көрсетілетін қызметті берушінің жауапты орындаушысына береді - 3(үш) сағат;</w:t>
      </w:r>
    </w:p>
    <w:bookmarkEnd w:id="50"/>
    <w:bookmarkStart w:name="z57" w:id="51"/>
    <w:p>
      <w:pPr>
        <w:spacing w:after="0"/>
        <w:ind w:left="0"/>
        <w:jc w:val="both"/>
      </w:pPr>
      <w:r>
        <w:rPr>
          <w:rFonts w:ascii="Times New Roman"/>
          <w:b w:val="false"/>
          <w:i w:val="false"/>
          <w:color w:val="000000"/>
          <w:sz w:val="28"/>
        </w:rPr>
        <w:t>
      3) көрсетілетін қызметті берушінің жауапты орындаушысы құжаттарды зерделейді, мемлекеттік қызметті көрсету нәтижесінің жобасын дайындайды және көрсетілетін қызметті берушінің басшысына береді - 2 (екі) жұмыс күні;</w:t>
      </w:r>
    </w:p>
    <w:bookmarkEnd w:id="51"/>
    <w:bookmarkStart w:name="z58" w:id="52"/>
    <w:p>
      <w:pPr>
        <w:spacing w:after="0"/>
        <w:ind w:left="0"/>
        <w:jc w:val="both"/>
      </w:pPr>
      <w:r>
        <w:rPr>
          <w:rFonts w:ascii="Times New Roman"/>
          <w:b w:val="false"/>
          <w:i w:val="false"/>
          <w:color w:val="000000"/>
          <w:sz w:val="28"/>
        </w:rPr>
        <w:t>
      4) көрсетілетін қызметті берушінің басшысы шешім қабылдайды, көрсетілетін мемлекеттік қызмет нәтижесіне қол қояды және көрсетілетін қызметті берушінің кеңсе қызметкеріне береді - 1 (бір) сағат;</w:t>
      </w:r>
    </w:p>
    <w:bookmarkEnd w:id="52"/>
    <w:bookmarkStart w:name="z59" w:id="53"/>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корпорацияда көрсетілген мемлекеттік қызмет нәтижесін жолдайды - 15 (он бес) минут; </w:t>
      </w:r>
    </w:p>
    <w:bookmarkEnd w:id="53"/>
    <w:bookmarkStart w:name="z60" w:id="54"/>
    <w:p>
      <w:pPr>
        <w:spacing w:after="0"/>
        <w:ind w:left="0"/>
        <w:jc w:val="left"/>
      </w:pPr>
      <w:r>
        <w:rPr>
          <w:rFonts w:ascii="Times New Roman"/>
          <w:b/>
          <w:i w:val="false"/>
          <w:color w:val="000000"/>
        </w:rPr>
        <w:t xml:space="preserve"> 4. Мемлекеттік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w:t>
      </w:r>
    </w:p>
    <w:bookmarkEnd w:id="54"/>
    <w:bookmarkStart w:name="z61" w:id="55"/>
    <w:p>
      <w:pPr>
        <w:spacing w:after="0"/>
        <w:ind w:left="0"/>
        <w:jc w:val="both"/>
      </w:pPr>
      <w:r>
        <w:rPr>
          <w:rFonts w:ascii="Times New Roman"/>
          <w:b w:val="false"/>
          <w:i w:val="false"/>
          <w:color w:val="000000"/>
          <w:sz w:val="28"/>
        </w:rPr>
        <w:t xml:space="preserve">
      9. Көрсетілетін қызмет алушы көрсетілетін қызметті осы регламенттің 4 қосымшасына сәйкес құжаттар пакетін Мемлекеттік корпорациясына жүгінеді: </w:t>
      </w:r>
    </w:p>
    <w:bookmarkEnd w:id="55"/>
    <w:bookmarkStart w:name="z62" w:id="56"/>
    <w:p>
      <w:pPr>
        <w:spacing w:after="0"/>
        <w:ind w:left="0"/>
        <w:jc w:val="both"/>
      </w:pPr>
      <w:r>
        <w:rPr>
          <w:rFonts w:ascii="Times New Roman"/>
          <w:b w:val="false"/>
          <w:i w:val="false"/>
          <w:color w:val="000000"/>
          <w:sz w:val="28"/>
        </w:rPr>
        <w:t>
      1) Мемлекеттік корпорациясы арқылы құжаттарды қабылдау кезінде көрсетілетін қызметті алушыға тиісті құжаттардың қабылданғаны туралы қолхат береді - 5 (бес) минут;</w:t>
      </w:r>
    </w:p>
    <w:bookmarkEnd w:id="56"/>
    <w:bookmarkStart w:name="z63" w:id="57"/>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Мемлекеттік корпорациясының қызметкері өтінішті қабылдаудан бас тартады және осы мемлекеттік көрсетілетін қызмет Стандартының 3-қосымшасына сәйкес нысан бойынша құжаттарды қабылдаудан бас тарту туралы қолхат береді -5 (бес ) минут.</w:t>
      </w:r>
    </w:p>
    <w:bookmarkEnd w:id="57"/>
    <w:bookmarkStart w:name="z64" w:id="58"/>
    <w:p>
      <w:pPr>
        <w:spacing w:after="0"/>
        <w:ind w:left="0"/>
        <w:jc w:val="both"/>
      </w:pPr>
      <w:r>
        <w:rPr>
          <w:rFonts w:ascii="Times New Roman"/>
          <w:b w:val="false"/>
          <w:i w:val="false"/>
          <w:color w:val="000000"/>
          <w:sz w:val="28"/>
        </w:rPr>
        <w:t>
      2) егер басқа Қазақстан Республикасының заңымен қарастырылмаған жағдайда Мемлекеттік корпорация қызметкері дұрыстылықты сақтау кезінде және өтінішті толтырудың толықтығы мен толық құжат пакетін ұсынуда, өтінішті ақпарат жүйесінде тіркейді, ақпараттық жүйеде құрайтын, құпиямен қорғалған заңды құрайтын мәліметті қорғауға көрсетілетін қызметті беруші жазбаша келісім алады - 2 (екі) минут;</w:t>
      </w:r>
    </w:p>
    <w:bookmarkEnd w:id="58"/>
    <w:bookmarkStart w:name="z65" w:id="59"/>
    <w:p>
      <w:pPr>
        <w:spacing w:after="0"/>
        <w:ind w:left="0"/>
        <w:jc w:val="both"/>
      </w:pPr>
      <w:r>
        <w:rPr>
          <w:rFonts w:ascii="Times New Roman"/>
          <w:b w:val="false"/>
          <w:i w:val="false"/>
          <w:color w:val="000000"/>
          <w:sz w:val="28"/>
        </w:rPr>
        <w:t>
      3) Мемлекеттік корпорация қызметкері көрсетілетін қызметті алушы тұлғамен теңестіреді, ақпараттық жүйеде берілген құжаттар тізімі және көрсетілетін қызметті алушы туралы сәйкесінше ақпараттарды енгізіледі және "Е-акимат" автоматтандырылған бағдарламасына электронды сұраныс жолдайды- 2 (екі) минут.</w:t>
      </w:r>
    </w:p>
    <w:bookmarkEnd w:id="59"/>
    <w:bookmarkStart w:name="z66" w:id="60"/>
    <w:p>
      <w:pPr>
        <w:spacing w:after="0"/>
        <w:ind w:left="0"/>
        <w:jc w:val="both"/>
      </w:pPr>
      <w:r>
        <w:rPr>
          <w:rFonts w:ascii="Times New Roman"/>
          <w:b w:val="false"/>
          <w:i w:val="false"/>
          <w:color w:val="000000"/>
          <w:sz w:val="28"/>
        </w:rPr>
        <w:t>
      3) Мемлекеттік корпорация қызметкері көрсетілетін қызметті берушінің "Е-әкімдік" автоматтандырылған бағдарламасынан мемлекеттік қызмет көрсету нәтижесін және көрсетілетін қызметті алушыға береді - 1 (бір) минут;</w:t>
      </w:r>
    </w:p>
    <w:bookmarkEnd w:id="60"/>
    <w:bookmarkStart w:name="z67" w:id="61"/>
    <w:p>
      <w:pPr>
        <w:spacing w:after="0"/>
        <w:ind w:left="0"/>
        <w:jc w:val="both"/>
      </w:pPr>
      <w:r>
        <w:rPr>
          <w:rFonts w:ascii="Times New Roman"/>
          <w:b w:val="false"/>
          <w:i w:val="false"/>
          <w:color w:val="000000"/>
          <w:sz w:val="28"/>
        </w:rPr>
        <w:t>
      Ақпараттық жүйеде жетім балаға (жетім балаларға) және ата-анасының қамқорлығынсыз қалған балаға (балаларға) қамқоршылық немесе қорғаншылық белгілеу туралы мәлімет жоқ болған жағдайда:</w:t>
      </w:r>
    </w:p>
    <w:bookmarkEnd w:id="61"/>
    <w:bookmarkStart w:name="z68" w:id="62"/>
    <w:p>
      <w:pPr>
        <w:spacing w:after="0"/>
        <w:ind w:left="0"/>
        <w:jc w:val="both"/>
      </w:pPr>
      <w:r>
        <w:rPr>
          <w:rFonts w:ascii="Times New Roman"/>
          <w:b w:val="false"/>
          <w:i w:val="false"/>
          <w:color w:val="000000"/>
          <w:sz w:val="28"/>
        </w:rPr>
        <w:t>
      1) Мемлекеттік корпарация қызметкері көрсетілетін қызметті берушіге құжаттар пакетін жолдайды- 15 (он бес) минут;</w:t>
      </w:r>
    </w:p>
    <w:bookmarkEnd w:id="62"/>
    <w:bookmarkStart w:name="z69" w:id="63"/>
    <w:p>
      <w:pPr>
        <w:spacing w:after="0"/>
        <w:ind w:left="0"/>
        <w:jc w:val="both"/>
      </w:pPr>
      <w:r>
        <w:rPr>
          <w:rFonts w:ascii="Times New Roman"/>
          <w:b w:val="false"/>
          <w:i w:val="false"/>
          <w:color w:val="000000"/>
          <w:sz w:val="28"/>
        </w:rPr>
        <w:t>
      2)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әрекет тәртібін сипаттауына сәйкес әрекеттер жасайды - 3 (үш) жұмыс күні;</w:t>
      </w:r>
    </w:p>
    <w:bookmarkEnd w:id="63"/>
    <w:bookmarkStart w:name="z70" w:id="64"/>
    <w:p>
      <w:pPr>
        <w:spacing w:after="0"/>
        <w:ind w:left="0"/>
        <w:jc w:val="both"/>
      </w:pPr>
      <w:r>
        <w:rPr>
          <w:rFonts w:ascii="Times New Roman"/>
          <w:b w:val="false"/>
          <w:i w:val="false"/>
          <w:color w:val="000000"/>
          <w:sz w:val="28"/>
        </w:rPr>
        <w:t>
      3) Мемлекеттік корпарация қызметкері мемлекеттік қызметті көрсету нәтижесін қабылдайды, құжаттар пакетін қабылдау туралы қолхатта көрсетілген, мерзімде ақпараттық жүйеде тіркейді, көрсетілетін қызметті алушыға мемлекеттік қызметті көрсету нәтижесін береді- 15 (он бес) минут.</w:t>
      </w:r>
    </w:p>
    <w:bookmarkEnd w:id="64"/>
    <w:bookmarkStart w:name="z71" w:id="65"/>
    <w:p>
      <w:pPr>
        <w:spacing w:after="0"/>
        <w:ind w:left="0"/>
        <w:jc w:val="both"/>
      </w:pPr>
      <w:r>
        <w:rPr>
          <w:rFonts w:ascii="Times New Roman"/>
          <w:b w:val="false"/>
          <w:i w:val="false"/>
          <w:color w:val="000000"/>
          <w:sz w:val="28"/>
        </w:rPr>
        <w:t>
      Мемлекеттік корпорациясының жұмыс кестесі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65"/>
    <w:bookmarkStart w:name="z72" w:id="66"/>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(әрекеттерінің) реттілігі тәртібін сипаттау:</w:t>
      </w:r>
    </w:p>
    <w:bookmarkEnd w:id="66"/>
    <w:bookmarkStart w:name="z73" w:id="67"/>
    <w:p>
      <w:pPr>
        <w:spacing w:after="0"/>
        <w:ind w:left="0"/>
        <w:jc w:val="both"/>
      </w:pPr>
      <w:r>
        <w:rPr>
          <w:rFonts w:ascii="Times New Roman"/>
          <w:b w:val="false"/>
          <w:i w:val="false"/>
          <w:color w:val="000000"/>
          <w:sz w:val="28"/>
        </w:rPr>
        <w:t>
      1) көрсетілетін қызметті алушы жеке сәйкестендіру нөмірі, электрондық цифрлық қолтаңба (бұдан әрі - ЭЦҚ) арқылы порталға тіркелуді (авторландыруды) жүзеге асырады;</w:t>
      </w:r>
    </w:p>
    <w:bookmarkEnd w:id="67"/>
    <w:bookmarkStart w:name="z74" w:id="68"/>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w:t>
      </w:r>
    </w:p>
    <w:bookmarkEnd w:id="68"/>
    <w:bookmarkStart w:name="z75" w:id="69"/>
    <w:p>
      <w:pPr>
        <w:spacing w:after="0"/>
        <w:ind w:left="0"/>
        <w:jc w:val="both"/>
      </w:pPr>
      <w:r>
        <w:rPr>
          <w:rFonts w:ascii="Times New Roman"/>
          <w:b w:val="false"/>
          <w:i w:val="false"/>
          <w:color w:val="000000"/>
          <w:sz w:val="28"/>
        </w:rPr>
        <w:t xml:space="preserve">
      3) көрсетілетін қызметті берушімен электрондық сұранысты өңдеу (тексеру, тіркеу); </w:t>
      </w:r>
    </w:p>
    <w:bookmarkEnd w:id="69"/>
    <w:bookmarkStart w:name="z76" w:id="70"/>
    <w:p>
      <w:pPr>
        <w:spacing w:after="0"/>
        <w:ind w:left="0"/>
        <w:jc w:val="both"/>
      </w:pPr>
      <w:r>
        <w:rPr>
          <w:rFonts w:ascii="Times New Roman"/>
          <w:b w:val="false"/>
          <w:i w:val="false"/>
          <w:color w:val="000000"/>
          <w:sz w:val="28"/>
        </w:rPr>
        <w:t>
      4) көрсетілетін қызметті алушының "жеке кабинетінің" мемлекеттік көрсетілетін қызметті алу тарихынан көрсетілетін қызметті алушының электрондық сұраныстың мәртебесі және мемлекеттік қызмет көрсету мерзімі туралы хабарламаны алуы;</w:t>
      </w:r>
    </w:p>
    <w:bookmarkEnd w:id="70"/>
    <w:bookmarkStart w:name="z77" w:id="71"/>
    <w:p>
      <w:pPr>
        <w:spacing w:after="0"/>
        <w:ind w:left="0"/>
        <w:jc w:val="both"/>
      </w:pPr>
      <w:r>
        <w:rPr>
          <w:rFonts w:ascii="Times New Roman"/>
          <w:b w:val="false"/>
          <w:i w:val="false"/>
          <w:color w:val="000000"/>
          <w:sz w:val="28"/>
        </w:rPr>
        <w:t xml:space="preserve">
      5) көрсетілетін қызметті алушы ЭЦҚ арқылы электрондық мемлекеттік қызмет көрсету үшін электрондық сұранысты куәландыру; </w:t>
      </w:r>
    </w:p>
    <w:bookmarkEnd w:id="71"/>
    <w:bookmarkStart w:name="z78" w:id="72"/>
    <w:p>
      <w:pPr>
        <w:spacing w:after="0"/>
        <w:ind w:left="0"/>
        <w:jc w:val="both"/>
      </w:pPr>
      <w:r>
        <w:rPr>
          <w:rFonts w:ascii="Times New Roman"/>
          <w:b w:val="false"/>
          <w:i w:val="false"/>
          <w:color w:val="000000"/>
          <w:sz w:val="28"/>
        </w:rPr>
        <w:t xml:space="preserve">
      6) көрсетілетін қызметті берушінің "Е-әкімдік" автоматтандырылған бағдарламамен мемлекеттік қызмет көрсету нәтижесі автоматты қалыптасады; </w:t>
      </w:r>
    </w:p>
    <w:bookmarkEnd w:id="72"/>
    <w:bookmarkStart w:name="z79" w:id="73"/>
    <w:p>
      <w:pPr>
        <w:spacing w:after="0"/>
        <w:ind w:left="0"/>
        <w:jc w:val="both"/>
      </w:pPr>
      <w:r>
        <w:rPr>
          <w:rFonts w:ascii="Times New Roman"/>
          <w:b w:val="false"/>
          <w:i w:val="false"/>
          <w:color w:val="000000"/>
          <w:sz w:val="28"/>
        </w:rPr>
        <w:t xml:space="preserve">
      7) көрсетілетін қызметті беруші ЭЦҚ қойылған электрондық құжат нысанындағы мемлекеттік қызметті көрсету нәтижесін көрсетілетін қызметті алушының "жеке кабинетіне" жібереді; </w:t>
      </w:r>
    </w:p>
    <w:bookmarkEnd w:id="73"/>
    <w:bookmarkStart w:name="z80" w:id="74"/>
    <w:p>
      <w:pPr>
        <w:spacing w:after="0"/>
        <w:ind w:left="0"/>
        <w:jc w:val="both"/>
      </w:pPr>
      <w:r>
        <w:rPr>
          <w:rFonts w:ascii="Times New Roman"/>
          <w:b w:val="false"/>
          <w:i w:val="false"/>
          <w:color w:val="000000"/>
          <w:sz w:val="28"/>
        </w:rPr>
        <w:t xml:space="preserve">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 </w:t>
      </w:r>
    </w:p>
    <w:bookmarkEnd w:id="74"/>
    <w:bookmarkStart w:name="z81" w:id="75"/>
    <w:p>
      <w:pPr>
        <w:spacing w:after="0"/>
        <w:ind w:left="0"/>
        <w:jc w:val="both"/>
      </w:pPr>
      <w:r>
        <w:rPr>
          <w:rFonts w:ascii="Times New Roman"/>
          <w:b w:val="false"/>
          <w:i w:val="false"/>
          <w:color w:val="000000"/>
          <w:sz w:val="28"/>
        </w:rPr>
        <w:t>
      Порталдың жұмыс кестесі: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75"/>
    <w:bookmarkStart w:name="z82" w:id="76"/>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76"/>
    <w:bookmarkStart w:name="z83" w:id="77"/>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77"/>
    <w:bookmarkStart w:name="z84" w:id="78"/>
    <w:p>
      <w:pPr>
        <w:spacing w:after="0"/>
        <w:ind w:left="0"/>
        <w:jc w:val="both"/>
      </w:pPr>
      <w:r>
        <w:rPr>
          <w:rFonts w:ascii="Times New Roman"/>
          <w:b w:val="false"/>
          <w:i w:val="false"/>
          <w:color w:val="000000"/>
          <w:sz w:val="28"/>
        </w:rPr>
        <w:t>
      12. Тұрмыс-тіршілігін шектейтін организм функциялары тұрақты бұзылып, денсауылығы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78"/>
    <w:bookmarkStart w:name="z85" w:id="79"/>
    <w:p>
      <w:pPr>
        <w:spacing w:after="0"/>
        <w:ind w:left="0"/>
        <w:jc w:val="both"/>
      </w:pPr>
      <w:r>
        <w:rPr>
          <w:rFonts w:ascii="Times New Roman"/>
          <w:b w:val="false"/>
          <w:i w:val="false"/>
          <w:color w:val="000000"/>
          <w:sz w:val="28"/>
        </w:rPr>
        <w:t>
      13. Мемлекеттік қызмет көрсету орындарының мекенжайлары мынадай интернет-ресурстарда орналастырылған:</w:t>
      </w:r>
    </w:p>
    <w:bookmarkEnd w:id="79"/>
    <w:bookmarkStart w:name="z86" w:id="80"/>
    <w:p>
      <w:pPr>
        <w:spacing w:after="0"/>
        <w:ind w:left="0"/>
        <w:jc w:val="both"/>
      </w:pPr>
      <w:r>
        <w:rPr>
          <w:rFonts w:ascii="Times New Roman"/>
          <w:b w:val="false"/>
          <w:i w:val="false"/>
          <w:color w:val="000000"/>
          <w:sz w:val="28"/>
        </w:rPr>
        <w:t>
      Министрлік www.edu.gov.kz;</w:t>
      </w:r>
    </w:p>
    <w:bookmarkEnd w:id="80"/>
    <w:bookmarkStart w:name="z87" w:id="81"/>
    <w:p>
      <w:pPr>
        <w:spacing w:after="0"/>
        <w:ind w:left="0"/>
        <w:jc w:val="both"/>
      </w:pPr>
      <w:r>
        <w:rPr>
          <w:rFonts w:ascii="Times New Roman"/>
          <w:b w:val="false"/>
          <w:i w:val="false"/>
          <w:color w:val="000000"/>
          <w:sz w:val="28"/>
        </w:rPr>
        <w:t>
      Мемлекеттік корпорациясының www.con.gov.kz;</w:t>
      </w:r>
    </w:p>
    <w:bookmarkEnd w:id="81"/>
    <w:bookmarkStart w:name="z88" w:id="82"/>
    <w:p>
      <w:pPr>
        <w:spacing w:after="0"/>
        <w:ind w:left="0"/>
        <w:jc w:val="both"/>
      </w:pPr>
      <w:r>
        <w:rPr>
          <w:rFonts w:ascii="Times New Roman"/>
          <w:b w:val="false"/>
          <w:i w:val="false"/>
          <w:color w:val="000000"/>
          <w:sz w:val="28"/>
        </w:rPr>
        <w:t>
      порталда.</w:t>
      </w:r>
    </w:p>
    <w:bookmarkEnd w:id="82"/>
    <w:bookmarkStart w:name="z89" w:id="83"/>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83"/>
    <w:bookmarkStart w:name="z90" w:id="84"/>
    <w:p>
      <w:pPr>
        <w:spacing w:after="0"/>
        <w:ind w:left="0"/>
        <w:jc w:val="both"/>
      </w:pPr>
      <w:r>
        <w:rPr>
          <w:rFonts w:ascii="Times New Roman"/>
          <w:b w:val="false"/>
          <w:i w:val="false"/>
          <w:color w:val="000000"/>
          <w:sz w:val="28"/>
        </w:rPr>
        <w:t>
      15. Көрсетілетін қызметті алушы мемлекеттік қызмет көрсету тәртібі мен жағдайы туралы ақпаратты қашықтықтан қолжеткізу режимінде порталдағы "жеке кабинеті", сондай-ақ, мемлекеттік қызмет көрсету мәселелері жөніндегі Бірыңғай байланыс орталығы "1414" арқылы алу мүмкіндігіне ие.</w:t>
      </w:r>
    </w:p>
    <w:bookmarkEnd w:id="84"/>
    <w:bookmarkStart w:name="z91" w:id="85"/>
    <w:p>
      <w:pPr>
        <w:spacing w:after="0"/>
        <w:ind w:left="0"/>
        <w:jc w:val="both"/>
      </w:pPr>
      <w:r>
        <w:rPr>
          <w:rFonts w:ascii="Times New Roman"/>
          <w:b w:val="false"/>
          <w:i w:val="false"/>
          <w:color w:val="000000"/>
          <w:sz w:val="28"/>
        </w:rPr>
        <w:t>
      16.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1-қосымша</w:t>
            </w:r>
          </w:p>
        </w:tc>
      </w:tr>
    </w:tbl>
    <w:bookmarkStart w:name="z93" w:id="86"/>
    <w:p>
      <w:pPr>
        <w:spacing w:after="0"/>
        <w:ind w:left="0"/>
        <w:jc w:val="left"/>
      </w:pPr>
      <w:r>
        <w:rPr>
          <w:rFonts w:ascii="Times New Roman"/>
          <w:b/>
          <w:i w:val="false"/>
          <w:color w:val="000000"/>
        </w:rPr>
        <w:t xml:space="preserve"> Көрсетілетін қызмет берушінің тізімі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1550"/>
        <w:gridCol w:w="1941"/>
        <w:gridCol w:w="8227"/>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7"/>
          <w:p>
            <w:pPr>
              <w:spacing w:after="20"/>
              <w:ind w:left="20"/>
              <w:jc w:val="both"/>
            </w:pPr>
            <w:r>
              <w:rPr>
                <w:rFonts w:ascii="Times New Roman"/>
                <w:b w:val="false"/>
                <w:i w:val="false"/>
                <w:color w:val="000000"/>
                <w:sz w:val="20"/>
              </w:rPr>
              <w:t>
№</w:t>
            </w:r>
          </w:p>
          <w:bookmarkEnd w:id="8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8"/>
          <w:p>
            <w:pPr>
              <w:spacing w:after="20"/>
              <w:ind w:left="20"/>
              <w:jc w:val="both"/>
            </w:pPr>
            <w:r>
              <w:rPr>
                <w:rFonts w:ascii="Times New Roman"/>
                <w:b w:val="false"/>
                <w:i w:val="false"/>
                <w:color w:val="000000"/>
                <w:sz w:val="20"/>
              </w:rPr>
              <w:t>
Петропавл қаласы</w:t>
            </w:r>
          </w:p>
          <w:bookmarkEnd w:id="8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9"/>
          <w:p>
            <w:pPr>
              <w:spacing w:after="20"/>
              <w:ind w:left="20"/>
              <w:jc w:val="both"/>
            </w:pPr>
            <w:r>
              <w:rPr>
                <w:rFonts w:ascii="Times New Roman"/>
                <w:b w:val="false"/>
                <w:i w:val="false"/>
                <w:color w:val="000000"/>
                <w:sz w:val="20"/>
              </w:rPr>
              <w:t>
1</w:t>
            </w:r>
          </w:p>
          <w:bookmarkEnd w:id="8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90"/>
          <w:p>
            <w:pPr>
              <w:spacing w:after="20"/>
              <w:ind w:left="20"/>
              <w:jc w:val="both"/>
            </w:pPr>
            <w:r>
              <w:rPr>
                <w:rFonts w:ascii="Times New Roman"/>
                <w:b w:val="false"/>
                <w:i w:val="false"/>
                <w:color w:val="000000"/>
                <w:sz w:val="20"/>
              </w:rPr>
              <w:t>
Айыртау ауданы</w:t>
            </w:r>
          </w:p>
          <w:bookmarkEnd w:id="9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1"/>
          <w:p>
            <w:pPr>
              <w:spacing w:after="20"/>
              <w:ind w:left="20"/>
              <w:jc w:val="both"/>
            </w:pPr>
            <w:r>
              <w:rPr>
                <w:rFonts w:ascii="Times New Roman"/>
                <w:b w:val="false"/>
                <w:i w:val="false"/>
                <w:color w:val="000000"/>
                <w:sz w:val="20"/>
              </w:rPr>
              <w:t>
2</w:t>
            </w:r>
          </w:p>
          <w:bookmarkEnd w:id="9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2"/>
          <w:p>
            <w:pPr>
              <w:spacing w:after="20"/>
              <w:ind w:left="20"/>
              <w:jc w:val="both"/>
            </w:pPr>
            <w:r>
              <w:rPr>
                <w:rFonts w:ascii="Times New Roman"/>
                <w:b w:val="false"/>
                <w:i w:val="false"/>
                <w:color w:val="000000"/>
                <w:sz w:val="20"/>
              </w:rPr>
              <w:t>
Ақжар ауданы</w:t>
            </w:r>
          </w:p>
          <w:bookmarkEnd w:id="9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3"/>
          <w:p>
            <w:pPr>
              <w:spacing w:after="20"/>
              <w:ind w:left="20"/>
              <w:jc w:val="both"/>
            </w:pPr>
            <w:r>
              <w:rPr>
                <w:rFonts w:ascii="Times New Roman"/>
                <w:b w:val="false"/>
                <w:i w:val="false"/>
                <w:color w:val="000000"/>
                <w:sz w:val="20"/>
              </w:rPr>
              <w:t>
3</w:t>
            </w:r>
          </w:p>
          <w:bookmarkEnd w:id="9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4"/>
          <w:p>
            <w:pPr>
              <w:spacing w:after="20"/>
              <w:ind w:left="20"/>
              <w:jc w:val="both"/>
            </w:pPr>
            <w:r>
              <w:rPr>
                <w:rFonts w:ascii="Times New Roman"/>
                <w:b w:val="false"/>
                <w:i w:val="false"/>
                <w:color w:val="000000"/>
                <w:sz w:val="20"/>
              </w:rPr>
              <w:t xml:space="preserve">
Аққайың ауданы </w:t>
            </w:r>
          </w:p>
          <w:bookmarkEnd w:id="9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5"/>
          <w:p>
            <w:pPr>
              <w:spacing w:after="20"/>
              <w:ind w:left="20"/>
              <w:jc w:val="both"/>
            </w:pPr>
            <w:r>
              <w:rPr>
                <w:rFonts w:ascii="Times New Roman"/>
                <w:b w:val="false"/>
                <w:i w:val="false"/>
                <w:color w:val="000000"/>
                <w:sz w:val="20"/>
              </w:rPr>
              <w:t>
4</w:t>
            </w:r>
          </w:p>
          <w:bookmarkEnd w:id="9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6"/>
          <w:p>
            <w:pPr>
              <w:spacing w:after="20"/>
              <w:ind w:left="20"/>
              <w:jc w:val="both"/>
            </w:pPr>
            <w:r>
              <w:rPr>
                <w:rFonts w:ascii="Times New Roman"/>
                <w:b w:val="false"/>
                <w:i w:val="false"/>
                <w:color w:val="000000"/>
                <w:sz w:val="20"/>
              </w:rPr>
              <w:t>
Есіл ауданы</w:t>
            </w:r>
          </w:p>
          <w:bookmarkEnd w:id="9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7"/>
          <w:p>
            <w:pPr>
              <w:spacing w:after="20"/>
              <w:ind w:left="20"/>
              <w:jc w:val="both"/>
            </w:pPr>
            <w:r>
              <w:rPr>
                <w:rFonts w:ascii="Times New Roman"/>
                <w:b w:val="false"/>
                <w:i w:val="false"/>
                <w:color w:val="000000"/>
                <w:sz w:val="20"/>
              </w:rPr>
              <w:t>
5</w:t>
            </w:r>
          </w:p>
          <w:bookmarkEnd w:id="9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8"/>
          <w:p>
            <w:pPr>
              <w:spacing w:after="20"/>
              <w:ind w:left="20"/>
              <w:jc w:val="both"/>
            </w:pPr>
            <w:r>
              <w:rPr>
                <w:rFonts w:ascii="Times New Roman"/>
                <w:b w:val="false"/>
                <w:i w:val="false"/>
                <w:color w:val="000000"/>
                <w:sz w:val="20"/>
              </w:rPr>
              <w:t>
Жамбыл ауданы</w:t>
            </w:r>
          </w:p>
          <w:bookmarkEnd w:id="9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9"/>
          <w:p>
            <w:pPr>
              <w:spacing w:after="20"/>
              <w:ind w:left="20"/>
              <w:jc w:val="both"/>
            </w:pPr>
            <w:r>
              <w:rPr>
                <w:rFonts w:ascii="Times New Roman"/>
                <w:b w:val="false"/>
                <w:i w:val="false"/>
                <w:color w:val="000000"/>
                <w:sz w:val="20"/>
              </w:rPr>
              <w:t>
6</w:t>
            </w:r>
          </w:p>
          <w:bookmarkEnd w:id="9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100"/>
          <w:p>
            <w:pPr>
              <w:spacing w:after="20"/>
              <w:ind w:left="20"/>
              <w:jc w:val="both"/>
            </w:pPr>
            <w:r>
              <w:rPr>
                <w:rFonts w:ascii="Times New Roman"/>
                <w:b w:val="false"/>
                <w:i w:val="false"/>
                <w:color w:val="000000"/>
                <w:sz w:val="20"/>
              </w:rPr>
              <w:t>
Мағжан Жұмабаев ауданы</w:t>
            </w:r>
          </w:p>
          <w:bookmarkEnd w:id="10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1"/>
          <w:p>
            <w:pPr>
              <w:spacing w:after="20"/>
              <w:ind w:left="20"/>
              <w:jc w:val="both"/>
            </w:pPr>
            <w:r>
              <w:rPr>
                <w:rFonts w:ascii="Times New Roman"/>
                <w:b w:val="false"/>
                <w:i w:val="false"/>
                <w:color w:val="000000"/>
                <w:sz w:val="20"/>
              </w:rPr>
              <w:t>
7</w:t>
            </w:r>
          </w:p>
          <w:bookmarkEnd w:id="10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2"/>
          <w:p>
            <w:pPr>
              <w:spacing w:after="20"/>
              <w:ind w:left="20"/>
              <w:jc w:val="both"/>
            </w:pPr>
            <w:r>
              <w:rPr>
                <w:rFonts w:ascii="Times New Roman"/>
                <w:b w:val="false"/>
                <w:i w:val="false"/>
                <w:color w:val="000000"/>
                <w:sz w:val="20"/>
              </w:rPr>
              <w:t>
Қызылжар ауданы</w:t>
            </w:r>
          </w:p>
          <w:bookmarkEnd w:id="10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3"/>
          <w:p>
            <w:pPr>
              <w:spacing w:after="20"/>
              <w:ind w:left="20"/>
              <w:jc w:val="both"/>
            </w:pPr>
            <w:r>
              <w:rPr>
                <w:rFonts w:ascii="Times New Roman"/>
                <w:b w:val="false"/>
                <w:i w:val="false"/>
                <w:color w:val="000000"/>
                <w:sz w:val="20"/>
              </w:rPr>
              <w:t>
8</w:t>
            </w:r>
          </w:p>
          <w:bookmarkEnd w:id="10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4"/>
          <w:p>
            <w:pPr>
              <w:spacing w:after="20"/>
              <w:ind w:left="20"/>
              <w:jc w:val="both"/>
            </w:pPr>
            <w:r>
              <w:rPr>
                <w:rFonts w:ascii="Times New Roman"/>
                <w:b w:val="false"/>
                <w:i w:val="false"/>
                <w:color w:val="000000"/>
                <w:sz w:val="20"/>
              </w:rPr>
              <w:t>
Мамлют ауданы</w:t>
            </w:r>
          </w:p>
          <w:bookmarkEnd w:id="10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5"/>
          <w:p>
            <w:pPr>
              <w:spacing w:after="20"/>
              <w:ind w:left="20"/>
              <w:jc w:val="both"/>
            </w:pPr>
            <w:r>
              <w:rPr>
                <w:rFonts w:ascii="Times New Roman"/>
                <w:b w:val="false"/>
                <w:i w:val="false"/>
                <w:color w:val="000000"/>
                <w:sz w:val="20"/>
              </w:rPr>
              <w:t>
9</w:t>
            </w:r>
          </w:p>
          <w:bookmarkEnd w:id="10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6"/>
          <w:p>
            <w:pPr>
              <w:spacing w:after="20"/>
              <w:ind w:left="20"/>
              <w:jc w:val="both"/>
            </w:pPr>
            <w:r>
              <w:rPr>
                <w:rFonts w:ascii="Times New Roman"/>
                <w:b w:val="false"/>
                <w:i w:val="false"/>
                <w:color w:val="000000"/>
                <w:sz w:val="20"/>
              </w:rPr>
              <w:t>
Ғабит Мүсірепов атындағы аудан</w:t>
            </w:r>
          </w:p>
          <w:bookmarkEnd w:id="10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7"/>
          <w:p>
            <w:pPr>
              <w:spacing w:after="20"/>
              <w:ind w:left="20"/>
              <w:jc w:val="both"/>
            </w:pPr>
            <w:r>
              <w:rPr>
                <w:rFonts w:ascii="Times New Roman"/>
                <w:b w:val="false"/>
                <w:i w:val="false"/>
                <w:color w:val="000000"/>
                <w:sz w:val="20"/>
              </w:rPr>
              <w:t>
10</w:t>
            </w:r>
          </w:p>
          <w:bookmarkEnd w:id="10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8"/>
          <w:p>
            <w:pPr>
              <w:spacing w:after="20"/>
              <w:ind w:left="20"/>
              <w:jc w:val="both"/>
            </w:pPr>
            <w:r>
              <w:rPr>
                <w:rFonts w:ascii="Times New Roman"/>
                <w:b w:val="false"/>
                <w:i w:val="false"/>
                <w:color w:val="000000"/>
                <w:sz w:val="20"/>
              </w:rPr>
              <w:t>
Тайынша ауданы</w:t>
            </w:r>
          </w:p>
          <w:bookmarkEnd w:id="10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9"/>
          <w:p>
            <w:pPr>
              <w:spacing w:after="20"/>
              <w:ind w:left="20"/>
              <w:jc w:val="both"/>
            </w:pPr>
            <w:r>
              <w:rPr>
                <w:rFonts w:ascii="Times New Roman"/>
                <w:b w:val="false"/>
                <w:i w:val="false"/>
                <w:color w:val="000000"/>
                <w:sz w:val="20"/>
              </w:rPr>
              <w:t>
11</w:t>
            </w:r>
          </w:p>
          <w:bookmarkEnd w:id="10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10"/>
          <w:p>
            <w:pPr>
              <w:spacing w:after="20"/>
              <w:ind w:left="20"/>
              <w:jc w:val="both"/>
            </w:pPr>
            <w:r>
              <w:rPr>
                <w:rFonts w:ascii="Times New Roman"/>
                <w:b w:val="false"/>
                <w:i w:val="false"/>
                <w:color w:val="000000"/>
                <w:sz w:val="20"/>
              </w:rPr>
              <w:t>
Тимирязев ауданы</w:t>
            </w:r>
          </w:p>
          <w:bookmarkEnd w:id="11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1"/>
          <w:p>
            <w:pPr>
              <w:spacing w:after="20"/>
              <w:ind w:left="20"/>
              <w:jc w:val="both"/>
            </w:pPr>
            <w:r>
              <w:rPr>
                <w:rFonts w:ascii="Times New Roman"/>
                <w:b w:val="false"/>
                <w:i w:val="false"/>
                <w:color w:val="000000"/>
                <w:sz w:val="20"/>
              </w:rPr>
              <w:t>
12</w:t>
            </w:r>
          </w:p>
          <w:bookmarkEnd w:id="11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2"/>
          <w:p>
            <w:pPr>
              <w:spacing w:after="20"/>
              <w:ind w:left="20"/>
              <w:jc w:val="both"/>
            </w:pPr>
            <w:r>
              <w:rPr>
                <w:rFonts w:ascii="Times New Roman"/>
                <w:b w:val="false"/>
                <w:i w:val="false"/>
                <w:color w:val="000000"/>
                <w:sz w:val="20"/>
              </w:rPr>
              <w:t>
Уәлиханов ауданы</w:t>
            </w:r>
          </w:p>
          <w:bookmarkEnd w:id="11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3"/>
          <w:p>
            <w:pPr>
              <w:spacing w:after="20"/>
              <w:ind w:left="20"/>
              <w:jc w:val="both"/>
            </w:pPr>
            <w:r>
              <w:rPr>
                <w:rFonts w:ascii="Times New Roman"/>
                <w:b w:val="false"/>
                <w:i w:val="false"/>
                <w:color w:val="000000"/>
                <w:sz w:val="20"/>
              </w:rPr>
              <w:t>
13</w:t>
            </w:r>
          </w:p>
          <w:bookmarkEnd w:id="11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4"/>
          <w:p>
            <w:pPr>
              <w:spacing w:after="20"/>
              <w:ind w:left="20"/>
              <w:jc w:val="both"/>
            </w:pPr>
            <w:r>
              <w:rPr>
                <w:rFonts w:ascii="Times New Roman"/>
                <w:b w:val="false"/>
                <w:i w:val="false"/>
                <w:color w:val="000000"/>
                <w:sz w:val="20"/>
              </w:rPr>
              <w:t>
Шал ақын ауданы</w:t>
            </w:r>
          </w:p>
          <w:bookmarkEnd w:id="11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5"/>
          <w:p>
            <w:pPr>
              <w:spacing w:after="20"/>
              <w:ind w:left="20"/>
              <w:jc w:val="both"/>
            </w:pPr>
            <w:r>
              <w:rPr>
                <w:rFonts w:ascii="Times New Roman"/>
                <w:b w:val="false"/>
                <w:i w:val="false"/>
                <w:color w:val="000000"/>
                <w:sz w:val="20"/>
              </w:rPr>
              <w:t>
14</w:t>
            </w:r>
          </w:p>
          <w:bookmarkEnd w:id="11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қамқоршылық жөнінде анықтамалар беру" мемлекеттік көрсетілен қызмет регламентіне 2-қосымша </w:t>
            </w:r>
          </w:p>
        </w:tc>
      </w:tr>
    </w:tbl>
    <w:bookmarkStart w:name="z124" w:id="116"/>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116"/>
    <w:bookmarkStart w:name="z12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8"/>
    <w:p>
      <w:pPr>
        <w:spacing w:after="0"/>
        <w:ind w:left="0"/>
        <w:jc w:val="both"/>
      </w:pPr>
      <w:r>
        <w:rPr>
          <w:rFonts w:ascii="Times New Roman"/>
          <w:b w:val="false"/>
          <w:i w:val="false"/>
          <w:color w:val="000000"/>
          <w:sz w:val="28"/>
        </w:rPr>
        <w:t>
      Шартты белгілер:</w:t>
      </w:r>
    </w:p>
    <w:bookmarkEnd w:id="118"/>
    <w:bookmarkStart w:name="z127"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көрсетілен қызмет регламентіне 3-қосымша </w:t>
            </w:r>
          </w:p>
        </w:tc>
      </w:tr>
    </w:tbl>
    <w:bookmarkStart w:name="z129" w:id="120"/>
    <w:p>
      <w:pPr>
        <w:spacing w:after="0"/>
        <w:ind w:left="0"/>
        <w:jc w:val="left"/>
      </w:pPr>
      <w:r>
        <w:rPr>
          <w:rFonts w:ascii="Times New Roman"/>
          <w:b/>
          <w:i w:val="false"/>
          <w:color w:val="000000"/>
        </w:rPr>
        <w:t xml:space="preserve"> Мемлекеттік корпорацияның мемлекеттік қызмет көрсету бизнес-үдерістерінің анықтамалығы </w:t>
      </w:r>
    </w:p>
    <w:bookmarkEnd w:id="120"/>
    <w:bookmarkStart w:name="z13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2"/>
    <w:p>
      <w:pPr>
        <w:spacing w:after="0"/>
        <w:ind w:left="0"/>
        <w:jc w:val="both"/>
      </w:pPr>
      <w:r>
        <w:rPr>
          <w:rFonts w:ascii="Times New Roman"/>
          <w:b w:val="false"/>
          <w:i w:val="false"/>
          <w:color w:val="000000"/>
          <w:sz w:val="28"/>
        </w:rPr>
        <w:t>
      Шартты белгілер:</w:t>
      </w:r>
    </w:p>
    <w:bookmarkEnd w:id="122"/>
    <w:bookmarkStart w:name="z13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4-қосымша </w:t>
            </w:r>
          </w:p>
        </w:tc>
      </w:tr>
    </w:tbl>
    <w:bookmarkStart w:name="z134" w:id="124"/>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124"/>
    <w:bookmarkStart w:name="z13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6"/>
    <w:p>
      <w:pPr>
        <w:spacing w:after="0"/>
        <w:ind w:left="0"/>
        <w:jc w:val="both"/>
      </w:pPr>
      <w:r>
        <w:rPr>
          <w:rFonts w:ascii="Times New Roman"/>
          <w:b w:val="false"/>
          <w:i w:val="false"/>
          <w:color w:val="000000"/>
          <w:sz w:val="28"/>
        </w:rPr>
        <w:t>
      Шартты белгілер:</w:t>
      </w:r>
    </w:p>
    <w:bookmarkEnd w:id="126"/>
    <w:p>
      <w:pPr>
        <w:spacing w:after="0"/>
        <w:ind w:left="0"/>
        <w:jc w:val="left"/>
      </w:pP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457" w:id="127"/>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w:t>
      </w:r>
    </w:p>
    <w:bookmarkEnd w:id="127"/>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20.06.2017 </w:t>
      </w:r>
      <w:r>
        <w:rPr>
          <w:rFonts w:ascii="Times New Roman"/>
          <w:b w:val="false"/>
          <w:i w:val="false"/>
          <w:color w:val="ff0000"/>
          <w:sz w:val="28"/>
        </w:rPr>
        <w:t>№ 255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41" w:id="128"/>
    <w:p>
      <w:pPr>
        <w:spacing w:after="0"/>
        <w:ind w:left="0"/>
        <w:jc w:val="left"/>
      </w:pPr>
      <w:r>
        <w:rPr>
          <w:rFonts w:ascii="Times New Roman"/>
          <w:b/>
          <w:i w:val="false"/>
          <w:color w:val="000000"/>
        </w:rPr>
        <w:t xml:space="preserve"> 1. Жалпы ережелер</w:t>
      </w:r>
    </w:p>
    <w:bookmarkEnd w:id="128"/>
    <w:bookmarkStart w:name="z142" w:id="12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(бұдан әрі - Регламент) "Отбасы және балалар саласында көрсетілетін мемлекеттік қызметтер стандартын бекіту туралы" Қазақстан Республикасы Білім және ғылым министрлігінің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11184 болып тіркелді)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сәйкес әзірленді,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берушілер) көрсетеді.</w:t>
      </w:r>
    </w:p>
    <w:bookmarkEnd w:id="12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xml:space="preserve">
      көрсетілетін қызметті берушінің кеңсесі; </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3. Мемлекеттік қызмет көрсетудің нәтижесі - осы мемлекеттік көрсетілетін қызмет Стандартына 1-қосымшаға сәйкес нысан бойынша қамқоршылық немесе қорғаншылық белгілеу туралы аудан және облыстық маңызы бар қала әкімдігінің қаулысы (бұдан әрі – Қаулы) не осы Регламентінің 6-тармағында көзделген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тегін көрсетіледі.</w:t>
      </w:r>
    </w:p>
    <w:bookmarkStart w:name="z151" w:id="130"/>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әрекет тәртібін сипаттау</w:t>
      </w:r>
    </w:p>
    <w:bookmarkEnd w:id="130"/>
    <w:bookmarkStart w:name="z152" w:id="131"/>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бойынша рәсімді (іс-қимылды) бастауға негіздеме көрсетілетін қызметті берушінің көрсетілетін қызмет алушыдан өтінішті және тиісті құжаттарды (бұдан әрі - құжаттар топтамасы) қабылдауы болып табылады:</w:t>
      </w:r>
    </w:p>
    <w:bookmarkEnd w:id="131"/>
    <w:p>
      <w:pPr>
        <w:spacing w:after="0"/>
        <w:ind w:left="0"/>
        <w:jc w:val="both"/>
      </w:pPr>
      <w:r>
        <w:rPr>
          <w:rFonts w:ascii="Times New Roman"/>
          <w:b w:val="false"/>
          <w:i w:val="false"/>
          <w:color w:val="000000"/>
          <w:sz w:val="28"/>
        </w:rPr>
        <w:t>
      1) Стандарттың 2-қосымшасына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егер некеде тұрған жағдайда, жұбайының (зайыбының) нотариалды расталған келісімі;</w:t>
      </w:r>
    </w:p>
    <w:p>
      <w:pPr>
        <w:spacing w:after="0"/>
        <w:ind w:left="0"/>
        <w:jc w:val="both"/>
      </w:pPr>
      <w:r>
        <w:rPr>
          <w:rFonts w:ascii="Times New Roman"/>
          <w:b w:val="false"/>
          <w:i w:val="false"/>
          <w:color w:val="000000"/>
          <w:sz w:val="28"/>
        </w:rPr>
        <w:t xml:space="preserve">
      4)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алуына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12127 болып тіркелді)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атқарушысының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тіркелді) бекітілген нысанға сәйкес наркологиялық және психиатриялық диспансерлерде тіркеуде тұрғандығы туралы мәліметтің жоқтығы туралы анықтама;</w:t>
      </w:r>
    </w:p>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куәліктің көшірмесі (түпнұсқасы сәйкестендіру үшін талап етіледі);</w:t>
      </w:r>
    </w:p>
    <w:p>
      <w:pPr>
        <w:spacing w:after="0"/>
        <w:ind w:left="0"/>
        <w:jc w:val="both"/>
      </w:pPr>
      <w:r>
        <w:rPr>
          <w:rFonts w:ascii="Times New Roman"/>
          <w:b w:val="false"/>
          <w:i w:val="false"/>
          <w:color w:val="000000"/>
          <w:sz w:val="28"/>
        </w:rPr>
        <w:t xml:space="preserve">
      6) бала 2007 жылғы 13 тамызға дейін не Қазақстан Республикасынан тыс жерде туылған жағдайда баланың туу туралы куәлігінің көшірмесі </w:t>
      </w:r>
    </w:p>
    <w:p>
      <w:pPr>
        <w:spacing w:after="0"/>
        <w:ind w:left="0"/>
        <w:jc w:val="both"/>
      </w:pPr>
      <w:r>
        <w:rPr>
          <w:rFonts w:ascii="Times New Roman"/>
          <w:b w:val="false"/>
          <w:i w:val="false"/>
          <w:color w:val="000000"/>
          <w:sz w:val="28"/>
        </w:rPr>
        <w:t>
      (түпнұсқасы сәйкестендіру үшін талап етіледі);</w:t>
      </w:r>
    </w:p>
    <w:p>
      <w:pPr>
        <w:spacing w:after="0"/>
        <w:ind w:left="0"/>
        <w:jc w:val="both"/>
      </w:pPr>
      <w:r>
        <w:rPr>
          <w:rFonts w:ascii="Times New Roman"/>
          <w:b w:val="false"/>
          <w:i w:val="false"/>
          <w:color w:val="000000"/>
          <w:sz w:val="28"/>
        </w:rPr>
        <w:t>
      7)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p>
      <w:pPr>
        <w:spacing w:after="0"/>
        <w:ind w:left="0"/>
        <w:jc w:val="both"/>
      </w:pPr>
      <w:r>
        <w:rPr>
          <w:rFonts w:ascii="Times New Roman"/>
          <w:b w:val="false"/>
          <w:i w:val="false"/>
          <w:color w:val="000000"/>
          <w:sz w:val="28"/>
        </w:rPr>
        <w:t>
      Бала (балалар) жетім балалар мен ата-анасының қамқорлығынсыз қалған балаларға арналған білім беру ұйымдарында тұрған жағдайда баланың (балалардың) туу туралы куәлігін және көрсетілетін қызметті беруші мен Мемлекеттік корпорацияға тапсырылатын тізбенің 7) тармақшасындағы құжаттарды ұсыну талап етілмейді.</w:t>
      </w:r>
    </w:p>
    <w:p>
      <w:pPr>
        <w:spacing w:after="0"/>
        <w:ind w:left="0"/>
        <w:jc w:val="both"/>
      </w:pPr>
      <w:r>
        <w:rPr>
          <w:rFonts w:ascii="Times New Roman"/>
          <w:b w:val="false"/>
          <w:i w:val="false"/>
          <w:color w:val="000000"/>
          <w:sz w:val="28"/>
        </w:rPr>
        <w:t>
      6. Мемлекеттік қызметті көрсетуден бас тартуға негіздемелер:</w:t>
      </w:r>
    </w:p>
    <w:p>
      <w:pPr>
        <w:spacing w:after="0"/>
        <w:ind w:left="0"/>
        <w:jc w:val="both"/>
      </w:pPr>
      <w:r>
        <w:rPr>
          <w:rFonts w:ascii="Times New Roman"/>
          <w:b w:val="false"/>
          <w:i w:val="false"/>
          <w:color w:val="000000"/>
          <w:sz w:val="28"/>
        </w:rPr>
        <w:t>
      1) көрсетілетін қызметті алушының кәмелет жасқа толмауы;</w:t>
      </w:r>
    </w:p>
    <w:p>
      <w:pPr>
        <w:spacing w:after="0"/>
        <w:ind w:left="0"/>
        <w:jc w:val="both"/>
      </w:pPr>
      <w:r>
        <w:rPr>
          <w:rFonts w:ascii="Times New Roman"/>
          <w:b w:val="false"/>
          <w:i w:val="false"/>
          <w:color w:val="000000"/>
          <w:sz w:val="28"/>
        </w:rPr>
        <w:t>
      2) соттың көрсетілетін қызметті алушыны әрекетке қабiлетсiз немесе әрекет қабiлетi шектеулі деп тануы;</w:t>
      </w:r>
    </w:p>
    <w:p>
      <w:pPr>
        <w:spacing w:after="0"/>
        <w:ind w:left="0"/>
        <w:jc w:val="both"/>
      </w:pPr>
      <w:r>
        <w:rPr>
          <w:rFonts w:ascii="Times New Roman"/>
          <w:b w:val="false"/>
          <w:i w:val="false"/>
          <w:color w:val="000000"/>
          <w:sz w:val="28"/>
        </w:rPr>
        <w:t>
      3) соттың көрсетілетін қызметті алушыны ата-ана құқықтарынан айыруы немесе соттың ата-ана құқықтарын шектеуі;</w:t>
      </w:r>
    </w:p>
    <w:p>
      <w:pPr>
        <w:spacing w:after="0"/>
        <w:ind w:left="0"/>
        <w:jc w:val="both"/>
      </w:pPr>
      <w:r>
        <w:rPr>
          <w:rFonts w:ascii="Times New Roman"/>
          <w:b w:val="false"/>
          <w:i w:val="false"/>
          <w:color w:val="000000"/>
          <w:sz w:val="28"/>
        </w:rPr>
        <w:t>
      4) өзiне Қазақстан Республикасының заңымен жүктелген мiндеттердi тиiсiнше орындамағаны үшiн қорғаншы немесе қамқоршы мiндеттерін орындаудан шеттетілуі;</w:t>
      </w:r>
    </w:p>
    <w:p>
      <w:pPr>
        <w:spacing w:after="0"/>
        <w:ind w:left="0"/>
        <w:jc w:val="both"/>
      </w:pPr>
      <w:r>
        <w:rPr>
          <w:rFonts w:ascii="Times New Roman"/>
          <w:b w:val="false"/>
          <w:i w:val="false"/>
          <w:color w:val="000000"/>
          <w:sz w:val="28"/>
        </w:rPr>
        <w:t>
      5) бұрынғы бала асырап алушылардың кiнәсi бойынша бала асырап алудың күшiн жою туралы сот шешімі;</w:t>
      </w:r>
    </w:p>
    <w:p>
      <w:pPr>
        <w:spacing w:after="0"/>
        <w:ind w:left="0"/>
        <w:jc w:val="both"/>
      </w:pPr>
      <w:r>
        <w:rPr>
          <w:rFonts w:ascii="Times New Roman"/>
          <w:b w:val="false"/>
          <w:i w:val="false"/>
          <w:color w:val="000000"/>
          <w:sz w:val="28"/>
        </w:rPr>
        <w:t>
      6) көрсетілетін қызметті алушының қорғаншы немесе қамқоршы мiндеттерін жүзеге асыруға кедергі келтіретін ауруының болуы;</w:t>
      </w:r>
    </w:p>
    <w:p>
      <w:pPr>
        <w:spacing w:after="0"/>
        <w:ind w:left="0"/>
        <w:jc w:val="both"/>
      </w:pPr>
      <w:r>
        <w:rPr>
          <w:rFonts w:ascii="Times New Roman"/>
          <w:b w:val="false"/>
          <w:i w:val="false"/>
          <w:color w:val="000000"/>
          <w:sz w:val="28"/>
        </w:rPr>
        <w:t>
      7) көрсетілетін қызметті алушының тұрақты тұратын жерінің жоқтығы;</w:t>
      </w:r>
    </w:p>
    <w:p>
      <w:pPr>
        <w:spacing w:after="0"/>
        <w:ind w:left="0"/>
        <w:jc w:val="both"/>
      </w:pPr>
      <w:r>
        <w:rPr>
          <w:rFonts w:ascii="Times New Roman"/>
          <w:b w:val="false"/>
          <w:i w:val="false"/>
          <w:color w:val="000000"/>
          <w:sz w:val="28"/>
        </w:rPr>
        <w:t>
      8) қорғаншылықты (қамқоршылықты) белгілеу кезінде қасақана қылмыс жасағаны үшін жойылмаған немесе алынбаған сотталғандығының болуы, сондай-ақ осы тармақтың 13) тармақшасында аталған адамдар;</w:t>
      </w:r>
    </w:p>
    <w:p>
      <w:pPr>
        <w:spacing w:after="0"/>
        <w:ind w:left="0"/>
        <w:jc w:val="both"/>
      </w:pPr>
      <w:r>
        <w:rPr>
          <w:rFonts w:ascii="Times New Roman"/>
          <w:b w:val="false"/>
          <w:i w:val="false"/>
          <w:color w:val="000000"/>
          <w:sz w:val="28"/>
        </w:rPr>
        <w:t>
      9) көрсетілетін қызметті алушының азаматтығының болмауы;</w:t>
      </w:r>
    </w:p>
    <w:p>
      <w:pPr>
        <w:spacing w:after="0"/>
        <w:ind w:left="0"/>
        <w:jc w:val="both"/>
      </w:pPr>
      <w:r>
        <w:rPr>
          <w:rFonts w:ascii="Times New Roman"/>
          <w:b w:val="false"/>
          <w:i w:val="false"/>
          <w:color w:val="000000"/>
          <w:sz w:val="28"/>
        </w:rPr>
        <w:t>
      10) анасының қайтыс болуына немесе оның ата-ана құқығынан айырылуына байланысты баланың кемінде үш жыл іс жүзінде тәрбиелену жағдайларын қоспағанда, тіркелген некеде (ерлі-зайыптылықта) тұрмайтын еркек жынысты адамның өтініші;</w:t>
      </w:r>
    </w:p>
    <w:p>
      <w:pPr>
        <w:spacing w:after="0"/>
        <w:ind w:left="0"/>
        <w:jc w:val="both"/>
      </w:pPr>
      <w:r>
        <w:rPr>
          <w:rFonts w:ascii="Times New Roman"/>
          <w:b w:val="false"/>
          <w:i w:val="false"/>
          <w:color w:val="000000"/>
          <w:sz w:val="28"/>
        </w:rPr>
        <w:t>
      11) қорғаншылықты немесе қамқоршылықты белгілеу кезінде көрсетілетін қызметті алушының қамқорлыққа алынушыны Қазақстан Республикасының заңнамасында белгіленген ең төмен күнкөріс деңгейімен қамтамасыз ететін табысының болмауы;</w:t>
      </w:r>
    </w:p>
    <w:p>
      <w:pPr>
        <w:spacing w:after="0"/>
        <w:ind w:left="0"/>
        <w:jc w:val="both"/>
      </w:pPr>
      <w:r>
        <w:rPr>
          <w:rFonts w:ascii="Times New Roman"/>
          <w:b w:val="false"/>
          <w:i w:val="false"/>
          <w:color w:val="000000"/>
          <w:sz w:val="28"/>
        </w:rPr>
        <w:t xml:space="preserve">
      12) көрсетілетін қызметті алушының наркологиялық немесе </w:t>
      </w:r>
    </w:p>
    <w:p>
      <w:pPr>
        <w:spacing w:after="0"/>
        <w:ind w:left="0"/>
        <w:jc w:val="both"/>
      </w:pPr>
      <w:r>
        <w:rPr>
          <w:rFonts w:ascii="Times New Roman"/>
          <w:b w:val="false"/>
          <w:i w:val="false"/>
          <w:color w:val="000000"/>
          <w:sz w:val="28"/>
        </w:rPr>
        <w:t>
      психоневрологиялық диспансерлерде есепте тұруы;</w:t>
      </w:r>
    </w:p>
    <w:p>
      <w:pPr>
        <w:spacing w:after="0"/>
        <w:ind w:left="0"/>
        <w:jc w:val="both"/>
      </w:pPr>
      <w:r>
        <w:rPr>
          <w:rFonts w:ascii="Times New Roman"/>
          <w:b w:val="false"/>
          <w:i w:val="false"/>
          <w:color w:val="000000"/>
          <w:sz w:val="28"/>
        </w:rPr>
        <w:t xml:space="preserve">
      13) адам өлтіру, денсаулыққа қасақана зиян келтіру, халық денсаулығына және имандылыққа, жыныстық тиіспеушілікке қарсы қылмыстық құқық бұзушылықтары, экстремистік немесе террористік қылмыстары, адам саудасы үшін сотталғандығы бар немесе болған, қылмыстық қудалауға ұшырап отырған немесе ұшыраған адамдар (2014 жылғы 4 шілдедегі Қазақстан Республикасы Қылмыстық-процестік кодексінің 35-бабы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w:t>
      </w:r>
      <w:r>
        <w:rPr>
          <w:rFonts w:ascii="Times New Roman"/>
          <w:b w:val="false"/>
          <w:i w:val="false"/>
          <w:color w:val="000000"/>
          <w:sz w:val="28"/>
        </w:rPr>
        <w:t xml:space="preserve"> негізінде өздеріне қатысты қылмыстық қудалау тоқтатылған адамдарды қоспағанда).</w:t>
      </w:r>
    </w:p>
    <w:p>
      <w:pPr>
        <w:spacing w:after="0"/>
        <w:ind w:left="0"/>
        <w:jc w:val="both"/>
      </w:pPr>
      <w:r>
        <w:rPr>
          <w:rFonts w:ascii="Times New Roman"/>
          <w:b w:val="false"/>
          <w:i w:val="false"/>
          <w:color w:val="000000"/>
          <w:sz w:val="28"/>
        </w:rPr>
        <w:t>
      7. Мемлекеттік қызметті көрсету үдерісінің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оларды тіркеуді жүзеге асырады және тиісті құжаттарды қабылдауы туралы қолхат береді, көрсетілетін қызметті берушінің басшысына жібереді - 15 (он бес) минут;</w:t>
      </w:r>
    </w:p>
    <w:p>
      <w:pPr>
        <w:spacing w:after="0"/>
        <w:ind w:left="0"/>
        <w:jc w:val="both"/>
      </w:pPr>
      <w:r>
        <w:rPr>
          <w:rFonts w:ascii="Times New Roman"/>
          <w:b w:val="false"/>
          <w:i w:val="false"/>
          <w:color w:val="000000"/>
          <w:sz w:val="28"/>
        </w:rPr>
        <w:t>
      көрсетілетін қызмет алушы осы Регламенттің 5-тармағына сәйкес құжаттар топтамасын толық ұсынбаған және (немесе) қолданылу мерзімі өткен құжаттарды ұсынған жағдайда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тиісті бұрыштама қояды - 2 (екі) сағат;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тексеріс жүргізеді, Стандарттың 3-қосымшасына сәйкес нысан бойынша адамның тұрғын үй-тұрмыстық жағдайы актісін дайындайды - күнтізбелік 10 (он) күн. Қаулы жобасын дайындайды және аудандық (облыстық маңызы бар қаланың) әкіміне (бұдан әрі - Әкім ) қол қоюға жібереді- күнтізбелік 15 (он бес) күн;</w:t>
      </w:r>
    </w:p>
    <w:p>
      <w:pPr>
        <w:spacing w:after="0"/>
        <w:ind w:left="0"/>
        <w:jc w:val="both"/>
      </w:pPr>
      <w:r>
        <w:rPr>
          <w:rFonts w:ascii="Times New Roman"/>
          <w:b w:val="false"/>
          <w:i w:val="false"/>
          <w:color w:val="000000"/>
          <w:sz w:val="28"/>
        </w:rPr>
        <w:t>
      4) Әкім Қаулы жобасына қол қойып, көрсетілетін қызметті берушінің жауапты орындаушысына жібереді - күнтізбелік 4 (төрт) күн;</w:t>
      </w:r>
    </w:p>
    <w:p>
      <w:pPr>
        <w:spacing w:after="0"/>
        <w:ind w:left="0"/>
        <w:jc w:val="both"/>
      </w:pPr>
      <w:r>
        <w:rPr>
          <w:rFonts w:ascii="Times New Roman"/>
          <w:b w:val="false"/>
          <w:i w:val="false"/>
          <w:color w:val="000000"/>
          <w:sz w:val="28"/>
        </w:rPr>
        <w:t>
      5) көрсетілетін қызметті берушінің жауапты орындаушысы Қаулыны көрсетілетін қызметті берушінің кеңсесіне береді - 15 (он бес) минут ;</w:t>
      </w:r>
    </w:p>
    <w:p>
      <w:pPr>
        <w:spacing w:after="0"/>
        <w:ind w:left="0"/>
        <w:jc w:val="both"/>
      </w:pPr>
      <w:r>
        <w:rPr>
          <w:rFonts w:ascii="Times New Roman"/>
          <w:b w:val="false"/>
          <w:i w:val="false"/>
          <w:color w:val="000000"/>
          <w:sz w:val="28"/>
        </w:rPr>
        <w:t xml:space="preserve">
      6) көрсетілетін қызметті берушінің кеңсесі Қаулы көшірмесін көрсетілетін қызметті алушыға береді - 15 (он бес) минут. </w:t>
      </w:r>
    </w:p>
    <w:p>
      <w:pPr>
        <w:spacing w:after="0"/>
        <w:ind w:left="0"/>
        <w:jc w:val="both"/>
      </w:pPr>
      <w:r>
        <w:rPr>
          <w:rFonts w:ascii="Times New Roman"/>
          <w:b w:val="false"/>
          <w:i w:val="false"/>
          <w:color w:val="000000"/>
          <w:sz w:val="28"/>
        </w:rPr>
        <w:t xml:space="preserve">
      8. Келесі рәсімді (іс-қимылды) орындауды бастау үшін негіз болатын </w:t>
      </w:r>
    </w:p>
    <w:p>
      <w:pPr>
        <w:spacing w:after="0"/>
        <w:ind w:left="0"/>
        <w:jc w:val="both"/>
      </w:pPr>
      <w:r>
        <w:rPr>
          <w:rFonts w:ascii="Times New Roman"/>
          <w:b w:val="false"/>
          <w:i w:val="false"/>
          <w:color w:val="000000"/>
          <w:sz w:val="28"/>
        </w:rPr>
        <w:t xml:space="preserve">
      мемлекеттік қызметті көрсету бойынша рәсімнің (іс-қимылдың) нәтижесі: </w:t>
      </w:r>
    </w:p>
    <w:p>
      <w:pPr>
        <w:spacing w:after="0"/>
        <w:ind w:left="0"/>
        <w:jc w:val="both"/>
      </w:pPr>
      <w:r>
        <w:rPr>
          <w:rFonts w:ascii="Times New Roman"/>
          <w:b w:val="false"/>
          <w:i w:val="false"/>
          <w:color w:val="000000"/>
          <w:sz w:val="28"/>
        </w:rPr>
        <w:t xml:space="preserve">
      1) көрсетілетін қызметті алушыға құжаттардың қабылданғаны туралы </w:t>
      </w:r>
    </w:p>
    <w:p>
      <w:pPr>
        <w:spacing w:after="0"/>
        <w:ind w:left="0"/>
        <w:jc w:val="both"/>
      </w:pPr>
      <w:r>
        <w:rPr>
          <w:rFonts w:ascii="Times New Roman"/>
          <w:b w:val="false"/>
          <w:i w:val="false"/>
          <w:color w:val="000000"/>
          <w:sz w:val="28"/>
        </w:rPr>
        <w:t xml:space="preserve">
      қолхат беру; </w:t>
      </w:r>
    </w:p>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p>
      <w:pPr>
        <w:spacing w:after="0"/>
        <w:ind w:left="0"/>
        <w:jc w:val="both"/>
      </w:pPr>
      <w:r>
        <w:rPr>
          <w:rFonts w:ascii="Times New Roman"/>
          <w:b w:val="false"/>
          <w:i w:val="false"/>
          <w:color w:val="000000"/>
          <w:sz w:val="28"/>
        </w:rPr>
        <w:t xml:space="preserve">
      3) Қаулы жобасы; </w:t>
      </w:r>
    </w:p>
    <w:p>
      <w:pPr>
        <w:spacing w:after="0"/>
        <w:ind w:left="0"/>
        <w:jc w:val="both"/>
      </w:pPr>
      <w:r>
        <w:rPr>
          <w:rFonts w:ascii="Times New Roman"/>
          <w:b w:val="false"/>
          <w:i w:val="false"/>
          <w:color w:val="000000"/>
          <w:sz w:val="28"/>
        </w:rPr>
        <w:t xml:space="preserve">
      4) Әкімнің Қаулы жобасына қол қоюы; </w:t>
      </w:r>
    </w:p>
    <w:p>
      <w:pPr>
        <w:spacing w:after="0"/>
        <w:ind w:left="0"/>
        <w:jc w:val="both"/>
      </w:pPr>
      <w:r>
        <w:rPr>
          <w:rFonts w:ascii="Times New Roman"/>
          <w:b w:val="false"/>
          <w:i w:val="false"/>
          <w:color w:val="000000"/>
          <w:sz w:val="28"/>
        </w:rPr>
        <w:t xml:space="preserve">
      5) қол қойылған Қаулы және оның көшірмесін көрсетілетін қызметті алушыға беру. </w:t>
      </w:r>
    </w:p>
    <w:bookmarkStart w:name="z198" w:id="132"/>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132"/>
    <w:bookmarkStart w:name="z199" w:id="133"/>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Мемлекеттік қызмет көрсету процесіне қатысатын көрсетілетін қызметті берушінің құрылымдық бөлімшелерінің (қызметкерлерінің) тізбесі: </w:t>
      </w:r>
    </w:p>
    <w:bookmarkEnd w:id="133"/>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Әкім ;</w:t>
      </w:r>
    </w:p>
    <w:p>
      <w:pPr>
        <w:spacing w:after="0"/>
        <w:ind w:left="0"/>
        <w:jc w:val="both"/>
      </w:pPr>
      <w:r>
        <w:rPr>
          <w:rFonts w:ascii="Times New Roman"/>
          <w:b w:val="false"/>
          <w:i w:val="false"/>
          <w:color w:val="000000"/>
          <w:sz w:val="28"/>
        </w:rPr>
        <w:t>
      4) көрсетілетінқызметті берушінің жауапты орындаушысы.</w:t>
      </w:r>
    </w:p>
    <w:p>
      <w:pPr>
        <w:spacing w:after="0"/>
        <w:ind w:left="0"/>
        <w:jc w:val="both"/>
      </w:pPr>
      <w:r>
        <w:rPr>
          <w:rFonts w:ascii="Times New Roman"/>
          <w:b w:val="false"/>
          <w:i w:val="false"/>
          <w:color w:val="000000"/>
          <w:sz w:val="28"/>
        </w:rPr>
        <w:t>
      10. Құрылымдық бөлімшелер (қызметкерлер) арасындағы рәсімдердің (іс-қимылдардың) реттілігін сипаттау, әрбір рәсімнің (іс-қимылдың)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оларды тіркеуді жүзеге асырады және тиісті құжаттарды қабылдауы туралы қолхат береді, көрсетілетін қызметті берушінің басшысына жібереді- 15 (он бес) минут ;</w:t>
      </w:r>
    </w:p>
    <w:p>
      <w:pPr>
        <w:spacing w:after="0"/>
        <w:ind w:left="0"/>
        <w:jc w:val="both"/>
      </w:pPr>
      <w:r>
        <w:rPr>
          <w:rFonts w:ascii="Times New Roman"/>
          <w:b w:val="false"/>
          <w:i w:val="false"/>
          <w:color w:val="000000"/>
          <w:sz w:val="28"/>
        </w:rPr>
        <w:t>
      осы Регламенттің 5-тармағына сәйкес көрсетілетін қызмет алушы құжаттар топтамасын толық ұсынбаған және (немесе) қолданылу мерзімі өткен құжаттарды ұсынған жағдайда өтінішті қабылдаудан бас тартылады.</w:t>
      </w:r>
    </w:p>
    <w:p>
      <w:pPr>
        <w:spacing w:after="0"/>
        <w:ind w:left="0"/>
        <w:jc w:val="both"/>
      </w:pP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тиісті бұрыштама қояды - 2 (екі) сағат;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тексеріс жүргізеді, Стандарттың 3-қосымшасына сәйкес нысан бойынша адамның тұрғын үй-тұрмыстық жағдайы актісін дайындайды - күнтізбелік 10 (он) күн. Қаулы жобасын дайындайды және аудандық әкімге қол қоюға жібереді - күнтізбелік 15 (он бес) күн;</w:t>
      </w:r>
    </w:p>
    <w:p>
      <w:pPr>
        <w:spacing w:after="0"/>
        <w:ind w:left="0"/>
        <w:jc w:val="both"/>
      </w:pPr>
      <w:r>
        <w:rPr>
          <w:rFonts w:ascii="Times New Roman"/>
          <w:b w:val="false"/>
          <w:i w:val="false"/>
          <w:color w:val="000000"/>
          <w:sz w:val="28"/>
        </w:rPr>
        <w:t>
      4) Әкім Қаулы жобасына қол қойып, көрсетілетін қызметті берушінің жауапты орындаушысына жібереді - күнтізбелік 4 (төрт) күн;</w:t>
      </w:r>
    </w:p>
    <w:p>
      <w:pPr>
        <w:spacing w:after="0"/>
        <w:ind w:left="0"/>
        <w:jc w:val="both"/>
      </w:pPr>
      <w:r>
        <w:rPr>
          <w:rFonts w:ascii="Times New Roman"/>
          <w:b w:val="false"/>
          <w:i w:val="false"/>
          <w:color w:val="000000"/>
          <w:sz w:val="28"/>
        </w:rPr>
        <w:t>
      5) көрсетілетін қызметті берушінің жауапты орындаушысы Қаулыны көрсетілетін қызметті берушінің кеңсесіне береді - 15 (он бес) минут;</w:t>
      </w:r>
    </w:p>
    <w:p>
      <w:pPr>
        <w:spacing w:after="0"/>
        <w:ind w:left="0"/>
        <w:jc w:val="both"/>
      </w:pPr>
      <w:r>
        <w:rPr>
          <w:rFonts w:ascii="Times New Roman"/>
          <w:b w:val="false"/>
          <w:i w:val="false"/>
          <w:color w:val="000000"/>
          <w:sz w:val="28"/>
        </w:rPr>
        <w:t xml:space="preserve">
      6) көрсетілетін қызметті берушінің кеңсесі Қаулы көшірмесін көрсетілетін қызметті алушыға береді - 15 (он бес) минут. </w:t>
      </w:r>
    </w:p>
    <w:p>
      <w:pPr>
        <w:spacing w:after="0"/>
        <w:ind w:left="0"/>
        <w:jc w:val="both"/>
      </w:pPr>
      <w:r>
        <w:rPr>
          <w:rFonts w:ascii="Times New Roman"/>
          <w:b w:val="false"/>
          <w:i w:val="false"/>
          <w:color w:val="000000"/>
          <w:sz w:val="28"/>
        </w:rPr>
        <w:t xml:space="preserve">
      11.Әр рәсімнің ұзақтығын көрсете отырып, (әр рәсімнің (іс-қимылдың) орындалу ұзақтығын көрсете отырып, мемлекеттік қызмет көрсету үшін қажетті (іс-қимыл) құрылымдық бөлімшелердің (қызметкерлердің)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келтірілген. </w:t>
      </w:r>
    </w:p>
    <w:bookmarkStart w:name="z212" w:id="134"/>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134"/>
    <w:bookmarkStart w:name="z213" w:id="135"/>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 xml:space="preserve">Мемлекеттік корпорацияға жүгіну тәртібінің сипаттамасы көрсетілетін қызметті берушінің сұрауын өңдеу ұзақтығы: </w:t>
      </w:r>
    </w:p>
    <w:bookmarkEnd w:id="135"/>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Мемлекеттік корпорацияға мынадай құжаттарды ұсынады:</w:t>
      </w:r>
    </w:p>
    <w:p>
      <w:pPr>
        <w:spacing w:after="0"/>
        <w:ind w:left="0"/>
        <w:jc w:val="both"/>
      </w:pPr>
      <w:r>
        <w:rPr>
          <w:rFonts w:ascii="Times New Roman"/>
          <w:b w:val="false"/>
          <w:i w:val="false"/>
          <w:color w:val="000000"/>
          <w:sz w:val="28"/>
        </w:rPr>
        <w:t>
      стандарттың 2-қосымшасына сәйкес нысан бойынша өтініш;</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егер некеде тұрған жағдайда, жұбайының (зайыбының) нотариалды расталған келісімі;</w:t>
      </w:r>
    </w:p>
    <w:p>
      <w:pPr>
        <w:spacing w:after="0"/>
        <w:ind w:left="0"/>
        <w:jc w:val="both"/>
      </w:pPr>
      <w:r>
        <w:rPr>
          <w:rFonts w:ascii="Times New Roman"/>
          <w:b w:val="false"/>
          <w:i w:val="false"/>
          <w:color w:val="000000"/>
          <w:sz w:val="28"/>
        </w:rPr>
        <w:t xml:space="preserve">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12127 тіркелген)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болып тіркелді) бекітілген нысанға сәйкес наркологиялық және психиатриялық диспансерлерде тіркеуде тұрғандығы туралы мәліметтің жоқтығы туралы анықтама;</w:t>
      </w:r>
    </w:p>
    <w:p>
      <w:pPr>
        <w:spacing w:after="0"/>
        <w:ind w:left="0"/>
        <w:jc w:val="both"/>
      </w:pPr>
      <w:r>
        <w:rPr>
          <w:rFonts w:ascii="Times New Roman"/>
          <w:b w:val="false"/>
          <w:i w:val="false"/>
          <w:color w:val="000000"/>
          <w:sz w:val="28"/>
        </w:rPr>
        <w:t>
      2008 жылға дейін Қазақстан Республикасынан тыс жерде некеге тұрған немесе бұзған жағдайда некеге тұру немесе бұзу туралы куәліктің көшірмесі (түпнұсқасы сәйкестендіру үшін талап етіледі);</w:t>
      </w:r>
    </w:p>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көшірмесі (түпнұсқасы сәйкестендіру үшін талап етіледі);</w:t>
      </w:r>
    </w:p>
    <w:p>
      <w:pPr>
        <w:spacing w:after="0"/>
        <w:ind w:left="0"/>
        <w:jc w:val="both"/>
      </w:pPr>
      <w:r>
        <w:rPr>
          <w:rFonts w:ascii="Times New Roman"/>
          <w:b w:val="false"/>
          <w:i w:val="false"/>
          <w:color w:val="000000"/>
          <w:sz w:val="28"/>
        </w:rPr>
        <w:t>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p>
      <w:pPr>
        <w:spacing w:after="0"/>
        <w:ind w:left="0"/>
        <w:jc w:val="both"/>
      </w:pPr>
      <w:r>
        <w:rPr>
          <w:rFonts w:ascii="Times New Roman"/>
          <w:b w:val="false"/>
          <w:i w:val="false"/>
          <w:color w:val="000000"/>
          <w:sz w:val="28"/>
        </w:rPr>
        <w:t>
      Бала (балалар) жетім балалар мен ата-анасының қамқорлығынсыз қалған балаларға арналған білім беру ұйымдарында тұрған жағдайда баланың (балалардың) туу туралы куәлігін және көрсетілетін қызметті беруші мен Мемлекеттік корпорацияға тапсырылатын 7 абзацта тармақшасындағы құжаттарды ұсыну талап етілмейді.</w:t>
      </w:r>
    </w:p>
    <w:p>
      <w:pPr>
        <w:spacing w:after="0"/>
        <w:ind w:left="0"/>
        <w:jc w:val="both"/>
      </w:pPr>
      <w:r>
        <w:rPr>
          <w:rFonts w:ascii="Times New Roman"/>
          <w:b w:val="false"/>
          <w:i w:val="false"/>
          <w:color w:val="000000"/>
          <w:sz w:val="28"/>
        </w:rPr>
        <w:t>
      1) Мемлекеттік корпорация қызметкері өтініштің дұрыс толтырылғанын және құжаттар топтамасының толықтығын тексереді, тиісті құжаттардың қабылданғаны туралы қолхат береді- 1 (бір) минут.</w:t>
      </w:r>
    </w:p>
    <w:p>
      <w:pPr>
        <w:spacing w:after="0"/>
        <w:ind w:left="0"/>
        <w:jc w:val="both"/>
      </w:pPr>
      <w:r>
        <w:rPr>
          <w:rFonts w:ascii="Times New Roman"/>
          <w:b w:val="false"/>
          <w:i w:val="false"/>
          <w:color w:val="000000"/>
          <w:sz w:val="28"/>
        </w:rPr>
        <w:t>
      осы Регламенттің 5-тармағына сәйкес құжаттар топтамасын толық ұсынбағанда және (немесе) құжаттардың қолданылу мерзімі аяқталған жағдайда өтінішті қабылдаудан бас тартады, Стандартқа 4-қосымшаға сәйкес нысан бойынша құжаттарды қабылдаудан бас тарту туралы қолхат береді - 1 (бір) минут.</w:t>
      </w:r>
    </w:p>
    <w:p>
      <w:pPr>
        <w:spacing w:after="0"/>
        <w:ind w:left="0"/>
        <w:jc w:val="both"/>
      </w:pPr>
      <w:r>
        <w:rPr>
          <w:rFonts w:ascii="Times New Roman"/>
          <w:b w:val="false"/>
          <w:i w:val="false"/>
          <w:color w:val="000000"/>
          <w:sz w:val="28"/>
        </w:rPr>
        <w:t>
      2) Мемлекеттік корпорация қызметкері өтініштің дұрыс және толық толтырылуы сақталған және толық құжаттар топтамасын ұсынған кезде өтінішті ақпараттар жүйесіне тіркейді, егер Қазақстан Республикасының заңдарында өзгеше қарастырылмаса, көрсетілетін қызметті алушыдан заңмен қорғалатын құпияны қамтитын ақпараттық жүйелердегі мәліметтерді пайдалануға жазбаша келісімін алады - 1 (бір) минут;</w:t>
      </w:r>
    </w:p>
    <w:p>
      <w:pPr>
        <w:spacing w:after="0"/>
        <w:ind w:left="0"/>
        <w:jc w:val="both"/>
      </w:pPr>
      <w:r>
        <w:rPr>
          <w:rFonts w:ascii="Times New Roman"/>
          <w:b w:val="false"/>
          <w:i w:val="false"/>
          <w:color w:val="000000"/>
          <w:sz w:val="28"/>
        </w:rPr>
        <w:t>
      3) Мемлекеттік корпорациясының қызметкері көрсетілетін қызметті алушының жеке басын сәйкестендіреді, көрсетілетін қызметті алушы туралы тиісті ақпаратты енгізеді және ақпараттық жүйеге берілген құжаттар тізімін көрсетілетін қызметті берушінің "Е-акимат" автоматтандырылған бағдарламасының электрондық сұрауына жібереді - 1 (бір) минут;</w:t>
      </w:r>
    </w:p>
    <w:p>
      <w:pPr>
        <w:spacing w:after="0"/>
        <w:ind w:left="0"/>
        <w:jc w:val="both"/>
      </w:pPr>
      <w:r>
        <w:rPr>
          <w:rFonts w:ascii="Times New Roman"/>
          <w:b w:val="false"/>
          <w:i w:val="false"/>
          <w:color w:val="000000"/>
          <w:sz w:val="28"/>
        </w:rPr>
        <w:t>
      4) көрсетілетін қызметті беруші мемлекеттік қызмет көрсету процесінде көрсетілетін қызметті берушінің құрылымдық бөлімшелер (қызметкерлер) өзара іс-қимыл тәртібі сипаттамасына сәйкесрәсімді (іс-қимылды) жүзеге асырады;</w:t>
      </w:r>
    </w:p>
    <w:p>
      <w:pPr>
        <w:spacing w:after="0"/>
        <w:ind w:left="0"/>
        <w:jc w:val="both"/>
      </w:pPr>
      <w:r>
        <w:rPr>
          <w:rFonts w:ascii="Times New Roman"/>
          <w:b w:val="false"/>
          <w:i w:val="false"/>
          <w:color w:val="000000"/>
          <w:sz w:val="28"/>
        </w:rPr>
        <w:t xml:space="preserve">
      5) Мемлекеттік корпорация қызметкері Қаулының көшірмесін </w:t>
      </w:r>
    </w:p>
    <w:p>
      <w:pPr>
        <w:spacing w:after="0"/>
        <w:ind w:left="0"/>
        <w:jc w:val="both"/>
      </w:pPr>
      <w:r>
        <w:rPr>
          <w:rFonts w:ascii="Times New Roman"/>
          <w:b w:val="false"/>
          <w:i w:val="false"/>
          <w:color w:val="000000"/>
          <w:sz w:val="28"/>
        </w:rPr>
        <w:t>
      қабылдайды, құжаттар топтамасын қабылдау туралы қолхатта көрсетілген мерзімде ақпараттық жүйеде тіркейді, Қаулының көшірмесін көрсетілетін қызметті алушыға береді - 15 (он бес) минут.</w:t>
      </w:r>
    </w:p>
    <w:p>
      <w:pPr>
        <w:spacing w:after="0"/>
        <w:ind w:left="0"/>
        <w:jc w:val="both"/>
      </w:pPr>
      <w:r>
        <w:rPr>
          <w:rFonts w:ascii="Times New Roman"/>
          <w:b w:val="false"/>
          <w:i w:val="false"/>
          <w:color w:val="000000"/>
          <w:sz w:val="28"/>
        </w:rPr>
        <w:t>
      Мемлекеттік корпорацияда жұмыс кестесі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p>
      <w:pPr>
        <w:spacing w:after="0"/>
        <w:ind w:left="0"/>
        <w:jc w:val="both"/>
      </w:pPr>
      <w:r>
        <w:rPr>
          <w:rFonts w:ascii="Times New Roman"/>
          <w:b w:val="false"/>
          <w:i w:val="false"/>
          <w:color w:val="000000"/>
          <w:sz w:val="28"/>
        </w:rPr>
        <w:t xml:space="preserve">
      Мемлекеттік қызмет көрсетуге қатысатын Мемлекеттік корпорация арқылы ақпараттық жүйелердің функционалдық өзара іс-қимыл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p>
      <w:pPr>
        <w:spacing w:after="0"/>
        <w:ind w:left="0"/>
        <w:jc w:val="both"/>
      </w:pPr>
      <w:r>
        <w:rPr>
          <w:rFonts w:ascii="Times New Roman"/>
          <w:b w:val="false"/>
          <w:i w:val="false"/>
          <w:color w:val="000000"/>
          <w:sz w:val="28"/>
        </w:rPr>
        <w:t>
      13.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электрондық цифрлық қолтаңба арқылы (бұдан әрі – ЭЦҚ) порталға тіркелуді (авторландыруды)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құжаттарды қосып беру:</w:t>
      </w:r>
    </w:p>
    <w:p>
      <w:pPr>
        <w:spacing w:after="0"/>
        <w:ind w:left="0"/>
        <w:jc w:val="both"/>
      </w:pPr>
      <w:r>
        <w:rPr>
          <w:rFonts w:ascii="Times New Roman"/>
          <w:b w:val="false"/>
          <w:i w:val="false"/>
          <w:color w:val="000000"/>
          <w:sz w:val="28"/>
        </w:rPr>
        <w:t xml:space="preserve">
      көрсетілетін қызметті алушының ЭЦҚ куәландырылған электрондық құжат түрінде сұрау салуы; </w:t>
      </w:r>
    </w:p>
    <w:p>
      <w:pPr>
        <w:spacing w:after="0"/>
        <w:ind w:left="0"/>
        <w:jc w:val="both"/>
      </w:pPr>
      <w:r>
        <w:rPr>
          <w:rFonts w:ascii="Times New Roman"/>
          <w:b w:val="false"/>
          <w:i w:val="false"/>
          <w:color w:val="000000"/>
          <w:sz w:val="28"/>
        </w:rPr>
        <w:t>
      егер некеде тұрған болса, жұбайының (зайыбының) нотариалды расталған келісімінің электрондық көшірмесі;</w:t>
      </w:r>
    </w:p>
    <w:p>
      <w:pPr>
        <w:spacing w:after="0"/>
        <w:ind w:left="0"/>
        <w:jc w:val="both"/>
      </w:pPr>
      <w:r>
        <w:rPr>
          <w:rFonts w:ascii="Times New Roman"/>
          <w:b w:val="false"/>
          <w:i w:val="false"/>
          <w:color w:val="000000"/>
          <w:sz w:val="28"/>
        </w:rPr>
        <w:t xml:space="preserve">
      көрсетілетін қызметті алушының және егер некеде тұрса жұбайының (зайыбының) № 692 </w:t>
      </w:r>
      <w:r>
        <w:rPr>
          <w:rFonts w:ascii="Times New Roman"/>
          <w:b w:val="false"/>
          <w:i w:val="false"/>
          <w:color w:val="000000"/>
          <w:sz w:val="28"/>
        </w:rPr>
        <w:t>бұйрықпен</w:t>
      </w:r>
      <w:r>
        <w:rPr>
          <w:rFonts w:ascii="Times New Roman"/>
          <w:b w:val="false"/>
          <w:i w:val="false"/>
          <w:color w:val="000000"/>
          <w:sz w:val="28"/>
        </w:rPr>
        <w:t xml:space="preserve"> бекітілген тізбеге сәйкес ауруының жоқтығын растайтын денсаулық жағдайы туралы анықтама, сондай-ақ № 907 </w:t>
      </w:r>
      <w:r>
        <w:rPr>
          <w:rFonts w:ascii="Times New Roman"/>
          <w:b w:val="false"/>
          <w:i w:val="false"/>
          <w:color w:val="000000"/>
          <w:sz w:val="28"/>
        </w:rPr>
        <w:t>бұйрықпен</w:t>
      </w:r>
      <w:r>
        <w:rPr>
          <w:rFonts w:ascii="Times New Roman"/>
          <w:b w:val="false"/>
          <w:i w:val="false"/>
          <w:color w:val="000000"/>
          <w:sz w:val="28"/>
        </w:rPr>
        <w:t xml:space="preserve"> бекітілген нысанға сәйкес наркологиялық және психиатриялық диспансерлерде тіркеуде тұрғандығы туралы мәліметтің жоқтығы туралы анықтаманың электрондық көшірмелері;</w:t>
      </w:r>
    </w:p>
    <w:p>
      <w:pPr>
        <w:spacing w:after="0"/>
        <w:ind w:left="0"/>
        <w:jc w:val="both"/>
      </w:pPr>
      <w:r>
        <w:rPr>
          <w:rFonts w:ascii="Times New Roman"/>
          <w:b w:val="false"/>
          <w:i w:val="false"/>
          <w:color w:val="000000"/>
          <w:sz w:val="28"/>
        </w:rPr>
        <w:t>
      2008 жылға дейін не Қазақстан Республикасынан тыс жерде некеге тұрған жағдайда некеге тұру туралы куәлігінің электрондық көшірмесі;</w:t>
      </w:r>
    </w:p>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электрондық көшірмесі;</w:t>
      </w:r>
    </w:p>
    <w:p>
      <w:pPr>
        <w:spacing w:after="0"/>
        <w:ind w:left="0"/>
        <w:jc w:val="both"/>
      </w:pPr>
      <w:r>
        <w:rPr>
          <w:rFonts w:ascii="Times New Roman"/>
          <w:b w:val="false"/>
          <w:i w:val="false"/>
          <w:color w:val="000000"/>
          <w:sz w:val="28"/>
        </w:rPr>
        <w:t xml:space="preserve">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w:t>
      </w:r>
    </w:p>
    <w:p>
      <w:pPr>
        <w:spacing w:after="0"/>
        <w:ind w:left="0"/>
        <w:jc w:val="both"/>
      </w:pPr>
      <w:r>
        <w:rPr>
          <w:rFonts w:ascii="Times New Roman"/>
          <w:b w:val="false"/>
          <w:i w:val="false"/>
          <w:color w:val="000000"/>
          <w:sz w:val="28"/>
        </w:rPr>
        <w:t>
      акті, баладан (балалардан) бас тарту туралы өтініш) электрондық көшiрмелері.</w:t>
      </w:r>
    </w:p>
    <w:p>
      <w:pPr>
        <w:spacing w:after="0"/>
        <w:ind w:left="0"/>
        <w:jc w:val="both"/>
      </w:pPr>
      <w:r>
        <w:rPr>
          <w:rFonts w:ascii="Times New Roman"/>
          <w:b w:val="false"/>
          <w:i w:val="false"/>
          <w:color w:val="000000"/>
          <w:sz w:val="28"/>
        </w:rPr>
        <w:t xml:space="preserve">
      Бала жетім балалар мен ата-анасының қамқорлығынсыз қалған балаларға арналған білім беру ұйымдарында тұрған жағдайда баланың туу туралы куәлігін (бала 2007 жылғы 13 тамызға дейін туылған жағдайда) және көрсетілетін қызметті беруші мен Мемлекеттік корпорацияға тапсырылатын 13 тармағының 2) тармақшасы 6 абзацында көрсетілген құжаттардың тізбесінде электронды көшірмелерін тіркеу талап етілмейді. </w:t>
      </w:r>
    </w:p>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ЭЦҚ-сы арқылы электрондық сұранысты куәландыру;</w:t>
      </w:r>
    </w:p>
    <w:p>
      <w:pPr>
        <w:spacing w:after="0"/>
        <w:ind w:left="0"/>
        <w:jc w:val="both"/>
      </w:pPr>
      <w:r>
        <w:rPr>
          <w:rFonts w:ascii="Times New Roman"/>
          <w:b w:val="false"/>
          <w:i w:val="false"/>
          <w:color w:val="000000"/>
          <w:sz w:val="28"/>
        </w:rPr>
        <w:t>
      4) көрсетілетін қызметті алуышының ӘЦҚ арқылы порталда сұранысты куәландыру (қол қою)</w:t>
      </w:r>
    </w:p>
    <w:p>
      <w:pPr>
        <w:spacing w:after="0"/>
        <w:ind w:left="0"/>
        <w:jc w:val="both"/>
      </w:pP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тарихынан электрондық сұраныстың мәртебесі және мемлекеттік қызмет көрсету мерзімі туралы хабарламаны алу;</w:t>
      </w:r>
    </w:p>
    <w:p>
      <w:pPr>
        <w:spacing w:after="0"/>
        <w:ind w:left="0"/>
        <w:jc w:val="both"/>
      </w:pPr>
      <w:r>
        <w:rPr>
          <w:rFonts w:ascii="Times New Roman"/>
          <w:b w:val="false"/>
          <w:i w:val="false"/>
          <w:color w:val="000000"/>
          <w:sz w:val="28"/>
        </w:rPr>
        <w:t>
      6) көрсетілетін қызметті беруші мемлекеттік қызмет көрсету процесінде көрсетілетін қызметті берушінің құрылымдық бөлімшелер (қызметшілер) өзара іс-қимыл тәртібі сипаттамасына сәйкес рәсімді (іс-қимылды) жүзеге асырады;</w:t>
      </w:r>
    </w:p>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уәкілетті адамының ЭЦҚ қойылған электрондық құжат нысанындағы мемлекеттік қызмет көрсету нәтижесін көрсетілетін қызметті алушының "жеке кабинетіне" жібереді;</w:t>
      </w:r>
    </w:p>
    <w:p>
      <w:pPr>
        <w:spacing w:after="0"/>
        <w:ind w:left="0"/>
        <w:jc w:val="both"/>
      </w:pPr>
      <w:r>
        <w:rPr>
          <w:rFonts w:ascii="Times New Roman"/>
          <w:b w:val="false"/>
          <w:i w:val="false"/>
          <w:color w:val="000000"/>
          <w:sz w:val="28"/>
        </w:rPr>
        <w:t>
      8) көрсетілетін қызметті алушының "жеке кабинетіндегі" мемлекеттік көрсетілетін қызметті алу тарихынан көрсетілетін қызметті алушының мемлекеттік қызмет көрсету нәтижесін алуы.</w:t>
      </w:r>
    </w:p>
    <w:p>
      <w:pPr>
        <w:spacing w:after="0"/>
        <w:ind w:left="0"/>
        <w:jc w:val="both"/>
      </w:pPr>
      <w:r>
        <w:rPr>
          <w:rFonts w:ascii="Times New Roman"/>
          <w:b w:val="false"/>
          <w:i w:val="false"/>
          <w:color w:val="000000"/>
          <w:sz w:val="28"/>
        </w:rPr>
        <w:t>
      Жөндеу жұмыстарын жүргізуге байланысты техникалық үзілістерді қоспағанда порталдың жұмыс кестесі тәулік бойы (Қазақстан Республикасының Еңбек заңнамасына сәйкес көрсетілетін қызмет алушы жұмыс уақыты аяқталғаннан кейін демалыс және мереке күндері жүгінген жағдайда өтінішті қабылдау келесі жұмыс күнімен жүзеге асырылады).</w:t>
      </w:r>
    </w:p>
    <w:p>
      <w:pPr>
        <w:spacing w:after="0"/>
        <w:ind w:left="0"/>
        <w:jc w:val="both"/>
      </w:pPr>
      <w:r>
        <w:rPr>
          <w:rFonts w:ascii="Times New Roman"/>
          <w:b w:val="false"/>
          <w:i w:val="false"/>
          <w:color w:val="000000"/>
          <w:sz w:val="28"/>
        </w:rPr>
        <w:t xml:space="preserve">
      Мемлекеттік қызмет көрсетуге қатысатын портал арқылы ақпараттық жүйелердің функционалдық өзара іс-қимыл сипаттамасы,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Start w:name="z233" w:id="136"/>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136"/>
    <w:bookmarkStart w:name="z234" w:id="137"/>
    <w:p>
      <w:pPr>
        <w:spacing w:after="0"/>
        <w:ind w:left="0"/>
        <w:jc w:val="both"/>
      </w:pPr>
      <w:r>
        <w:rPr>
          <w:rFonts w:ascii="Times New Roman"/>
          <w:b w:val="false"/>
          <w:i w:val="false"/>
          <w:color w:val="000000"/>
          <w:sz w:val="28"/>
        </w:rPr>
        <w:t xml:space="preserve">
      14. </w:t>
      </w:r>
      <w:r>
        <w:rPr>
          <w:rFonts w:ascii="Times New Roman"/>
          <w:b w:val="false"/>
          <w:i w:val="false"/>
          <w:color w:val="000000"/>
          <w:sz w:val="28"/>
        </w:rPr>
        <w:t>Мемлекеттік қызмет көрсету орындарының мекенжайлары:</w:t>
      </w:r>
    </w:p>
    <w:bookmarkEnd w:id="137"/>
    <w:p>
      <w:pPr>
        <w:spacing w:after="0"/>
        <w:ind w:left="0"/>
        <w:jc w:val="both"/>
      </w:pPr>
      <w:r>
        <w:rPr>
          <w:rFonts w:ascii="Times New Roman"/>
          <w:b w:val="false"/>
          <w:i w:val="false"/>
          <w:color w:val="000000"/>
          <w:sz w:val="28"/>
        </w:rPr>
        <w:t>
      1) Министрліктің: www.edu.gov.kz интернет-ресурсында;</w:t>
      </w:r>
    </w:p>
    <w:p>
      <w:pPr>
        <w:spacing w:after="0"/>
        <w:ind w:left="0"/>
        <w:jc w:val="both"/>
      </w:pPr>
      <w:r>
        <w:rPr>
          <w:rFonts w:ascii="Times New Roman"/>
          <w:b w:val="false"/>
          <w:i w:val="false"/>
          <w:color w:val="000000"/>
          <w:sz w:val="28"/>
        </w:rPr>
        <w:t>
      2) Мемлекеттік корпорацияның: www.con.gov.kz интернет-ресурсында;</w:t>
      </w:r>
    </w:p>
    <w:p>
      <w:pPr>
        <w:spacing w:after="0"/>
        <w:ind w:left="0"/>
        <w:jc w:val="both"/>
      </w:pPr>
      <w:r>
        <w:rPr>
          <w:rFonts w:ascii="Times New Roman"/>
          <w:b w:val="false"/>
          <w:i w:val="false"/>
          <w:color w:val="000000"/>
          <w:sz w:val="28"/>
        </w:rPr>
        <w:t>
      3) egov.kz порталында орналасқан.</w:t>
      </w:r>
    </w:p>
    <w:p>
      <w:pPr>
        <w:spacing w:after="0"/>
        <w:ind w:left="0"/>
        <w:jc w:val="both"/>
      </w:pPr>
      <w:r>
        <w:rPr>
          <w:rFonts w:ascii="Times New Roman"/>
          <w:b w:val="false"/>
          <w:i w:val="false"/>
          <w:color w:val="000000"/>
          <w:sz w:val="28"/>
        </w:rPr>
        <w:t>
      15. Көрсетілетін қызметті алушының ЭЦҚ болған жағдайда мемлекеттік көрсетілетін қызметті портал арқылы электрондық нысанда алуға мүмкіндігі бар.</w:t>
      </w:r>
    </w:p>
    <w:p>
      <w:pPr>
        <w:spacing w:after="0"/>
        <w:ind w:left="0"/>
        <w:jc w:val="both"/>
      </w:pPr>
      <w:r>
        <w:rPr>
          <w:rFonts w:ascii="Times New Roman"/>
          <w:b w:val="false"/>
          <w:i w:val="false"/>
          <w:color w:val="000000"/>
          <w:sz w:val="28"/>
        </w:rPr>
        <w:t>
      16.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арқылы алу мүмкіндігіне ие.</w:t>
      </w:r>
    </w:p>
    <w:p>
      <w:pPr>
        <w:spacing w:after="0"/>
        <w:ind w:left="0"/>
        <w:jc w:val="both"/>
      </w:pPr>
      <w:r>
        <w:rPr>
          <w:rFonts w:ascii="Times New Roman"/>
          <w:b w:val="false"/>
          <w:i w:val="false"/>
          <w:color w:val="000000"/>
          <w:sz w:val="28"/>
        </w:rPr>
        <w:t>
      17.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1-қосымша</w:t>
            </w:r>
          </w:p>
        </w:tc>
      </w:tr>
    </w:tbl>
    <w:bookmarkStart w:name="z243" w:id="138"/>
    <w:p>
      <w:pPr>
        <w:spacing w:after="0"/>
        <w:ind w:left="0"/>
        <w:jc w:val="left"/>
      </w:pPr>
      <w:r>
        <w:rPr>
          <w:rFonts w:ascii="Times New Roman"/>
          <w:b/>
          <w:i w:val="false"/>
          <w:color w:val="000000"/>
        </w:rPr>
        <w:t xml:space="preserve"> Аудандық және Петропавл қаласы білім бөлімдерінің тізімі</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1877"/>
        <w:gridCol w:w="1964"/>
        <w:gridCol w:w="7798"/>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шағын ауданы </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9"/>
          <w:p>
            <w:pPr>
              <w:spacing w:after="20"/>
              <w:ind w:left="20"/>
              <w:jc w:val="both"/>
            </w:pPr>
            <w:r>
              <w:rPr>
                <w:rFonts w:ascii="Times New Roman"/>
                <w:b w:val="false"/>
                <w:i w:val="false"/>
                <w:color w:val="000000"/>
                <w:sz w:val="20"/>
              </w:rPr>
              <w:t>
3</w:t>
            </w:r>
          </w:p>
          <w:bookmarkEnd w:id="139"/>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40"/>
          <w:p>
            <w:pPr>
              <w:spacing w:after="20"/>
              <w:ind w:left="20"/>
              <w:jc w:val="both"/>
            </w:pPr>
            <w:r>
              <w:rPr>
                <w:rFonts w:ascii="Times New Roman"/>
                <w:b w:val="false"/>
                <w:i w:val="false"/>
                <w:color w:val="000000"/>
                <w:sz w:val="20"/>
              </w:rPr>
              <w:t>
Аққайың ауданы</w:t>
            </w:r>
          </w:p>
          <w:bookmarkEnd w:id="140"/>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аудандық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Труд көшесі, 16</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41"/>
          <w:p>
            <w:pPr>
              <w:spacing w:after="20"/>
              <w:ind w:left="20"/>
              <w:jc w:val="both"/>
            </w:pPr>
            <w:r>
              <w:rPr>
                <w:rFonts w:ascii="Times New Roman"/>
                <w:b w:val="false"/>
                <w:i w:val="false"/>
                <w:color w:val="000000"/>
                <w:sz w:val="20"/>
              </w:rPr>
              <w:t>
5</w:t>
            </w:r>
          </w:p>
          <w:bookmarkEnd w:id="141"/>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w:t>
            </w:r>
            <w:r>
              <w:br/>
            </w:r>
            <w:r>
              <w:rPr>
                <w:rFonts w:ascii="Times New Roman"/>
                <w:b w:val="false"/>
                <w:i w:val="false"/>
                <w:color w:val="000000"/>
                <w:sz w:val="20"/>
              </w:rPr>
              <w:t xml:space="preserve">
Явленка ауылы </w:t>
            </w:r>
            <w:r>
              <w:br/>
            </w:r>
            <w:r>
              <w:rPr>
                <w:rFonts w:ascii="Times New Roman"/>
                <w:b w:val="false"/>
                <w:i w:val="false"/>
                <w:color w:val="000000"/>
                <w:sz w:val="20"/>
              </w:rPr>
              <w:t>
Ленин көшесі, 12</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42"/>
          <w:p>
            <w:pPr>
              <w:spacing w:after="20"/>
              <w:ind w:left="20"/>
              <w:jc w:val="both"/>
            </w:pPr>
            <w:r>
              <w:rPr>
                <w:rFonts w:ascii="Times New Roman"/>
                <w:b w:val="false"/>
                <w:i w:val="false"/>
                <w:color w:val="000000"/>
                <w:sz w:val="20"/>
              </w:rPr>
              <w:t>
Жамбыл ауданы</w:t>
            </w:r>
          </w:p>
          <w:bookmarkEnd w:id="142"/>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43"/>
          <w:p>
            <w:pPr>
              <w:spacing w:after="20"/>
              <w:ind w:left="20"/>
              <w:jc w:val="both"/>
            </w:pPr>
            <w:r>
              <w:rPr>
                <w:rFonts w:ascii="Times New Roman"/>
                <w:b w:val="false"/>
                <w:i w:val="false"/>
                <w:color w:val="000000"/>
                <w:sz w:val="20"/>
              </w:rPr>
              <w:t>
6</w:t>
            </w:r>
          </w:p>
          <w:bookmarkEnd w:id="143"/>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w:t>
            </w:r>
            <w:r>
              <w:br/>
            </w:r>
            <w:r>
              <w:rPr>
                <w:rFonts w:ascii="Times New Roman"/>
                <w:b w:val="false"/>
                <w:i w:val="false"/>
                <w:color w:val="000000"/>
                <w:sz w:val="20"/>
              </w:rPr>
              <w:t xml:space="preserve">
Пресновка ауылы </w:t>
            </w:r>
            <w:r>
              <w:br/>
            </w:r>
            <w:r>
              <w:rPr>
                <w:rFonts w:ascii="Times New Roman"/>
                <w:b w:val="false"/>
                <w:i w:val="false"/>
                <w:color w:val="000000"/>
                <w:sz w:val="20"/>
              </w:rPr>
              <w:t xml:space="preserve">
Шайкин көшесі, 30 </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44"/>
          <w:p>
            <w:pPr>
              <w:spacing w:after="20"/>
              <w:ind w:left="20"/>
              <w:jc w:val="both"/>
            </w:pPr>
            <w:r>
              <w:rPr>
                <w:rFonts w:ascii="Times New Roman"/>
                <w:b w:val="false"/>
                <w:i w:val="false"/>
                <w:color w:val="000000"/>
                <w:sz w:val="20"/>
              </w:rPr>
              <w:t>
Мағжан Жұмабаев ауданы</w:t>
            </w:r>
          </w:p>
          <w:bookmarkEnd w:id="144"/>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45"/>
          <w:p>
            <w:pPr>
              <w:spacing w:after="20"/>
              <w:ind w:left="20"/>
              <w:jc w:val="both"/>
            </w:pPr>
            <w:r>
              <w:rPr>
                <w:rFonts w:ascii="Times New Roman"/>
                <w:b w:val="false"/>
                <w:i w:val="false"/>
                <w:color w:val="000000"/>
                <w:sz w:val="20"/>
              </w:rPr>
              <w:t>
7</w:t>
            </w:r>
          </w:p>
          <w:bookmarkEnd w:id="145"/>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w:t>
            </w:r>
            <w:r>
              <w:br/>
            </w:r>
            <w:r>
              <w:rPr>
                <w:rFonts w:ascii="Times New Roman"/>
                <w:b w:val="false"/>
                <w:i w:val="false"/>
                <w:color w:val="000000"/>
                <w:sz w:val="20"/>
              </w:rPr>
              <w:t>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 Булаев қаласы </w:t>
            </w:r>
            <w:r>
              <w:br/>
            </w:r>
            <w:r>
              <w:rPr>
                <w:rFonts w:ascii="Times New Roman"/>
                <w:b w:val="false"/>
                <w:i w:val="false"/>
                <w:color w:val="000000"/>
                <w:sz w:val="20"/>
              </w:rPr>
              <w:t>
Комаров көшесі,16</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6"/>
          <w:p>
            <w:pPr>
              <w:spacing w:after="20"/>
              <w:ind w:left="20"/>
              <w:jc w:val="both"/>
            </w:pPr>
            <w:r>
              <w:rPr>
                <w:rFonts w:ascii="Times New Roman"/>
                <w:b w:val="false"/>
                <w:i w:val="false"/>
                <w:color w:val="000000"/>
                <w:sz w:val="20"/>
              </w:rPr>
              <w:t>
Қызылжар ауданы</w:t>
            </w:r>
          </w:p>
          <w:bookmarkEnd w:id="146"/>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7"/>
          <w:p>
            <w:pPr>
              <w:spacing w:after="20"/>
              <w:ind w:left="20"/>
              <w:jc w:val="both"/>
            </w:pPr>
            <w:r>
              <w:rPr>
                <w:rFonts w:ascii="Times New Roman"/>
                <w:b w:val="false"/>
                <w:i w:val="false"/>
                <w:color w:val="000000"/>
                <w:sz w:val="20"/>
              </w:rPr>
              <w:t>
8</w:t>
            </w:r>
          </w:p>
          <w:bookmarkEnd w:id="147"/>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аудандық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Бескөл ауылы </w:t>
            </w:r>
            <w:r>
              <w:br/>
            </w:r>
            <w:r>
              <w:rPr>
                <w:rFonts w:ascii="Times New Roman"/>
                <w:b w:val="false"/>
                <w:i w:val="false"/>
                <w:color w:val="000000"/>
                <w:sz w:val="20"/>
              </w:rPr>
              <w:t>
Молодежная көшесі, 2</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Абай Құнанбаев көшесі, 5 </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8"/>
          <w:p>
            <w:pPr>
              <w:spacing w:after="20"/>
              <w:ind w:left="20"/>
              <w:jc w:val="both"/>
            </w:pPr>
            <w:r>
              <w:rPr>
                <w:rFonts w:ascii="Times New Roman"/>
                <w:b w:val="false"/>
                <w:i w:val="false"/>
                <w:color w:val="000000"/>
                <w:sz w:val="20"/>
              </w:rPr>
              <w:t>
10</w:t>
            </w:r>
          </w:p>
          <w:bookmarkEnd w:id="148"/>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Ленин көшесі, 2</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9"/>
          <w:p>
            <w:pPr>
              <w:spacing w:after="20"/>
              <w:ind w:left="20"/>
              <w:jc w:val="both"/>
            </w:pPr>
            <w:r>
              <w:rPr>
                <w:rFonts w:ascii="Times New Roman"/>
                <w:b w:val="false"/>
                <w:i w:val="false"/>
                <w:color w:val="000000"/>
                <w:sz w:val="20"/>
              </w:rPr>
              <w:t>
Тайынша ауданы</w:t>
            </w:r>
          </w:p>
          <w:bookmarkEnd w:id="149"/>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50"/>
          <w:p>
            <w:pPr>
              <w:spacing w:after="20"/>
              <w:ind w:left="20"/>
              <w:jc w:val="both"/>
            </w:pPr>
            <w:r>
              <w:rPr>
                <w:rFonts w:ascii="Times New Roman"/>
                <w:b w:val="false"/>
                <w:i w:val="false"/>
                <w:color w:val="000000"/>
                <w:sz w:val="20"/>
              </w:rPr>
              <w:t>
11</w:t>
            </w:r>
          </w:p>
          <w:bookmarkEnd w:id="150"/>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51"/>
          <w:p>
            <w:pPr>
              <w:spacing w:after="20"/>
              <w:ind w:left="20"/>
              <w:jc w:val="both"/>
            </w:pPr>
            <w:r>
              <w:rPr>
                <w:rFonts w:ascii="Times New Roman"/>
                <w:b w:val="false"/>
                <w:i w:val="false"/>
                <w:color w:val="000000"/>
                <w:sz w:val="20"/>
              </w:rPr>
              <w:t>
Тимирязев ауданы</w:t>
            </w:r>
          </w:p>
          <w:bookmarkEnd w:id="151"/>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52"/>
          <w:p>
            <w:pPr>
              <w:spacing w:after="20"/>
              <w:ind w:left="20"/>
              <w:jc w:val="both"/>
            </w:pPr>
            <w:r>
              <w:rPr>
                <w:rFonts w:ascii="Times New Roman"/>
                <w:b w:val="false"/>
                <w:i w:val="false"/>
                <w:color w:val="000000"/>
                <w:sz w:val="20"/>
              </w:rPr>
              <w:t>
12</w:t>
            </w:r>
          </w:p>
          <w:bookmarkEnd w:id="152"/>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 </w:t>
            </w:r>
            <w:r>
              <w:br/>
            </w:r>
            <w:r>
              <w:rPr>
                <w:rFonts w:ascii="Times New Roman"/>
                <w:b w:val="false"/>
                <w:i w:val="false"/>
                <w:color w:val="000000"/>
                <w:sz w:val="20"/>
              </w:rPr>
              <w:t xml:space="preserve">
Тимирязев ауылы </w:t>
            </w:r>
            <w:r>
              <w:br/>
            </w:r>
            <w:r>
              <w:rPr>
                <w:rFonts w:ascii="Times New Roman"/>
                <w:b w:val="false"/>
                <w:i w:val="false"/>
                <w:color w:val="000000"/>
                <w:sz w:val="20"/>
              </w:rPr>
              <w:t>
Уәлиханов көшесі, 25</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3"/>
          <w:p>
            <w:pPr>
              <w:spacing w:after="20"/>
              <w:ind w:left="20"/>
              <w:jc w:val="both"/>
            </w:pPr>
            <w:r>
              <w:rPr>
                <w:rFonts w:ascii="Times New Roman"/>
                <w:b w:val="false"/>
                <w:i w:val="false"/>
                <w:color w:val="000000"/>
                <w:sz w:val="20"/>
              </w:rPr>
              <w:t>
Уәлиханов ауданы</w:t>
            </w:r>
          </w:p>
          <w:bookmarkEnd w:id="153"/>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4"/>
          <w:p>
            <w:pPr>
              <w:spacing w:after="20"/>
              <w:ind w:left="20"/>
              <w:jc w:val="both"/>
            </w:pPr>
            <w:r>
              <w:rPr>
                <w:rFonts w:ascii="Times New Roman"/>
                <w:b w:val="false"/>
                <w:i w:val="false"/>
                <w:color w:val="000000"/>
                <w:sz w:val="20"/>
              </w:rPr>
              <w:t>
13</w:t>
            </w:r>
          </w:p>
          <w:bookmarkEnd w:id="154"/>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w:t>
            </w:r>
            <w:r>
              <w:br/>
            </w:r>
            <w:r>
              <w:rPr>
                <w:rFonts w:ascii="Times New Roman"/>
                <w:b w:val="false"/>
                <w:i w:val="false"/>
                <w:color w:val="000000"/>
                <w:sz w:val="20"/>
              </w:rPr>
              <w:t xml:space="preserve">
Кішкенекөл ауылы </w:t>
            </w:r>
            <w:r>
              <w:br/>
            </w:r>
            <w:r>
              <w:rPr>
                <w:rFonts w:ascii="Times New Roman"/>
                <w:b w:val="false"/>
                <w:i w:val="false"/>
                <w:color w:val="000000"/>
                <w:sz w:val="20"/>
              </w:rPr>
              <w:t>
Жамбыл көшесі, 76</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5"/>
          <w:p>
            <w:pPr>
              <w:spacing w:after="20"/>
              <w:ind w:left="20"/>
              <w:jc w:val="both"/>
            </w:pPr>
            <w:r>
              <w:rPr>
                <w:rFonts w:ascii="Times New Roman"/>
                <w:b w:val="false"/>
                <w:i w:val="false"/>
                <w:color w:val="000000"/>
                <w:sz w:val="20"/>
              </w:rPr>
              <w:t>
Шал ақын ауданы</w:t>
            </w:r>
          </w:p>
          <w:bookmarkEnd w:id="155"/>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6"/>
          <w:p>
            <w:pPr>
              <w:spacing w:after="20"/>
              <w:ind w:left="20"/>
              <w:jc w:val="both"/>
            </w:pPr>
            <w:r>
              <w:rPr>
                <w:rFonts w:ascii="Times New Roman"/>
                <w:b w:val="false"/>
                <w:i w:val="false"/>
                <w:color w:val="000000"/>
                <w:sz w:val="20"/>
              </w:rPr>
              <w:t>
14</w:t>
            </w:r>
          </w:p>
          <w:bookmarkEnd w:id="156"/>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коммуналдық мемлекеттік мекемесі</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w:t>
            </w:r>
            <w:r>
              <w:br/>
            </w:r>
            <w:r>
              <w:rPr>
                <w:rFonts w:ascii="Times New Roman"/>
                <w:b w:val="false"/>
                <w:i w:val="false"/>
                <w:color w:val="000000"/>
                <w:sz w:val="20"/>
              </w:rPr>
              <w:t xml:space="preserve">
Сергеев қаласы </w:t>
            </w:r>
            <w:r>
              <w:br/>
            </w:r>
            <w:r>
              <w:rPr>
                <w:rFonts w:ascii="Times New Roman"/>
                <w:b w:val="false"/>
                <w:i w:val="false"/>
                <w:color w:val="000000"/>
                <w:sz w:val="20"/>
              </w:rPr>
              <w:t>
Желтоқсан көшесі, 14</w:t>
            </w:r>
          </w:p>
        </w:tc>
        <w:tc>
          <w:tcPr>
            <w:tcW w:w="7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дейінгі түскі үзіліспен дүйсенбіден бастап жұма аралығын қоса алғанда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көрсетілен қызмет регламентіне 2-қосымша </w:t>
            </w:r>
          </w:p>
        </w:tc>
      </w:tr>
    </w:tbl>
    <w:bookmarkStart w:name="z274" w:id="157"/>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157"/>
    <w:bookmarkStart w:name="z27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159"/>
    <w:p>
      <w:pPr>
        <w:spacing w:after="0"/>
        <w:ind w:left="0"/>
        <w:jc w:val="both"/>
      </w:pPr>
      <w:r>
        <w:rPr>
          <w:rFonts w:ascii="Times New Roman"/>
          <w:b w:val="false"/>
          <w:i w:val="false"/>
          <w:color w:val="000000"/>
          <w:sz w:val="28"/>
        </w:rPr>
        <w:t>
      Шартты белгілер:</w:t>
      </w:r>
    </w:p>
    <w:bookmarkEnd w:id="159"/>
    <w:bookmarkStart w:name="z27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көрсетілен қызмет регламентіне 3-қосымша </w:t>
            </w:r>
          </w:p>
        </w:tc>
      </w:tr>
    </w:tbl>
    <w:bookmarkStart w:name="z279" w:id="161"/>
    <w:p>
      <w:pPr>
        <w:spacing w:after="0"/>
        <w:ind w:left="0"/>
        <w:jc w:val="left"/>
      </w:pPr>
      <w:r>
        <w:rPr>
          <w:rFonts w:ascii="Times New Roman"/>
          <w:b/>
          <w:i w:val="false"/>
          <w:color w:val="000000"/>
        </w:rPr>
        <w:t xml:space="preserve"> Мемлекеттік корпорациясының мемлекеттік қызмет көрсету бизнес-үдерістерінің анықтамалығы </w:t>
      </w:r>
    </w:p>
    <w:bookmarkEnd w:id="161"/>
    <w:bookmarkStart w:name="z280"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163"/>
    <w:p>
      <w:pPr>
        <w:spacing w:after="0"/>
        <w:ind w:left="0"/>
        <w:jc w:val="both"/>
      </w:pPr>
      <w:r>
        <w:rPr>
          <w:rFonts w:ascii="Times New Roman"/>
          <w:b w:val="false"/>
          <w:i w:val="false"/>
          <w:color w:val="000000"/>
          <w:sz w:val="28"/>
        </w:rPr>
        <w:t>
      Шартты белгілер:</w:t>
      </w:r>
    </w:p>
    <w:bookmarkEnd w:id="163"/>
    <w:bookmarkStart w:name="z28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222500"/>
                    </a:xfrm>
                    <a:prstGeom prst="rect">
                      <a:avLst/>
                    </a:prstGeom>
                  </pic:spPr>
                </pic:pic>
              </a:graphicData>
            </a:graphic>
          </wp:inline>
        </w:drawing>
      </w:r>
    </w:p>
    <w:p>
      <w:pPr>
        <w:spacing w:after="0"/>
        <w:ind w:left="0"/>
        <w:jc w:val="left"/>
      </w:pPr>
      <w:r>
        <w:rPr>
          <w:rFonts w:ascii="Times New Roman"/>
          <w:b w:val="false"/>
          <w:i w:val="false"/>
          <w:color w:val="000000"/>
          <w:sz w:val="28"/>
        </w:rPr>
        <w:t>ЖТ МДҚ- "Жеке тұлғалар" мемлекеттік дерекқоры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4-қосымша</w:t>
            </w:r>
          </w:p>
        </w:tc>
      </w:tr>
    </w:tbl>
    <w:bookmarkStart w:name="z284" w:id="165"/>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165"/>
    <w:bookmarkStart w:name="z28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167"/>
    <w:p>
      <w:pPr>
        <w:spacing w:after="0"/>
        <w:ind w:left="0"/>
        <w:jc w:val="both"/>
      </w:pPr>
      <w:r>
        <w:rPr>
          <w:rFonts w:ascii="Times New Roman"/>
          <w:b w:val="false"/>
          <w:i w:val="false"/>
          <w:color w:val="000000"/>
          <w:sz w:val="28"/>
        </w:rPr>
        <w:t>
      Шартты белгілер:</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459" w:id="168"/>
    <w:p>
      <w:pPr>
        <w:spacing w:after="0"/>
        <w:ind w:left="0"/>
        <w:jc w:val="left"/>
      </w:pPr>
      <w:r>
        <w:rPr>
          <w:rFonts w:ascii="Times New Roman"/>
          <w:b/>
          <w:i w:val="false"/>
          <w:color w:val="000000"/>
        </w:rPr>
        <w:t xml:space="preserve">  </w:t>
      </w:r>
      <w:r>
        <w:rPr>
          <w:rFonts w:ascii="Times New Roman"/>
          <w:b/>
          <w:i w:val="false"/>
          <w:color w:val="000000"/>
        </w:rPr>
        <w:t xml:space="preserve">"Бірыңғай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w:t>
      </w:r>
    </w:p>
    <w:bookmarkEnd w:id="168"/>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16.06.2016 </w:t>
      </w:r>
      <w:r>
        <w:rPr>
          <w:rFonts w:ascii="Times New Roman"/>
          <w:b w:val="false"/>
          <w:i w:val="false"/>
          <w:color w:val="ff0000"/>
          <w:sz w:val="28"/>
        </w:rPr>
        <w:t>N 229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91" w:id="169"/>
    <w:p>
      <w:pPr>
        <w:spacing w:after="0"/>
        <w:ind w:left="0"/>
        <w:jc w:val="left"/>
      </w:pPr>
      <w:r>
        <w:rPr>
          <w:rFonts w:ascii="Times New Roman"/>
          <w:b/>
          <w:i w:val="false"/>
          <w:color w:val="000000"/>
        </w:rPr>
        <w:t xml:space="preserve"> 1. Жалпы ережелер</w:t>
      </w:r>
    </w:p>
    <w:bookmarkEnd w:id="169"/>
    <w:bookmarkStart w:name="z292" w:id="170"/>
    <w:p>
      <w:pPr>
        <w:spacing w:after="0"/>
        <w:ind w:left="0"/>
        <w:jc w:val="both"/>
      </w:pPr>
      <w:r>
        <w:rPr>
          <w:rFonts w:ascii="Times New Roman"/>
          <w:b w:val="false"/>
          <w:i w:val="false"/>
          <w:color w:val="000000"/>
          <w:sz w:val="28"/>
        </w:rPr>
        <w:t xml:space="preserve">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министрлігінің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актілерінің мемлекеттік тіркеу тізілімінде № 11184 болып тіркелді)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 көрсетеді.</w:t>
      </w:r>
    </w:p>
    <w:bookmarkEnd w:id="170"/>
    <w:bookmarkStart w:name="z293" w:id="171"/>
    <w:p>
      <w:pPr>
        <w:spacing w:after="0"/>
        <w:ind w:left="0"/>
        <w:jc w:val="both"/>
      </w:pPr>
      <w:r>
        <w:rPr>
          <w:rFonts w:ascii="Times New Roman"/>
          <w:b w:val="false"/>
          <w:i w:val="false"/>
          <w:color w:val="000000"/>
          <w:sz w:val="28"/>
        </w:rPr>
        <w:t>
      2. Өтінішті қабылдау және мемлекеттік қызмет көрсету нәтижесін беру:</w:t>
      </w:r>
    </w:p>
    <w:bookmarkEnd w:id="171"/>
    <w:bookmarkStart w:name="z294" w:id="172"/>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172"/>
    <w:bookmarkStart w:name="z295" w:id="173"/>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173"/>
    <w:bookmarkStart w:name="z296" w:id="174"/>
    <w:p>
      <w:pPr>
        <w:spacing w:after="0"/>
        <w:ind w:left="0"/>
        <w:jc w:val="both"/>
      </w:pPr>
      <w:r>
        <w:rPr>
          <w:rFonts w:ascii="Times New Roman"/>
          <w:b w:val="false"/>
          <w:i w:val="false"/>
          <w:color w:val="000000"/>
          <w:sz w:val="28"/>
        </w:rPr>
        <w:t>
      3. Мемлекеттік қызмет көрсету нысаны: электрондық (ішінара автоматтандырылған) және (немесе) қағаз жүзінде.</w:t>
      </w:r>
    </w:p>
    <w:bookmarkEnd w:id="174"/>
    <w:bookmarkStart w:name="z297" w:id="175"/>
    <w:p>
      <w:pPr>
        <w:spacing w:after="0"/>
        <w:ind w:left="0"/>
        <w:jc w:val="both"/>
      </w:pPr>
      <w:r>
        <w:rPr>
          <w:rFonts w:ascii="Times New Roman"/>
          <w:b w:val="false"/>
          <w:i w:val="false"/>
          <w:color w:val="000000"/>
          <w:sz w:val="28"/>
        </w:rPr>
        <w:t xml:space="preserve">
      Мемлекеттік қызмет көрсету нәтижесін ұсыну нысаны: электрондық және (немесе) қағаз түрінде. </w:t>
      </w:r>
    </w:p>
    <w:bookmarkEnd w:id="175"/>
    <w:bookmarkStart w:name="z298" w:id="176"/>
    <w:p>
      <w:pPr>
        <w:spacing w:after="0"/>
        <w:ind w:left="0"/>
        <w:jc w:val="both"/>
      </w:pPr>
      <w:r>
        <w:rPr>
          <w:rFonts w:ascii="Times New Roman"/>
          <w:b w:val="false"/>
          <w:i w:val="false"/>
          <w:color w:val="000000"/>
          <w:sz w:val="28"/>
        </w:rPr>
        <w:t>
      Мемлекеттік қызмет көрсету нәтижесі:</w:t>
      </w:r>
    </w:p>
    <w:bookmarkEnd w:id="176"/>
    <w:bookmarkStart w:name="z299" w:id="177"/>
    <w:p>
      <w:pPr>
        <w:spacing w:after="0"/>
        <w:ind w:left="0"/>
        <w:jc w:val="both"/>
      </w:pPr>
      <w:r>
        <w:rPr>
          <w:rFonts w:ascii="Times New Roman"/>
          <w:b w:val="false"/>
          <w:i w:val="false"/>
          <w:color w:val="000000"/>
          <w:sz w:val="28"/>
        </w:rPr>
        <w:t>
      1) Стандартқа 1-қосымшаға сәйкес нысан бойынша бірыңғай жинақтаушы зейнетақы қорына берілетін анықтама;</w:t>
      </w:r>
    </w:p>
    <w:bookmarkEnd w:id="177"/>
    <w:bookmarkStart w:name="z300" w:id="178"/>
    <w:p>
      <w:pPr>
        <w:spacing w:after="0"/>
        <w:ind w:left="0"/>
        <w:jc w:val="both"/>
      </w:pPr>
      <w:r>
        <w:rPr>
          <w:rFonts w:ascii="Times New Roman"/>
          <w:b w:val="false"/>
          <w:i w:val="false"/>
          <w:color w:val="000000"/>
          <w:sz w:val="28"/>
        </w:rPr>
        <w:t>
      2) Стандартқа 2-қосымшаға сәйкес нысан бойынша ішкі істер органдарына кәмелетке толмаған балалардың мүліктеріне иелік ету үшін берілетін анықтама;</w:t>
      </w:r>
    </w:p>
    <w:bookmarkEnd w:id="178"/>
    <w:bookmarkStart w:name="z301" w:id="179"/>
    <w:p>
      <w:pPr>
        <w:spacing w:after="0"/>
        <w:ind w:left="0"/>
        <w:jc w:val="both"/>
      </w:pPr>
      <w:r>
        <w:rPr>
          <w:rFonts w:ascii="Times New Roman"/>
          <w:b w:val="false"/>
          <w:i w:val="false"/>
          <w:color w:val="000000"/>
          <w:sz w:val="28"/>
        </w:rPr>
        <w:t>
      3) Стандартқа 3-қосымшаға сәйкес нысан бойынша банктерге кәмелетке толмаған балалардың мүліктеріне иелік ету үшін берілетін анықтама.</w:t>
      </w:r>
    </w:p>
    <w:bookmarkEnd w:id="179"/>
    <w:bookmarkStart w:name="z302" w:id="180"/>
    <w:p>
      <w:pPr>
        <w:spacing w:after="0"/>
        <w:ind w:left="0"/>
        <w:jc w:val="both"/>
      </w:pPr>
      <w:r>
        <w:rPr>
          <w:rFonts w:ascii="Times New Roman"/>
          <w:b w:val="false"/>
          <w:i w:val="false"/>
          <w:color w:val="000000"/>
          <w:sz w:val="28"/>
        </w:rPr>
        <w:t xml:space="preserve">
      Мемлекеттік көрсетілетін қызмет жеке тұлғаларға (бұдан әрі - көрсетілетін қызметті алушы) тегін көрсетіледі. </w:t>
      </w:r>
    </w:p>
    <w:bookmarkEnd w:id="180"/>
    <w:bookmarkStart w:name="z303" w:id="18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әрекет тәртібін сипаттау</w:t>
      </w:r>
    </w:p>
    <w:bookmarkEnd w:id="181"/>
    <w:bookmarkStart w:name="z304" w:id="182"/>
    <w:p>
      <w:pPr>
        <w:spacing w:after="0"/>
        <w:ind w:left="0"/>
        <w:jc w:val="both"/>
      </w:pPr>
      <w:r>
        <w:rPr>
          <w:rFonts w:ascii="Times New Roman"/>
          <w:b w:val="false"/>
          <w:i w:val="false"/>
          <w:color w:val="000000"/>
          <w:sz w:val="28"/>
        </w:rPr>
        <w:t>
      4. Мемлекеттік қызмет көрсету бойынша рәсімді (әрекет) бастауға негіздеме көрсетілетін қызметті берушінің Мемлекеттік корпорациясы не порталдан келіп түскен өтініш пен қоса берілген тиісті құжаттарды алуы болып табылады.</w:t>
      </w:r>
    </w:p>
    <w:bookmarkEnd w:id="182"/>
    <w:bookmarkStart w:name="z305" w:id="183"/>
    <w:p>
      <w:pPr>
        <w:spacing w:after="0"/>
        <w:ind w:left="0"/>
        <w:jc w:val="both"/>
      </w:pPr>
      <w:r>
        <w:rPr>
          <w:rFonts w:ascii="Times New Roman"/>
          <w:b w:val="false"/>
          <w:i w:val="false"/>
          <w:color w:val="000000"/>
          <w:sz w:val="28"/>
        </w:rPr>
        <w:t>
      Бірыңғай жинақтаушы зейнетақы қорына анықтамаларды алу үшін:</w:t>
      </w:r>
    </w:p>
    <w:bookmarkEnd w:id="183"/>
    <w:bookmarkStart w:name="z306" w:id="184"/>
    <w:p>
      <w:pPr>
        <w:spacing w:after="0"/>
        <w:ind w:left="0"/>
        <w:jc w:val="both"/>
      </w:pPr>
      <w:r>
        <w:rPr>
          <w:rFonts w:ascii="Times New Roman"/>
          <w:b w:val="false"/>
          <w:i w:val="false"/>
          <w:color w:val="000000"/>
          <w:sz w:val="28"/>
        </w:rPr>
        <w:t>
      Мемлекеттік корпорацияға:</w:t>
      </w:r>
    </w:p>
    <w:bookmarkEnd w:id="184"/>
    <w:bookmarkStart w:name="z307" w:id="185"/>
    <w:p>
      <w:pPr>
        <w:spacing w:after="0"/>
        <w:ind w:left="0"/>
        <w:jc w:val="both"/>
      </w:pPr>
      <w:r>
        <w:rPr>
          <w:rFonts w:ascii="Times New Roman"/>
          <w:b w:val="false"/>
          <w:i w:val="false"/>
          <w:color w:val="000000"/>
          <w:sz w:val="28"/>
        </w:rPr>
        <w:t>
      1) Стандарттың 4-қосымшасына сәйкес нысан бойынша өтініш;</w:t>
      </w:r>
    </w:p>
    <w:bookmarkEnd w:id="185"/>
    <w:bookmarkStart w:name="z308" w:id="186"/>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186"/>
    <w:bookmarkStart w:name="z309" w:id="187"/>
    <w:p>
      <w:pPr>
        <w:spacing w:after="0"/>
        <w:ind w:left="0"/>
        <w:jc w:val="both"/>
      </w:pPr>
      <w:r>
        <w:rPr>
          <w:rFonts w:ascii="Times New Roman"/>
          <w:b w:val="false"/>
          <w:i w:val="false"/>
          <w:color w:val="000000"/>
          <w:sz w:val="28"/>
        </w:rPr>
        <w:t>
      3) мұраны қалдырушының қайтыс болуы туралы куәліктің көшірмесі;</w:t>
      </w:r>
    </w:p>
    <w:bookmarkEnd w:id="187"/>
    <w:bookmarkStart w:name="z310" w:id="188"/>
    <w:p>
      <w:pPr>
        <w:spacing w:after="0"/>
        <w:ind w:left="0"/>
        <w:jc w:val="both"/>
      </w:pPr>
      <w:r>
        <w:rPr>
          <w:rFonts w:ascii="Times New Roman"/>
          <w:b w:val="false"/>
          <w:i w:val="false"/>
          <w:color w:val="000000"/>
          <w:sz w:val="28"/>
        </w:rPr>
        <w:t>
      4) заң бойынша мұрагерлікке құқығы туралы куәліктің көшірмесі (нотариустан);</w:t>
      </w:r>
    </w:p>
    <w:bookmarkEnd w:id="188"/>
    <w:bookmarkStart w:name="z311" w:id="189"/>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көшірмесі;</w:t>
      </w:r>
    </w:p>
    <w:bookmarkEnd w:id="189"/>
    <w:bookmarkStart w:name="z312" w:id="190"/>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190"/>
    <w:bookmarkStart w:name="z313" w:id="191"/>
    <w:p>
      <w:pPr>
        <w:spacing w:after="0"/>
        <w:ind w:left="0"/>
        <w:jc w:val="both"/>
      </w:pPr>
      <w:r>
        <w:rPr>
          <w:rFonts w:ascii="Times New Roman"/>
          <w:b w:val="false"/>
          <w:i w:val="false"/>
          <w:color w:val="000000"/>
          <w:sz w:val="28"/>
        </w:rPr>
        <w:t xml:space="preserve">
      7)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болып тіркелген) бекітілген нысан бойынша туу туралы анықтама (2008 жылға дейін бала некесіз туылған жағдайда).</w:t>
      </w:r>
    </w:p>
    <w:bookmarkEnd w:id="191"/>
    <w:bookmarkStart w:name="z314" w:id="192"/>
    <w:p>
      <w:pPr>
        <w:spacing w:after="0"/>
        <w:ind w:left="0"/>
        <w:jc w:val="both"/>
      </w:pPr>
      <w:r>
        <w:rPr>
          <w:rFonts w:ascii="Times New Roman"/>
          <w:b w:val="false"/>
          <w:i w:val="false"/>
          <w:color w:val="000000"/>
          <w:sz w:val="28"/>
        </w:rPr>
        <w:t>
      Порталға:</w:t>
      </w:r>
    </w:p>
    <w:bookmarkEnd w:id="192"/>
    <w:bookmarkStart w:name="z315" w:id="193"/>
    <w:p>
      <w:pPr>
        <w:spacing w:after="0"/>
        <w:ind w:left="0"/>
        <w:jc w:val="both"/>
      </w:pPr>
      <w:r>
        <w:rPr>
          <w:rFonts w:ascii="Times New Roman"/>
          <w:b w:val="false"/>
          <w:i w:val="false"/>
          <w:color w:val="000000"/>
          <w:sz w:val="28"/>
        </w:rPr>
        <w:t>
      1) көрсетілетін қызмет алушының ЭЦҚ қойылған электронды нысандағы құжаттар сұранысы.</w:t>
      </w:r>
    </w:p>
    <w:bookmarkEnd w:id="193"/>
    <w:bookmarkStart w:name="z316" w:id="194"/>
    <w:p>
      <w:pPr>
        <w:spacing w:after="0"/>
        <w:ind w:left="0"/>
        <w:jc w:val="both"/>
      </w:pPr>
      <w:r>
        <w:rPr>
          <w:rFonts w:ascii="Times New Roman"/>
          <w:b w:val="false"/>
          <w:i w:val="false"/>
          <w:color w:val="000000"/>
          <w:sz w:val="28"/>
        </w:rPr>
        <w:t xml:space="preserve">
      2) қайтыс болуы туралы куәліктің электронды нысандағы сұраныс; </w:t>
      </w:r>
    </w:p>
    <w:bookmarkEnd w:id="194"/>
    <w:bookmarkStart w:name="z317" w:id="195"/>
    <w:p>
      <w:pPr>
        <w:spacing w:after="0"/>
        <w:ind w:left="0"/>
        <w:jc w:val="both"/>
      </w:pPr>
      <w:r>
        <w:rPr>
          <w:rFonts w:ascii="Times New Roman"/>
          <w:b w:val="false"/>
          <w:i w:val="false"/>
          <w:color w:val="000000"/>
          <w:sz w:val="28"/>
        </w:rPr>
        <w:t xml:space="preserve">
      3) Заңға сәйкес мүлік иесі туралы нотариустан расталған электронды нысандағы көшірмесі </w:t>
      </w:r>
    </w:p>
    <w:bookmarkEnd w:id="195"/>
    <w:bookmarkStart w:name="z318" w:id="196"/>
    <w:p>
      <w:pPr>
        <w:spacing w:after="0"/>
        <w:ind w:left="0"/>
        <w:jc w:val="both"/>
      </w:pPr>
      <w:r>
        <w:rPr>
          <w:rFonts w:ascii="Times New Roman"/>
          <w:b w:val="false"/>
          <w:i w:val="false"/>
          <w:color w:val="000000"/>
          <w:sz w:val="28"/>
        </w:rPr>
        <w:t>
      4) бала 2007 жылғы 13 тамызға дейін не Қазақстан Республикасынан тыс жерде туылған жағдайда баланың туу туралы куәлігінің электронды нысандағы көшірмесі;</w:t>
      </w:r>
    </w:p>
    <w:bookmarkEnd w:id="196"/>
    <w:bookmarkStart w:name="z319" w:id="197"/>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куәліктің электронды насандағы көшірмесі.</w:t>
      </w:r>
    </w:p>
    <w:bookmarkEnd w:id="197"/>
    <w:bookmarkStart w:name="z320" w:id="198"/>
    <w:p>
      <w:pPr>
        <w:spacing w:after="0"/>
        <w:ind w:left="0"/>
        <w:jc w:val="both"/>
      </w:pPr>
      <w:r>
        <w:rPr>
          <w:rFonts w:ascii="Times New Roman"/>
          <w:b w:val="false"/>
          <w:i w:val="false"/>
          <w:color w:val="000000"/>
          <w:sz w:val="28"/>
        </w:rPr>
        <w:t>
      6) №112 бұйрығымен бекітілген нысан бойынша туу туралы анықтамның электронды насандағы көшірмесі (2008 жылға дейін бала некесіз туылған жағдайда).</w:t>
      </w:r>
    </w:p>
    <w:bookmarkEnd w:id="198"/>
    <w:bookmarkStart w:name="z321" w:id="199"/>
    <w:p>
      <w:pPr>
        <w:spacing w:after="0"/>
        <w:ind w:left="0"/>
        <w:jc w:val="both"/>
      </w:pPr>
      <w:r>
        <w:rPr>
          <w:rFonts w:ascii="Times New Roman"/>
          <w:b w:val="false"/>
          <w:i w:val="false"/>
          <w:color w:val="000000"/>
          <w:sz w:val="28"/>
        </w:rPr>
        <w:t>
      Банктерге кәмелетке толмағандардың мүліктеріне иелік ету үшін анықтамаларды беру үшін:</w:t>
      </w:r>
    </w:p>
    <w:bookmarkEnd w:id="199"/>
    <w:bookmarkStart w:name="z322" w:id="200"/>
    <w:p>
      <w:pPr>
        <w:spacing w:after="0"/>
        <w:ind w:left="0"/>
        <w:jc w:val="both"/>
      </w:pPr>
      <w:r>
        <w:rPr>
          <w:rFonts w:ascii="Times New Roman"/>
          <w:b w:val="false"/>
          <w:i w:val="false"/>
          <w:color w:val="000000"/>
          <w:sz w:val="28"/>
        </w:rPr>
        <w:t>
      Мемлекеттік корпорацияға:</w:t>
      </w:r>
    </w:p>
    <w:bookmarkEnd w:id="200"/>
    <w:bookmarkStart w:name="z323" w:id="201"/>
    <w:p>
      <w:pPr>
        <w:spacing w:after="0"/>
        <w:ind w:left="0"/>
        <w:jc w:val="both"/>
      </w:pPr>
      <w:r>
        <w:rPr>
          <w:rFonts w:ascii="Times New Roman"/>
          <w:b w:val="false"/>
          <w:i w:val="false"/>
          <w:color w:val="000000"/>
          <w:sz w:val="28"/>
        </w:rPr>
        <w:t>
      1) Стандарттың 5-қосымшасына сәйкес нысан бойынша өтініш;</w:t>
      </w:r>
    </w:p>
    <w:bookmarkEnd w:id="201"/>
    <w:bookmarkStart w:name="z324" w:id="202"/>
    <w:p>
      <w:pPr>
        <w:spacing w:after="0"/>
        <w:ind w:left="0"/>
        <w:jc w:val="both"/>
      </w:pPr>
      <w:r>
        <w:rPr>
          <w:rFonts w:ascii="Times New Roman"/>
          <w:b w:val="false"/>
          <w:i w:val="false"/>
          <w:color w:val="000000"/>
          <w:sz w:val="28"/>
        </w:rPr>
        <w:t xml:space="preserve">
      2) көрсетілетін қызметті алушының жеке басын куәландыратын құжат (жеке басын сәйкестендіру үшін талап етіледі); </w:t>
      </w:r>
    </w:p>
    <w:bookmarkEnd w:id="202"/>
    <w:bookmarkStart w:name="z325" w:id="203"/>
    <w:p>
      <w:pPr>
        <w:spacing w:after="0"/>
        <w:ind w:left="0"/>
        <w:jc w:val="both"/>
      </w:pPr>
      <w:r>
        <w:rPr>
          <w:rFonts w:ascii="Times New Roman"/>
          <w:b w:val="false"/>
          <w:i w:val="false"/>
          <w:color w:val="000000"/>
          <w:sz w:val="28"/>
        </w:rPr>
        <w:t>
      3) бала (балалар) оқитын білім ұйымының әкімшілігімен расталған көлік құралын иеліктен шығару бойынша мәміле жасауға көлік құралының меншік иесі болып табылатын баланың (балалардың) келісімі (бала 10 жасқа толған жағдайда);</w:t>
      </w:r>
    </w:p>
    <w:bookmarkEnd w:id="203"/>
    <w:bookmarkStart w:name="z326" w:id="204"/>
    <w:p>
      <w:pPr>
        <w:spacing w:after="0"/>
        <w:ind w:left="0"/>
        <w:jc w:val="both"/>
      </w:pPr>
      <w:r>
        <w:rPr>
          <w:rFonts w:ascii="Times New Roman"/>
          <w:b w:val="false"/>
          <w:i w:val="false"/>
          <w:color w:val="000000"/>
          <w:sz w:val="28"/>
        </w:rPr>
        <w:t>
      4) келмеген жұбайының (зайыбының) атынан мәміле жасауға нотариус куәландырған сенімхат немесе қайтыс болуы туралы куәлік;</w:t>
      </w:r>
    </w:p>
    <w:bookmarkEnd w:id="204"/>
    <w:bookmarkStart w:name="z327" w:id="205"/>
    <w:p>
      <w:pPr>
        <w:spacing w:after="0"/>
        <w:ind w:left="0"/>
        <w:jc w:val="both"/>
      </w:pPr>
      <w:r>
        <w:rPr>
          <w:rFonts w:ascii="Times New Roman"/>
          <w:b w:val="false"/>
          <w:i w:val="false"/>
          <w:color w:val="000000"/>
          <w:sz w:val="28"/>
        </w:rPr>
        <w:t>
      5) көлік құралын тіркеу туралы куәлік (көлік құралын тіркеу туралы куәлік, жоғалған жағдайда ішкі істер органдары беретін растау-анықтамасы);</w:t>
      </w:r>
    </w:p>
    <w:bookmarkEnd w:id="205"/>
    <w:bookmarkStart w:name="z328" w:id="206"/>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bookmarkEnd w:id="206"/>
    <w:bookmarkStart w:name="z329" w:id="207"/>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207"/>
    <w:bookmarkStart w:name="z330" w:id="208"/>
    <w:p>
      <w:pPr>
        <w:spacing w:after="0"/>
        <w:ind w:left="0"/>
        <w:jc w:val="both"/>
      </w:pPr>
      <w:r>
        <w:rPr>
          <w:rFonts w:ascii="Times New Roman"/>
          <w:b w:val="false"/>
          <w:i w:val="false"/>
          <w:color w:val="000000"/>
          <w:sz w:val="28"/>
        </w:rPr>
        <w:t>
      8) №112 бұйрығымен бекітілген нысан бойынша туу туралы анықтама (2008 жылға дейін бала некесіз туылған жағдайда).</w:t>
      </w:r>
    </w:p>
    <w:bookmarkEnd w:id="208"/>
    <w:bookmarkStart w:name="z331" w:id="209"/>
    <w:p>
      <w:pPr>
        <w:spacing w:after="0"/>
        <w:ind w:left="0"/>
        <w:jc w:val="both"/>
      </w:pPr>
      <w:r>
        <w:rPr>
          <w:rFonts w:ascii="Times New Roman"/>
          <w:b w:val="false"/>
          <w:i w:val="false"/>
          <w:color w:val="000000"/>
          <w:sz w:val="28"/>
        </w:rPr>
        <w:t>
      Порталға:</w:t>
      </w:r>
    </w:p>
    <w:bookmarkEnd w:id="209"/>
    <w:bookmarkStart w:name="z332" w:id="210"/>
    <w:p>
      <w:pPr>
        <w:spacing w:after="0"/>
        <w:ind w:left="0"/>
        <w:jc w:val="both"/>
      </w:pPr>
      <w:r>
        <w:rPr>
          <w:rFonts w:ascii="Times New Roman"/>
          <w:b w:val="false"/>
          <w:i w:val="false"/>
          <w:color w:val="000000"/>
          <w:sz w:val="28"/>
        </w:rPr>
        <w:t>
      1) көрсетілетін қызмет алушының ЭЦҚ қойылған электронды нысандағы құжаттар сұранысы.</w:t>
      </w:r>
    </w:p>
    <w:bookmarkEnd w:id="210"/>
    <w:bookmarkStart w:name="z333" w:id="211"/>
    <w:p>
      <w:pPr>
        <w:spacing w:after="0"/>
        <w:ind w:left="0"/>
        <w:jc w:val="both"/>
      </w:pPr>
      <w:r>
        <w:rPr>
          <w:rFonts w:ascii="Times New Roman"/>
          <w:b w:val="false"/>
          <w:i w:val="false"/>
          <w:color w:val="000000"/>
          <w:sz w:val="28"/>
        </w:rPr>
        <w:t>
      2) бала (балалар) оқитын білім ұйымының әкімшілігімен расталған көлік құралын иеліктен шығару бойынша мәміле жасауға көлік құралының меншік иесі болып табылатын баланың (балалардың) электронды нысандағы келісімі (бала 10 жасқа толған жағдайда);</w:t>
      </w:r>
    </w:p>
    <w:bookmarkEnd w:id="211"/>
    <w:bookmarkStart w:name="z334" w:id="212"/>
    <w:p>
      <w:pPr>
        <w:spacing w:after="0"/>
        <w:ind w:left="0"/>
        <w:jc w:val="both"/>
      </w:pPr>
      <w:r>
        <w:rPr>
          <w:rFonts w:ascii="Times New Roman"/>
          <w:b w:val="false"/>
          <w:i w:val="false"/>
          <w:color w:val="000000"/>
          <w:sz w:val="28"/>
        </w:rPr>
        <w:t>
      3) келмеген жұбайының (зайыбының) атынан мәміле жасауға нотариус куәландырған сенімхат немесе қайтыс болуы туралы электронды нысандағы куәлік;</w:t>
      </w:r>
    </w:p>
    <w:bookmarkEnd w:id="212"/>
    <w:bookmarkStart w:name="z335" w:id="213"/>
    <w:p>
      <w:pPr>
        <w:spacing w:after="0"/>
        <w:ind w:left="0"/>
        <w:jc w:val="both"/>
      </w:pPr>
      <w:r>
        <w:rPr>
          <w:rFonts w:ascii="Times New Roman"/>
          <w:b w:val="false"/>
          <w:i w:val="false"/>
          <w:color w:val="000000"/>
          <w:sz w:val="28"/>
        </w:rPr>
        <w:t>
      4) көлік құралын тіркеу туралы электронды нысандағы куәлік (көлік құралын тіркеу туралы куәлік, жоғалған жағдайда ішкі істер органдары беретін растау-анықтамасы);</w:t>
      </w:r>
    </w:p>
    <w:bookmarkEnd w:id="213"/>
    <w:bookmarkStart w:name="z336" w:id="214"/>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электронды нысандағы көшірмесі;</w:t>
      </w:r>
    </w:p>
    <w:bookmarkEnd w:id="214"/>
    <w:bookmarkStart w:name="z337" w:id="215"/>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электронды нысандағы көшірмесі;</w:t>
      </w:r>
    </w:p>
    <w:bookmarkEnd w:id="215"/>
    <w:bookmarkStart w:name="z338" w:id="216"/>
    <w:p>
      <w:pPr>
        <w:spacing w:after="0"/>
        <w:ind w:left="0"/>
        <w:jc w:val="both"/>
      </w:pPr>
      <w:r>
        <w:rPr>
          <w:rFonts w:ascii="Times New Roman"/>
          <w:b w:val="false"/>
          <w:i w:val="false"/>
          <w:color w:val="000000"/>
          <w:sz w:val="28"/>
        </w:rPr>
        <w:t>
      7) №112 бұйрығымен бекітілген нысан бойынша туу туралы электронды нысандағы анықтама (2008 жылға дейін бала некесіз туылған жағдайда.</w:t>
      </w:r>
    </w:p>
    <w:bookmarkEnd w:id="216"/>
    <w:bookmarkStart w:name="z339" w:id="217"/>
    <w:p>
      <w:pPr>
        <w:spacing w:after="0"/>
        <w:ind w:left="0"/>
        <w:jc w:val="both"/>
      </w:pPr>
      <w:r>
        <w:rPr>
          <w:rFonts w:ascii="Times New Roman"/>
          <w:b w:val="false"/>
          <w:i w:val="false"/>
          <w:color w:val="000000"/>
          <w:sz w:val="28"/>
        </w:rPr>
        <w:t>
      Банктерге кәмелетке толмағандардың мүліктеріне иелік етуге анықтамаларды беру үшін:</w:t>
      </w:r>
    </w:p>
    <w:bookmarkEnd w:id="217"/>
    <w:bookmarkStart w:name="z340" w:id="218"/>
    <w:p>
      <w:pPr>
        <w:spacing w:after="0"/>
        <w:ind w:left="0"/>
        <w:jc w:val="both"/>
      </w:pPr>
      <w:r>
        <w:rPr>
          <w:rFonts w:ascii="Times New Roman"/>
          <w:b w:val="false"/>
          <w:i w:val="false"/>
          <w:color w:val="000000"/>
          <w:sz w:val="28"/>
        </w:rPr>
        <w:t>
      Мемлекеттік корпорациясында:</w:t>
      </w:r>
    </w:p>
    <w:bookmarkEnd w:id="218"/>
    <w:bookmarkStart w:name="z341" w:id="219"/>
    <w:p>
      <w:pPr>
        <w:spacing w:after="0"/>
        <w:ind w:left="0"/>
        <w:jc w:val="both"/>
      </w:pPr>
      <w:r>
        <w:rPr>
          <w:rFonts w:ascii="Times New Roman"/>
          <w:b w:val="false"/>
          <w:i w:val="false"/>
          <w:color w:val="000000"/>
          <w:sz w:val="28"/>
        </w:rPr>
        <w:t>
      1) осы мемлекеттік көрсетілетін қызмет стандартына 6-қосымшаға сәйкес нысан бойынша өтініш;</w:t>
      </w:r>
    </w:p>
    <w:bookmarkEnd w:id="219"/>
    <w:bookmarkStart w:name="z342" w:id="220"/>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220"/>
    <w:bookmarkStart w:name="z343" w:id="221"/>
    <w:p>
      <w:pPr>
        <w:spacing w:after="0"/>
        <w:ind w:left="0"/>
        <w:jc w:val="both"/>
      </w:pPr>
      <w:r>
        <w:rPr>
          <w:rFonts w:ascii="Times New Roman"/>
          <w:b w:val="false"/>
          <w:i w:val="false"/>
          <w:color w:val="000000"/>
          <w:sz w:val="28"/>
        </w:rPr>
        <w:t>
      3) бала (балалар) оқитын білім ұйымының әкімшілігімен расталған банк мүлікін иеліктен шығару бойынша мәміле жасауға мүлікті меншік иесі болып табылатын баланың (балалардың) келісімі (бала 10 жасқа толған жағдайда);</w:t>
      </w:r>
    </w:p>
    <w:bookmarkEnd w:id="221"/>
    <w:bookmarkStart w:name="z344" w:id="222"/>
    <w:p>
      <w:pPr>
        <w:spacing w:after="0"/>
        <w:ind w:left="0"/>
        <w:jc w:val="both"/>
      </w:pPr>
      <w:r>
        <w:rPr>
          <w:rFonts w:ascii="Times New Roman"/>
          <w:b w:val="false"/>
          <w:i w:val="false"/>
          <w:color w:val="000000"/>
          <w:sz w:val="28"/>
        </w:rPr>
        <w:t>
      4) келмеген жұбайының (зайыбының) атынан мәміле жасауға нотариуспен куәландырылған сенімхат не қайтыс болуы туралы куәлік;</w:t>
      </w:r>
    </w:p>
    <w:bookmarkEnd w:id="222"/>
    <w:bookmarkStart w:name="z345" w:id="223"/>
    <w:p>
      <w:pPr>
        <w:spacing w:after="0"/>
        <w:ind w:left="0"/>
        <w:jc w:val="both"/>
      </w:pPr>
      <w:r>
        <w:rPr>
          <w:rFonts w:ascii="Times New Roman"/>
          <w:b w:val="false"/>
          <w:i w:val="false"/>
          <w:color w:val="000000"/>
          <w:sz w:val="28"/>
        </w:rPr>
        <w:t>
      5) банк салымының бар екенін растайтын құжат;</w:t>
      </w:r>
    </w:p>
    <w:bookmarkEnd w:id="223"/>
    <w:bookmarkStart w:name="z346" w:id="224"/>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224"/>
    <w:bookmarkStart w:name="z347" w:id="225"/>
    <w:p>
      <w:pPr>
        <w:spacing w:after="0"/>
        <w:ind w:left="0"/>
        <w:jc w:val="both"/>
      </w:pPr>
      <w:r>
        <w:rPr>
          <w:rFonts w:ascii="Times New Roman"/>
          <w:b w:val="false"/>
          <w:i w:val="false"/>
          <w:color w:val="000000"/>
          <w:sz w:val="28"/>
        </w:rPr>
        <w:t>
      7) бала 2007 жылғы 13 тамызға дейін не Қазақстан Республикасынан тыс жерде туылған жағдайда баланың туу туралы куәлігінің көшірмесі;</w:t>
      </w:r>
    </w:p>
    <w:bookmarkEnd w:id="225"/>
    <w:bookmarkStart w:name="z348" w:id="226"/>
    <w:p>
      <w:pPr>
        <w:spacing w:after="0"/>
        <w:ind w:left="0"/>
        <w:jc w:val="both"/>
      </w:pPr>
      <w:r>
        <w:rPr>
          <w:rFonts w:ascii="Times New Roman"/>
          <w:b w:val="false"/>
          <w:i w:val="false"/>
          <w:color w:val="000000"/>
          <w:sz w:val="28"/>
        </w:rPr>
        <w:t>
      8) № 112 бұйрықпен бекітілген нысан бойынша туу туралы анықтама (2008 жылға дейін бала некесіз туылған жағдайда).</w:t>
      </w:r>
    </w:p>
    <w:bookmarkEnd w:id="226"/>
    <w:bookmarkStart w:name="z349" w:id="227"/>
    <w:p>
      <w:pPr>
        <w:spacing w:after="0"/>
        <w:ind w:left="0"/>
        <w:jc w:val="both"/>
      </w:pPr>
      <w:r>
        <w:rPr>
          <w:rFonts w:ascii="Times New Roman"/>
          <w:b w:val="false"/>
          <w:i w:val="false"/>
          <w:color w:val="000000"/>
          <w:sz w:val="28"/>
        </w:rPr>
        <w:t>
      порталда:</w:t>
      </w:r>
    </w:p>
    <w:bookmarkEnd w:id="227"/>
    <w:bookmarkStart w:name="z350" w:id="228"/>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w:t>
      </w:r>
    </w:p>
    <w:bookmarkEnd w:id="228"/>
    <w:bookmarkStart w:name="z351" w:id="229"/>
    <w:p>
      <w:pPr>
        <w:spacing w:after="0"/>
        <w:ind w:left="0"/>
        <w:jc w:val="both"/>
      </w:pPr>
      <w:r>
        <w:rPr>
          <w:rFonts w:ascii="Times New Roman"/>
          <w:b w:val="false"/>
          <w:i w:val="false"/>
          <w:color w:val="000000"/>
          <w:sz w:val="28"/>
        </w:rPr>
        <w:t>
      2) бала (балалар) оқитын білім ұйымының әкімшілігімен расталған банк мүлікін иеліктен шығару бойынша мәміле жасауға мүлікті меншік иесі болып табылатын баланың (балалардың) келісімнің электрондық көшірмесі (бала 10 жасқа толған жағдайда);</w:t>
      </w:r>
    </w:p>
    <w:bookmarkEnd w:id="229"/>
    <w:bookmarkStart w:name="z352" w:id="230"/>
    <w:p>
      <w:pPr>
        <w:spacing w:after="0"/>
        <w:ind w:left="0"/>
        <w:jc w:val="both"/>
      </w:pPr>
      <w:r>
        <w:rPr>
          <w:rFonts w:ascii="Times New Roman"/>
          <w:b w:val="false"/>
          <w:i w:val="false"/>
          <w:color w:val="000000"/>
          <w:sz w:val="28"/>
        </w:rPr>
        <w:t>
      3) келмеген жұбайының (зайыбының) атынан мәміле жасауға нотариуспен куәландырылған сенімхаттың не қайтыс болуы туралы куәлігінің электрондық көшірмесі;</w:t>
      </w:r>
    </w:p>
    <w:bookmarkEnd w:id="230"/>
    <w:bookmarkStart w:name="z353" w:id="231"/>
    <w:p>
      <w:pPr>
        <w:spacing w:after="0"/>
        <w:ind w:left="0"/>
        <w:jc w:val="both"/>
      </w:pPr>
      <w:r>
        <w:rPr>
          <w:rFonts w:ascii="Times New Roman"/>
          <w:b w:val="false"/>
          <w:i w:val="false"/>
          <w:color w:val="000000"/>
          <w:sz w:val="28"/>
        </w:rPr>
        <w:t>
      4) банк салымының бар екенін растайтын құжаттың электрондық көшірмесі;</w:t>
      </w:r>
    </w:p>
    <w:bookmarkEnd w:id="231"/>
    <w:bookmarkStart w:name="z354" w:id="232"/>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куәлігінің электрондық көшірмесі;</w:t>
      </w:r>
    </w:p>
    <w:bookmarkEnd w:id="232"/>
    <w:bookmarkStart w:name="z355" w:id="233"/>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233"/>
    <w:bookmarkStart w:name="z356" w:id="234"/>
    <w:p>
      <w:pPr>
        <w:spacing w:after="0"/>
        <w:ind w:left="0"/>
        <w:jc w:val="both"/>
      </w:pPr>
      <w:r>
        <w:rPr>
          <w:rFonts w:ascii="Times New Roman"/>
          <w:b w:val="false"/>
          <w:i w:val="false"/>
          <w:color w:val="000000"/>
          <w:sz w:val="28"/>
        </w:rPr>
        <w:t>
      7) № 112 бұйрықпен бекітілген нысан бойынша туу туралы анықтаманың электрондық көшірмесі (2008 жылға дейін бала некесіз туылған жағдайда).</w:t>
      </w:r>
    </w:p>
    <w:bookmarkEnd w:id="234"/>
    <w:bookmarkStart w:name="z357" w:id="235"/>
    <w:p>
      <w:pPr>
        <w:spacing w:after="0"/>
        <w:ind w:left="0"/>
        <w:jc w:val="both"/>
      </w:pPr>
      <w:r>
        <w:rPr>
          <w:rFonts w:ascii="Times New Roman"/>
          <w:b w:val="false"/>
          <w:i w:val="false"/>
          <w:color w:val="000000"/>
          <w:sz w:val="28"/>
        </w:rPr>
        <w:t>
      банк салымының бар екенін растайтын құжат;</w:t>
      </w:r>
    </w:p>
    <w:bookmarkEnd w:id="235"/>
    <w:bookmarkStart w:name="z358" w:id="236"/>
    <w:p>
      <w:pPr>
        <w:spacing w:after="0"/>
        <w:ind w:left="0"/>
        <w:jc w:val="both"/>
      </w:pPr>
      <w:r>
        <w:rPr>
          <w:rFonts w:ascii="Times New Roman"/>
          <w:b w:val="false"/>
          <w:i w:val="false"/>
          <w:color w:val="000000"/>
          <w:sz w:val="28"/>
        </w:rPr>
        <w:t>
      2008 жылға дейін не Қазақстан Республикасынан тысжерде некеге тұрған немесе бұзған жағдайданекеге тұру немесе бұзу туралы куәліктің көшірмесі;</w:t>
      </w:r>
    </w:p>
    <w:bookmarkEnd w:id="236"/>
    <w:bookmarkStart w:name="z359" w:id="237"/>
    <w:p>
      <w:pPr>
        <w:spacing w:after="0"/>
        <w:ind w:left="0"/>
        <w:jc w:val="both"/>
      </w:pPr>
      <w:r>
        <w:rPr>
          <w:rFonts w:ascii="Times New Roman"/>
          <w:b w:val="false"/>
          <w:i w:val="false"/>
          <w:color w:val="000000"/>
          <w:sz w:val="28"/>
        </w:rPr>
        <w:t>
      бала 2007 жылғы 13 тамызға дейін не Қазақстан Республикасынан тысжерде туылған жағдайда баланың туу туралы куәлігінің көшірмесі;</w:t>
      </w:r>
    </w:p>
    <w:bookmarkEnd w:id="237"/>
    <w:bookmarkStart w:name="z360" w:id="238"/>
    <w:p>
      <w:pPr>
        <w:spacing w:after="0"/>
        <w:ind w:left="0"/>
        <w:jc w:val="both"/>
      </w:pPr>
      <w:r>
        <w:rPr>
          <w:rFonts w:ascii="Times New Roman"/>
          <w:b w:val="false"/>
          <w:i w:val="false"/>
          <w:color w:val="000000"/>
          <w:sz w:val="28"/>
        </w:rPr>
        <w:t>
      №112 бұйрықпен бекітілген нысан бойынша туу туралы анықтама (2008 жылға дейін бала некесіз туылған жағдайда).</w:t>
      </w:r>
    </w:p>
    <w:bookmarkEnd w:id="238"/>
    <w:bookmarkStart w:name="z361" w:id="239"/>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239"/>
    <w:bookmarkStart w:name="z362" w:id="240"/>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корпорациясы не портал арқылы түскен құжаттар пакетін қабылдауды жүзеге асырады, оларды тіркейді, 15 (он бес) минут. </w:t>
      </w:r>
    </w:p>
    <w:bookmarkEnd w:id="240"/>
    <w:bookmarkStart w:name="z363" w:id="241"/>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5 (бес) минут;</w:t>
      </w:r>
    </w:p>
    <w:bookmarkEnd w:id="241"/>
    <w:bookmarkStart w:name="z364" w:id="242"/>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жібереді, 4 (төрт) сағат; </w:t>
      </w:r>
    </w:p>
    <w:bookmarkEnd w:id="242"/>
    <w:bookmarkStart w:name="z365" w:id="243"/>
    <w:p>
      <w:pPr>
        <w:spacing w:after="0"/>
        <w:ind w:left="0"/>
        <w:jc w:val="both"/>
      </w:pPr>
      <w:r>
        <w:rPr>
          <w:rFonts w:ascii="Times New Roman"/>
          <w:b w:val="false"/>
          <w:i w:val="false"/>
          <w:color w:val="000000"/>
          <w:sz w:val="28"/>
        </w:rPr>
        <w:t xml:space="preserve">
      3) көрсетілетін қызметті берушінің жауапты орындаушысы құжаттар пакетін зерделейді, мемлекеттік қызмет көрсету нәтижесінің жобасын дайындайды және көрсетілетін қызметті берушінің басшысына жібереді, 4 (төрт) жұмыс күні; </w:t>
      </w:r>
    </w:p>
    <w:bookmarkEnd w:id="243"/>
    <w:bookmarkStart w:name="z366" w:id="244"/>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қызметті берушінің қызметкеріне жолдайды, 3 (үш) сағат;</w:t>
      </w:r>
    </w:p>
    <w:bookmarkEnd w:id="244"/>
    <w:bookmarkStart w:name="z367" w:id="245"/>
    <w:p>
      <w:pPr>
        <w:spacing w:after="0"/>
        <w:ind w:left="0"/>
        <w:jc w:val="both"/>
      </w:pPr>
      <w:r>
        <w:rPr>
          <w:rFonts w:ascii="Times New Roman"/>
          <w:b w:val="false"/>
          <w:i w:val="false"/>
          <w:color w:val="000000"/>
          <w:sz w:val="28"/>
        </w:rPr>
        <w:t>
      5) көрсетілетін қызметті берушінің қызметкері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немесе Мемлекеттік корпорацияға жібереді, 15 (он бес) минут.</w:t>
      </w:r>
    </w:p>
    <w:bookmarkEnd w:id="245"/>
    <w:bookmarkStart w:name="z368" w:id="246"/>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246"/>
    <w:bookmarkStart w:name="z369" w:id="247"/>
    <w:p>
      <w:pPr>
        <w:spacing w:after="0"/>
        <w:ind w:left="0"/>
        <w:jc w:val="both"/>
      </w:pPr>
      <w:r>
        <w:rPr>
          <w:rFonts w:ascii="Times New Roman"/>
          <w:b w:val="false"/>
          <w:i w:val="false"/>
          <w:color w:val="000000"/>
          <w:sz w:val="28"/>
        </w:rPr>
        <w:t xml:space="preserve">
      1) құжаттар пакетін тіркеу; </w:t>
      </w:r>
    </w:p>
    <w:bookmarkEnd w:id="247"/>
    <w:bookmarkStart w:name="z370" w:id="248"/>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248"/>
    <w:bookmarkStart w:name="z371" w:id="249"/>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249"/>
    <w:bookmarkStart w:name="z372" w:id="250"/>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нәтижесінің жобасына қол қоюы; </w:t>
      </w:r>
    </w:p>
    <w:bookmarkEnd w:id="250"/>
    <w:bookmarkStart w:name="z373" w:id="251"/>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Мемлекеттік корпорацияға немесе порталға жолдау. </w:t>
      </w:r>
    </w:p>
    <w:bookmarkEnd w:id="251"/>
    <w:bookmarkStart w:name="z374" w:id="252"/>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252"/>
    <w:bookmarkStart w:name="z375" w:id="253"/>
    <w:p>
      <w:pPr>
        <w:spacing w:after="0"/>
        <w:ind w:left="0"/>
        <w:jc w:val="both"/>
      </w:pPr>
      <w:r>
        <w:rPr>
          <w:rFonts w:ascii="Times New Roman"/>
          <w:b w:val="false"/>
          <w:i w:val="false"/>
          <w:color w:val="000000"/>
          <w:sz w:val="28"/>
        </w:rPr>
        <w:t xml:space="preserve">
      7. Мемлекеттік қызмет көрсету үдерісіне қатысатын көрсетілетін қызметті берушінің құрылымдық бөлімшелерінің (қызметкерлерінің) тізбесі: </w:t>
      </w:r>
    </w:p>
    <w:bookmarkEnd w:id="253"/>
    <w:bookmarkStart w:name="z376" w:id="254"/>
    <w:p>
      <w:pPr>
        <w:spacing w:after="0"/>
        <w:ind w:left="0"/>
        <w:jc w:val="both"/>
      </w:pPr>
      <w:r>
        <w:rPr>
          <w:rFonts w:ascii="Times New Roman"/>
          <w:b w:val="false"/>
          <w:i w:val="false"/>
          <w:color w:val="000000"/>
          <w:sz w:val="28"/>
        </w:rPr>
        <w:t>
      1) көрсетілетін қызметті берушінің қызметкері;</w:t>
      </w:r>
    </w:p>
    <w:bookmarkEnd w:id="254"/>
    <w:bookmarkStart w:name="z377" w:id="255"/>
    <w:p>
      <w:pPr>
        <w:spacing w:after="0"/>
        <w:ind w:left="0"/>
        <w:jc w:val="both"/>
      </w:pPr>
      <w:r>
        <w:rPr>
          <w:rFonts w:ascii="Times New Roman"/>
          <w:b w:val="false"/>
          <w:i w:val="false"/>
          <w:color w:val="000000"/>
          <w:sz w:val="28"/>
        </w:rPr>
        <w:t>
      2) көрсетілетін қызметті берушінің басшысы;</w:t>
      </w:r>
    </w:p>
    <w:bookmarkEnd w:id="255"/>
    <w:bookmarkStart w:name="z378" w:id="25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56"/>
    <w:bookmarkStart w:name="z379" w:id="257"/>
    <w:p>
      <w:pPr>
        <w:spacing w:after="0"/>
        <w:ind w:left="0"/>
        <w:jc w:val="both"/>
      </w:pPr>
      <w:r>
        <w:rPr>
          <w:rFonts w:ascii="Times New Roman"/>
          <w:b w:val="false"/>
          <w:i w:val="false"/>
          <w:color w:val="000000"/>
          <w:sz w:val="28"/>
        </w:rPr>
        <w:t>
      8. Құрылымдық бөлімшелер (қызметкерлер) арасындағы рәсімдердің (әрекеттердің) реттілігін сипаттау, әрбір рәсімнің (әрекеттің) ұзақтығы:</w:t>
      </w:r>
    </w:p>
    <w:bookmarkEnd w:id="257"/>
    <w:bookmarkStart w:name="z380" w:id="258"/>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корпорациясы не портал арқылы түскен құжаттар пакетін қабылдауды жүзеге асырады, оларды тіркейді, құжаттар пакетін көрсетілетін қызметті берушінің басшысына береді -15 (он бес) минут. </w:t>
      </w:r>
    </w:p>
    <w:bookmarkEnd w:id="258"/>
    <w:bookmarkStart w:name="z381" w:id="259"/>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жібереді- 4 (төрт) сағат; </w:t>
      </w:r>
    </w:p>
    <w:bookmarkEnd w:id="259"/>
    <w:bookmarkStart w:name="z382" w:id="260"/>
    <w:p>
      <w:pPr>
        <w:spacing w:after="0"/>
        <w:ind w:left="0"/>
        <w:jc w:val="both"/>
      </w:pPr>
      <w:r>
        <w:rPr>
          <w:rFonts w:ascii="Times New Roman"/>
          <w:b w:val="false"/>
          <w:i w:val="false"/>
          <w:color w:val="000000"/>
          <w:sz w:val="28"/>
        </w:rPr>
        <w:t xml:space="preserve">
      3) көрсетілетін қызметті берушінің жауапты орындаушысы құжаттар пакетін зерделейді, мемлекеттік қызмет көрсету нәтижесінің жобасын дайындайды және көрсетілетін қызметті берушінің басшысына жібереді -4 (төрт) жұмыс күні; </w:t>
      </w:r>
    </w:p>
    <w:bookmarkEnd w:id="260"/>
    <w:bookmarkStart w:name="z383" w:id="261"/>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қызметті берушінің қызметкеріне жолдайды- 3 (үш) сағат;</w:t>
      </w:r>
    </w:p>
    <w:bookmarkEnd w:id="261"/>
    <w:bookmarkStart w:name="z384" w:id="262"/>
    <w:p>
      <w:pPr>
        <w:spacing w:after="0"/>
        <w:ind w:left="0"/>
        <w:jc w:val="both"/>
      </w:pPr>
      <w:r>
        <w:rPr>
          <w:rFonts w:ascii="Times New Roman"/>
          <w:b w:val="false"/>
          <w:i w:val="false"/>
          <w:color w:val="000000"/>
          <w:sz w:val="28"/>
        </w:rPr>
        <w:t>
      5) көрсетілетін қызметті берушінің қызметкері көрсетілетін қызметті берушінің Мемлекеттік корпорацияға жібереді- 15 (он бес) минут.</w:t>
      </w:r>
    </w:p>
    <w:bookmarkEnd w:id="262"/>
    <w:bookmarkStart w:name="z385" w:id="263"/>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263"/>
    <w:bookmarkStart w:name="z386" w:id="264"/>
    <w:p>
      <w:pPr>
        <w:spacing w:after="0"/>
        <w:ind w:left="0"/>
        <w:jc w:val="both"/>
      </w:pPr>
      <w:r>
        <w:rPr>
          <w:rFonts w:ascii="Times New Roman"/>
          <w:b w:val="false"/>
          <w:i w:val="false"/>
          <w:color w:val="000000"/>
          <w:sz w:val="28"/>
        </w:rPr>
        <w:t xml:space="preserve">
      9. Мемлекеттік қызметті алушы көрсетілетін мемлекеттік қызметті алу үшін Мемлекеттік корпорацияға берілген регламенттің 4 тармағына сәйкес келесі құжаттарды ұсынады: </w:t>
      </w:r>
    </w:p>
    <w:bookmarkEnd w:id="264"/>
    <w:bookmarkStart w:name="z387" w:id="265"/>
    <w:p>
      <w:pPr>
        <w:spacing w:after="0"/>
        <w:ind w:left="0"/>
        <w:jc w:val="both"/>
      </w:pPr>
      <w:r>
        <w:rPr>
          <w:rFonts w:ascii="Times New Roman"/>
          <w:b w:val="false"/>
          <w:i w:val="false"/>
          <w:color w:val="000000"/>
          <w:sz w:val="28"/>
        </w:rPr>
        <w:t>
      1) Мемлекеттік корпорация қызметкері өтініш толтырылуының дұрыстығын және құжаттар пакетінің толық болуын тексереді, өтінішті дұрыс және толық толтыру, құжаттар пакетін толық ұсыну сақталған жағдайда, Мемлекеттік корпорация қызметкері өтінішті ақпараттық жүйесінде тіркейді және көрсетілетін қызметті алушыға мынадай мәліметтерді көрсетіп, тиісті құжаттардың қабылданғаны туралы қолхат береді - 5 (бес) минут.</w:t>
      </w:r>
    </w:p>
    <w:bookmarkEnd w:id="265"/>
    <w:bookmarkStart w:name="z388" w:id="266"/>
    <w:p>
      <w:pPr>
        <w:spacing w:after="0"/>
        <w:ind w:left="0"/>
        <w:jc w:val="both"/>
      </w:pPr>
      <w:r>
        <w:rPr>
          <w:rFonts w:ascii="Times New Roman"/>
          <w:b w:val="false"/>
          <w:i w:val="false"/>
          <w:color w:val="000000"/>
          <w:sz w:val="28"/>
        </w:rPr>
        <w:t xml:space="preserve">
      Көрсетілетін қызметті алушы құжаттар пакетін толық ұсынбаған жағдайда, Мемлекеттік корпорация қызметкері өтінішті қабылдаудан бас тартады және Стандарттың 7-қосымшасына сәйкес нысан бойынша құжаттарды қабылдаудан бас тарту туралы қолхат береді - 5 (бес)минут. </w:t>
      </w:r>
    </w:p>
    <w:bookmarkEnd w:id="266"/>
    <w:bookmarkStart w:name="z389" w:id="267"/>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қызхметкері көрсетілетін қызметті алушыдан заңмен қорғалатын құпияны қамтитын ақпараттық жүйедегі мәліметтерді пайдалануға жазбаша келісімін алады - 5 (бес) минут;</w:t>
      </w:r>
    </w:p>
    <w:bookmarkEnd w:id="267"/>
    <w:bookmarkStart w:name="z390" w:id="268"/>
    <w:p>
      <w:pPr>
        <w:spacing w:after="0"/>
        <w:ind w:left="0"/>
        <w:jc w:val="both"/>
      </w:pPr>
      <w:r>
        <w:rPr>
          <w:rFonts w:ascii="Times New Roman"/>
          <w:b w:val="false"/>
          <w:i w:val="false"/>
          <w:color w:val="000000"/>
          <w:sz w:val="28"/>
        </w:rPr>
        <w:t xml:space="preserve">
      3) Мемлекеттік корпорация қызметкері көрсетілетін қызметті алушының тұлғасын сәйкестендіреді, көрсетілетін қызметті алушы туралы тиісті ақпаратты және берілген құжаттар тізімін ақпараттық жүйеге енгізеді - 5 (бес) минут; </w:t>
      </w:r>
    </w:p>
    <w:bookmarkEnd w:id="268"/>
    <w:bookmarkStart w:name="z391" w:id="269"/>
    <w:p>
      <w:pPr>
        <w:spacing w:after="0"/>
        <w:ind w:left="0"/>
        <w:jc w:val="both"/>
      </w:pPr>
      <w:r>
        <w:rPr>
          <w:rFonts w:ascii="Times New Roman"/>
          <w:b w:val="false"/>
          <w:i w:val="false"/>
          <w:color w:val="000000"/>
          <w:sz w:val="28"/>
        </w:rPr>
        <w:t>
      4) көрсетілетін қызмет беруші мемлекеттік қызметті көрсету процесіне көрсетілетін қызметті берушінің құрылымдық бөлімшелерінің (қызметкерлерінің) өзара әрекет тәртібін сипаттауға сәйкес әрекет жасайды - 5(бес) жұмыс күні;</w:t>
      </w:r>
    </w:p>
    <w:bookmarkEnd w:id="269"/>
    <w:bookmarkStart w:name="z392" w:id="270"/>
    <w:p>
      <w:pPr>
        <w:spacing w:after="0"/>
        <w:ind w:left="0"/>
        <w:jc w:val="both"/>
      </w:pPr>
      <w:r>
        <w:rPr>
          <w:rFonts w:ascii="Times New Roman"/>
          <w:b w:val="false"/>
          <w:i w:val="false"/>
          <w:color w:val="000000"/>
          <w:sz w:val="28"/>
        </w:rPr>
        <w:t>
      5) Мемлекеттік корпорация қызметкері көрсетілетін қызмет нәтижесін қабылдайды, қолхатта көрсетілген мерзімде ақпараттық жүйеде тіркейді, көрсетілетін қызметті алушыға нәтижені жібереді – 15 (он бес) минут;</w:t>
      </w:r>
    </w:p>
    <w:bookmarkEnd w:id="270"/>
    <w:bookmarkStart w:name="z393" w:id="271"/>
    <w:p>
      <w:pPr>
        <w:spacing w:after="0"/>
        <w:ind w:left="0"/>
        <w:jc w:val="both"/>
      </w:pPr>
      <w:r>
        <w:rPr>
          <w:rFonts w:ascii="Times New Roman"/>
          <w:b w:val="false"/>
          <w:i w:val="false"/>
          <w:color w:val="000000"/>
          <w:sz w:val="28"/>
        </w:rPr>
        <w:t>
      Мемлекеттік корпорациясының жұмыс кестесі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271"/>
    <w:bookmarkStart w:name="z394" w:id="27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(әрекетінің) реттілігі тәртібін сипаттау:</w:t>
      </w:r>
    </w:p>
    <w:bookmarkEnd w:id="272"/>
    <w:bookmarkStart w:name="z395" w:id="273"/>
    <w:p>
      <w:pPr>
        <w:spacing w:after="0"/>
        <w:ind w:left="0"/>
        <w:jc w:val="both"/>
      </w:pPr>
      <w:r>
        <w:rPr>
          <w:rFonts w:ascii="Times New Roman"/>
          <w:b w:val="false"/>
          <w:i w:val="false"/>
          <w:color w:val="000000"/>
          <w:sz w:val="28"/>
        </w:rPr>
        <w:t>
      1) көрсетілетін қызметті алушы порталда тіркелуді (авторландыруды) жүзеге асырады;</w:t>
      </w:r>
    </w:p>
    <w:bookmarkEnd w:id="273"/>
    <w:bookmarkStart w:name="z396" w:id="274"/>
    <w:p>
      <w:pPr>
        <w:spacing w:after="0"/>
        <w:ind w:left="0"/>
        <w:jc w:val="both"/>
      </w:pPr>
      <w:r>
        <w:rPr>
          <w:rFonts w:ascii="Times New Roman"/>
          <w:b w:val="false"/>
          <w:i w:val="false"/>
          <w:color w:val="000000"/>
          <w:sz w:val="28"/>
        </w:rPr>
        <w:t>
      2) осы мемлекеттік қызмет регламенттің 3 тармағына сәйкес, көрсетілетін қызметті алушы электрондық мемлекеттік көрсетілетін қызметті таңдайды, электрондық сұраныс жолдарын толтыру және құжаттарды бекіту:</w:t>
      </w:r>
    </w:p>
    <w:bookmarkEnd w:id="274"/>
    <w:bookmarkStart w:name="z397" w:id="275"/>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ЭЦҚ-сы арқылы электрондық сұранысты куәландыру; </w:t>
      </w:r>
    </w:p>
    <w:bookmarkEnd w:id="275"/>
    <w:bookmarkStart w:name="z398" w:id="276"/>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bookmarkEnd w:id="276"/>
    <w:bookmarkStart w:name="z399" w:id="277"/>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электрондық сұраныстың мәртебесі және мемлекеттік қызмет көрсету мерзімі туралы хабарламаны алуы;</w:t>
      </w:r>
    </w:p>
    <w:bookmarkEnd w:id="277"/>
    <w:bookmarkStart w:name="z400" w:id="278"/>
    <w:p>
      <w:pPr>
        <w:spacing w:after="0"/>
        <w:ind w:left="0"/>
        <w:jc w:val="both"/>
      </w:pPr>
      <w:r>
        <w:rPr>
          <w:rFonts w:ascii="Times New Roman"/>
          <w:b w:val="false"/>
          <w:i w:val="false"/>
          <w:color w:val="000000"/>
          <w:sz w:val="28"/>
        </w:rPr>
        <w:t>
      6) көрсетілетін қызметті беруші мемлекеттік қызметті көрсету процесіне көрсетілетін қызметті берушінің құрылымдық бөлімшелерінің (қызметкерлерінің) өзара іс-қимылы тәртібін сипаттау ына сәйкес үрдісті жүзеге асырады;</w:t>
      </w:r>
    </w:p>
    <w:bookmarkEnd w:id="278"/>
    <w:bookmarkStart w:name="z401" w:id="279"/>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279"/>
    <w:bookmarkStart w:name="z402" w:id="280"/>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280"/>
    <w:bookmarkStart w:name="z403" w:id="281"/>
    <w:p>
      <w:pPr>
        <w:spacing w:after="0"/>
        <w:ind w:left="0"/>
        <w:jc w:val="both"/>
      </w:pPr>
      <w:r>
        <w:rPr>
          <w:rFonts w:ascii="Times New Roman"/>
          <w:b w:val="false"/>
          <w:i w:val="false"/>
          <w:color w:val="000000"/>
          <w:sz w:val="28"/>
        </w:rPr>
        <w:t>
      Порталдың жұмыс кестесі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281"/>
    <w:bookmarkStart w:name="z404" w:id="282"/>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282"/>
    <w:bookmarkStart w:name="z405" w:id="283"/>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283"/>
    <w:bookmarkStart w:name="z406" w:id="284"/>
    <w:p>
      <w:pPr>
        <w:spacing w:after="0"/>
        <w:ind w:left="0"/>
        <w:jc w:val="both"/>
      </w:pPr>
      <w:r>
        <w:rPr>
          <w:rFonts w:ascii="Times New Roman"/>
          <w:b w:val="false"/>
          <w:i w:val="false"/>
          <w:color w:val="000000"/>
          <w:sz w:val="28"/>
        </w:rPr>
        <w:t>
      12. Тұрмыс-тіршілігін шектейтін организм функциялары тұрақты бұзылып, денсаулығы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284"/>
    <w:bookmarkStart w:name="z407" w:id="285"/>
    <w:p>
      <w:pPr>
        <w:spacing w:after="0"/>
        <w:ind w:left="0"/>
        <w:jc w:val="both"/>
      </w:pPr>
      <w:r>
        <w:rPr>
          <w:rFonts w:ascii="Times New Roman"/>
          <w:b w:val="false"/>
          <w:i w:val="false"/>
          <w:color w:val="000000"/>
          <w:sz w:val="28"/>
        </w:rPr>
        <w:t>
      13. Мемлекеттік қызмет көрсету орындарының мекенжайлары мынадай интернет-ресурстарда орналастырылған:</w:t>
      </w:r>
    </w:p>
    <w:bookmarkEnd w:id="285"/>
    <w:bookmarkStart w:name="z408" w:id="286"/>
    <w:p>
      <w:pPr>
        <w:spacing w:after="0"/>
        <w:ind w:left="0"/>
        <w:jc w:val="both"/>
      </w:pPr>
      <w:r>
        <w:rPr>
          <w:rFonts w:ascii="Times New Roman"/>
          <w:b w:val="false"/>
          <w:i w:val="false"/>
          <w:color w:val="000000"/>
          <w:sz w:val="28"/>
        </w:rPr>
        <w:t>
      Министрлік www.edu.gov.kz;</w:t>
      </w:r>
    </w:p>
    <w:bookmarkEnd w:id="286"/>
    <w:bookmarkStart w:name="z409" w:id="287"/>
    <w:p>
      <w:pPr>
        <w:spacing w:after="0"/>
        <w:ind w:left="0"/>
        <w:jc w:val="both"/>
      </w:pPr>
      <w:r>
        <w:rPr>
          <w:rFonts w:ascii="Times New Roman"/>
          <w:b w:val="false"/>
          <w:i w:val="false"/>
          <w:color w:val="000000"/>
          <w:sz w:val="28"/>
        </w:rPr>
        <w:t>
      Мемлекеттік корпорациясы www.con.gov.kz;</w:t>
      </w:r>
    </w:p>
    <w:bookmarkEnd w:id="287"/>
    <w:bookmarkStart w:name="z410" w:id="288"/>
    <w:p>
      <w:pPr>
        <w:spacing w:after="0"/>
        <w:ind w:left="0"/>
        <w:jc w:val="both"/>
      </w:pPr>
      <w:r>
        <w:rPr>
          <w:rFonts w:ascii="Times New Roman"/>
          <w:b w:val="false"/>
          <w:i w:val="false"/>
          <w:color w:val="000000"/>
          <w:sz w:val="28"/>
        </w:rPr>
        <w:t>
      порталда.</w:t>
      </w:r>
    </w:p>
    <w:bookmarkEnd w:id="288"/>
    <w:bookmarkStart w:name="z411" w:id="289"/>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289"/>
    <w:bookmarkStart w:name="z412" w:id="290"/>
    <w:p>
      <w:pPr>
        <w:spacing w:after="0"/>
        <w:ind w:left="0"/>
        <w:jc w:val="both"/>
      </w:pPr>
      <w:r>
        <w:rPr>
          <w:rFonts w:ascii="Times New Roman"/>
          <w:b w:val="false"/>
          <w:i w:val="false"/>
          <w:color w:val="000000"/>
          <w:sz w:val="28"/>
        </w:rPr>
        <w:t>
      15. Көрсетілетін қызметті алушы мемлекеттік қызмет көрсету тәртібі мен жағдайы туралы ақпаратты қашықтықтан қолжеткізу режимінде, порталдағы "жеке кабинеті" арқылы алу мүмкіндігіне ие.</w:t>
      </w:r>
    </w:p>
    <w:bookmarkEnd w:id="290"/>
    <w:bookmarkStart w:name="z413" w:id="291"/>
    <w:p>
      <w:pPr>
        <w:spacing w:after="0"/>
        <w:ind w:left="0"/>
        <w:jc w:val="both"/>
      </w:pPr>
      <w:r>
        <w:rPr>
          <w:rFonts w:ascii="Times New Roman"/>
          <w:b w:val="false"/>
          <w:i w:val="false"/>
          <w:color w:val="000000"/>
          <w:sz w:val="28"/>
        </w:rPr>
        <w:t>
      16.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bookmarkStart w:name="z415" w:id="292"/>
    <w:p>
      <w:pPr>
        <w:spacing w:after="0"/>
        <w:ind w:left="0"/>
        <w:jc w:val="left"/>
      </w:pPr>
      <w:r>
        <w:rPr>
          <w:rFonts w:ascii="Times New Roman"/>
          <w:b/>
          <w:i w:val="false"/>
          <w:color w:val="000000"/>
        </w:rPr>
        <w:t xml:space="preserve"> Көрсетілетін қызмет берушінің тізімі</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1550"/>
        <w:gridCol w:w="1941"/>
        <w:gridCol w:w="8227"/>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93"/>
          <w:p>
            <w:pPr>
              <w:spacing w:after="20"/>
              <w:ind w:left="20"/>
              <w:jc w:val="both"/>
            </w:pPr>
            <w:r>
              <w:rPr>
                <w:rFonts w:ascii="Times New Roman"/>
                <w:b w:val="false"/>
                <w:i w:val="false"/>
                <w:color w:val="000000"/>
                <w:sz w:val="20"/>
              </w:rPr>
              <w:t>
№</w:t>
            </w:r>
          </w:p>
          <w:bookmarkEnd w:id="29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294"/>
          <w:p>
            <w:pPr>
              <w:spacing w:after="20"/>
              <w:ind w:left="20"/>
              <w:jc w:val="both"/>
            </w:pPr>
            <w:r>
              <w:rPr>
                <w:rFonts w:ascii="Times New Roman"/>
                <w:b w:val="false"/>
                <w:i w:val="false"/>
                <w:color w:val="000000"/>
                <w:sz w:val="20"/>
              </w:rPr>
              <w:t>
Петропавл қаласы</w:t>
            </w:r>
          </w:p>
          <w:bookmarkEnd w:id="29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295"/>
          <w:p>
            <w:pPr>
              <w:spacing w:after="20"/>
              <w:ind w:left="20"/>
              <w:jc w:val="both"/>
            </w:pPr>
            <w:r>
              <w:rPr>
                <w:rFonts w:ascii="Times New Roman"/>
                <w:b w:val="false"/>
                <w:i w:val="false"/>
                <w:color w:val="000000"/>
                <w:sz w:val="20"/>
              </w:rPr>
              <w:t>
1</w:t>
            </w:r>
          </w:p>
          <w:bookmarkEnd w:id="29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296"/>
          <w:p>
            <w:pPr>
              <w:spacing w:after="20"/>
              <w:ind w:left="20"/>
              <w:jc w:val="both"/>
            </w:pPr>
            <w:r>
              <w:rPr>
                <w:rFonts w:ascii="Times New Roman"/>
                <w:b w:val="false"/>
                <w:i w:val="false"/>
                <w:color w:val="000000"/>
                <w:sz w:val="20"/>
              </w:rPr>
              <w:t>
Айыртау ауданы</w:t>
            </w:r>
          </w:p>
          <w:bookmarkEnd w:id="29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297"/>
          <w:p>
            <w:pPr>
              <w:spacing w:after="20"/>
              <w:ind w:left="20"/>
              <w:jc w:val="both"/>
            </w:pPr>
            <w:r>
              <w:rPr>
                <w:rFonts w:ascii="Times New Roman"/>
                <w:b w:val="false"/>
                <w:i w:val="false"/>
                <w:color w:val="000000"/>
                <w:sz w:val="20"/>
              </w:rPr>
              <w:t>
2</w:t>
            </w:r>
          </w:p>
          <w:bookmarkEnd w:id="29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ықшамауданы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298"/>
          <w:p>
            <w:pPr>
              <w:spacing w:after="20"/>
              <w:ind w:left="20"/>
              <w:jc w:val="both"/>
            </w:pPr>
            <w:r>
              <w:rPr>
                <w:rFonts w:ascii="Times New Roman"/>
                <w:b w:val="false"/>
                <w:i w:val="false"/>
                <w:color w:val="000000"/>
                <w:sz w:val="20"/>
              </w:rPr>
              <w:t>
Ақжар ауданы</w:t>
            </w:r>
          </w:p>
          <w:bookmarkEnd w:id="29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299"/>
          <w:p>
            <w:pPr>
              <w:spacing w:after="20"/>
              <w:ind w:left="20"/>
              <w:jc w:val="both"/>
            </w:pPr>
            <w:r>
              <w:rPr>
                <w:rFonts w:ascii="Times New Roman"/>
                <w:b w:val="false"/>
                <w:i w:val="false"/>
                <w:color w:val="000000"/>
                <w:sz w:val="20"/>
              </w:rPr>
              <w:t>
3</w:t>
            </w:r>
          </w:p>
          <w:bookmarkEnd w:id="29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00"/>
          <w:p>
            <w:pPr>
              <w:spacing w:after="20"/>
              <w:ind w:left="20"/>
              <w:jc w:val="both"/>
            </w:pPr>
            <w:r>
              <w:rPr>
                <w:rFonts w:ascii="Times New Roman"/>
                <w:b w:val="false"/>
                <w:i w:val="false"/>
                <w:color w:val="000000"/>
                <w:sz w:val="20"/>
              </w:rPr>
              <w:t xml:space="preserve">
Аққайың ауданы </w:t>
            </w:r>
          </w:p>
          <w:bookmarkEnd w:id="30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01"/>
          <w:p>
            <w:pPr>
              <w:spacing w:after="20"/>
              <w:ind w:left="20"/>
              <w:jc w:val="both"/>
            </w:pPr>
            <w:r>
              <w:rPr>
                <w:rFonts w:ascii="Times New Roman"/>
                <w:b w:val="false"/>
                <w:i w:val="false"/>
                <w:color w:val="000000"/>
                <w:sz w:val="20"/>
              </w:rPr>
              <w:t>
4</w:t>
            </w:r>
          </w:p>
          <w:bookmarkEnd w:id="30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02"/>
          <w:p>
            <w:pPr>
              <w:spacing w:after="20"/>
              <w:ind w:left="20"/>
              <w:jc w:val="both"/>
            </w:pPr>
            <w:r>
              <w:rPr>
                <w:rFonts w:ascii="Times New Roman"/>
                <w:b w:val="false"/>
                <w:i w:val="false"/>
                <w:color w:val="000000"/>
                <w:sz w:val="20"/>
              </w:rPr>
              <w:t>
Есіл ауданы</w:t>
            </w:r>
          </w:p>
          <w:bookmarkEnd w:id="30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03"/>
          <w:p>
            <w:pPr>
              <w:spacing w:after="20"/>
              <w:ind w:left="20"/>
              <w:jc w:val="both"/>
            </w:pPr>
            <w:r>
              <w:rPr>
                <w:rFonts w:ascii="Times New Roman"/>
                <w:b w:val="false"/>
                <w:i w:val="false"/>
                <w:color w:val="000000"/>
                <w:sz w:val="20"/>
              </w:rPr>
              <w:t>
5</w:t>
            </w:r>
          </w:p>
          <w:bookmarkEnd w:id="30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04"/>
          <w:p>
            <w:pPr>
              <w:spacing w:after="20"/>
              <w:ind w:left="20"/>
              <w:jc w:val="both"/>
            </w:pPr>
            <w:r>
              <w:rPr>
                <w:rFonts w:ascii="Times New Roman"/>
                <w:b w:val="false"/>
                <w:i w:val="false"/>
                <w:color w:val="000000"/>
                <w:sz w:val="20"/>
              </w:rPr>
              <w:t>
Жамбыл ауданы</w:t>
            </w:r>
          </w:p>
          <w:bookmarkEnd w:id="30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05"/>
          <w:p>
            <w:pPr>
              <w:spacing w:after="20"/>
              <w:ind w:left="20"/>
              <w:jc w:val="both"/>
            </w:pPr>
            <w:r>
              <w:rPr>
                <w:rFonts w:ascii="Times New Roman"/>
                <w:b w:val="false"/>
                <w:i w:val="false"/>
                <w:color w:val="000000"/>
                <w:sz w:val="20"/>
              </w:rPr>
              <w:t>
6</w:t>
            </w:r>
          </w:p>
          <w:bookmarkEnd w:id="30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06"/>
          <w:p>
            <w:pPr>
              <w:spacing w:after="20"/>
              <w:ind w:left="20"/>
              <w:jc w:val="both"/>
            </w:pPr>
            <w:r>
              <w:rPr>
                <w:rFonts w:ascii="Times New Roman"/>
                <w:b w:val="false"/>
                <w:i w:val="false"/>
                <w:color w:val="000000"/>
                <w:sz w:val="20"/>
              </w:rPr>
              <w:t>
Мағжан Жұмабаев ауданы</w:t>
            </w:r>
          </w:p>
          <w:bookmarkEnd w:id="30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07"/>
          <w:p>
            <w:pPr>
              <w:spacing w:after="20"/>
              <w:ind w:left="20"/>
              <w:jc w:val="both"/>
            </w:pPr>
            <w:r>
              <w:rPr>
                <w:rFonts w:ascii="Times New Roman"/>
                <w:b w:val="false"/>
                <w:i w:val="false"/>
                <w:color w:val="000000"/>
                <w:sz w:val="20"/>
              </w:rPr>
              <w:t>
7</w:t>
            </w:r>
          </w:p>
          <w:bookmarkEnd w:id="30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08"/>
          <w:p>
            <w:pPr>
              <w:spacing w:after="20"/>
              <w:ind w:left="20"/>
              <w:jc w:val="both"/>
            </w:pPr>
            <w:r>
              <w:rPr>
                <w:rFonts w:ascii="Times New Roman"/>
                <w:b w:val="false"/>
                <w:i w:val="false"/>
                <w:color w:val="000000"/>
                <w:sz w:val="20"/>
              </w:rPr>
              <w:t>
Қызылжар ауданы</w:t>
            </w:r>
          </w:p>
          <w:bookmarkEnd w:id="30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09"/>
          <w:p>
            <w:pPr>
              <w:spacing w:after="20"/>
              <w:ind w:left="20"/>
              <w:jc w:val="both"/>
            </w:pPr>
            <w:r>
              <w:rPr>
                <w:rFonts w:ascii="Times New Roman"/>
                <w:b w:val="false"/>
                <w:i w:val="false"/>
                <w:color w:val="000000"/>
                <w:sz w:val="20"/>
              </w:rPr>
              <w:t>
8</w:t>
            </w:r>
          </w:p>
          <w:bookmarkEnd w:id="30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10"/>
          <w:p>
            <w:pPr>
              <w:spacing w:after="20"/>
              <w:ind w:left="20"/>
              <w:jc w:val="both"/>
            </w:pPr>
            <w:r>
              <w:rPr>
                <w:rFonts w:ascii="Times New Roman"/>
                <w:b w:val="false"/>
                <w:i w:val="false"/>
                <w:color w:val="000000"/>
                <w:sz w:val="20"/>
              </w:rPr>
              <w:t>
Мамлют ауданы</w:t>
            </w:r>
          </w:p>
          <w:bookmarkEnd w:id="31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11"/>
          <w:p>
            <w:pPr>
              <w:spacing w:after="20"/>
              <w:ind w:left="20"/>
              <w:jc w:val="both"/>
            </w:pPr>
            <w:r>
              <w:rPr>
                <w:rFonts w:ascii="Times New Roman"/>
                <w:b w:val="false"/>
                <w:i w:val="false"/>
                <w:color w:val="000000"/>
                <w:sz w:val="20"/>
              </w:rPr>
              <w:t>
9</w:t>
            </w:r>
          </w:p>
          <w:bookmarkEnd w:id="31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12"/>
          <w:p>
            <w:pPr>
              <w:spacing w:after="20"/>
              <w:ind w:left="20"/>
              <w:jc w:val="both"/>
            </w:pPr>
            <w:r>
              <w:rPr>
                <w:rFonts w:ascii="Times New Roman"/>
                <w:b w:val="false"/>
                <w:i w:val="false"/>
                <w:color w:val="000000"/>
                <w:sz w:val="20"/>
              </w:rPr>
              <w:t>
Ғабит Мүсірепов атындағы аудан</w:t>
            </w:r>
          </w:p>
          <w:bookmarkEnd w:id="31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13"/>
          <w:p>
            <w:pPr>
              <w:spacing w:after="20"/>
              <w:ind w:left="20"/>
              <w:jc w:val="both"/>
            </w:pPr>
            <w:r>
              <w:rPr>
                <w:rFonts w:ascii="Times New Roman"/>
                <w:b w:val="false"/>
                <w:i w:val="false"/>
                <w:color w:val="000000"/>
                <w:sz w:val="20"/>
              </w:rPr>
              <w:t>
10</w:t>
            </w:r>
          </w:p>
          <w:bookmarkEnd w:id="31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14"/>
          <w:p>
            <w:pPr>
              <w:spacing w:after="20"/>
              <w:ind w:left="20"/>
              <w:jc w:val="both"/>
            </w:pPr>
            <w:r>
              <w:rPr>
                <w:rFonts w:ascii="Times New Roman"/>
                <w:b w:val="false"/>
                <w:i w:val="false"/>
                <w:color w:val="000000"/>
                <w:sz w:val="20"/>
              </w:rPr>
              <w:t>
Тайынша ауданы</w:t>
            </w:r>
          </w:p>
          <w:bookmarkEnd w:id="31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15"/>
          <w:p>
            <w:pPr>
              <w:spacing w:after="20"/>
              <w:ind w:left="20"/>
              <w:jc w:val="both"/>
            </w:pPr>
            <w:r>
              <w:rPr>
                <w:rFonts w:ascii="Times New Roman"/>
                <w:b w:val="false"/>
                <w:i w:val="false"/>
                <w:color w:val="000000"/>
                <w:sz w:val="20"/>
              </w:rPr>
              <w:t>
11</w:t>
            </w:r>
          </w:p>
          <w:bookmarkEnd w:id="31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16"/>
          <w:p>
            <w:pPr>
              <w:spacing w:after="20"/>
              <w:ind w:left="20"/>
              <w:jc w:val="both"/>
            </w:pPr>
            <w:r>
              <w:rPr>
                <w:rFonts w:ascii="Times New Roman"/>
                <w:b w:val="false"/>
                <w:i w:val="false"/>
                <w:color w:val="000000"/>
                <w:sz w:val="20"/>
              </w:rPr>
              <w:t>
Тимирязев ауданы</w:t>
            </w:r>
          </w:p>
          <w:bookmarkEnd w:id="31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17"/>
          <w:p>
            <w:pPr>
              <w:spacing w:after="20"/>
              <w:ind w:left="20"/>
              <w:jc w:val="both"/>
            </w:pPr>
            <w:r>
              <w:rPr>
                <w:rFonts w:ascii="Times New Roman"/>
                <w:b w:val="false"/>
                <w:i w:val="false"/>
                <w:color w:val="000000"/>
                <w:sz w:val="20"/>
              </w:rPr>
              <w:t>
12</w:t>
            </w:r>
          </w:p>
          <w:bookmarkEnd w:id="31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18"/>
          <w:p>
            <w:pPr>
              <w:spacing w:after="20"/>
              <w:ind w:left="20"/>
              <w:jc w:val="both"/>
            </w:pPr>
            <w:r>
              <w:rPr>
                <w:rFonts w:ascii="Times New Roman"/>
                <w:b w:val="false"/>
                <w:i w:val="false"/>
                <w:color w:val="000000"/>
                <w:sz w:val="20"/>
              </w:rPr>
              <w:t>
Уәлиханов ауданы</w:t>
            </w:r>
          </w:p>
          <w:bookmarkEnd w:id="31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19"/>
          <w:p>
            <w:pPr>
              <w:spacing w:after="20"/>
              <w:ind w:left="20"/>
              <w:jc w:val="both"/>
            </w:pPr>
            <w:r>
              <w:rPr>
                <w:rFonts w:ascii="Times New Roman"/>
                <w:b w:val="false"/>
                <w:i w:val="false"/>
                <w:color w:val="000000"/>
                <w:sz w:val="20"/>
              </w:rPr>
              <w:t>
13</w:t>
            </w:r>
          </w:p>
          <w:bookmarkEnd w:id="31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20"/>
          <w:p>
            <w:pPr>
              <w:spacing w:after="20"/>
              <w:ind w:left="20"/>
              <w:jc w:val="both"/>
            </w:pPr>
            <w:r>
              <w:rPr>
                <w:rFonts w:ascii="Times New Roman"/>
                <w:b w:val="false"/>
                <w:i w:val="false"/>
                <w:color w:val="000000"/>
                <w:sz w:val="20"/>
              </w:rPr>
              <w:t>
Шал ақын ауданы</w:t>
            </w:r>
          </w:p>
          <w:bookmarkEnd w:id="32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21"/>
          <w:p>
            <w:pPr>
              <w:spacing w:after="20"/>
              <w:ind w:left="20"/>
              <w:jc w:val="both"/>
            </w:pPr>
            <w:r>
              <w:rPr>
                <w:rFonts w:ascii="Times New Roman"/>
                <w:b w:val="false"/>
                <w:i w:val="false"/>
                <w:color w:val="000000"/>
                <w:sz w:val="20"/>
              </w:rPr>
              <w:t>
14</w:t>
            </w:r>
          </w:p>
          <w:bookmarkEnd w:id="32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2-қосымша</w:t>
            </w:r>
          </w:p>
        </w:tc>
      </w:tr>
    </w:tbl>
    <w:bookmarkStart w:name="z446" w:id="322"/>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322"/>
    <w:bookmarkStart w:name="z447"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324"/>
    <w:p>
      <w:pPr>
        <w:spacing w:after="0"/>
        <w:ind w:left="0"/>
        <w:jc w:val="both"/>
      </w:pPr>
      <w:r>
        <w:rPr>
          <w:rFonts w:ascii="Times New Roman"/>
          <w:b w:val="false"/>
          <w:i w:val="false"/>
          <w:color w:val="000000"/>
          <w:sz w:val="28"/>
        </w:rPr>
        <w:t>
      Шартты белгілер:</w:t>
      </w:r>
    </w:p>
    <w:bookmarkEnd w:id="324"/>
    <w:bookmarkStart w:name="z449"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3-қосымша</w:t>
            </w:r>
          </w:p>
        </w:tc>
      </w:tr>
    </w:tbl>
    <w:bookmarkStart w:name="z451" w:id="326"/>
    <w:p>
      <w:pPr>
        <w:spacing w:after="0"/>
        <w:ind w:left="0"/>
        <w:jc w:val="left"/>
      </w:pPr>
      <w:r>
        <w:rPr>
          <w:rFonts w:ascii="Times New Roman"/>
          <w:b/>
          <w:i w:val="false"/>
          <w:color w:val="000000"/>
        </w:rPr>
        <w:t xml:space="preserve"> Мемлекеттік корпорация арқылы мемлекеттік қызмет көрсетудің бизнес-үдерістерінің анықтамалығы </w:t>
      </w:r>
    </w:p>
    <w:bookmarkEnd w:id="326"/>
    <w:bookmarkStart w:name="z452"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328"/>
    <w:p>
      <w:pPr>
        <w:spacing w:after="0"/>
        <w:ind w:left="0"/>
        <w:jc w:val="both"/>
      </w:pPr>
      <w:r>
        <w:rPr>
          <w:rFonts w:ascii="Times New Roman"/>
          <w:b w:val="false"/>
          <w:i w:val="false"/>
          <w:color w:val="000000"/>
          <w:sz w:val="28"/>
        </w:rPr>
        <w:t xml:space="preserve">
      Шартты белгілер: </w:t>
      </w:r>
    </w:p>
    <w:bookmarkEnd w:id="328"/>
    <w:bookmarkStart w:name="z454"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4-қосымша</w:t>
            </w:r>
          </w:p>
        </w:tc>
      </w:tr>
    </w:tbl>
    <w:bookmarkStart w:name="z456" w:id="330"/>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bookmarkEnd w:id="330"/>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2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749" w:id="331"/>
    <w:p>
      <w:pPr>
        <w:spacing w:after="0"/>
        <w:ind w:left="0"/>
        <w:jc w:val="left"/>
      </w:pPr>
      <w:r>
        <w:rPr>
          <w:rFonts w:ascii="Times New Roman"/>
          <w:b/>
          <w:i w:val="false"/>
          <w:color w:val="000000"/>
        </w:rPr>
        <w:t xml:space="preserve">  </w:t>
      </w:r>
      <w:r>
        <w:rPr>
          <w:rFonts w:ascii="Times New Roman"/>
          <w:b/>
          <w:i w:val="false"/>
          <w:color w:val="000000"/>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w:t>
      </w:r>
    </w:p>
    <w:bookmarkEnd w:id="331"/>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16.06.2016 </w:t>
      </w:r>
      <w:r>
        <w:rPr>
          <w:rFonts w:ascii="Times New Roman"/>
          <w:b w:val="false"/>
          <w:i w:val="false"/>
          <w:color w:val="ff0000"/>
          <w:sz w:val="28"/>
        </w:rPr>
        <w:t>N 229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63" w:id="332"/>
    <w:p>
      <w:pPr>
        <w:spacing w:after="0"/>
        <w:ind w:left="0"/>
        <w:jc w:val="left"/>
      </w:pPr>
      <w:r>
        <w:rPr>
          <w:rFonts w:ascii="Times New Roman"/>
          <w:b/>
          <w:i w:val="false"/>
          <w:color w:val="000000"/>
        </w:rPr>
        <w:t xml:space="preserve"> 1. Жалпы ережелер</w:t>
      </w:r>
    </w:p>
    <w:bookmarkEnd w:id="332"/>
    <w:bookmarkStart w:name="z464" w:id="333"/>
    <w:p>
      <w:pPr>
        <w:spacing w:after="0"/>
        <w:ind w:left="0"/>
        <w:jc w:val="both"/>
      </w:pPr>
      <w:r>
        <w:rPr>
          <w:rFonts w:ascii="Times New Roman"/>
          <w:b w:val="false"/>
          <w:i w:val="false"/>
          <w:color w:val="000000"/>
          <w:sz w:val="28"/>
        </w:rPr>
        <w:t xml:space="preserve">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министрлігінің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актілерінің мемлекеттік тіркеу тізілімінде № 11184 болып тіркелді)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берушілер) көрсетеді.</w:t>
      </w:r>
    </w:p>
    <w:bookmarkEnd w:id="333"/>
    <w:bookmarkStart w:name="z465" w:id="33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334"/>
    <w:bookmarkStart w:name="z466" w:id="335"/>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335"/>
    <w:bookmarkStart w:name="z467" w:id="336"/>
    <w:p>
      <w:pPr>
        <w:spacing w:after="0"/>
        <w:ind w:left="0"/>
        <w:jc w:val="both"/>
      </w:pPr>
      <w:r>
        <w:rPr>
          <w:rFonts w:ascii="Times New Roman"/>
          <w:b w:val="false"/>
          <w:i w:val="false"/>
          <w:color w:val="000000"/>
          <w:sz w:val="28"/>
        </w:rPr>
        <w:t xml:space="preserve">
      2) "электрондық үкіметтің" веб-порталы www.e.gov.kz (бұдан әрі - портал) арқылы жүзеге асырылады. </w:t>
      </w:r>
    </w:p>
    <w:bookmarkEnd w:id="336"/>
    <w:bookmarkStart w:name="z468" w:id="337"/>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337"/>
    <w:bookmarkStart w:name="z469" w:id="338"/>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bookmarkEnd w:id="338"/>
    <w:bookmarkStart w:name="z470" w:id="339"/>
    <w:p>
      <w:pPr>
        <w:spacing w:after="0"/>
        <w:ind w:left="0"/>
        <w:jc w:val="both"/>
      </w:pPr>
      <w:r>
        <w:rPr>
          <w:rFonts w:ascii="Times New Roman"/>
          <w:b w:val="false"/>
          <w:i w:val="false"/>
          <w:color w:val="000000"/>
          <w:sz w:val="28"/>
        </w:rPr>
        <w:t xml:space="preserve">
      3. Мемлекеттік қызмет көрсету нәтижесі Стандартқа 1-қосымшаға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регламентінің 5-тармағында көзделген жағдайларда және негіздер бойынша мемлекеттік қызмет көрсетуден бас тарту туралы дәлелді жауап. </w:t>
      </w:r>
    </w:p>
    <w:bookmarkEnd w:id="339"/>
    <w:bookmarkStart w:name="z471" w:id="340"/>
    <w:p>
      <w:pPr>
        <w:spacing w:after="0"/>
        <w:ind w:left="0"/>
        <w:jc w:val="both"/>
      </w:pPr>
      <w:r>
        <w:rPr>
          <w:rFonts w:ascii="Times New Roman"/>
          <w:b w:val="false"/>
          <w:i w:val="false"/>
          <w:color w:val="000000"/>
          <w:sz w:val="28"/>
        </w:rPr>
        <w:t xml:space="preserve">
      Мемлекеттік көрсетілетін қызмет жеке тұлғаларға (бұдан әрі - көрсетілетін қызметті алушы) тегін көрсетіледі. </w:t>
      </w:r>
    </w:p>
    <w:bookmarkEnd w:id="340"/>
    <w:bookmarkStart w:name="z472" w:id="3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41"/>
    <w:bookmarkStart w:name="z473" w:id="342"/>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Мемлекеттік корпорация не порталдан тиісті құжаттарды қабылдауы болып табылады.</w:t>
      </w:r>
    </w:p>
    <w:bookmarkEnd w:id="342"/>
    <w:bookmarkStart w:name="z474" w:id="343"/>
    <w:p>
      <w:pPr>
        <w:spacing w:after="0"/>
        <w:ind w:left="0"/>
        <w:jc w:val="both"/>
      </w:pPr>
      <w:r>
        <w:rPr>
          <w:rFonts w:ascii="Times New Roman"/>
          <w:b w:val="false"/>
          <w:i w:val="false"/>
          <w:color w:val="000000"/>
          <w:sz w:val="28"/>
        </w:rPr>
        <w:t>
      нотариалдық кеңседен анықтама алу үшін:</w:t>
      </w:r>
    </w:p>
    <w:bookmarkEnd w:id="343"/>
    <w:bookmarkStart w:name="z475" w:id="344"/>
    <w:p>
      <w:pPr>
        <w:spacing w:after="0"/>
        <w:ind w:left="0"/>
        <w:jc w:val="both"/>
      </w:pPr>
      <w:r>
        <w:rPr>
          <w:rFonts w:ascii="Times New Roman"/>
          <w:b w:val="false"/>
          <w:i w:val="false"/>
          <w:color w:val="000000"/>
          <w:sz w:val="28"/>
        </w:rPr>
        <w:t>
      Мемлекеттік корпорациясында:</w:t>
      </w:r>
    </w:p>
    <w:bookmarkEnd w:id="344"/>
    <w:bookmarkStart w:name="z476" w:id="345"/>
    <w:p>
      <w:pPr>
        <w:spacing w:after="0"/>
        <w:ind w:left="0"/>
        <w:jc w:val="both"/>
      </w:pPr>
      <w:r>
        <w:rPr>
          <w:rFonts w:ascii="Times New Roman"/>
          <w:b w:val="false"/>
          <w:i w:val="false"/>
          <w:color w:val="000000"/>
          <w:sz w:val="28"/>
        </w:rPr>
        <w:t>
      1) осы мемлекеттік көрсетілетін қызмет стандартына 2-қосымшаға сәйкес нысан бойынша өтініш;</w:t>
      </w:r>
    </w:p>
    <w:bookmarkEnd w:id="345"/>
    <w:bookmarkStart w:name="z477" w:id="346"/>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346"/>
    <w:bookmarkStart w:name="z478" w:id="347"/>
    <w:p>
      <w:pPr>
        <w:spacing w:after="0"/>
        <w:ind w:left="0"/>
        <w:jc w:val="both"/>
      </w:pPr>
      <w:r>
        <w:rPr>
          <w:rFonts w:ascii="Times New Roman"/>
          <w:b w:val="false"/>
          <w:i w:val="false"/>
          <w:color w:val="000000"/>
          <w:sz w:val="28"/>
        </w:rPr>
        <w:t>
      3) көрсетілетін қызметті алушыдан кепілді тұрғын үй беру туралы нотариалды расталған өтініш не кепілді тұрғын үй беру туралы жақын туыстарының нотариалды расталған өтініші;</w:t>
      </w:r>
    </w:p>
    <w:bookmarkEnd w:id="347"/>
    <w:bookmarkStart w:name="z479" w:id="348"/>
    <w:p>
      <w:pPr>
        <w:spacing w:after="0"/>
        <w:ind w:left="0"/>
        <w:jc w:val="both"/>
      </w:pPr>
      <w:r>
        <w:rPr>
          <w:rFonts w:ascii="Times New Roman"/>
          <w:b w:val="false"/>
          <w:i w:val="false"/>
          <w:color w:val="000000"/>
          <w:sz w:val="28"/>
        </w:rPr>
        <w:t>
      4) бала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баланың (балалардың) келісімі (бала 10 жасқа толған жағдайда);</w:t>
      </w:r>
    </w:p>
    <w:bookmarkEnd w:id="348"/>
    <w:bookmarkStart w:name="z480" w:id="349"/>
    <w:p>
      <w:pPr>
        <w:spacing w:after="0"/>
        <w:ind w:left="0"/>
        <w:jc w:val="both"/>
      </w:pPr>
      <w:r>
        <w:rPr>
          <w:rFonts w:ascii="Times New Roman"/>
          <w:b w:val="false"/>
          <w:i w:val="false"/>
          <w:color w:val="000000"/>
          <w:sz w:val="28"/>
        </w:rPr>
        <w:t>
      5) мәмілелерді ресімдеуге келмеген жұбайының (зайыбының) атынан нотариус растаған сенімхат, егер жұбайы (зайыбы) қайтыс болған жағдайда қайтыс болуы туралы куәлік;</w:t>
      </w:r>
    </w:p>
    <w:bookmarkEnd w:id="349"/>
    <w:bookmarkStart w:name="z481" w:id="350"/>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bookmarkEnd w:id="350"/>
    <w:bookmarkStart w:name="z482" w:id="351"/>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351"/>
    <w:bookmarkStart w:name="z483" w:id="352"/>
    <w:p>
      <w:pPr>
        <w:spacing w:after="0"/>
        <w:ind w:left="0"/>
        <w:jc w:val="both"/>
      </w:pPr>
      <w:r>
        <w:rPr>
          <w:rFonts w:ascii="Times New Roman"/>
          <w:b w:val="false"/>
          <w:i w:val="false"/>
          <w:color w:val="000000"/>
          <w:sz w:val="28"/>
        </w:rPr>
        <w:t xml:space="preserve">
      8)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тіркелген) бекітілген нысан бойынша туу туралы анықтама (2008 жылға дейін бала некесіз туылған жағдайда).</w:t>
      </w:r>
    </w:p>
    <w:bookmarkEnd w:id="352"/>
    <w:bookmarkStart w:name="z484" w:id="353"/>
    <w:p>
      <w:pPr>
        <w:spacing w:after="0"/>
        <w:ind w:left="0"/>
        <w:jc w:val="both"/>
      </w:pPr>
      <w:r>
        <w:rPr>
          <w:rFonts w:ascii="Times New Roman"/>
          <w:b w:val="false"/>
          <w:i w:val="false"/>
          <w:color w:val="000000"/>
          <w:sz w:val="28"/>
        </w:rPr>
        <w:t>
       порталда:</w:t>
      </w:r>
    </w:p>
    <w:bookmarkEnd w:id="353"/>
    <w:bookmarkStart w:name="z485" w:id="354"/>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сұранысы;</w:t>
      </w:r>
    </w:p>
    <w:bookmarkEnd w:id="354"/>
    <w:bookmarkStart w:name="z486" w:id="355"/>
    <w:p>
      <w:pPr>
        <w:spacing w:after="0"/>
        <w:ind w:left="0"/>
        <w:jc w:val="both"/>
      </w:pPr>
      <w:r>
        <w:rPr>
          <w:rFonts w:ascii="Times New Roman"/>
          <w:b w:val="false"/>
          <w:i w:val="false"/>
          <w:color w:val="000000"/>
          <w:sz w:val="28"/>
        </w:rPr>
        <w:t>
      2) көрсетілетін қызметті алушыдан кепілді тұрғын үй беру туралы нотариалды расталған өтініштің не кепілді тұрғын үй беру туралы жақын туыстарының нотариалды расталған өтінішінің электрондық көшірмесі;</w:t>
      </w:r>
    </w:p>
    <w:bookmarkEnd w:id="355"/>
    <w:bookmarkStart w:name="z487" w:id="356"/>
    <w:p>
      <w:pPr>
        <w:spacing w:after="0"/>
        <w:ind w:left="0"/>
        <w:jc w:val="both"/>
      </w:pPr>
      <w:r>
        <w:rPr>
          <w:rFonts w:ascii="Times New Roman"/>
          <w:b w:val="false"/>
          <w:i w:val="false"/>
          <w:color w:val="000000"/>
          <w:sz w:val="28"/>
        </w:rPr>
        <w:t>
      3) бала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баланың (балалардың) келісімінің электрондық көшірмесі (бала 10 жасқа толған жағдайда);</w:t>
      </w:r>
    </w:p>
    <w:bookmarkEnd w:id="356"/>
    <w:bookmarkStart w:name="z488" w:id="357"/>
    <w:p>
      <w:pPr>
        <w:spacing w:after="0"/>
        <w:ind w:left="0"/>
        <w:jc w:val="both"/>
      </w:pPr>
      <w:r>
        <w:rPr>
          <w:rFonts w:ascii="Times New Roman"/>
          <w:b w:val="false"/>
          <w:i w:val="false"/>
          <w:color w:val="000000"/>
          <w:sz w:val="28"/>
        </w:rPr>
        <w:t>
      4) мәмілелерді ресімдеуге келмеген жұбайының (зайыбының) атынан нотариус растаған сенімхаттың, егер жұбайы (зайыбы) қайтыс болған жағдайда қайтыс болуы туралы куәлігінің электрондық көшірмесі;</w:t>
      </w:r>
    </w:p>
    <w:bookmarkEnd w:id="357"/>
    <w:bookmarkStart w:name="z489" w:id="358"/>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358"/>
    <w:bookmarkStart w:name="z490" w:id="359"/>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электрондық көшірмесі;</w:t>
      </w:r>
    </w:p>
    <w:bookmarkEnd w:id="359"/>
    <w:bookmarkStart w:name="z491" w:id="360"/>
    <w:p>
      <w:pPr>
        <w:spacing w:after="0"/>
        <w:ind w:left="0"/>
        <w:jc w:val="both"/>
      </w:pPr>
      <w:r>
        <w:rPr>
          <w:rFonts w:ascii="Times New Roman"/>
          <w:b w:val="false"/>
          <w:i w:val="false"/>
          <w:color w:val="000000"/>
          <w:sz w:val="28"/>
        </w:rPr>
        <w:t>
      7) № 112 бұйрықпен бекітілген нысан бойынша туу туралы анықтаманың электрондық көшірмесі (2008 жылға дейін бала некесіз туылған жағдайда).</w:t>
      </w:r>
    </w:p>
    <w:bookmarkEnd w:id="360"/>
    <w:bookmarkStart w:name="z492" w:id="361"/>
    <w:p>
      <w:pPr>
        <w:spacing w:after="0"/>
        <w:ind w:left="0"/>
        <w:jc w:val="both"/>
      </w:pPr>
      <w:r>
        <w:rPr>
          <w:rFonts w:ascii="Times New Roman"/>
          <w:b w:val="false"/>
          <w:i w:val="false"/>
          <w:color w:val="000000"/>
          <w:sz w:val="28"/>
        </w:rPr>
        <w:t>
      кәмелетке толмаған балаға тиесілі тұрғын үй кепілдігімен несие ресімдеу үшін банктерге анықтама алу кезінде:</w:t>
      </w:r>
    </w:p>
    <w:bookmarkEnd w:id="361"/>
    <w:bookmarkStart w:name="z493" w:id="362"/>
    <w:p>
      <w:pPr>
        <w:spacing w:after="0"/>
        <w:ind w:left="0"/>
        <w:jc w:val="both"/>
      </w:pPr>
      <w:r>
        <w:rPr>
          <w:rFonts w:ascii="Times New Roman"/>
          <w:b w:val="false"/>
          <w:i w:val="false"/>
          <w:color w:val="000000"/>
          <w:sz w:val="28"/>
        </w:rPr>
        <w:t>
      Мемлекеттік корпорациясында:</w:t>
      </w:r>
    </w:p>
    <w:bookmarkEnd w:id="362"/>
    <w:bookmarkStart w:name="z494" w:id="363"/>
    <w:p>
      <w:pPr>
        <w:spacing w:after="0"/>
        <w:ind w:left="0"/>
        <w:jc w:val="both"/>
      </w:pPr>
      <w:r>
        <w:rPr>
          <w:rFonts w:ascii="Times New Roman"/>
          <w:b w:val="false"/>
          <w:i w:val="false"/>
          <w:color w:val="000000"/>
          <w:sz w:val="28"/>
        </w:rPr>
        <w:t>
      1) осы мемлекеттік көрсетілетін қызмет стандартына 3-қосымшаға сәйкес нысан бойынша өтініш;</w:t>
      </w:r>
    </w:p>
    <w:bookmarkEnd w:id="363"/>
    <w:bookmarkStart w:name="z495" w:id="364"/>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364"/>
    <w:bookmarkStart w:name="z496" w:id="365"/>
    <w:p>
      <w:pPr>
        <w:spacing w:after="0"/>
        <w:ind w:left="0"/>
        <w:jc w:val="both"/>
      </w:pPr>
      <w:r>
        <w:rPr>
          <w:rFonts w:ascii="Times New Roman"/>
          <w:b w:val="false"/>
          <w:i w:val="false"/>
          <w:color w:val="000000"/>
          <w:sz w:val="28"/>
        </w:rPr>
        <w:t>
      3) заңды өкілдерінен кепілді тұрғын үй беру туралы нотариалды расталған өтініш не банк алдында міндеттерін тиісінше орындамаған жағдайда кепілді тұрғын үй беру туралы жақын туыстарынан нотариалды расталған өтініш;</w:t>
      </w:r>
    </w:p>
    <w:bookmarkEnd w:id="365"/>
    <w:bookmarkStart w:name="z497" w:id="366"/>
    <w:p>
      <w:pPr>
        <w:spacing w:after="0"/>
        <w:ind w:left="0"/>
        <w:jc w:val="both"/>
      </w:pPr>
      <w:r>
        <w:rPr>
          <w:rFonts w:ascii="Times New Roman"/>
          <w:b w:val="false"/>
          <w:i w:val="false"/>
          <w:color w:val="000000"/>
          <w:sz w:val="28"/>
        </w:rPr>
        <w:t>
      4) бала (балалар) оқитын білім беру ұйымының әкімшілігімен расталған тұрғын үйді иеліктен шығару бойынша мәміле жасауға тұрғын үйдың меншік иесі болып табылатын баланың (балалардың) келісімі (бала 10 жасқа толған жағдайда);</w:t>
      </w:r>
    </w:p>
    <w:bookmarkEnd w:id="366"/>
    <w:bookmarkStart w:name="z498" w:id="367"/>
    <w:p>
      <w:pPr>
        <w:spacing w:after="0"/>
        <w:ind w:left="0"/>
        <w:jc w:val="both"/>
      </w:pPr>
      <w:r>
        <w:rPr>
          <w:rFonts w:ascii="Times New Roman"/>
          <w:b w:val="false"/>
          <w:i w:val="false"/>
          <w:color w:val="000000"/>
          <w:sz w:val="28"/>
        </w:rPr>
        <w:t>
      5) мәмілелерді ресімдеуге келмеген жұбайының (зайыбының) атынан нотариус растаған сенімхат, егер жұбайы (зайбы) қайтыс болған жағдайда қайтыс болуы туралы куәлік;</w:t>
      </w:r>
    </w:p>
    <w:bookmarkEnd w:id="367"/>
    <w:bookmarkStart w:name="z499" w:id="368"/>
    <w:p>
      <w:pPr>
        <w:spacing w:after="0"/>
        <w:ind w:left="0"/>
        <w:jc w:val="both"/>
      </w:pPr>
      <w:r>
        <w:rPr>
          <w:rFonts w:ascii="Times New Roman"/>
          <w:b w:val="false"/>
          <w:i w:val="false"/>
          <w:color w:val="000000"/>
          <w:sz w:val="28"/>
        </w:rPr>
        <w:t>
      6) банктен кәмелетке толмағанға тиесілі тұрғын үйді кепілге қоюға рұқсатқа анықтама беру туралы хат (кәмелетке толмағанға тиесілі тұрғын үйді кепілге қойып несие берген жағдайда);</w:t>
      </w:r>
    </w:p>
    <w:bookmarkEnd w:id="368"/>
    <w:bookmarkStart w:name="z500" w:id="369"/>
    <w:p>
      <w:pPr>
        <w:spacing w:after="0"/>
        <w:ind w:left="0"/>
        <w:jc w:val="both"/>
      </w:pPr>
      <w:r>
        <w:rPr>
          <w:rFonts w:ascii="Times New Roman"/>
          <w:b w:val="false"/>
          <w:i w:val="false"/>
          <w:color w:val="000000"/>
          <w:sz w:val="28"/>
        </w:rPr>
        <w:t>
      7) бала 2007 жылғы 13 тамызға дейін не Қазақстан Республикасынан тыс жерде туылған жағдайда баланың туу туралы куәлігінің көшірмесі (жеке басын сәйкестендіру үшін талап етіледі);</w:t>
      </w:r>
    </w:p>
    <w:bookmarkEnd w:id="369"/>
    <w:bookmarkStart w:name="z501" w:id="370"/>
    <w:p>
      <w:pPr>
        <w:spacing w:after="0"/>
        <w:ind w:left="0"/>
        <w:jc w:val="both"/>
      </w:pPr>
      <w:r>
        <w:rPr>
          <w:rFonts w:ascii="Times New Roman"/>
          <w:b w:val="false"/>
          <w:i w:val="false"/>
          <w:color w:val="000000"/>
          <w:sz w:val="28"/>
        </w:rPr>
        <w:t>
      8) бала 2007 жылғы 13 тамызға дейін не Қазақстан Республикасынан тыс жерде туылған жағдайда баланың туу туралы куәлігінің көшірмесі (жеке басын сәйкестендіру үшін талап етіледі);</w:t>
      </w:r>
    </w:p>
    <w:bookmarkEnd w:id="370"/>
    <w:bookmarkStart w:name="z502" w:id="371"/>
    <w:p>
      <w:pPr>
        <w:spacing w:after="0"/>
        <w:ind w:left="0"/>
        <w:jc w:val="both"/>
      </w:pPr>
      <w:r>
        <w:rPr>
          <w:rFonts w:ascii="Times New Roman"/>
          <w:b w:val="false"/>
          <w:i w:val="false"/>
          <w:color w:val="000000"/>
          <w:sz w:val="28"/>
        </w:rPr>
        <w:t>
      9) № 112 бұйрықпен бекітілген нысан бойынша туу туралы анықтама (2008 жылға дейін бала некесіз туылған жағдайда).</w:t>
      </w:r>
    </w:p>
    <w:bookmarkEnd w:id="371"/>
    <w:bookmarkStart w:name="z503" w:id="372"/>
    <w:p>
      <w:pPr>
        <w:spacing w:after="0"/>
        <w:ind w:left="0"/>
        <w:jc w:val="both"/>
      </w:pPr>
      <w:r>
        <w:rPr>
          <w:rFonts w:ascii="Times New Roman"/>
          <w:b w:val="false"/>
          <w:i w:val="false"/>
          <w:color w:val="000000"/>
          <w:sz w:val="28"/>
        </w:rPr>
        <w:t>
      порталда:</w:t>
      </w:r>
    </w:p>
    <w:bookmarkEnd w:id="372"/>
    <w:bookmarkStart w:name="z504" w:id="373"/>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сұранысы;</w:t>
      </w:r>
    </w:p>
    <w:bookmarkEnd w:id="373"/>
    <w:bookmarkStart w:name="z505" w:id="374"/>
    <w:p>
      <w:pPr>
        <w:spacing w:after="0"/>
        <w:ind w:left="0"/>
        <w:jc w:val="both"/>
      </w:pPr>
      <w:r>
        <w:rPr>
          <w:rFonts w:ascii="Times New Roman"/>
          <w:b w:val="false"/>
          <w:i w:val="false"/>
          <w:color w:val="000000"/>
          <w:sz w:val="28"/>
        </w:rPr>
        <w:t>
      2) заңды өкілдерінен кепілді тұрғын үй беру туралы нотариалды расталған өтініштің не банк алдында міндеттерін тиісінше орындамаған жағдайда кепілді тұрғын үй беру туралы жақын туыстарынан нотариалды расталған өтінішінің электрондық көшірмесі;</w:t>
      </w:r>
    </w:p>
    <w:bookmarkEnd w:id="374"/>
    <w:bookmarkStart w:name="z506" w:id="375"/>
    <w:p>
      <w:pPr>
        <w:spacing w:after="0"/>
        <w:ind w:left="0"/>
        <w:jc w:val="both"/>
      </w:pPr>
      <w:r>
        <w:rPr>
          <w:rFonts w:ascii="Times New Roman"/>
          <w:b w:val="false"/>
          <w:i w:val="false"/>
          <w:color w:val="000000"/>
          <w:sz w:val="28"/>
        </w:rPr>
        <w:t>
      3) кәмелетке толмаған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кәмелетке толмағанның (балалардың) келісімінің электрондық көшірмесі;</w:t>
      </w:r>
    </w:p>
    <w:bookmarkEnd w:id="375"/>
    <w:bookmarkStart w:name="z507" w:id="376"/>
    <w:p>
      <w:pPr>
        <w:spacing w:after="0"/>
        <w:ind w:left="0"/>
        <w:jc w:val="both"/>
      </w:pPr>
      <w:r>
        <w:rPr>
          <w:rFonts w:ascii="Times New Roman"/>
          <w:b w:val="false"/>
          <w:i w:val="false"/>
          <w:color w:val="000000"/>
          <w:sz w:val="28"/>
        </w:rPr>
        <w:t>
      4) мәмілелерді ресімдеуге келмеген жұбайының (зайыбының) атынан нотариус растаған сенімхаттың, егер жұбайы (зайыбы) қайтыс болған жағдайда қайтыс болуы туралы куәлігінің электрондық көшірмесі;</w:t>
      </w:r>
    </w:p>
    <w:bookmarkEnd w:id="376"/>
    <w:bookmarkStart w:name="z508" w:id="377"/>
    <w:p>
      <w:pPr>
        <w:spacing w:after="0"/>
        <w:ind w:left="0"/>
        <w:jc w:val="both"/>
      </w:pPr>
      <w:r>
        <w:rPr>
          <w:rFonts w:ascii="Times New Roman"/>
          <w:b w:val="false"/>
          <w:i w:val="false"/>
          <w:color w:val="000000"/>
          <w:sz w:val="28"/>
        </w:rPr>
        <w:t>
      5) банктен кәмелетке толмағанға тиесілі тұрғын үйді кепілге қоюға рұқсатқа анықтама беру туралы хаттың электрондық көшірмесі (кәмелетке толмағанға тиесілі тұрғын үйді кепілге қойып несие берген жағдайда);</w:t>
      </w:r>
    </w:p>
    <w:bookmarkEnd w:id="377"/>
    <w:bookmarkStart w:name="z509" w:id="378"/>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378"/>
    <w:bookmarkStart w:name="z510" w:id="379"/>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электрондық көшірмесі;</w:t>
      </w:r>
    </w:p>
    <w:bookmarkEnd w:id="379"/>
    <w:bookmarkStart w:name="z511" w:id="380"/>
    <w:p>
      <w:pPr>
        <w:spacing w:after="0"/>
        <w:ind w:left="0"/>
        <w:jc w:val="both"/>
      </w:pPr>
      <w:r>
        <w:rPr>
          <w:rFonts w:ascii="Times New Roman"/>
          <w:b w:val="false"/>
          <w:i w:val="false"/>
          <w:color w:val="000000"/>
          <w:sz w:val="28"/>
        </w:rPr>
        <w:t>
      8) № 112 бұйрықпен бекітілген нысан бойынша туу туралы анықтаманың электрондық көшірмесі (2008 жылға дейін бала некесіз туылған жағдайда).</w:t>
      </w:r>
    </w:p>
    <w:bookmarkEnd w:id="380"/>
    <w:bookmarkStart w:name="z512" w:id="38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81"/>
    <w:bookmarkStart w:name="z513" w:id="382"/>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 порталдан түскен құжаттар пакетін қабылдауды жүзеге асырады, оларды тіркейді - 15 (он бес) минут. </w:t>
      </w:r>
    </w:p>
    <w:bookmarkEnd w:id="382"/>
    <w:bookmarkStart w:name="z514" w:id="383"/>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- 5 (бес) минут;</w:t>
      </w:r>
    </w:p>
    <w:bookmarkEnd w:id="383"/>
    <w:bookmarkStart w:name="z515" w:id="384"/>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қойып, көрсетілетін қызметті берушінің жауапты орындаушысына береді - 4 (төрт) сағат;</w:t>
      </w:r>
    </w:p>
    <w:bookmarkEnd w:id="384"/>
    <w:bookmarkStart w:name="z516" w:id="38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- 4 (төрт) жұмыс күні;</w:t>
      </w:r>
    </w:p>
    <w:bookmarkEnd w:id="385"/>
    <w:bookmarkStart w:name="z517" w:id="386"/>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қызметкеріне жібереді - 3 (үш) сағат;</w:t>
      </w:r>
    </w:p>
    <w:bookmarkEnd w:id="386"/>
    <w:bookmarkStart w:name="z518" w:id="387"/>
    <w:p>
      <w:pPr>
        <w:spacing w:after="0"/>
        <w:ind w:left="0"/>
        <w:jc w:val="both"/>
      </w:pPr>
      <w:r>
        <w:rPr>
          <w:rFonts w:ascii="Times New Roman"/>
          <w:b w:val="false"/>
          <w:i w:val="false"/>
          <w:color w:val="000000"/>
          <w:sz w:val="28"/>
        </w:rPr>
        <w:t>
      5) көрсетілетін қызметті берушінің қызметкері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немесе Мемлекеттік корпорацияға жібереді - 15 (он бес) минут.</w:t>
      </w:r>
    </w:p>
    <w:bookmarkEnd w:id="387"/>
    <w:bookmarkStart w:name="z519" w:id="38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88"/>
    <w:bookmarkStart w:name="z520" w:id="389"/>
    <w:p>
      <w:pPr>
        <w:spacing w:after="0"/>
        <w:ind w:left="0"/>
        <w:jc w:val="both"/>
      </w:pPr>
      <w:r>
        <w:rPr>
          <w:rFonts w:ascii="Times New Roman"/>
          <w:b w:val="false"/>
          <w:i w:val="false"/>
          <w:color w:val="000000"/>
          <w:sz w:val="28"/>
        </w:rPr>
        <w:t>
      1) құжаттар пакетін тіркеу;</w:t>
      </w:r>
    </w:p>
    <w:bookmarkEnd w:id="389"/>
    <w:bookmarkStart w:name="z521" w:id="390"/>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390"/>
    <w:bookmarkStart w:name="z522" w:id="391"/>
    <w:p>
      <w:pPr>
        <w:spacing w:after="0"/>
        <w:ind w:left="0"/>
        <w:jc w:val="both"/>
      </w:pPr>
      <w:r>
        <w:rPr>
          <w:rFonts w:ascii="Times New Roman"/>
          <w:b w:val="false"/>
          <w:i w:val="false"/>
          <w:color w:val="000000"/>
          <w:sz w:val="28"/>
        </w:rPr>
        <w:t>
      3) мемлекеттік қызмет көрсету нәтижесінің жобасы;</w:t>
      </w:r>
    </w:p>
    <w:bookmarkEnd w:id="391"/>
    <w:bookmarkStart w:name="z523" w:id="392"/>
    <w:p>
      <w:pPr>
        <w:spacing w:after="0"/>
        <w:ind w:left="0"/>
        <w:jc w:val="both"/>
      </w:pPr>
      <w:r>
        <w:rPr>
          <w:rFonts w:ascii="Times New Roman"/>
          <w:b w:val="false"/>
          <w:i w:val="false"/>
          <w:color w:val="000000"/>
          <w:sz w:val="28"/>
        </w:rPr>
        <w:t>
      4) көрсетілетін қызметті беруші басшысының мемлекеттік қызмет көрсету нәтижесінің жобасына қол қоюы;</w:t>
      </w:r>
    </w:p>
    <w:bookmarkEnd w:id="392"/>
    <w:bookmarkStart w:name="z524" w:id="393"/>
    <w:p>
      <w:pPr>
        <w:spacing w:after="0"/>
        <w:ind w:left="0"/>
        <w:jc w:val="both"/>
      </w:pPr>
      <w:r>
        <w:rPr>
          <w:rFonts w:ascii="Times New Roman"/>
          <w:b w:val="false"/>
          <w:i w:val="false"/>
          <w:color w:val="000000"/>
          <w:sz w:val="28"/>
        </w:rPr>
        <w:t>
      5) қол қойылған мемлекеттік қызмет көрсету нәтижесі және оны Мемлекеттік корпорацияға немесе порталға жолдау.</w:t>
      </w:r>
    </w:p>
    <w:bookmarkEnd w:id="393"/>
    <w:bookmarkStart w:name="z525" w:id="394"/>
    <w:p>
      <w:pPr>
        <w:spacing w:after="0"/>
        <w:ind w:left="0"/>
        <w:jc w:val="both"/>
      </w:pPr>
      <w:r>
        <w:rPr>
          <w:rFonts w:ascii="Times New Roman"/>
          <w:b w:val="false"/>
          <w:i w:val="false"/>
          <w:color w:val="000000"/>
          <w:sz w:val="28"/>
        </w:rPr>
        <w:t>
      7. Мемлекеттік қызметті көрсетуден бас тартуға негіздемелер он төрт жасқа толмаған жетім баланың, ата-анасының қамқорлығынсыз қалған баланың тұрғын үйін иеліктен шығару, оның ішінде айырбастау немесе сыйға тарту бойынша мәмілелер жасау немесе олардың атынан кепілгерлік шартын, тұрғын үйді өтеусіз пайдалануға тапсыру немесе кепілге қою бойынша мәмілелер, заң жүзінде, өсиет бойынша оларға тиесілі мұрагерлік құқықтардан бас тартуына, олардың тұрғын үйін бөлуге немесе одан үлес бөліп алуға әкеп соқтыратын мәмілелер жасау болып табылады.</w:t>
      </w:r>
    </w:p>
    <w:bookmarkEnd w:id="394"/>
    <w:bookmarkStart w:name="z526" w:id="395"/>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395"/>
    <w:bookmarkStart w:name="z527" w:id="396"/>
    <w:p>
      <w:pPr>
        <w:spacing w:after="0"/>
        <w:ind w:left="0"/>
        <w:jc w:val="both"/>
      </w:pPr>
      <w:r>
        <w:rPr>
          <w:rFonts w:ascii="Times New Roman"/>
          <w:b w:val="false"/>
          <w:i w:val="false"/>
          <w:color w:val="000000"/>
          <w:sz w:val="28"/>
        </w:rPr>
        <w:t xml:space="preserve">
      8. Мемлекеттік қызмет көрсету үдерісіне қатысатын көрсетілетін қызметті берушінің құрылымдық бөлімшелерінің (қызметкерлерінің) тізбесі: </w:t>
      </w:r>
    </w:p>
    <w:bookmarkEnd w:id="396"/>
    <w:bookmarkStart w:name="z528" w:id="397"/>
    <w:p>
      <w:pPr>
        <w:spacing w:after="0"/>
        <w:ind w:left="0"/>
        <w:jc w:val="both"/>
      </w:pPr>
      <w:r>
        <w:rPr>
          <w:rFonts w:ascii="Times New Roman"/>
          <w:b w:val="false"/>
          <w:i w:val="false"/>
          <w:color w:val="000000"/>
          <w:sz w:val="28"/>
        </w:rPr>
        <w:t>
      1) көрсетілетін қызметті берушінің қызметкері;</w:t>
      </w:r>
    </w:p>
    <w:bookmarkEnd w:id="397"/>
    <w:bookmarkStart w:name="z529" w:id="398"/>
    <w:p>
      <w:pPr>
        <w:spacing w:after="0"/>
        <w:ind w:left="0"/>
        <w:jc w:val="both"/>
      </w:pPr>
      <w:r>
        <w:rPr>
          <w:rFonts w:ascii="Times New Roman"/>
          <w:b w:val="false"/>
          <w:i w:val="false"/>
          <w:color w:val="000000"/>
          <w:sz w:val="28"/>
        </w:rPr>
        <w:t>
      2) көрсетілетін қызметті берушінің басшысы;</w:t>
      </w:r>
    </w:p>
    <w:bookmarkEnd w:id="398"/>
    <w:bookmarkStart w:name="z530" w:id="39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9"/>
    <w:bookmarkStart w:name="z531" w:id="400"/>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(іс-қимылдардың) реттілігін сипаттау, әрбір рәсімнің (іс-қимылдың) ұзақтығы:</w:t>
      </w:r>
    </w:p>
    <w:bookmarkEnd w:id="400"/>
    <w:bookmarkStart w:name="z532" w:id="401"/>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 порталдан түскен құжаттар пакетін қабылдауды жүзеге асырады, оларды тіркейді, құжаттар пакетін көрсетілетін қызметті берушінің басшысына береді - 15 (он бес) минут. </w:t>
      </w:r>
    </w:p>
    <w:bookmarkEnd w:id="401"/>
    <w:bookmarkStart w:name="z533" w:id="402"/>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қойып, көрсетілетін қызметті берушінің жауапты орындаушысына береді - 4 (төрт) сағат;</w:t>
      </w:r>
    </w:p>
    <w:bookmarkEnd w:id="402"/>
    <w:bookmarkStart w:name="z534" w:id="403"/>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- 4 (төрт) жұмыс күні;</w:t>
      </w:r>
    </w:p>
    <w:bookmarkEnd w:id="403"/>
    <w:bookmarkStart w:name="z535" w:id="404"/>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қызметкеріне жібереді - 3 (үш) сағат;</w:t>
      </w:r>
    </w:p>
    <w:bookmarkEnd w:id="404"/>
    <w:bookmarkStart w:name="z536" w:id="405"/>
    <w:p>
      <w:pPr>
        <w:spacing w:after="0"/>
        <w:ind w:left="0"/>
        <w:jc w:val="both"/>
      </w:pPr>
      <w:r>
        <w:rPr>
          <w:rFonts w:ascii="Times New Roman"/>
          <w:b w:val="false"/>
          <w:i w:val="false"/>
          <w:color w:val="000000"/>
          <w:sz w:val="28"/>
        </w:rPr>
        <w:t>
      5) көрсетілетін қызметті берушінің мемлекеттік қызмет көрсету нәтижесін Мемлекеттік корпорацияға жібереді - 15 (он бес) минут.</w:t>
      </w:r>
    </w:p>
    <w:bookmarkEnd w:id="405"/>
    <w:bookmarkStart w:name="z537" w:id="406"/>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406"/>
    <w:bookmarkStart w:name="z538" w:id="407"/>
    <w:p>
      <w:pPr>
        <w:spacing w:after="0"/>
        <w:ind w:left="0"/>
        <w:jc w:val="both"/>
      </w:pPr>
      <w:r>
        <w:rPr>
          <w:rFonts w:ascii="Times New Roman"/>
          <w:b w:val="false"/>
          <w:i w:val="false"/>
          <w:color w:val="000000"/>
          <w:sz w:val="28"/>
        </w:rPr>
        <w:t>
      10. Қызметті алушы көрсетілетін мемлекеттік қызметті алу үшін осы регламенттің 4 тармағына сәйкес Мемлекеттік корпорацияға құжаттардың топтамасын ұсынады.</w:t>
      </w:r>
    </w:p>
    <w:bookmarkEnd w:id="407"/>
    <w:bookmarkStart w:name="z539" w:id="408"/>
    <w:p>
      <w:pPr>
        <w:spacing w:after="0"/>
        <w:ind w:left="0"/>
        <w:jc w:val="both"/>
      </w:pPr>
      <w:r>
        <w:rPr>
          <w:rFonts w:ascii="Times New Roman"/>
          <w:b w:val="false"/>
          <w:i w:val="false"/>
          <w:color w:val="000000"/>
          <w:sz w:val="28"/>
        </w:rPr>
        <w:t xml:space="preserve">
      1) Мемлекеттік корпорация қызметкері құжаттар пакетінің толтырылуының дұрыстығын тексереді. </w:t>
      </w:r>
    </w:p>
    <w:bookmarkEnd w:id="408"/>
    <w:bookmarkStart w:name="z540" w:id="409"/>
    <w:p>
      <w:pPr>
        <w:spacing w:after="0"/>
        <w:ind w:left="0"/>
        <w:jc w:val="both"/>
      </w:pPr>
      <w:r>
        <w:rPr>
          <w:rFonts w:ascii="Times New Roman"/>
          <w:b w:val="false"/>
          <w:i w:val="false"/>
          <w:color w:val="000000"/>
          <w:sz w:val="28"/>
        </w:rPr>
        <w:t>
      Көрсетілетін қызметті алушы құжаттар пакетін толық ұсынбаған жағдайда, Мемлекеттік корпорация қызметкері өтінішті қабылдаудан бас тартады және Стандартқа 3-қосымшаға сәйкес нысан бойынша құжаттарды қабылдаудан бас тарту туралы қолхат береді - 5 (бес) минут.</w:t>
      </w:r>
    </w:p>
    <w:bookmarkEnd w:id="409"/>
    <w:bookmarkStart w:name="z541" w:id="410"/>
    <w:p>
      <w:pPr>
        <w:spacing w:after="0"/>
        <w:ind w:left="0"/>
        <w:jc w:val="both"/>
      </w:pPr>
      <w:r>
        <w:rPr>
          <w:rFonts w:ascii="Times New Roman"/>
          <w:b w:val="false"/>
          <w:i w:val="false"/>
          <w:color w:val="000000"/>
          <w:sz w:val="28"/>
        </w:rPr>
        <w:t xml:space="preserve">
      Өтінішті дұрыс және толық толтыру, құжаттар пакетін толық ұсыну сақталған жағдайда, Мемлекеттік корпорация қызметкері өтінішті ақпараттық жүйесінде тіркейді және мынандай мәліметтерді көрсетіп, тиісті құжаттардың қабылданғаны туралы қолхат береді- 5 (бес) минут; </w:t>
      </w:r>
    </w:p>
    <w:bookmarkEnd w:id="410"/>
    <w:bookmarkStart w:name="z542" w:id="411"/>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қызхметкері көрсетілетін қызметті алушыдан заңмен қорғалатын құпияны қамтитын ақпараттық жүйедегі мәліметтерді пайдалануға жазбаша келісімін алады- 5 (бес) минут</w:t>
      </w:r>
    </w:p>
    <w:bookmarkEnd w:id="411"/>
    <w:bookmarkStart w:name="z543" w:id="412"/>
    <w:p>
      <w:pPr>
        <w:spacing w:after="0"/>
        <w:ind w:left="0"/>
        <w:jc w:val="both"/>
      </w:pPr>
      <w:r>
        <w:rPr>
          <w:rFonts w:ascii="Times New Roman"/>
          <w:b w:val="false"/>
          <w:i w:val="false"/>
          <w:color w:val="000000"/>
          <w:sz w:val="28"/>
        </w:rPr>
        <w:t>
      3) Мемлекеттік корпорация қызметкері құжаттар пакетін дайындап, курьерлік немесе осыған өкілеттік берілген өзге де байланыс арқылы көрсетілетін қызметті берушіге жібереді - 10 (он) жұмыс күні;</w:t>
      </w:r>
    </w:p>
    <w:bookmarkEnd w:id="412"/>
    <w:bookmarkStart w:name="z544" w:id="413"/>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әрекет тәртібін сипаттауына сәйкес әрекеттер жасайды- 5 (бес) жұмыс күні</w:t>
      </w:r>
    </w:p>
    <w:bookmarkEnd w:id="413"/>
    <w:bookmarkStart w:name="z545" w:id="414"/>
    <w:p>
      <w:pPr>
        <w:spacing w:after="0"/>
        <w:ind w:left="0"/>
        <w:jc w:val="both"/>
      </w:pPr>
      <w:r>
        <w:rPr>
          <w:rFonts w:ascii="Times New Roman"/>
          <w:b w:val="false"/>
          <w:i w:val="false"/>
          <w:color w:val="000000"/>
          <w:sz w:val="28"/>
        </w:rPr>
        <w:t>
      5) көрсетілетін қызметті беруші қызметкері мемлекеттік қызмет көрсету нәтижесін көрсетілетін қызмет алушыға жіберед- 15 (он бес) минут.</w:t>
      </w:r>
    </w:p>
    <w:bookmarkEnd w:id="414"/>
    <w:bookmarkStart w:name="z546" w:id="415"/>
    <w:p>
      <w:pPr>
        <w:spacing w:after="0"/>
        <w:ind w:left="0"/>
        <w:jc w:val="both"/>
      </w:pPr>
      <w:r>
        <w:rPr>
          <w:rFonts w:ascii="Times New Roman"/>
          <w:b w:val="false"/>
          <w:i w:val="false"/>
          <w:color w:val="000000"/>
          <w:sz w:val="28"/>
        </w:rPr>
        <w:t>
      Мемлекеттік корпорациясының жұмыс кестесі: Қазақстан Республикасының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415"/>
    <w:bookmarkStart w:name="z547" w:id="416"/>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 мен көрсетілетін қызметті берушінің жүгіну және рәсімдерінің (әрекеттердің) реттілігі тәртібін сипаттау:</w:t>
      </w:r>
    </w:p>
    <w:bookmarkEnd w:id="416"/>
    <w:bookmarkStart w:name="z548" w:id="417"/>
    <w:p>
      <w:pPr>
        <w:spacing w:after="0"/>
        <w:ind w:left="0"/>
        <w:jc w:val="both"/>
      </w:pPr>
      <w:r>
        <w:rPr>
          <w:rFonts w:ascii="Times New Roman"/>
          <w:b w:val="false"/>
          <w:i w:val="false"/>
          <w:color w:val="000000"/>
          <w:sz w:val="28"/>
        </w:rPr>
        <w:t>
      1) көрсетілетін қызметті алушы порталда жеке сәйкестендіру нөмірі, ЭЦҚ арқылы тіркелуді (авторландыруды) жүзеге асырады;</w:t>
      </w:r>
    </w:p>
    <w:bookmarkEnd w:id="417"/>
    <w:bookmarkStart w:name="z549" w:id="418"/>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таңдап, берілген регламенттің 4 тармағына сәйкес электрондық сұраныс жолдарын толтыруы және құжаттар пакетін тіркеуі:</w:t>
      </w:r>
    </w:p>
    <w:bookmarkEnd w:id="418"/>
    <w:bookmarkStart w:name="z550" w:id="419"/>
    <w:p>
      <w:pPr>
        <w:spacing w:after="0"/>
        <w:ind w:left="0"/>
        <w:jc w:val="both"/>
      </w:pPr>
      <w:r>
        <w:rPr>
          <w:rFonts w:ascii="Times New Roman"/>
          <w:b w:val="false"/>
          <w:i w:val="false"/>
          <w:color w:val="000000"/>
          <w:sz w:val="28"/>
        </w:rPr>
        <w:t>
      3) көрсетілген қызметті алушының электрондық цифрлық қолтаңба қойылған электрондық құжат нысанындағы сұранысы;</w:t>
      </w:r>
    </w:p>
    <w:bookmarkEnd w:id="419"/>
    <w:bookmarkStart w:name="z551" w:id="420"/>
    <w:p>
      <w:pPr>
        <w:spacing w:after="0"/>
        <w:ind w:left="0"/>
        <w:jc w:val="both"/>
      </w:pPr>
      <w:r>
        <w:rPr>
          <w:rFonts w:ascii="Times New Roman"/>
          <w:b w:val="false"/>
          <w:i w:val="false"/>
          <w:color w:val="000000"/>
          <w:sz w:val="28"/>
        </w:rPr>
        <w:t>
      4) көрсетілетін қызметті алушының ЭЦҚ арқылы электрондық сұранысты куәланыдыру;</w:t>
      </w:r>
    </w:p>
    <w:bookmarkEnd w:id="420"/>
    <w:bookmarkStart w:name="z552" w:id="421"/>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көрсетілетін қызметті алушының электрондық сұраныстың мәртебесі және мемлекеттік қызмет көрсету мерзімі туралы хабарламаны алуы;</w:t>
      </w:r>
    </w:p>
    <w:bookmarkEnd w:id="421"/>
    <w:bookmarkStart w:name="z553" w:id="422"/>
    <w:p>
      <w:pPr>
        <w:spacing w:after="0"/>
        <w:ind w:left="0"/>
        <w:jc w:val="both"/>
      </w:pPr>
      <w:r>
        <w:rPr>
          <w:rFonts w:ascii="Times New Roman"/>
          <w:b w:val="false"/>
          <w:i w:val="false"/>
          <w:color w:val="000000"/>
          <w:sz w:val="28"/>
        </w:rPr>
        <w:t xml:space="preserve">
      6) көрсетілетін қызметті берушінің қызметкері порталдан түскен құжаттар пакетін қабылдауды жүзеге асырады, оларды тіркейді-5 ( бес) жұмыс күні. </w:t>
      </w:r>
    </w:p>
    <w:bookmarkEnd w:id="422"/>
    <w:bookmarkStart w:name="z554" w:id="423"/>
    <w:p>
      <w:pPr>
        <w:spacing w:after="0"/>
        <w:ind w:left="0"/>
        <w:jc w:val="both"/>
      </w:pPr>
      <w:r>
        <w:rPr>
          <w:rFonts w:ascii="Times New Roman"/>
          <w:b w:val="false"/>
          <w:i w:val="false"/>
          <w:color w:val="000000"/>
          <w:sz w:val="28"/>
        </w:rPr>
        <w:t>
      7) көрсетілетін қызметті берушінің қызметкері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423"/>
    <w:bookmarkStart w:name="z555" w:id="424"/>
    <w:p>
      <w:pPr>
        <w:spacing w:after="0"/>
        <w:ind w:left="0"/>
        <w:jc w:val="both"/>
      </w:pP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қойып, көрсетілетін қызметті берушінің жауапты орындаушысына жібереді, 4 (төрт) сағат;</w:t>
      </w:r>
    </w:p>
    <w:bookmarkEnd w:id="424"/>
    <w:bookmarkStart w:name="z556" w:id="425"/>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425"/>
    <w:bookmarkStart w:name="z557" w:id="426"/>
    <w:p>
      <w:pPr>
        <w:spacing w:after="0"/>
        <w:ind w:left="0"/>
        <w:jc w:val="both"/>
      </w:pPr>
      <w:r>
        <w:rPr>
          <w:rFonts w:ascii="Times New Roman"/>
          <w:b w:val="false"/>
          <w:i w:val="false"/>
          <w:color w:val="000000"/>
          <w:sz w:val="28"/>
        </w:rPr>
        <w:t>
      Порталдың жұмыс кестесі тәулік бойы, жөндеу жұмыстарын жүргізуге байланысты техникалық үзілістерді қоспағанда тәулік бойы (Қазақстан Республикасының еңбек заңнамасына сәйкес қызмет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426"/>
    <w:bookmarkStart w:name="z558" w:id="427"/>
    <w:p>
      <w:pPr>
        <w:spacing w:after="0"/>
        <w:ind w:left="0"/>
        <w:jc w:val="both"/>
      </w:pPr>
      <w:r>
        <w:rPr>
          <w:rFonts w:ascii="Times New Roman"/>
          <w:b w:val="false"/>
          <w:i w:val="false"/>
          <w:color w:val="000000"/>
          <w:sz w:val="28"/>
        </w:rPr>
        <w:t xml:space="preserve">
      12.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427"/>
    <w:bookmarkStart w:name="z559" w:id="428"/>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428"/>
    <w:bookmarkStart w:name="z560" w:id="429"/>
    <w:p>
      <w:pPr>
        <w:spacing w:after="0"/>
        <w:ind w:left="0"/>
        <w:jc w:val="both"/>
      </w:pPr>
      <w:r>
        <w:rPr>
          <w:rFonts w:ascii="Times New Roman"/>
          <w:b w:val="false"/>
          <w:i w:val="false"/>
          <w:color w:val="000000"/>
          <w:sz w:val="28"/>
        </w:rPr>
        <w:t>
      13. Тұрмыс-тіршілігін шектейтін организм функциялары тұрақты бұзылып, денсаулығы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429"/>
    <w:bookmarkStart w:name="z561" w:id="430"/>
    <w:p>
      <w:pPr>
        <w:spacing w:after="0"/>
        <w:ind w:left="0"/>
        <w:jc w:val="both"/>
      </w:pPr>
      <w:r>
        <w:rPr>
          <w:rFonts w:ascii="Times New Roman"/>
          <w:b w:val="false"/>
          <w:i w:val="false"/>
          <w:color w:val="000000"/>
          <w:sz w:val="28"/>
        </w:rPr>
        <w:t>
      14. Мемлекеттік қызмет көрсету орындарының мекенжайлары мынадай интернет-ресурстарда орналастырылған:</w:t>
      </w:r>
    </w:p>
    <w:bookmarkEnd w:id="430"/>
    <w:bookmarkStart w:name="z562" w:id="431"/>
    <w:p>
      <w:pPr>
        <w:spacing w:after="0"/>
        <w:ind w:left="0"/>
        <w:jc w:val="both"/>
      </w:pPr>
      <w:r>
        <w:rPr>
          <w:rFonts w:ascii="Times New Roman"/>
          <w:b w:val="false"/>
          <w:i w:val="false"/>
          <w:color w:val="000000"/>
          <w:sz w:val="28"/>
        </w:rPr>
        <w:t>
      Министрлік www.edu.gov.kz;</w:t>
      </w:r>
    </w:p>
    <w:bookmarkEnd w:id="431"/>
    <w:bookmarkStart w:name="z563" w:id="432"/>
    <w:p>
      <w:pPr>
        <w:spacing w:after="0"/>
        <w:ind w:left="0"/>
        <w:jc w:val="both"/>
      </w:pPr>
      <w:r>
        <w:rPr>
          <w:rFonts w:ascii="Times New Roman"/>
          <w:b w:val="false"/>
          <w:i w:val="false"/>
          <w:color w:val="000000"/>
          <w:sz w:val="28"/>
        </w:rPr>
        <w:t>
      Мемлекеттік корпорациясы www.con.gov.kz;</w:t>
      </w:r>
    </w:p>
    <w:bookmarkEnd w:id="432"/>
    <w:bookmarkStart w:name="z564" w:id="433"/>
    <w:p>
      <w:pPr>
        <w:spacing w:after="0"/>
        <w:ind w:left="0"/>
        <w:jc w:val="both"/>
      </w:pPr>
      <w:r>
        <w:rPr>
          <w:rFonts w:ascii="Times New Roman"/>
          <w:b w:val="false"/>
          <w:i w:val="false"/>
          <w:color w:val="000000"/>
          <w:sz w:val="28"/>
        </w:rPr>
        <w:t>
      Порталда</w:t>
      </w:r>
    </w:p>
    <w:bookmarkEnd w:id="433"/>
    <w:bookmarkStart w:name="z565" w:id="434"/>
    <w:p>
      <w:pPr>
        <w:spacing w:after="0"/>
        <w:ind w:left="0"/>
        <w:jc w:val="both"/>
      </w:pPr>
      <w:r>
        <w:rPr>
          <w:rFonts w:ascii="Times New Roman"/>
          <w:b w:val="false"/>
          <w:i w:val="false"/>
          <w:color w:val="000000"/>
          <w:sz w:val="28"/>
        </w:rPr>
        <w:t>
      15.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434"/>
    <w:bookmarkStart w:name="z566" w:id="435"/>
    <w:p>
      <w:pPr>
        <w:spacing w:after="0"/>
        <w:ind w:left="0"/>
        <w:jc w:val="both"/>
      </w:pPr>
      <w:r>
        <w:rPr>
          <w:rFonts w:ascii="Times New Roman"/>
          <w:b w:val="false"/>
          <w:i w:val="false"/>
          <w:color w:val="000000"/>
          <w:sz w:val="28"/>
        </w:rPr>
        <w:t>
      16.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арқылы алу мүмкіндігіне ие.</w:t>
      </w:r>
    </w:p>
    <w:bookmarkEnd w:id="435"/>
    <w:bookmarkStart w:name="z567" w:id="436"/>
    <w:p>
      <w:pPr>
        <w:spacing w:after="0"/>
        <w:ind w:left="0"/>
        <w:jc w:val="both"/>
      </w:pPr>
      <w:r>
        <w:rPr>
          <w:rFonts w:ascii="Times New Roman"/>
          <w:b w:val="false"/>
          <w:i w:val="false"/>
          <w:color w:val="000000"/>
          <w:sz w:val="28"/>
        </w:rPr>
        <w:t>
      17.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1-қосымша</w:t>
            </w:r>
          </w:p>
        </w:tc>
      </w:tr>
    </w:tbl>
    <w:bookmarkStart w:name="z569" w:id="437"/>
    <w:p>
      <w:pPr>
        <w:spacing w:after="0"/>
        <w:ind w:left="0"/>
        <w:jc w:val="left"/>
      </w:pPr>
      <w:r>
        <w:rPr>
          <w:rFonts w:ascii="Times New Roman"/>
          <w:b/>
          <w:i w:val="false"/>
          <w:color w:val="000000"/>
        </w:rPr>
        <w:t xml:space="preserve"> Көрсетілетін қызмет берушінің тізімі</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1537"/>
        <w:gridCol w:w="2027"/>
        <w:gridCol w:w="8159"/>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38"/>
          <w:p>
            <w:pPr>
              <w:spacing w:after="20"/>
              <w:ind w:left="20"/>
              <w:jc w:val="both"/>
            </w:pPr>
            <w:r>
              <w:rPr>
                <w:rFonts w:ascii="Times New Roman"/>
                <w:b w:val="false"/>
                <w:i w:val="false"/>
                <w:color w:val="000000"/>
                <w:sz w:val="20"/>
              </w:rPr>
              <w:t>
№</w:t>
            </w:r>
          </w:p>
          <w:bookmarkEnd w:id="43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39"/>
          <w:p>
            <w:pPr>
              <w:spacing w:after="20"/>
              <w:ind w:left="20"/>
              <w:jc w:val="both"/>
            </w:pPr>
            <w:r>
              <w:rPr>
                <w:rFonts w:ascii="Times New Roman"/>
                <w:b w:val="false"/>
                <w:i w:val="false"/>
                <w:color w:val="000000"/>
                <w:sz w:val="20"/>
              </w:rPr>
              <w:t>
Петропавл қаласы</w:t>
            </w:r>
          </w:p>
          <w:bookmarkEnd w:id="439"/>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40"/>
          <w:p>
            <w:pPr>
              <w:spacing w:after="20"/>
              <w:ind w:left="20"/>
              <w:jc w:val="both"/>
            </w:pPr>
            <w:r>
              <w:rPr>
                <w:rFonts w:ascii="Times New Roman"/>
                <w:b w:val="false"/>
                <w:i w:val="false"/>
                <w:color w:val="000000"/>
                <w:sz w:val="20"/>
              </w:rPr>
              <w:t>
1</w:t>
            </w:r>
          </w:p>
          <w:bookmarkEnd w:id="44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41"/>
          <w:p>
            <w:pPr>
              <w:spacing w:after="20"/>
              <w:ind w:left="20"/>
              <w:jc w:val="both"/>
            </w:pPr>
            <w:r>
              <w:rPr>
                <w:rFonts w:ascii="Times New Roman"/>
                <w:b w:val="false"/>
                <w:i w:val="false"/>
                <w:color w:val="000000"/>
                <w:sz w:val="20"/>
              </w:rPr>
              <w:t>
Айыртау ауданы</w:t>
            </w:r>
          </w:p>
          <w:bookmarkEnd w:id="441"/>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42"/>
          <w:p>
            <w:pPr>
              <w:spacing w:after="20"/>
              <w:ind w:left="20"/>
              <w:jc w:val="both"/>
            </w:pPr>
            <w:r>
              <w:rPr>
                <w:rFonts w:ascii="Times New Roman"/>
                <w:b w:val="false"/>
                <w:i w:val="false"/>
                <w:color w:val="000000"/>
                <w:sz w:val="20"/>
              </w:rPr>
              <w:t>
2</w:t>
            </w:r>
          </w:p>
          <w:bookmarkEnd w:id="44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ықшамауданы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43"/>
          <w:p>
            <w:pPr>
              <w:spacing w:after="20"/>
              <w:ind w:left="20"/>
              <w:jc w:val="both"/>
            </w:pPr>
            <w:r>
              <w:rPr>
                <w:rFonts w:ascii="Times New Roman"/>
                <w:b w:val="false"/>
                <w:i w:val="false"/>
                <w:color w:val="000000"/>
                <w:sz w:val="20"/>
              </w:rPr>
              <w:t>
Ақжар ауданы</w:t>
            </w:r>
          </w:p>
          <w:bookmarkEnd w:id="443"/>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44"/>
          <w:p>
            <w:pPr>
              <w:spacing w:after="20"/>
              <w:ind w:left="20"/>
              <w:jc w:val="both"/>
            </w:pPr>
            <w:r>
              <w:rPr>
                <w:rFonts w:ascii="Times New Roman"/>
                <w:b w:val="false"/>
                <w:i w:val="false"/>
                <w:color w:val="000000"/>
                <w:sz w:val="20"/>
              </w:rPr>
              <w:t>
3</w:t>
            </w:r>
          </w:p>
          <w:bookmarkEnd w:id="44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45"/>
          <w:p>
            <w:pPr>
              <w:spacing w:after="20"/>
              <w:ind w:left="20"/>
              <w:jc w:val="both"/>
            </w:pPr>
            <w:r>
              <w:rPr>
                <w:rFonts w:ascii="Times New Roman"/>
                <w:b w:val="false"/>
                <w:i w:val="false"/>
                <w:color w:val="000000"/>
                <w:sz w:val="20"/>
              </w:rPr>
              <w:t xml:space="preserve">
Аққайың ауданы </w:t>
            </w:r>
          </w:p>
          <w:bookmarkEnd w:id="445"/>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46"/>
          <w:p>
            <w:pPr>
              <w:spacing w:after="20"/>
              <w:ind w:left="20"/>
              <w:jc w:val="both"/>
            </w:pPr>
            <w:r>
              <w:rPr>
                <w:rFonts w:ascii="Times New Roman"/>
                <w:b w:val="false"/>
                <w:i w:val="false"/>
                <w:color w:val="000000"/>
                <w:sz w:val="20"/>
              </w:rPr>
              <w:t>
4</w:t>
            </w:r>
          </w:p>
          <w:bookmarkEnd w:id="44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47"/>
          <w:p>
            <w:pPr>
              <w:spacing w:after="20"/>
              <w:ind w:left="20"/>
              <w:jc w:val="both"/>
            </w:pPr>
            <w:r>
              <w:rPr>
                <w:rFonts w:ascii="Times New Roman"/>
                <w:b w:val="false"/>
                <w:i w:val="false"/>
                <w:color w:val="000000"/>
                <w:sz w:val="20"/>
              </w:rPr>
              <w:t>
Есіл ауданы</w:t>
            </w:r>
          </w:p>
          <w:bookmarkEnd w:id="447"/>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48"/>
          <w:p>
            <w:pPr>
              <w:spacing w:after="20"/>
              <w:ind w:left="20"/>
              <w:jc w:val="both"/>
            </w:pPr>
            <w:r>
              <w:rPr>
                <w:rFonts w:ascii="Times New Roman"/>
                <w:b w:val="false"/>
                <w:i w:val="false"/>
                <w:color w:val="000000"/>
                <w:sz w:val="20"/>
              </w:rPr>
              <w:t>
5</w:t>
            </w:r>
          </w:p>
          <w:bookmarkEnd w:id="44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49"/>
          <w:p>
            <w:pPr>
              <w:spacing w:after="20"/>
              <w:ind w:left="20"/>
              <w:jc w:val="both"/>
            </w:pPr>
            <w:r>
              <w:rPr>
                <w:rFonts w:ascii="Times New Roman"/>
                <w:b w:val="false"/>
                <w:i w:val="false"/>
                <w:color w:val="000000"/>
                <w:sz w:val="20"/>
              </w:rPr>
              <w:t>
Жамбыл ауданы</w:t>
            </w:r>
          </w:p>
          <w:bookmarkEnd w:id="449"/>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50"/>
          <w:p>
            <w:pPr>
              <w:spacing w:after="20"/>
              <w:ind w:left="20"/>
              <w:jc w:val="both"/>
            </w:pPr>
            <w:r>
              <w:rPr>
                <w:rFonts w:ascii="Times New Roman"/>
                <w:b w:val="false"/>
                <w:i w:val="false"/>
                <w:color w:val="000000"/>
                <w:sz w:val="20"/>
              </w:rPr>
              <w:t>
6</w:t>
            </w:r>
          </w:p>
          <w:bookmarkEnd w:id="45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51"/>
          <w:p>
            <w:pPr>
              <w:spacing w:after="20"/>
              <w:ind w:left="20"/>
              <w:jc w:val="both"/>
            </w:pPr>
            <w:r>
              <w:rPr>
                <w:rFonts w:ascii="Times New Roman"/>
                <w:b w:val="false"/>
                <w:i w:val="false"/>
                <w:color w:val="000000"/>
                <w:sz w:val="20"/>
              </w:rPr>
              <w:t>
Мағжан Жұмабаев ауданы</w:t>
            </w:r>
          </w:p>
          <w:bookmarkEnd w:id="451"/>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52"/>
          <w:p>
            <w:pPr>
              <w:spacing w:after="20"/>
              <w:ind w:left="20"/>
              <w:jc w:val="both"/>
            </w:pPr>
            <w:r>
              <w:rPr>
                <w:rFonts w:ascii="Times New Roman"/>
                <w:b w:val="false"/>
                <w:i w:val="false"/>
                <w:color w:val="000000"/>
                <w:sz w:val="20"/>
              </w:rPr>
              <w:t>
7</w:t>
            </w:r>
          </w:p>
          <w:bookmarkEnd w:id="45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53"/>
          <w:p>
            <w:pPr>
              <w:spacing w:after="20"/>
              <w:ind w:left="20"/>
              <w:jc w:val="both"/>
            </w:pPr>
            <w:r>
              <w:rPr>
                <w:rFonts w:ascii="Times New Roman"/>
                <w:b w:val="false"/>
                <w:i w:val="false"/>
                <w:color w:val="000000"/>
                <w:sz w:val="20"/>
              </w:rPr>
              <w:t>
Қызылжар ауданы</w:t>
            </w:r>
          </w:p>
          <w:bookmarkEnd w:id="453"/>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54"/>
          <w:p>
            <w:pPr>
              <w:spacing w:after="20"/>
              <w:ind w:left="20"/>
              <w:jc w:val="both"/>
            </w:pPr>
            <w:r>
              <w:rPr>
                <w:rFonts w:ascii="Times New Roman"/>
                <w:b w:val="false"/>
                <w:i w:val="false"/>
                <w:color w:val="000000"/>
                <w:sz w:val="20"/>
              </w:rPr>
              <w:t>
8</w:t>
            </w:r>
          </w:p>
          <w:bookmarkEnd w:id="45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55"/>
          <w:p>
            <w:pPr>
              <w:spacing w:after="20"/>
              <w:ind w:left="20"/>
              <w:jc w:val="both"/>
            </w:pPr>
            <w:r>
              <w:rPr>
                <w:rFonts w:ascii="Times New Roman"/>
                <w:b w:val="false"/>
                <w:i w:val="false"/>
                <w:color w:val="000000"/>
                <w:sz w:val="20"/>
              </w:rPr>
              <w:t>
Мамлют ауданы</w:t>
            </w:r>
          </w:p>
          <w:bookmarkEnd w:id="455"/>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56"/>
          <w:p>
            <w:pPr>
              <w:spacing w:after="20"/>
              <w:ind w:left="20"/>
              <w:jc w:val="both"/>
            </w:pPr>
            <w:r>
              <w:rPr>
                <w:rFonts w:ascii="Times New Roman"/>
                <w:b w:val="false"/>
                <w:i w:val="false"/>
                <w:color w:val="000000"/>
                <w:sz w:val="20"/>
              </w:rPr>
              <w:t>
9</w:t>
            </w:r>
          </w:p>
          <w:bookmarkEnd w:id="45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57"/>
          <w:p>
            <w:pPr>
              <w:spacing w:after="20"/>
              <w:ind w:left="20"/>
              <w:jc w:val="both"/>
            </w:pPr>
            <w:r>
              <w:rPr>
                <w:rFonts w:ascii="Times New Roman"/>
                <w:b w:val="false"/>
                <w:i w:val="false"/>
                <w:color w:val="000000"/>
                <w:sz w:val="20"/>
              </w:rPr>
              <w:t>
Ғабит Мүсірепов атындағы аудан</w:t>
            </w:r>
          </w:p>
          <w:bookmarkEnd w:id="457"/>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58"/>
          <w:p>
            <w:pPr>
              <w:spacing w:after="20"/>
              <w:ind w:left="20"/>
              <w:jc w:val="both"/>
            </w:pPr>
            <w:r>
              <w:rPr>
                <w:rFonts w:ascii="Times New Roman"/>
                <w:b w:val="false"/>
                <w:i w:val="false"/>
                <w:color w:val="000000"/>
                <w:sz w:val="20"/>
              </w:rPr>
              <w:t>
10</w:t>
            </w:r>
          </w:p>
          <w:bookmarkEnd w:id="45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59"/>
          <w:p>
            <w:pPr>
              <w:spacing w:after="20"/>
              <w:ind w:left="20"/>
              <w:jc w:val="both"/>
            </w:pPr>
            <w:r>
              <w:rPr>
                <w:rFonts w:ascii="Times New Roman"/>
                <w:b w:val="false"/>
                <w:i w:val="false"/>
                <w:color w:val="000000"/>
                <w:sz w:val="20"/>
              </w:rPr>
              <w:t>
Тайынша ауданы</w:t>
            </w:r>
          </w:p>
          <w:bookmarkEnd w:id="459"/>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60"/>
          <w:p>
            <w:pPr>
              <w:spacing w:after="20"/>
              <w:ind w:left="20"/>
              <w:jc w:val="both"/>
            </w:pPr>
            <w:r>
              <w:rPr>
                <w:rFonts w:ascii="Times New Roman"/>
                <w:b w:val="false"/>
                <w:i w:val="false"/>
                <w:color w:val="000000"/>
                <w:sz w:val="20"/>
              </w:rPr>
              <w:t>
11</w:t>
            </w:r>
          </w:p>
          <w:bookmarkEnd w:id="46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61"/>
          <w:p>
            <w:pPr>
              <w:spacing w:after="20"/>
              <w:ind w:left="20"/>
              <w:jc w:val="both"/>
            </w:pPr>
            <w:r>
              <w:rPr>
                <w:rFonts w:ascii="Times New Roman"/>
                <w:b w:val="false"/>
                <w:i w:val="false"/>
                <w:color w:val="000000"/>
                <w:sz w:val="20"/>
              </w:rPr>
              <w:t>
Тимирязев ауданы</w:t>
            </w:r>
          </w:p>
          <w:bookmarkEnd w:id="461"/>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62"/>
          <w:p>
            <w:pPr>
              <w:spacing w:after="20"/>
              <w:ind w:left="20"/>
              <w:jc w:val="both"/>
            </w:pPr>
            <w:r>
              <w:rPr>
                <w:rFonts w:ascii="Times New Roman"/>
                <w:b w:val="false"/>
                <w:i w:val="false"/>
                <w:color w:val="000000"/>
                <w:sz w:val="20"/>
              </w:rPr>
              <w:t>
12</w:t>
            </w:r>
          </w:p>
          <w:bookmarkEnd w:id="46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63"/>
          <w:p>
            <w:pPr>
              <w:spacing w:after="20"/>
              <w:ind w:left="20"/>
              <w:jc w:val="both"/>
            </w:pPr>
            <w:r>
              <w:rPr>
                <w:rFonts w:ascii="Times New Roman"/>
                <w:b w:val="false"/>
                <w:i w:val="false"/>
                <w:color w:val="000000"/>
                <w:sz w:val="20"/>
              </w:rPr>
              <w:t>
Уәлиханов ауданы</w:t>
            </w:r>
          </w:p>
          <w:bookmarkEnd w:id="463"/>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64"/>
          <w:p>
            <w:pPr>
              <w:spacing w:after="20"/>
              <w:ind w:left="20"/>
              <w:jc w:val="both"/>
            </w:pPr>
            <w:r>
              <w:rPr>
                <w:rFonts w:ascii="Times New Roman"/>
                <w:b w:val="false"/>
                <w:i w:val="false"/>
                <w:color w:val="000000"/>
                <w:sz w:val="20"/>
              </w:rPr>
              <w:t>
13</w:t>
            </w:r>
          </w:p>
          <w:bookmarkEnd w:id="46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65"/>
          <w:p>
            <w:pPr>
              <w:spacing w:after="20"/>
              <w:ind w:left="20"/>
              <w:jc w:val="both"/>
            </w:pPr>
            <w:r>
              <w:rPr>
                <w:rFonts w:ascii="Times New Roman"/>
                <w:b w:val="false"/>
                <w:i w:val="false"/>
                <w:color w:val="000000"/>
                <w:sz w:val="20"/>
              </w:rPr>
              <w:t>
Шал ақын ауданы</w:t>
            </w:r>
          </w:p>
          <w:bookmarkEnd w:id="465"/>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66"/>
          <w:p>
            <w:pPr>
              <w:spacing w:after="20"/>
              <w:ind w:left="20"/>
              <w:jc w:val="both"/>
            </w:pPr>
            <w:r>
              <w:rPr>
                <w:rFonts w:ascii="Times New Roman"/>
                <w:b w:val="false"/>
                <w:i w:val="false"/>
                <w:color w:val="000000"/>
                <w:sz w:val="20"/>
              </w:rPr>
              <w:t>
14</w:t>
            </w:r>
          </w:p>
          <w:bookmarkEnd w:id="46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2-қосымша</w:t>
            </w:r>
          </w:p>
        </w:tc>
      </w:tr>
    </w:tbl>
    <w:bookmarkStart w:name="z600" w:id="467"/>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 </w:t>
      </w:r>
    </w:p>
    <w:bookmarkEnd w:id="467"/>
    <w:bookmarkStart w:name="z601"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469"/>
    <w:p>
      <w:pPr>
        <w:spacing w:after="0"/>
        <w:ind w:left="0"/>
        <w:jc w:val="both"/>
      </w:pPr>
      <w:r>
        <w:rPr>
          <w:rFonts w:ascii="Times New Roman"/>
          <w:b w:val="false"/>
          <w:i w:val="false"/>
          <w:color w:val="000000"/>
          <w:sz w:val="28"/>
        </w:rPr>
        <w:t>
      Шартты белгілер:</w:t>
      </w:r>
    </w:p>
    <w:bookmarkEnd w:id="469"/>
    <w:bookmarkStart w:name="z603"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3-қосымша</w:t>
            </w:r>
          </w:p>
        </w:tc>
      </w:tr>
    </w:tbl>
    <w:bookmarkStart w:name="z605" w:id="471"/>
    <w:p>
      <w:pPr>
        <w:spacing w:after="0"/>
        <w:ind w:left="0"/>
        <w:jc w:val="left"/>
      </w:pPr>
      <w:r>
        <w:rPr>
          <w:rFonts w:ascii="Times New Roman"/>
          <w:b/>
          <w:i w:val="false"/>
          <w:color w:val="000000"/>
        </w:rPr>
        <w:t xml:space="preserve"> Мемлекеттік корпорация арқылы мемлекеттік қызмет көрсетудің бизнес-үдерістерінің анықтамалығы</w:t>
      </w:r>
    </w:p>
    <w:bookmarkEnd w:id="471"/>
    <w:bookmarkStart w:name="z606"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473"/>
    <w:p>
      <w:pPr>
        <w:spacing w:after="0"/>
        <w:ind w:left="0"/>
        <w:jc w:val="both"/>
      </w:pPr>
      <w:r>
        <w:rPr>
          <w:rFonts w:ascii="Times New Roman"/>
          <w:b w:val="false"/>
          <w:i w:val="false"/>
          <w:color w:val="000000"/>
          <w:sz w:val="28"/>
        </w:rPr>
        <w:t>
      Шартты белгілер:</w:t>
      </w:r>
    </w:p>
    <w:bookmarkEnd w:id="473"/>
    <w:bookmarkStart w:name="z608"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4-қосымша</w:t>
            </w:r>
          </w:p>
        </w:tc>
      </w:tr>
    </w:tbl>
    <w:bookmarkStart w:name="z610" w:id="475"/>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 </w:t>
      </w:r>
    </w:p>
    <w:bookmarkEnd w:id="475"/>
    <w:bookmarkStart w:name="z611"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 w:id="477"/>
    <w:p>
      <w:pPr>
        <w:spacing w:after="0"/>
        <w:ind w:left="0"/>
        <w:jc w:val="both"/>
      </w:pPr>
      <w:r>
        <w:rPr>
          <w:rFonts w:ascii="Times New Roman"/>
          <w:b w:val="false"/>
          <w:i w:val="false"/>
          <w:color w:val="000000"/>
          <w:sz w:val="28"/>
        </w:rPr>
        <w:t>
      Шартты белгілер:</w:t>
      </w:r>
    </w:p>
    <w:bookmarkEnd w:id="477"/>
    <w:p>
      <w:pPr>
        <w:spacing w:after="0"/>
        <w:ind w:left="0"/>
        <w:jc w:val="left"/>
      </w:pP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5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999" w:id="478"/>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w:t>
      </w:r>
    </w:p>
    <w:bookmarkEnd w:id="478"/>
    <w:bookmarkStart w:name="z1000" w:id="479"/>
    <w:p>
      <w:pPr>
        <w:spacing w:after="0"/>
        <w:ind w:left="0"/>
        <w:jc w:val="left"/>
      </w:pPr>
      <w:r>
        <w:rPr>
          <w:rFonts w:ascii="Times New Roman"/>
          <w:b/>
          <w:i w:val="false"/>
          <w:color w:val="000000"/>
        </w:rPr>
        <w:t xml:space="preserve"> 1. Жалпы ережелер</w:t>
      </w:r>
    </w:p>
    <w:bookmarkEnd w:id="479"/>
    <w:bookmarkStart w:name="z1001" w:id="480"/>
    <w:p>
      <w:pPr>
        <w:spacing w:after="0"/>
        <w:ind w:left="0"/>
        <w:jc w:val="both"/>
      </w:pPr>
      <w:r>
        <w:rPr>
          <w:rFonts w:ascii="Times New Roman"/>
          <w:b w:val="false"/>
          <w:i w:val="false"/>
          <w:color w:val="000000"/>
          <w:sz w:val="28"/>
        </w:rPr>
        <w:t xml:space="preserve">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Қазақстан Республикасы Білім және ғылым министрлігінің 2015 жылғы 13 сәуірдегі "Отбасы және балалар саласында көрсетілетін мемлекеттік қызметтер стандартын бекіту туралы" № 198 (нормативтік құқықтық актілерінің мемлекеттік тіркеу тізілімінде № 11184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кент, ауыл, ауылдық округ әкімінің аппараты (бұдан әрі - көрсетілетін қызметті беруші) көрсетеді.</w:t>
      </w:r>
    </w:p>
    <w:bookmarkEnd w:id="480"/>
    <w:bookmarkStart w:name="z1002" w:id="481"/>
    <w:p>
      <w:pPr>
        <w:spacing w:after="0"/>
        <w:ind w:left="0"/>
        <w:jc w:val="both"/>
      </w:pPr>
      <w:r>
        <w:rPr>
          <w:rFonts w:ascii="Times New Roman"/>
          <w:b w:val="false"/>
          <w:i w:val="false"/>
          <w:color w:val="000000"/>
          <w:sz w:val="28"/>
        </w:rPr>
        <w:t xml:space="preserve">
      Өтінішті қабылдау және мемлекеттік қызмет көрсетудің нәтижесін беру көрсетілетін қызметті берушінің кеңсесі арқылы жүзеге асырылады. </w:t>
      </w:r>
    </w:p>
    <w:bookmarkEnd w:id="481"/>
    <w:bookmarkStart w:name="z1003" w:id="482"/>
    <w:p>
      <w:pPr>
        <w:spacing w:after="0"/>
        <w:ind w:left="0"/>
        <w:jc w:val="both"/>
      </w:pPr>
      <w:r>
        <w:rPr>
          <w:rFonts w:ascii="Times New Roman"/>
          <w:b w:val="false"/>
          <w:i w:val="false"/>
          <w:color w:val="000000"/>
          <w:sz w:val="28"/>
        </w:rPr>
        <w:t>
      2. Мемлекеттік қызмет көрсету нысаны - қағаз түрінде.</w:t>
      </w:r>
    </w:p>
    <w:bookmarkEnd w:id="482"/>
    <w:bookmarkStart w:name="z1004" w:id="483"/>
    <w:p>
      <w:pPr>
        <w:spacing w:after="0"/>
        <w:ind w:left="0"/>
        <w:jc w:val="both"/>
      </w:pPr>
      <w:r>
        <w:rPr>
          <w:rFonts w:ascii="Times New Roman"/>
          <w:b w:val="false"/>
          <w:i w:val="false"/>
          <w:color w:val="000000"/>
          <w:sz w:val="28"/>
        </w:rPr>
        <w:t xml:space="preserve">
      3. Мемлекеттік қызмет көрсету нәтижесі -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w:t>
      </w:r>
    </w:p>
    <w:bookmarkEnd w:id="483"/>
    <w:bookmarkStart w:name="z1005" w:id="484"/>
    <w:p>
      <w:pPr>
        <w:spacing w:after="0"/>
        <w:ind w:left="0"/>
        <w:jc w:val="both"/>
      </w:pPr>
      <w:r>
        <w:rPr>
          <w:rFonts w:ascii="Times New Roman"/>
          <w:b w:val="false"/>
          <w:i w:val="false"/>
          <w:color w:val="000000"/>
          <w:sz w:val="28"/>
        </w:rPr>
        <w:t xml:space="preserve">
      Мемлекеттік қызмет көрсету нәтижесін ұсыну нысаны - қағаз түрінде. </w:t>
      </w:r>
    </w:p>
    <w:bookmarkEnd w:id="484"/>
    <w:bookmarkStart w:name="z1006" w:id="485"/>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485"/>
    <w:bookmarkStart w:name="z1007" w:id="48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тиісті құжаттарды (бұдан әрі - құжаттар топтамасы) алуы болып табылады:</w:t>
      </w:r>
    </w:p>
    <w:bookmarkEnd w:id="486"/>
    <w:bookmarkStart w:name="z1008" w:id="487"/>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bookmarkEnd w:id="487"/>
    <w:bookmarkStart w:name="z1009" w:id="488"/>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488"/>
    <w:bookmarkStart w:name="z1010" w:id="489"/>
    <w:p>
      <w:pPr>
        <w:spacing w:after="0"/>
        <w:ind w:left="0"/>
        <w:jc w:val="both"/>
      </w:pPr>
      <w:r>
        <w:rPr>
          <w:rFonts w:ascii="Times New Roman"/>
          <w:b w:val="false"/>
          <w:i w:val="false"/>
          <w:color w:val="000000"/>
          <w:sz w:val="28"/>
        </w:rPr>
        <w:t>
      баланың туу туралы куәлігінің немесе жеке тұлға куәлігінің көшірмесі;</w:t>
      </w:r>
    </w:p>
    <w:bookmarkEnd w:id="489"/>
    <w:bookmarkStart w:name="z1011" w:id="490"/>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оқу орнынан анықтама.</w:t>
      </w:r>
    </w:p>
    <w:bookmarkEnd w:id="490"/>
    <w:bookmarkStart w:name="z1012" w:id="49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491"/>
    <w:bookmarkStart w:name="z1013" w:id="492"/>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тіркеуді жүзеге асырады, көрсетілетін қызметті алушыға мыналарды көрсете отыра, тиісті құжаттардың қабылданғаны туралы қолхат береді:</w:t>
      </w:r>
    </w:p>
    <w:bookmarkEnd w:id="492"/>
    <w:bookmarkStart w:name="z1014" w:id="493"/>
    <w:p>
      <w:pPr>
        <w:spacing w:after="0"/>
        <w:ind w:left="0"/>
        <w:jc w:val="both"/>
      </w:pPr>
      <w:r>
        <w:rPr>
          <w:rFonts w:ascii="Times New Roman"/>
          <w:b w:val="false"/>
          <w:i w:val="false"/>
          <w:color w:val="000000"/>
          <w:sz w:val="28"/>
        </w:rPr>
        <w:t>
      сұраныстың нөмірі мен қабылданған күні;</w:t>
      </w:r>
    </w:p>
    <w:bookmarkEnd w:id="493"/>
    <w:bookmarkStart w:name="z1015" w:id="494"/>
    <w:p>
      <w:pPr>
        <w:spacing w:after="0"/>
        <w:ind w:left="0"/>
        <w:jc w:val="both"/>
      </w:pPr>
      <w:r>
        <w:rPr>
          <w:rFonts w:ascii="Times New Roman"/>
          <w:b w:val="false"/>
          <w:i w:val="false"/>
          <w:color w:val="000000"/>
          <w:sz w:val="28"/>
        </w:rPr>
        <w:t>
      сұралатын мемлекеттік қызметтің түрі;</w:t>
      </w:r>
    </w:p>
    <w:bookmarkEnd w:id="494"/>
    <w:bookmarkStart w:name="z1016" w:id="495"/>
    <w:p>
      <w:pPr>
        <w:spacing w:after="0"/>
        <w:ind w:left="0"/>
        <w:jc w:val="both"/>
      </w:pPr>
      <w:r>
        <w:rPr>
          <w:rFonts w:ascii="Times New Roman"/>
          <w:b w:val="false"/>
          <w:i w:val="false"/>
          <w:color w:val="000000"/>
          <w:sz w:val="28"/>
        </w:rPr>
        <w:t>
      қоса берілген құжаттардың саны мен атауы;</w:t>
      </w:r>
    </w:p>
    <w:bookmarkEnd w:id="495"/>
    <w:bookmarkStart w:name="z1017" w:id="496"/>
    <w:p>
      <w:pPr>
        <w:spacing w:after="0"/>
        <w:ind w:left="0"/>
        <w:jc w:val="both"/>
      </w:pPr>
      <w:r>
        <w:rPr>
          <w:rFonts w:ascii="Times New Roman"/>
          <w:b w:val="false"/>
          <w:i w:val="false"/>
          <w:color w:val="000000"/>
          <w:sz w:val="28"/>
        </w:rPr>
        <w:t>
      құжаттардың берілетін күні (уақыты) және орны;</w:t>
      </w:r>
    </w:p>
    <w:bookmarkEnd w:id="496"/>
    <w:bookmarkStart w:name="z1018" w:id="497"/>
    <w:p>
      <w:pPr>
        <w:spacing w:after="0"/>
        <w:ind w:left="0"/>
        <w:jc w:val="both"/>
      </w:pPr>
      <w:r>
        <w:rPr>
          <w:rFonts w:ascii="Times New Roman"/>
          <w:b w:val="false"/>
          <w:i w:val="false"/>
          <w:color w:val="000000"/>
          <w:sz w:val="28"/>
        </w:rPr>
        <w:t>
      өтінішті қабылдаған көрсетілетін қызметті беруші қызметкерінің тегі, аты, сондай-ақ әкесінің аты (бар болғанда);</w:t>
      </w:r>
    </w:p>
    <w:bookmarkEnd w:id="497"/>
    <w:bookmarkStart w:name="z1019" w:id="498"/>
    <w:p>
      <w:pPr>
        <w:spacing w:after="0"/>
        <w:ind w:left="0"/>
        <w:jc w:val="both"/>
      </w:pPr>
      <w:r>
        <w:rPr>
          <w:rFonts w:ascii="Times New Roman"/>
          <w:b w:val="false"/>
          <w:i w:val="false"/>
          <w:color w:val="000000"/>
          <w:sz w:val="28"/>
        </w:rPr>
        <w:t>
      көрсетілетін қызметті алушының тегі, аты, сондай-ақ әкесінің аты (болған жағдайда) және байланыс телефондары, 15 (он бес) минут ішінде. Құжаттар топтамасын көрсетілетін қызметті берушінің басшысына береді, 10 (он) минут ішінде;</w:t>
      </w:r>
    </w:p>
    <w:bookmarkEnd w:id="498"/>
    <w:bookmarkStart w:name="z1020" w:id="499"/>
    <w:p>
      <w:pPr>
        <w:spacing w:after="0"/>
        <w:ind w:left="0"/>
        <w:jc w:val="both"/>
      </w:pPr>
      <w:r>
        <w:rPr>
          <w:rFonts w:ascii="Times New Roman"/>
          <w:b w:val="false"/>
          <w:i w:val="false"/>
          <w:color w:val="000000"/>
          <w:sz w:val="28"/>
        </w:rPr>
        <w:t xml:space="preserve">
      2) көрсетілетін қызметті берушінің басшысы құжаттар топтамасын қарап, көрсетілетін қызметті берушінің жауапты орындаушысын айқындайды, құжаттар топтамасына тиісті бұрыштаманы қояды және көрсетілетін қызметті берушінің жауапты орындаушысына орындау үшін береді, 3 (үш) сағат ішінде; </w:t>
      </w:r>
    </w:p>
    <w:bookmarkEnd w:id="499"/>
    <w:bookmarkStart w:name="z1021" w:id="500"/>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5 (бес) жұмыс күні ішінде; </w:t>
      </w:r>
    </w:p>
    <w:bookmarkEnd w:id="500"/>
    <w:bookmarkStart w:name="z1022" w:id="501"/>
    <w:p>
      <w:pPr>
        <w:spacing w:after="0"/>
        <w:ind w:left="0"/>
        <w:jc w:val="both"/>
      </w:pP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қою туралы шешім қабылдап, мемлекеттік қызмет көрсету нәтижесін көрсетілетін қызметті берушінің кеңсесіне береді, 4 (төрт) сағат ішінде;</w:t>
      </w:r>
    </w:p>
    <w:bookmarkEnd w:id="501"/>
    <w:bookmarkStart w:name="z1023" w:id="502"/>
    <w:p>
      <w:pPr>
        <w:spacing w:after="0"/>
        <w:ind w:left="0"/>
        <w:jc w:val="both"/>
      </w:pPr>
      <w:r>
        <w:rPr>
          <w:rFonts w:ascii="Times New Roman"/>
          <w:b w:val="false"/>
          <w:i w:val="false"/>
          <w:color w:val="000000"/>
          <w:sz w:val="28"/>
        </w:rPr>
        <w:t>
      көрсетілетін қызметті берушінің кеңсесі көрсетілетін қызметті алушы жүгінген сәттен бастап 15 (он бес) минут ішінде мемлекеттік қызмет көрсету нәтижесін береді.</w:t>
      </w:r>
    </w:p>
    <w:bookmarkEnd w:id="502"/>
    <w:bookmarkStart w:name="z1024" w:id="503"/>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503"/>
    <w:bookmarkStart w:name="z1025" w:id="504"/>
    <w:p>
      <w:pPr>
        <w:spacing w:after="0"/>
        <w:ind w:left="0"/>
        <w:jc w:val="both"/>
      </w:pPr>
      <w:r>
        <w:rPr>
          <w:rFonts w:ascii="Times New Roman"/>
          <w:b w:val="false"/>
          <w:i w:val="false"/>
          <w:color w:val="000000"/>
          <w:sz w:val="28"/>
        </w:rPr>
        <w:t xml:space="preserve">
      1) көрсетілетін қызметті алушыға құжаттардың қабылданғаны туралы қолхат беру; </w:t>
      </w:r>
    </w:p>
    <w:bookmarkEnd w:id="504"/>
    <w:bookmarkStart w:name="z1026" w:id="505"/>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505"/>
    <w:bookmarkStart w:name="z1027" w:id="506"/>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506"/>
    <w:bookmarkStart w:name="z1028" w:id="507"/>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нәтижесінің жобасына қол қоюы; </w:t>
      </w:r>
    </w:p>
    <w:bookmarkEnd w:id="507"/>
    <w:bookmarkStart w:name="z1029" w:id="508"/>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көрсетілетін қызметті алушыға беру. </w:t>
      </w:r>
    </w:p>
    <w:bookmarkEnd w:id="508"/>
    <w:bookmarkStart w:name="z1030" w:id="509"/>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509"/>
    <w:bookmarkStart w:name="z1031" w:id="510"/>
    <w:p>
      <w:pPr>
        <w:spacing w:after="0"/>
        <w:ind w:left="0"/>
        <w:jc w:val="both"/>
      </w:pPr>
      <w:r>
        <w:rPr>
          <w:rFonts w:ascii="Times New Roman"/>
          <w:b w:val="false"/>
          <w:i w:val="false"/>
          <w:color w:val="000000"/>
          <w:sz w:val="28"/>
        </w:rPr>
        <w:t xml:space="preserve">
      7. Мемлекеттік қызмет көрсету үдерісіне қатысатын көрсетілетін қызметті берушінің құрылымдық бөлімшелерінің (қызметкерлерінің) тізбесі: </w:t>
      </w:r>
    </w:p>
    <w:bookmarkEnd w:id="510"/>
    <w:bookmarkStart w:name="z1032" w:id="511"/>
    <w:p>
      <w:pPr>
        <w:spacing w:after="0"/>
        <w:ind w:left="0"/>
        <w:jc w:val="both"/>
      </w:pPr>
      <w:r>
        <w:rPr>
          <w:rFonts w:ascii="Times New Roman"/>
          <w:b w:val="false"/>
          <w:i w:val="false"/>
          <w:color w:val="000000"/>
          <w:sz w:val="28"/>
        </w:rPr>
        <w:t>
      1) көрсетілетін қызметті берушінің басшысы;</w:t>
      </w:r>
    </w:p>
    <w:bookmarkEnd w:id="511"/>
    <w:bookmarkStart w:name="z1033" w:id="51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12"/>
    <w:bookmarkStart w:name="z1034" w:id="513"/>
    <w:p>
      <w:pPr>
        <w:spacing w:after="0"/>
        <w:ind w:left="0"/>
        <w:jc w:val="both"/>
      </w:pPr>
      <w:r>
        <w:rPr>
          <w:rFonts w:ascii="Times New Roman"/>
          <w:b w:val="false"/>
          <w:i w:val="false"/>
          <w:color w:val="000000"/>
          <w:sz w:val="28"/>
        </w:rPr>
        <w:t>
      3) көрсетілетін қызметті берушінің кеңсесі.</w:t>
      </w:r>
    </w:p>
    <w:bookmarkEnd w:id="513"/>
    <w:bookmarkStart w:name="z1035" w:id="514"/>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514"/>
    <w:bookmarkStart w:name="z1036" w:id="515"/>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тіркеуді жүзеге асырады, көрсетілетін қызметті алушыға мыналарды көрсете отыра, тиісті құжаттардың қабылданғаны туралы қолхат береді:</w:t>
      </w:r>
    </w:p>
    <w:bookmarkEnd w:id="515"/>
    <w:bookmarkStart w:name="z1037" w:id="516"/>
    <w:p>
      <w:pPr>
        <w:spacing w:after="0"/>
        <w:ind w:left="0"/>
        <w:jc w:val="both"/>
      </w:pPr>
      <w:r>
        <w:rPr>
          <w:rFonts w:ascii="Times New Roman"/>
          <w:b w:val="false"/>
          <w:i w:val="false"/>
          <w:color w:val="000000"/>
          <w:sz w:val="28"/>
        </w:rPr>
        <w:t>
      сұраныстың нөмірі мен қабылданған күні;</w:t>
      </w:r>
    </w:p>
    <w:bookmarkEnd w:id="516"/>
    <w:bookmarkStart w:name="z1038" w:id="517"/>
    <w:p>
      <w:pPr>
        <w:spacing w:after="0"/>
        <w:ind w:left="0"/>
        <w:jc w:val="both"/>
      </w:pPr>
      <w:r>
        <w:rPr>
          <w:rFonts w:ascii="Times New Roman"/>
          <w:b w:val="false"/>
          <w:i w:val="false"/>
          <w:color w:val="000000"/>
          <w:sz w:val="28"/>
        </w:rPr>
        <w:t>
      сұралатын мемлекеттік қызметтің түрі;</w:t>
      </w:r>
    </w:p>
    <w:bookmarkEnd w:id="517"/>
    <w:bookmarkStart w:name="z1039" w:id="518"/>
    <w:p>
      <w:pPr>
        <w:spacing w:after="0"/>
        <w:ind w:left="0"/>
        <w:jc w:val="both"/>
      </w:pPr>
      <w:r>
        <w:rPr>
          <w:rFonts w:ascii="Times New Roman"/>
          <w:b w:val="false"/>
          <w:i w:val="false"/>
          <w:color w:val="000000"/>
          <w:sz w:val="28"/>
        </w:rPr>
        <w:t>
      қоса берілген құжаттардың саны мен атауы;</w:t>
      </w:r>
    </w:p>
    <w:bookmarkEnd w:id="518"/>
    <w:bookmarkStart w:name="z1040" w:id="519"/>
    <w:p>
      <w:pPr>
        <w:spacing w:after="0"/>
        <w:ind w:left="0"/>
        <w:jc w:val="both"/>
      </w:pPr>
      <w:r>
        <w:rPr>
          <w:rFonts w:ascii="Times New Roman"/>
          <w:b w:val="false"/>
          <w:i w:val="false"/>
          <w:color w:val="000000"/>
          <w:sz w:val="28"/>
        </w:rPr>
        <w:t>
      құжаттардың берілетін күні (уақыты) және орны;</w:t>
      </w:r>
    </w:p>
    <w:bookmarkEnd w:id="519"/>
    <w:bookmarkStart w:name="z1041" w:id="520"/>
    <w:p>
      <w:pPr>
        <w:spacing w:after="0"/>
        <w:ind w:left="0"/>
        <w:jc w:val="both"/>
      </w:pPr>
      <w:r>
        <w:rPr>
          <w:rFonts w:ascii="Times New Roman"/>
          <w:b w:val="false"/>
          <w:i w:val="false"/>
          <w:color w:val="000000"/>
          <w:sz w:val="28"/>
        </w:rPr>
        <w:t>
      өтінішті қабылдаған көрсетілетін қызметті беруші қызметкерінің тегі, аты, сондай-ақ әкесінің аты (бар болғанда);</w:t>
      </w:r>
    </w:p>
    <w:bookmarkEnd w:id="520"/>
    <w:bookmarkStart w:name="z1042" w:id="521"/>
    <w:p>
      <w:pPr>
        <w:spacing w:after="0"/>
        <w:ind w:left="0"/>
        <w:jc w:val="both"/>
      </w:pPr>
      <w:r>
        <w:rPr>
          <w:rFonts w:ascii="Times New Roman"/>
          <w:b w:val="false"/>
          <w:i w:val="false"/>
          <w:color w:val="000000"/>
          <w:sz w:val="28"/>
        </w:rPr>
        <w:t>
      көрсетілетін қызметті алушының тегі, аты, сондай-ақ әкесінің аты (болған жағдайда) және байланыс телефондары, 15 (он бес) минут ішінде. Құжаттар топтамасын көрсетілетін қызметті берушінің басшысына береді, 10 (он) минут ішінде;</w:t>
      </w:r>
    </w:p>
    <w:bookmarkEnd w:id="521"/>
    <w:bookmarkStart w:name="z1043" w:id="522"/>
    <w:p>
      <w:pPr>
        <w:spacing w:after="0"/>
        <w:ind w:left="0"/>
        <w:jc w:val="both"/>
      </w:pPr>
      <w:r>
        <w:rPr>
          <w:rFonts w:ascii="Times New Roman"/>
          <w:b w:val="false"/>
          <w:i w:val="false"/>
          <w:color w:val="000000"/>
          <w:sz w:val="28"/>
        </w:rPr>
        <w:t xml:space="preserve">
      2) көрсетілетін қызметті берушінің басшысы құжаттар топтамасын қарап, көрсетілетін қызметті берушінің жауапты орындаушысын айқындайды, құжаттар топтамасына тиісті бұрыштаманы қояды және көрсетілетін қызметті берушінің жауапты орындаушысына орындау үшін береді, 3 (үш) сағат ішінде; </w:t>
      </w:r>
    </w:p>
    <w:bookmarkEnd w:id="522"/>
    <w:bookmarkStart w:name="z1044" w:id="523"/>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5 (бес) жұмыс күні ішінде; </w:t>
      </w:r>
    </w:p>
    <w:bookmarkEnd w:id="523"/>
    <w:bookmarkStart w:name="z1045" w:id="52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қою туралы шешім қабылдап, мемлекеттік қызмет көрсету нәтижесін көрсетілетін қызметті берушінің кеңсесіне береді, 4 (төрт) сағат ішінде;</w:t>
      </w:r>
    </w:p>
    <w:bookmarkEnd w:id="524"/>
    <w:bookmarkStart w:name="z1046" w:id="525"/>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 жүгінген сәттен бастап 15 (он бес) минут ішінде мемлекеттік қызмет көрсету нәтижесін береді. </w:t>
      </w:r>
    </w:p>
    <w:bookmarkEnd w:id="525"/>
    <w:bookmarkStart w:name="z1047" w:id="526"/>
    <w:p>
      <w:pPr>
        <w:spacing w:after="0"/>
        <w:ind w:left="0"/>
        <w:jc w:val="both"/>
      </w:pPr>
      <w:r>
        <w:rPr>
          <w:rFonts w:ascii="Times New Roman"/>
          <w:b w:val="false"/>
          <w:i w:val="false"/>
          <w:color w:val="000000"/>
          <w:sz w:val="28"/>
        </w:rPr>
        <w:t xml:space="preserve">
      Рәсімдерді (іс-қимылдарды) сипаттау реттілігі осы мемлекеттік көрсетілетін қызмет регламентіне </w:t>
      </w:r>
      <w:r>
        <w:rPr>
          <w:rFonts w:ascii="Times New Roman"/>
          <w:b w:val="false"/>
          <w:i w:val="false"/>
          <w:color w:val="000000"/>
          <w:sz w:val="28"/>
        </w:rPr>
        <w:t>5-қосымшаға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келтірілген.</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1-қосымша</w:t>
            </w:r>
          </w:p>
        </w:tc>
      </w:tr>
    </w:tbl>
    <w:bookmarkStart w:name="z1049" w:id="527"/>
    <w:p>
      <w:pPr>
        <w:spacing w:after="0"/>
        <w:ind w:left="0"/>
        <w:jc w:val="left"/>
      </w:pPr>
      <w:r>
        <w:rPr>
          <w:rFonts w:ascii="Times New Roman"/>
          <w:b/>
          <w:i w:val="false"/>
          <w:color w:val="000000"/>
        </w:rPr>
        <w:t xml:space="preserve"> Көрсетілетін қызметті берушілердің тізімі</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3"/>
        <w:gridCol w:w="2664"/>
        <w:gridCol w:w="3103"/>
        <w:gridCol w:w="5770"/>
      </w:tblGrid>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528"/>
          <w:p>
            <w:pPr>
              <w:spacing w:after="20"/>
              <w:ind w:left="20"/>
              <w:jc w:val="both"/>
            </w:pPr>
            <w:r>
              <w:rPr>
                <w:rFonts w:ascii="Times New Roman"/>
                <w:b w:val="false"/>
                <w:i w:val="false"/>
                <w:color w:val="000000"/>
                <w:sz w:val="20"/>
              </w:rPr>
              <w:t>
№</w:t>
            </w:r>
          </w:p>
          <w:bookmarkEnd w:id="52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уақыты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529"/>
          <w:p>
            <w:pPr>
              <w:spacing w:after="20"/>
              <w:ind w:left="20"/>
              <w:jc w:val="both"/>
            </w:pPr>
            <w:r>
              <w:rPr>
                <w:rFonts w:ascii="Times New Roman"/>
                <w:b w:val="false"/>
                <w:i w:val="false"/>
                <w:color w:val="000000"/>
                <w:sz w:val="20"/>
              </w:rPr>
              <w:t>
 Петропавл қаласы</w:t>
            </w:r>
          </w:p>
          <w:bookmarkEnd w:id="529"/>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530"/>
          <w:p>
            <w:pPr>
              <w:spacing w:after="20"/>
              <w:ind w:left="20"/>
              <w:jc w:val="both"/>
            </w:pPr>
            <w:r>
              <w:rPr>
                <w:rFonts w:ascii="Times New Roman"/>
                <w:b w:val="false"/>
                <w:i w:val="false"/>
                <w:color w:val="000000"/>
                <w:sz w:val="20"/>
              </w:rPr>
              <w:t>
1</w:t>
            </w:r>
          </w:p>
          <w:bookmarkEnd w:id="53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Казақстан Конституциясы көшесі, 23</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531"/>
          <w:p>
            <w:pPr>
              <w:spacing w:after="20"/>
              <w:ind w:left="20"/>
              <w:jc w:val="both"/>
            </w:pPr>
            <w:r>
              <w:rPr>
                <w:rFonts w:ascii="Times New Roman"/>
                <w:b w:val="false"/>
                <w:i w:val="false"/>
                <w:color w:val="000000"/>
                <w:sz w:val="20"/>
              </w:rPr>
              <w:t>
Айыртау ауданы</w:t>
            </w:r>
          </w:p>
          <w:bookmarkEnd w:id="531"/>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532"/>
          <w:p>
            <w:pPr>
              <w:spacing w:after="20"/>
              <w:ind w:left="20"/>
              <w:jc w:val="both"/>
            </w:pPr>
            <w:r>
              <w:rPr>
                <w:rFonts w:ascii="Times New Roman"/>
                <w:b w:val="false"/>
                <w:i w:val="false"/>
                <w:color w:val="000000"/>
                <w:sz w:val="20"/>
              </w:rPr>
              <w:t>
1</w:t>
            </w:r>
          </w:p>
          <w:bookmarkEnd w:id="53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Ш.Уәлиханов көшесі, 44</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533"/>
          <w:p>
            <w:pPr>
              <w:spacing w:after="20"/>
              <w:ind w:left="20"/>
              <w:jc w:val="both"/>
            </w:pPr>
            <w:r>
              <w:rPr>
                <w:rFonts w:ascii="Times New Roman"/>
                <w:b w:val="false"/>
                <w:i w:val="false"/>
                <w:color w:val="000000"/>
                <w:sz w:val="20"/>
              </w:rPr>
              <w:t>
2</w:t>
            </w:r>
          </w:p>
          <w:bookmarkEnd w:id="53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"Антоновка селолық округі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Антоновка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534"/>
          <w:p>
            <w:pPr>
              <w:spacing w:after="20"/>
              <w:ind w:left="20"/>
              <w:jc w:val="both"/>
            </w:pPr>
            <w:r>
              <w:rPr>
                <w:rFonts w:ascii="Times New Roman"/>
                <w:b w:val="false"/>
                <w:i w:val="false"/>
                <w:color w:val="000000"/>
                <w:sz w:val="20"/>
              </w:rPr>
              <w:t>
3</w:t>
            </w:r>
          </w:p>
          <w:bookmarkEnd w:id="53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"Арықбалық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Арықбалық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535"/>
          <w:p>
            <w:pPr>
              <w:spacing w:after="20"/>
              <w:ind w:left="20"/>
              <w:jc w:val="both"/>
            </w:pPr>
            <w:r>
              <w:rPr>
                <w:rFonts w:ascii="Times New Roman"/>
                <w:b w:val="false"/>
                <w:i w:val="false"/>
                <w:color w:val="000000"/>
                <w:sz w:val="20"/>
              </w:rPr>
              <w:t>
4</w:t>
            </w:r>
          </w:p>
          <w:bookmarkEnd w:id="53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"Володар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536"/>
          <w:p>
            <w:pPr>
              <w:spacing w:after="20"/>
              <w:ind w:left="20"/>
              <w:jc w:val="both"/>
            </w:pPr>
            <w:r>
              <w:rPr>
                <w:rFonts w:ascii="Times New Roman"/>
                <w:b w:val="false"/>
                <w:i w:val="false"/>
                <w:color w:val="000000"/>
                <w:sz w:val="20"/>
              </w:rPr>
              <w:t>
5</w:t>
            </w:r>
          </w:p>
          <w:bookmarkEnd w:id="53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"Гусаковка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Гусаковка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537"/>
          <w:p>
            <w:pPr>
              <w:spacing w:after="20"/>
              <w:ind w:left="20"/>
              <w:jc w:val="both"/>
            </w:pPr>
            <w:r>
              <w:rPr>
                <w:rFonts w:ascii="Times New Roman"/>
                <w:b w:val="false"/>
                <w:i w:val="false"/>
                <w:color w:val="000000"/>
                <w:sz w:val="20"/>
              </w:rPr>
              <w:t>
6</w:t>
            </w:r>
          </w:p>
          <w:bookmarkEnd w:id="53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Елецкий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Елецкое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538"/>
          <w:p>
            <w:pPr>
              <w:spacing w:after="20"/>
              <w:ind w:left="20"/>
              <w:jc w:val="both"/>
            </w:pPr>
            <w:r>
              <w:rPr>
                <w:rFonts w:ascii="Times New Roman"/>
                <w:b w:val="false"/>
                <w:i w:val="false"/>
                <w:color w:val="000000"/>
                <w:sz w:val="20"/>
              </w:rPr>
              <w:t>
7</w:t>
            </w:r>
          </w:p>
          <w:bookmarkEnd w:id="53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"Имантау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Имантау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539"/>
          <w:p>
            <w:pPr>
              <w:spacing w:after="20"/>
              <w:ind w:left="20"/>
              <w:jc w:val="both"/>
            </w:pPr>
            <w:r>
              <w:rPr>
                <w:rFonts w:ascii="Times New Roman"/>
                <w:b w:val="false"/>
                <w:i w:val="false"/>
                <w:color w:val="000000"/>
                <w:sz w:val="20"/>
              </w:rPr>
              <w:t>
8</w:t>
            </w:r>
          </w:p>
          <w:bookmarkEnd w:id="53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Казанка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540"/>
          <w:p>
            <w:pPr>
              <w:spacing w:after="20"/>
              <w:ind w:left="20"/>
              <w:jc w:val="both"/>
            </w:pPr>
            <w:r>
              <w:rPr>
                <w:rFonts w:ascii="Times New Roman"/>
                <w:b w:val="false"/>
                <w:i w:val="false"/>
                <w:color w:val="000000"/>
                <w:sz w:val="20"/>
              </w:rPr>
              <w:t>
9</w:t>
            </w:r>
          </w:p>
          <w:bookmarkEnd w:id="54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"Қамсақты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КарасҰвка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541"/>
          <w:p>
            <w:pPr>
              <w:spacing w:after="20"/>
              <w:ind w:left="20"/>
              <w:jc w:val="both"/>
            </w:pPr>
            <w:r>
              <w:rPr>
                <w:rFonts w:ascii="Times New Roman"/>
                <w:b w:val="false"/>
                <w:i w:val="false"/>
                <w:color w:val="000000"/>
                <w:sz w:val="20"/>
              </w:rPr>
              <w:t>
10</w:t>
            </w:r>
          </w:p>
          <w:bookmarkEnd w:id="54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Қаратал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542"/>
          <w:p>
            <w:pPr>
              <w:spacing w:after="20"/>
              <w:ind w:left="20"/>
              <w:jc w:val="both"/>
            </w:pPr>
            <w:r>
              <w:rPr>
                <w:rFonts w:ascii="Times New Roman"/>
                <w:b w:val="false"/>
                <w:i w:val="false"/>
                <w:color w:val="000000"/>
                <w:sz w:val="20"/>
              </w:rPr>
              <w:t>
11</w:t>
            </w:r>
          </w:p>
          <w:bookmarkEnd w:id="54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Константиновка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543"/>
          <w:p>
            <w:pPr>
              <w:spacing w:after="20"/>
              <w:ind w:left="20"/>
              <w:jc w:val="both"/>
            </w:pPr>
            <w:r>
              <w:rPr>
                <w:rFonts w:ascii="Times New Roman"/>
                <w:b w:val="false"/>
                <w:i w:val="false"/>
                <w:color w:val="000000"/>
                <w:sz w:val="20"/>
              </w:rPr>
              <w:t>
12</w:t>
            </w:r>
          </w:p>
          <w:bookmarkEnd w:id="54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Лобаново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544"/>
          <w:p>
            <w:pPr>
              <w:spacing w:after="20"/>
              <w:ind w:left="20"/>
              <w:jc w:val="both"/>
            </w:pPr>
            <w:r>
              <w:rPr>
                <w:rFonts w:ascii="Times New Roman"/>
                <w:b w:val="false"/>
                <w:i w:val="false"/>
                <w:color w:val="000000"/>
                <w:sz w:val="20"/>
              </w:rPr>
              <w:t>
13</w:t>
            </w:r>
          </w:p>
          <w:bookmarkEnd w:id="54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"Нижнебұрлық селолық округі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Нижний Бұрлық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545"/>
          <w:p>
            <w:pPr>
              <w:spacing w:after="20"/>
              <w:ind w:left="20"/>
              <w:jc w:val="both"/>
            </w:pPr>
            <w:r>
              <w:rPr>
                <w:rFonts w:ascii="Times New Roman"/>
                <w:b w:val="false"/>
                <w:i w:val="false"/>
                <w:color w:val="000000"/>
                <w:sz w:val="20"/>
              </w:rPr>
              <w:t>
14</w:t>
            </w:r>
          </w:p>
          <w:bookmarkEnd w:id="54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Сырымбет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546"/>
          <w:p>
            <w:pPr>
              <w:spacing w:after="20"/>
              <w:ind w:left="20"/>
              <w:jc w:val="both"/>
            </w:pPr>
            <w:r>
              <w:rPr>
                <w:rFonts w:ascii="Times New Roman"/>
                <w:b w:val="false"/>
                <w:i w:val="false"/>
                <w:color w:val="000000"/>
                <w:sz w:val="20"/>
              </w:rPr>
              <w:t>
15</w:t>
            </w:r>
          </w:p>
          <w:bookmarkEnd w:id="54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Кирилловка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547"/>
          <w:p>
            <w:pPr>
              <w:spacing w:after="20"/>
              <w:ind w:left="20"/>
              <w:jc w:val="both"/>
            </w:pPr>
            <w:r>
              <w:rPr>
                <w:rFonts w:ascii="Times New Roman"/>
                <w:b w:val="false"/>
                <w:i w:val="false"/>
                <w:color w:val="000000"/>
                <w:sz w:val="20"/>
              </w:rPr>
              <w:t>
Ақжар ауданы</w:t>
            </w:r>
          </w:p>
          <w:bookmarkEnd w:id="547"/>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548"/>
          <w:p>
            <w:pPr>
              <w:spacing w:after="20"/>
              <w:ind w:left="20"/>
              <w:jc w:val="both"/>
            </w:pPr>
            <w:r>
              <w:rPr>
                <w:rFonts w:ascii="Times New Roman"/>
                <w:b w:val="false"/>
                <w:i w:val="false"/>
                <w:color w:val="000000"/>
                <w:sz w:val="20"/>
              </w:rPr>
              <w:t>
1</w:t>
            </w:r>
          </w:p>
          <w:bookmarkEnd w:id="54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15</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549"/>
          <w:p>
            <w:pPr>
              <w:spacing w:after="20"/>
              <w:ind w:left="20"/>
              <w:jc w:val="both"/>
            </w:pPr>
            <w:r>
              <w:rPr>
                <w:rFonts w:ascii="Times New Roman"/>
                <w:b w:val="false"/>
                <w:i w:val="false"/>
                <w:color w:val="000000"/>
                <w:sz w:val="20"/>
              </w:rPr>
              <w:t>
2</w:t>
            </w:r>
          </w:p>
          <w:bookmarkEnd w:id="54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Айсары ауылдық округі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Айсары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550"/>
          <w:p>
            <w:pPr>
              <w:spacing w:after="20"/>
              <w:ind w:left="20"/>
              <w:jc w:val="both"/>
            </w:pPr>
            <w:r>
              <w:rPr>
                <w:rFonts w:ascii="Times New Roman"/>
                <w:b w:val="false"/>
                <w:i w:val="false"/>
                <w:color w:val="000000"/>
                <w:sz w:val="20"/>
              </w:rPr>
              <w:t>
3</w:t>
            </w:r>
          </w:p>
          <w:bookmarkEnd w:id="55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Ақжарқын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Ақжарқын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551"/>
          <w:p>
            <w:pPr>
              <w:spacing w:after="20"/>
              <w:ind w:left="20"/>
              <w:jc w:val="both"/>
            </w:pPr>
            <w:r>
              <w:rPr>
                <w:rFonts w:ascii="Times New Roman"/>
                <w:b w:val="false"/>
                <w:i w:val="false"/>
                <w:color w:val="000000"/>
                <w:sz w:val="20"/>
              </w:rPr>
              <w:t>
4</w:t>
            </w:r>
          </w:p>
          <w:bookmarkEnd w:id="55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Восход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Восход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552"/>
          <w:p>
            <w:pPr>
              <w:spacing w:after="20"/>
              <w:ind w:left="20"/>
              <w:jc w:val="both"/>
            </w:pPr>
            <w:r>
              <w:rPr>
                <w:rFonts w:ascii="Times New Roman"/>
                <w:b w:val="false"/>
                <w:i w:val="false"/>
                <w:color w:val="000000"/>
                <w:sz w:val="20"/>
              </w:rPr>
              <w:t>
5</w:t>
            </w:r>
          </w:p>
          <w:bookmarkEnd w:id="55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Алқатерек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Алқатерек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553"/>
          <w:p>
            <w:pPr>
              <w:spacing w:after="20"/>
              <w:ind w:left="20"/>
              <w:jc w:val="both"/>
            </w:pPr>
            <w:r>
              <w:rPr>
                <w:rFonts w:ascii="Times New Roman"/>
                <w:b w:val="false"/>
                <w:i w:val="false"/>
                <w:color w:val="000000"/>
                <w:sz w:val="20"/>
              </w:rPr>
              <w:t>
6</w:t>
            </w:r>
          </w:p>
          <w:bookmarkEnd w:id="55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ауданының Кенащы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Кенащы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554"/>
          <w:p>
            <w:pPr>
              <w:spacing w:after="20"/>
              <w:ind w:left="20"/>
              <w:jc w:val="both"/>
            </w:pPr>
            <w:r>
              <w:rPr>
                <w:rFonts w:ascii="Times New Roman"/>
                <w:b w:val="false"/>
                <w:i w:val="false"/>
                <w:color w:val="000000"/>
                <w:sz w:val="20"/>
              </w:rPr>
              <w:t>
7</w:t>
            </w:r>
          </w:p>
          <w:bookmarkEnd w:id="55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Кіші-Қарой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Бостандық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555"/>
          <w:p>
            <w:pPr>
              <w:spacing w:after="20"/>
              <w:ind w:left="20"/>
              <w:jc w:val="both"/>
            </w:pPr>
            <w:r>
              <w:rPr>
                <w:rFonts w:ascii="Times New Roman"/>
                <w:b w:val="false"/>
                <w:i w:val="false"/>
                <w:color w:val="000000"/>
                <w:sz w:val="20"/>
              </w:rPr>
              <w:t>
8</w:t>
            </w:r>
          </w:p>
          <w:bookmarkEnd w:id="55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Құлыкөл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Құлыкөл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556"/>
          <w:p>
            <w:pPr>
              <w:spacing w:after="20"/>
              <w:ind w:left="20"/>
              <w:jc w:val="both"/>
            </w:pPr>
            <w:r>
              <w:rPr>
                <w:rFonts w:ascii="Times New Roman"/>
                <w:b w:val="false"/>
                <w:i w:val="false"/>
                <w:color w:val="000000"/>
                <w:sz w:val="20"/>
              </w:rPr>
              <w:t>
9</w:t>
            </w:r>
          </w:p>
          <w:bookmarkEnd w:id="55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Ленинград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Ленинград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557"/>
          <w:p>
            <w:pPr>
              <w:spacing w:after="20"/>
              <w:ind w:left="20"/>
              <w:jc w:val="both"/>
            </w:pPr>
            <w:r>
              <w:rPr>
                <w:rFonts w:ascii="Times New Roman"/>
                <w:b w:val="false"/>
                <w:i w:val="false"/>
                <w:color w:val="000000"/>
                <w:sz w:val="20"/>
              </w:rPr>
              <w:t>
10</w:t>
            </w:r>
          </w:p>
          <w:bookmarkEnd w:id="55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Май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Май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558"/>
          <w:p>
            <w:pPr>
              <w:spacing w:after="20"/>
              <w:ind w:left="20"/>
              <w:jc w:val="both"/>
            </w:pPr>
            <w:r>
              <w:rPr>
                <w:rFonts w:ascii="Times New Roman"/>
                <w:b w:val="false"/>
                <w:i w:val="false"/>
                <w:color w:val="000000"/>
                <w:sz w:val="20"/>
              </w:rPr>
              <w:t>
11</w:t>
            </w:r>
          </w:p>
          <w:bookmarkEnd w:id="55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Новосел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Горьковский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559"/>
          <w:p>
            <w:pPr>
              <w:spacing w:after="20"/>
              <w:ind w:left="20"/>
              <w:jc w:val="both"/>
            </w:pPr>
            <w:r>
              <w:rPr>
                <w:rFonts w:ascii="Times New Roman"/>
                <w:b w:val="false"/>
                <w:i w:val="false"/>
                <w:color w:val="000000"/>
                <w:sz w:val="20"/>
              </w:rPr>
              <w:t>
12</w:t>
            </w:r>
          </w:p>
          <w:bookmarkEnd w:id="55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ауылдық округі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560"/>
          <w:p>
            <w:pPr>
              <w:spacing w:after="20"/>
              <w:ind w:left="20"/>
              <w:jc w:val="both"/>
            </w:pPr>
            <w:r>
              <w:rPr>
                <w:rFonts w:ascii="Times New Roman"/>
                <w:b w:val="false"/>
                <w:i w:val="false"/>
                <w:color w:val="000000"/>
                <w:sz w:val="20"/>
              </w:rPr>
              <w:t>
13</w:t>
            </w:r>
          </w:p>
          <w:bookmarkEnd w:id="56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Ұялы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Ұялы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561"/>
          <w:p>
            <w:pPr>
              <w:spacing w:after="20"/>
              <w:ind w:left="20"/>
              <w:jc w:val="both"/>
            </w:pPr>
            <w:r>
              <w:rPr>
                <w:rFonts w:ascii="Times New Roman"/>
                <w:b w:val="false"/>
                <w:i w:val="false"/>
                <w:color w:val="000000"/>
                <w:sz w:val="20"/>
              </w:rPr>
              <w:t>
Аққайың ауданы</w:t>
            </w:r>
          </w:p>
          <w:bookmarkEnd w:id="561"/>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562"/>
          <w:p>
            <w:pPr>
              <w:spacing w:after="20"/>
              <w:ind w:left="20"/>
              <w:jc w:val="both"/>
            </w:pPr>
            <w:r>
              <w:rPr>
                <w:rFonts w:ascii="Times New Roman"/>
                <w:b w:val="false"/>
                <w:i w:val="false"/>
                <w:color w:val="000000"/>
                <w:sz w:val="20"/>
              </w:rPr>
              <w:t>
1</w:t>
            </w:r>
          </w:p>
          <w:bookmarkEnd w:id="56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Народная, көшесі 50</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563"/>
          <w:p>
            <w:pPr>
              <w:spacing w:after="20"/>
              <w:ind w:left="20"/>
              <w:jc w:val="both"/>
            </w:pPr>
            <w:r>
              <w:rPr>
                <w:rFonts w:ascii="Times New Roman"/>
                <w:b w:val="false"/>
                <w:i w:val="false"/>
                <w:color w:val="000000"/>
                <w:sz w:val="20"/>
              </w:rPr>
              <w:t>
2</w:t>
            </w:r>
          </w:p>
          <w:bookmarkEnd w:id="56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Аралағаш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564"/>
          <w:p>
            <w:pPr>
              <w:spacing w:after="20"/>
              <w:ind w:left="20"/>
              <w:jc w:val="both"/>
            </w:pPr>
            <w:r>
              <w:rPr>
                <w:rFonts w:ascii="Times New Roman"/>
                <w:b w:val="false"/>
                <w:i w:val="false"/>
                <w:color w:val="000000"/>
                <w:sz w:val="20"/>
              </w:rPr>
              <w:t>
3</w:t>
            </w:r>
          </w:p>
          <w:bookmarkEnd w:id="56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Астрахан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565"/>
          <w:p>
            <w:pPr>
              <w:spacing w:after="20"/>
              <w:ind w:left="20"/>
              <w:jc w:val="both"/>
            </w:pPr>
            <w:r>
              <w:rPr>
                <w:rFonts w:ascii="Times New Roman"/>
                <w:b w:val="false"/>
                <w:i w:val="false"/>
                <w:color w:val="000000"/>
                <w:sz w:val="20"/>
              </w:rPr>
              <w:t>
4</w:t>
            </w:r>
          </w:p>
          <w:bookmarkEnd w:id="56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Власовка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566"/>
          <w:p>
            <w:pPr>
              <w:spacing w:after="20"/>
              <w:ind w:left="20"/>
              <w:jc w:val="both"/>
            </w:pPr>
            <w:r>
              <w:rPr>
                <w:rFonts w:ascii="Times New Roman"/>
                <w:b w:val="false"/>
                <w:i w:val="false"/>
                <w:color w:val="000000"/>
                <w:sz w:val="20"/>
              </w:rPr>
              <w:t>
5</w:t>
            </w:r>
          </w:p>
          <w:bookmarkEnd w:id="56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Трудовое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567"/>
          <w:p>
            <w:pPr>
              <w:spacing w:after="20"/>
              <w:ind w:left="20"/>
              <w:jc w:val="both"/>
            </w:pPr>
            <w:r>
              <w:rPr>
                <w:rFonts w:ascii="Times New Roman"/>
                <w:b w:val="false"/>
                <w:i w:val="false"/>
                <w:color w:val="000000"/>
                <w:sz w:val="20"/>
              </w:rPr>
              <w:t>
6</w:t>
            </w:r>
          </w:p>
          <w:bookmarkEnd w:id="56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Ивановка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568"/>
          <w:p>
            <w:pPr>
              <w:spacing w:after="20"/>
              <w:ind w:left="20"/>
              <w:jc w:val="both"/>
            </w:pPr>
            <w:r>
              <w:rPr>
                <w:rFonts w:ascii="Times New Roman"/>
                <w:b w:val="false"/>
                <w:i w:val="false"/>
                <w:color w:val="000000"/>
                <w:sz w:val="20"/>
              </w:rPr>
              <w:t>
7</w:t>
            </w:r>
          </w:p>
          <w:bookmarkEnd w:id="56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Қиялы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569"/>
          <w:p>
            <w:pPr>
              <w:spacing w:after="20"/>
              <w:ind w:left="20"/>
              <w:jc w:val="both"/>
            </w:pPr>
            <w:r>
              <w:rPr>
                <w:rFonts w:ascii="Times New Roman"/>
                <w:b w:val="false"/>
                <w:i w:val="false"/>
                <w:color w:val="000000"/>
                <w:sz w:val="20"/>
              </w:rPr>
              <w:t>
8</w:t>
            </w:r>
          </w:p>
          <w:bookmarkEnd w:id="56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Ленинское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570"/>
          <w:p>
            <w:pPr>
              <w:spacing w:after="20"/>
              <w:ind w:left="20"/>
              <w:jc w:val="both"/>
            </w:pPr>
            <w:r>
              <w:rPr>
                <w:rFonts w:ascii="Times New Roman"/>
                <w:b w:val="false"/>
                <w:i w:val="false"/>
                <w:color w:val="000000"/>
                <w:sz w:val="20"/>
              </w:rPr>
              <w:t>
9</w:t>
            </w:r>
          </w:p>
          <w:bookmarkEnd w:id="57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Полтавка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571"/>
          <w:p>
            <w:pPr>
              <w:spacing w:after="20"/>
              <w:ind w:left="20"/>
              <w:jc w:val="both"/>
            </w:pPr>
            <w:r>
              <w:rPr>
                <w:rFonts w:ascii="Times New Roman"/>
                <w:b w:val="false"/>
                <w:i w:val="false"/>
                <w:color w:val="000000"/>
                <w:sz w:val="20"/>
              </w:rPr>
              <w:t>
10</w:t>
            </w:r>
          </w:p>
          <w:bookmarkEnd w:id="57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572"/>
          <w:p>
            <w:pPr>
              <w:spacing w:after="20"/>
              <w:ind w:left="20"/>
              <w:jc w:val="both"/>
            </w:pPr>
            <w:r>
              <w:rPr>
                <w:rFonts w:ascii="Times New Roman"/>
                <w:b w:val="false"/>
                <w:i w:val="false"/>
                <w:color w:val="000000"/>
                <w:sz w:val="20"/>
              </w:rPr>
              <w:t>
11</w:t>
            </w:r>
          </w:p>
          <w:bookmarkEnd w:id="57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Токуши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573"/>
          <w:p>
            <w:pPr>
              <w:spacing w:after="20"/>
              <w:ind w:left="20"/>
              <w:jc w:val="both"/>
            </w:pPr>
            <w:r>
              <w:rPr>
                <w:rFonts w:ascii="Times New Roman"/>
                <w:b w:val="false"/>
                <w:i w:val="false"/>
                <w:color w:val="000000"/>
                <w:sz w:val="20"/>
              </w:rPr>
              <w:t>
12</w:t>
            </w:r>
          </w:p>
          <w:bookmarkEnd w:id="57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Шағалалы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574"/>
          <w:p>
            <w:pPr>
              <w:spacing w:after="20"/>
              <w:ind w:left="20"/>
              <w:jc w:val="both"/>
            </w:pPr>
            <w:r>
              <w:rPr>
                <w:rFonts w:ascii="Times New Roman"/>
                <w:b w:val="false"/>
                <w:i w:val="false"/>
                <w:color w:val="000000"/>
                <w:sz w:val="20"/>
              </w:rPr>
              <w:t>
13</w:t>
            </w:r>
          </w:p>
          <w:bookmarkEnd w:id="57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Черкасское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575"/>
          <w:p>
            <w:pPr>
              <w:spacing w:after="20"/>
              <w:ind w:left="20"/>
              <w:jc w:val="both"/>
            </w:pPr>
            <w:r>
              <w:rPr>
                <w:rFonts w:ascii="Times New Roman"/>
                <w:b w:val="false"/>
                <w:i w:val="false"/>
                <w:color w:val="000000"/>
                <w:sz w:val="20"/>
              </w:rPr>
              <w:t>
Есіл ауданы</w:t>
            </w:r>
          </w:p>
          <w:bookmarkEnd w:id="575"/>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576"/>
          <w:p>
            <w:pPr>
              <w:spacing w:after="20"/>
              <w:ind w:left="20"/>
              <w:jc w:val="both"/>
            </w:pPr>
            <w:r>
              <w:rPr>
                <w:rFonts w:ascii="Times New Roman"/>
                <w:b w:val="false"/>
                <w:i w:val="false"/>
                <w:color w:val="000000"/>
                <w:sz w:val="20"/>
              </w:rPr>
              <w:t>
1</w:t>
            </w:r>
          </w:p>
          <w:bookmarkEnd w:id="57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Ленина көшесі,10</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577"/>
          <w:p>
            <w:pPr>
              <w:spacing w:after="20"/>
              <w:ind w:left="20"/>
              <w:jc w:val="both"/>
            </w:pPr>
            <w:r>
              <w:rPr>
                <w:rFonts w:ascii="Times New Roman"/>
                <w:b w:val="false"/>
                <w:i w:val="false"/>
                <w:color w:val="000000"/>
                <w:sz w:val="20"/>
              </w:rPr>
              <w:t>
2</w:t>
            </w:r>
          </w:p>
          <w:bookmarkEnd w:id="57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Алматы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Өрнек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578"/>
          <w:p>
            <w:pPr>
              <w:spacing w:after="20"/>
              <w:ind w:left="20"/>
              <w:jc w:val="both"/>
            </w:pPr>
            <w:r>
              <w:rPr>
                <w:rFonts w:ascii="Times New Roman"/>
                <w:b w:val="false"/>
                <w:i w:val="false"/>
                <w:color w:val="000000"/>
                <w:sz w:val="20"/>
              </w:rPr>
              <w:t>
3</w:t>
            </w:r>
          </w:p>
          <w:bookmarkEnd w:id="57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Амангелді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Амангелді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579"/>
          <w:p>
            <w:pPr>
              <w:spacing w:after="20"/>
              <w:ind w:left="20"/>
              <w:jc w:val="both"/>
            </w:pPr>
            <w:r>
              <w:rPr>
                <w:rFonts w:ascii="Times New Roman"/>
                <w:b w:val="false"/>
                <w:i w:val="false"/>
                <w:color w:val="000000"/>
                <w:sz w:val="20"/>
              </w:rPr>
              <w:t>
 4</w:t>
            </w:r>
          </w:p>
          <w:bookmarkEnd w:id="57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Бесқұдық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Бесқұдық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580"/>
          <w:p>
            <w:pPr>
              <w:spacing w:after="20"/>
              <w:ind w:left="20"/>
              <w:jc w:val="both"/>
            </w:pPr>
            <w:r>
              <w:rPr>
                <w:rFonts w:ascii="Times New Roman"/>
                <w:b w:val="false"/>
                <w:i w:val="false"/>
                <w:color w:val="000000"/>
                <w:sz w:val="20"/>
              </w:rPr>
              <w:t>
5</w:t>
            </w:r>
          </w:p>
          <w:bookmarkEnd w:id="58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Бұлақ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Бұлақ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581"/>
          <w:p>
            <w:pPr>
              <w:spacing w:after="20"/>
              <w:ind w:left="20"/>
              <w:jc w:val="both"/>
            </w:pPr>
            <w:r>
              <w:rPr>
                <w:rFonts w:ascii="Times New Roman"/>
                <w:b w:val="false"/>
                <w:i w:val="false"/>
                <w:color w:val="000000"/>
                <w:sz w:val="20"/>
              </w:rPr>
              <w:t>
6</w:t>
            </w:r>
          </w:p>
          <w:bookmarkEnd w:id="58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Волошинка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Волошинка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582"/>
          <w:p>
            <w:pPr>
              <w:spacing w:after="20"/>
              <w:ind w:left="20"/>
              <w:jc w:val="both"/>
            </w:pPr>
            <w:r>
              <w:rPr>
                <w:rFonts w:ascii="Times New Roman"/>
                <w:b w:val="false"/>
                <w:i w:val="false"/>
                <w:color w:val="000000"/>
                <w:sz w:val="20"/>
              </w:rPr>
              <w:t>
7</w:t>
            </w:r>
          </w:p>
          <w:bookmarkEnd w:id="58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Заградовка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Заградовка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583"/>
          <w:p>
            <w:pPr>
              <w:spacing w:after="20"/>
              <w:ind w:left="20"/>
              <w:jc w:val="both"/>
            </w:pPr>
            <w:r>
              <w:rPr>
                <w:rFonts w:ascii="Times New Roman"/>
                <w:b w:val="false"/>
                <w:i w:val="false"/>
                <w:color w:val="000000"/>
                <w:sz w:val="20"/>
              </w:rPr>
              <w:t>
8</w:t>
            </w:r>
          </w:p>
          <w:bookmarkEnd w:id="58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Заречный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Чириковка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584"/>
          <w:p>
            <w:pPr>
              <w:spacing w:after="20"/>
              <w:ind w:left="20"/>
              <w:jc w:val="both"/>
            </w:pPr>
            <w:r>
              <w:rPr>
                <w:rFonts w:ascii="Times New Roman"/>
                <w:b w:val="false"/>
                <w:i w:val="false"/>
                <w:color w:val="000000"/>
                <w:sz w:val="20"/>
              </w:rPr>
              <w:t>
9</w:t>
            </w:r>
          </w:p>
          <w:bookmarkEnd w:id="58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Ильинка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Ильинка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585"/>
          <w:p>
            <w:pPr>
              <w:spacing w:after="20"/>
              <w:ind w:left="20"/>
              <w:jc w:val="both"/>
            </w:pPr>
            <w:r>
              <w:rPr>
                <w:rFonts w:ascii="Times New Roman"/>
                <w:b w:val="false"/>
                <w:i w:val="false"/>
                <w:color w:val="000000"/>
                <w:sz w:val="20"/>
              </w:rPr>
              <w:t>
10</w:t>
            </w:r>
          </w:p>
          <w:bookmarkEnd w:id="58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Корнеевка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Корнеевка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586"/>
          <w:p>
            <w:pPr>
              <w:spacing w:after="20"/>
              <w:ind w:left="20"/>
              <w:jc w:val="both"/>
            </w:pPr>
            <w:r>
              <w:rPr>
                <w:rFonts w:ascii="Times New Roman"/>
                <w:b w:val="false"/>
                <w:i w:val="false"/>
                <w:color w:val="000000"/>
                <w:sz w:val="20"/>
              </w:rPr>
              <w:t>
11</w:t>
            </w:r>
          </w:p>
          <w:bookmarkEnd w:id="58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Николаевка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Николаевка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587"/>
          <w:p>
            <w:pPr>
              <w:spacing w:after="20"/>
              <w:ind w:left="20"/>
              <w:jc w:val="both"/>
            </w:pPr>
            <w:r>
              <w:rPr>
                <w:rFonts w:ascii="Times New Roman"/>
                <w:b w:val="false"/>
                <w:i w:val="false"/>
                <w:color w:val="000000"/>
                <w:sz w:val="20"/>
              </w:rPr>
              <w:t>
12</w:t>
            </w:r>
          </w:p>
          <w:bookmarkEnd w:id="58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Петровка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Петровка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588"/>
          <w:p>
            <w:pPr>
              <w:spacing w:after="20"/>
              <w:ind w:left="20"/>
              <w:jc w:val="both"/>
            </w:pPr>
            <w:r>
              <w:rPr>
                <w:rFonts w:ascii="Times New Roman"/>
                <w:b w:val="false"/>
                <w:i w:val="false"/>
                <w:color w:val="000000"/>
                <w:sz w:val="20"/>
              </w:rPr>
              <w:t>
13</w:t>
            </w:r>
          </w:p>
          <w:bookmarkEnd w:id="58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Покровка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Покровка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589"/>
          <w:p>
            <w:pPr>
              <w:spacing w:after="20"/>
              <w:ind w:left="20"/>
              <w:jc w:val="both"/>
            </w:pPr>
            <w:r>
              <w:rPr>
                <w:rFonts w:ascii="Times New Roman"/>
                <w:b w:val="false"/>
                <w:i w:val="false"/>
                <w:color w:val="000000"/>
                <w:sz w:val="20"/>
              </w:rPr>
              <w:t>
14</w:t>
            </w:r>
          </w:p>
          <w:bookmarkEnd w:id="58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Спасовка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Спасовка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590"/>
          <w:p>
            <w:pPr>
              <w:spacing w:after="20"/>
              <w:ind w:left="20"/>
              <w:jc w:val="both"/>
            </w:pPr>
            <w:r>
              <w:rPr>
                <w:rFonts w:ascii="Times New Roman"/>
                <w:b w:val="false"/>
                <w:i w:val="false"/>
                <w:color w:val="000000"/>
                <w:sz w:val="20"/>
              </w:rPr>
              <w:t>
15</w:t>
            </w:r>
          </w:p>
          <w:bookmarkEnd w:id="59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Торанғұл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Торанғұл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591"/>
          <w:p>
            <w:pPr>
              <w:spacing w:after="20"/>
              <w:ind w:left="20"/>
              <w:jc w:val="both"/>
            </w:pPr>
            <w:r>
              <w:rPr>
                <w:rFonts w:ascii="Times New Roman"/>
                <w:b w:val="false"/>
                <w:i w:val="false"/>
                <w:color w:val="000000"/>
                <w:sz w:val="20"/>
              </w:rPr>
              <w:t>
16</w:t>
            </w:r>
          </w:p>
          <w:bookmarkEnd w:id="59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592"/>
          <w:p>
            <w:pPr>
              <w:spacing w:after="20"/>
              <w:ind w:left="20"/>
              <w:jc w:val="both"/>
            </w:pPr>
            <w:r>
              <w:rPr>
                <w:rFonts w:ascii="Times New Roman"/>
                <w:b w:val="false"/>
                <w:i w:val="false"/>
                <w:color w:val="000000"/>
                <w:sz w:val="20"/>
              </w:rPr>
              <w:t>
17</w:t>
            </w:r>
          </w:p>
          <w:bookmarkEnd w:id="59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Ясновка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Ясновка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593"/>
          <w:p>
            <w:pPr>
              <w:spacing w:after="20"/>
              <w:ind w:left="20"/>
              <w:jc w:val="both"/>
            </w:pPr>
            <w:r>
              <w:rPr>
                <w:rFonts w:ascii="Times New Roman"/>
                <w:b w:val="false"/>
                <w:i w:val="false"/>
                <w:color w:val="000000"/>
                <w:sz w:val="20"/>
              </w:rPr>
              <w:t>
Жамбыл ауданы</w:t>
            </w:r>
          </w:p>
          <w:bookmarkEnd w:id="593"/>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594"/>
          <w:p>
            <w:pPr>
              <w:spacing w:after="20"/>
              <w:ind w:left="20"/>
              <w:jc w:val="both"/>
            </w:pPr>
            <w:r>
              <w:rPr>
                <w:rFonts w:ascii="Times New Roman"/>
                <w:b w:val="false"/>
                <w:i w:val="false"/>
                <w:color w:val="000000"/>
                <w:sz w:val="20"/>
              </w:rPr>
              <w:t>
1</w:t>
            </w:r>
          </w:p>
          <w:bookmarkEnd w:id="59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Дружба, көшесі 10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595"/>
          <w:p>
            <w:pPr>
              <w:spacing w:after="20"/>
              <w:ind w:left="20"/>
              <w:jc w:val="both"/>
            </w:pPr>
            <w:r>
              <w:rPr>
                <w:rFonts w:ascii="Times New Roman"/>
                <w:b w:val="false"/>
                <w:i w:val="false"/>
                <w:color w:val="000000"/>
                <w:sz w:val="20"/>
              </w:rPr>
              <w:t>
2</w:t>
            </w:r>
          </w:p>
          <w:bookmarkEnd w:id="59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Архангелка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596"/>
          <w:p>
            <w:pPr>
              <w:spacing w:after="20"/>
              <w:ind w:left="20"/>
              <w:jc w:val="both"/>
            </w:pPr>
            <w:r>
              <w:rPr>
                <w:rFonts w:ascii="Times New Roman"/>
                <w:b w:val="false"/>
                <w:i w:val="false"/>
                <w:color w:val="000000"/>
                <w:sz w:val="20"/>
              </w:rPr>
              <w:t>
3</w:t>
            </w:r>
          </w:p>
          <w:bookmarkEnd w:id="59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"Благовещенка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Благовещенка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597"/>
          <w:p>
            <w:pPr>
              <w:spacing w:after="20"/>
              <w:ind w:left="20"/>
              <w:jc w:val="both"/>
            </w:pPr>
            <w:r>
              <w:rPr>
                <w:rFonts w:ascii="Times New Roman"/>
                <w:b w:val="false"/>
                <w:i w:val="false"/>
                <w:color w:val="000000"/>
                <w:sz w:val="20"/>
              </w:rPr>
              <w:t>
4</w:t>
            </w:r>
          </w:p>
          <w:bookmarkEnd w:id="59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Жамбыл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598"/>
          <w:p>
            <w:pPr>
              <w:spacing w:after="20"/>
              <w:ind w:left="20"/>
              <w:jc w:val="both"/>
            </w:pPr>
            <w:r>
              <w:rPr>
                <w:rFonts w:ascii="Times New Roman"/>
                <w:b w:val="false"/>
                <w:i w:val="false"/>
                <w:color w:val="000000"/>
                <w:sz w:val="20"/>
              </w:rPr>
              <w:t>
5</w:t>
            </w:r>
          </w:p>
          <w:bookmarkEnd w:id="59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Казанка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599"/>
          <w:p>
            <w:pPr>
              <w:spacing w:after="20"/>
              <w:ind w:left="20"/>
              <w:jc w:val="both"/>
            </w:pPr>
            <w:r>
              <w:rPr>
                <w:rFonts w:ascii="Times New Roman"/>
                <w:b w:val="false"/>
                <w:i w:val="false"/>
                <w:color w:val="000000"/>
                <w:sz w:val="20"/>
              </w:rPr>
              <w:t>
6</w:t>
            </w:r>
          </w:p>
          <w:bookmarkEnd w:id="59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"Қайранкөл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Қайранкөл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600"/>
          <w:p>
            <w:pPr>
              <w:spacing w:after="20"/>
              <w:ind w:left="20"/>
              <w:jc w:val="both"/>
            </w:pPr>
            <w:r>
              <w:rPr>
                <w:rFonts w:ascii="Times New Roman"/>
                <w:b w:val="false"/>
                <w:i w:val="false"/>
                <w:color w:val="000000"/>
                <w:sz w:val="20"/>
              </w:rPr>
              <w:t>
7</w:t>
            </w:r>
          </w:p>
          <w:bookmarkEnd w:id="60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"Кладбинка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Кладбинка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601"/>
          <w:p>
            <w:pPr>
              <w:spacing w:after="20"/>
              <w:ind w:left="20"/>
              <w:jc w:val="both"/>
            </w:pPr>
            <w:r>
              <w:rPr>
                <w:rFonts w:ascii="Times New Roman"/>
                <w:b w:val="false"/>
                <w:i w:val="false"/>
                <w:color w:val="000000"/>
                <w:sz w:val="20"/>
              </w:rPr>
              <w:t>
8</w:t>
            </w:r>
          </w:p>
          <w:bookmarkEnd w:id="60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"Майбалық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Святодуховка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602"/>
          <w:p>
            <w:pPr>
              <w:spacing w:after="20"/>
              <w:ind w:left="20"/>
              <w:jc w:val="both"/>
            </w:pPr>
            <w:r>
              <w:rPr>
                <w:rFonts w:ascii="Times New Roman"/>
                <w:b w:val="false"/>
                <w:i w:val="false"/>
                <w:color w:val="000000"/>
                <w:sz w:val="20"/>
              </w:rPr>
              <w:t>
9</w:t>
            </w:r>
          </w:p>
          <w:bookmarkEnd w:id="60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Мирное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603"/>
          <w:p>
            <w:pPr>
              <w:spacing w:after="20"/>
              <w:ind w:left="20"/>
              <w:jc w:val="both"/>
            </w:pPr>
            <w:r>
              <w:rPr>
                <w:rFonts w:ascii="Times New Roman"/>
                <w:b w:val="false"/>
                <w:i w:val="false"/>
                <w:color w:val="000000"/>
                <w:sz w:val="20"/>
              </w:rPr>
              <w:t>
10</w:t>
            </w:r>
          </w:p>
          <w:bookmarkEnd w:id="60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Озерное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604"/>
          <w:p>
            <w:pPr>
              <w:spacing w:after="20"/>
              <w:ind w:left="20"/>
              <w:jc w:val="both"/>
            </w:pPr>
            <w:r>
              <w:rPr>
                <w:rFonts w:ascii="Times New Roman"/>
                <w:b w:val="false"/>
                <w:i w:val="false"/>
                <w:color w:val="000000"/>
                <w:sz w:val="20"/>
              </w:rPr>
              <w:t>
11</w:t>
            </w:r>
          </w:p>
          <w:bookmarkEnd w:id="60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"Пресноредут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Пресноредут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605"/>
          <w:p>
            <w:pPr>
              <w:spacing w:after="20"/>
              <w:ind w:left="20"/>
              <w:jc w:val="both"/>
            </w:pPr>
            <w:r>
              <w:rPr>
                <w:rFonts w:ascii="Times New Roman"/>
                <w:b w:val="false"/>
                <w:i w:val="false"/>
                <w:color w:val="000000"/>
                <w:sz w:val="20"/>
              </w:rPr>
              <w:t>
12</w:t>
            </w:r>
          </w:p>
          <w:bookmarkEnd w:id="60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Буденное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606"/>
          <w:p>
            <w:pPr>
              <w:spacing w:after="20"/>
              <w:ind w:left="20"/>
              <w:jc w:val="both"/>
            </w:pPr>
            <w:r>
              <w:rPr>
                <w:rFonts w:ascii="Times New Roman"/>
                <w:b w:val="false"/>
                <w:i w:val="false"/>
                <w:color w:val="000000"/>
                <w:sz w:val="20"/>
              </w:rPr>
              <w:t>
13</w:t>
            </w:r>
          </w:p>
          <w:bookmarkEnd w:id="60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607"/>
          <w:p>
            <w:pPr>
              <w:spacing w:after="20"/>
              <w:ind w:left="20"/>
              <w:jc w:val="both"/>
            </w:pPr>
            <w:r>
              <w:rPr>
                <w:rFonts w:ascii="Times New Roman"/>
                <w:b w:val="false"/>
                <w:i w:val="false"/>
                <w:color w:val="000000"/>
                <w:sz w:val="20"/>
              </w:rPr>
              <w:t>
14</w:t>
            </w:r>
          </w:p>
          <w:bookmarkEnd w:id="60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"Троицкий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Троицкое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608"/>
          <w:p>
            <w:pPr>
              <w:spacing w:after="20"/>
              <w:ind w:left="20"/>
              <w:jc w:val="both"/>
            </w:pPr>
            <w:r>
              <w:rPr>
                <w:rFonts w:ascii="Times New Roman"/>
                <w:b w:val="false"/>
                <w:i w:val="false"/>
                <w:color w:val="000000"/>
                <w:sz w:val="20"/>
              </w:rPr>
              <w:t>
Мағжан Жұмабаев ауданы</w:t>
            </w:r>
          </w:p>
          <w:bookmarkEnd w:id="608"/>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609"/>
          <w:p>
            <w:pPr>
              <w:spacing w:after="20"/>
              <w:ind w:left="20"/>
              <w:jc w:val="both"/>
            </w:pPr>
            <w:r>
              <w:rPr>
                <w:rFonts w:ascii="Times New Roman"/>
                <w:b w:val="false"/>
                <w:i w:val="false"/>
                <w:color w:val="000000"/>
                <w:sz w:val="20"/>
              </w:rPr>
              <w:t>
1</w:t>
            </w:r>
          </w:p>
          <w:bookmarkEnd w:id="60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 Булаев қаласы, Юбилейная көшесі, 56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610"/>
          <w:p>
            <w:pPr>
              <w:spacing w:after="20"/>
              <w:ind w:left="20"/>
              <w:jc w:val="both"/>
            </w:pPr>
            <w:r>
              <w:rPr>
                <w:rFonts w:ascii="Times New Roman"/>
                <w:b w:val="false"/>
                <w:i w:val="false"/>
                <w:color w:val="000000"/>
                <w:sz w:val="20"/>
              </w:rPr>
              <w:t>
2</w:t>
            </w:r>
          </w:p>
          <w:bookmarkEnd w:id="61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Авангард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Полтавка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611"/>
          <w:p>
            <w:pPr>
              <w:spacing w:after="20"/>
              <w:ind w:left="20"/>
              <w:jc w:val="both"/>
            </w:pPr>
            <w:r>
              <w:rPr>
                <w:rFonts w:ascii="Times New Roman"/>
                <w:b w:val="false"/>
                <w:i w:val="false"/>
                <w:color w:val="000000"/>
                <w:sz w:val="20"/>
              </w:rPr>
              <w:t>
3</w:t>
            </w:r>
          </w:p>
          <w:bookmarkEnd w:id="61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Александров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Александров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612"/>
          <w:p>
            <w:pPr>
              <w:spacing w:after="20"/>
              <w:ind w:left="20"/>
              <w:jc w:val="both"/>
            </w:pPr>
            <w:r>
              <w:rPr>
                <w:rFonts w:ascii="Times New Roman"/>
                <w:b w:val="false"/>
                <w:i w:val="false"/>
                <w:color w:val="000000"/>
                <w:sz w:val="20"/>
              </w:rPr>
              <w:t>
4</w:t>
            </w:r>
          </w:p>
          <w:bookmarkEnd w:id="61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Бастомар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Бастомар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613"/>
          <w:p>
            <w:pPr>
              <w:spacing w:after="20"/>
              <w:ind w:left="20"/>
              <w:jc w:val="both"/>
            </w:pPr>
            <w:r>
              <w:rPr>
                <w:rFonts w:ascii="Times New Roman"/>
                <w:b w:val="false"/>
                <w:i w:val="false"/>
                <w:color w:val="000000"/>
                <w:sz w:val="20"/>
              </w:rPr>
              <w:t>
5</w:t>
            </w:r>
          </w:p>
          <w:bookmarkEnd w:id="61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Возвышен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Возвышен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614"/>
          <w:p>
            <w:pPr>
              <w:spacing w:after="20"/>
              <w:ind w:left="20"/>
              <w:jc w:val="both"/>
            </w:pPr>
            <w:r>
              <w:rPr>
                <w:rFonts w:ascii="Times New Roman"/>
                <w:b w:val="false"/>
                <w:i w:val="false"/>
                <w:color w:val="000000"/>
                <w:sz w:val="20"/>
              </w:rPr>
              <w:t>
6</w:t>
            </w:r>
          </w:p>
          <w:bookmarkEnd w:id="61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Золотонив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Золотонив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615"/>
          <w:p>
            <w:pPr>
              <w:spacing w:after="20"/>
              <w:ind w:left="20"/>
              <w:jc w:val="both"/>
            </w:pPr>
            <w:r>
              <w:rPr>
                <w:rFonts w:ascii="Times New Roman"/>
                <w:b w:val="false"/>
                <w:i w:val="false"/>
                <w:color w:val="000000"/>
                <w:sz w:val="20"/>
              </w:rPr>
              <w:t>
7</w:t>
            </w:r>
          </w:p>
          <w:bookmarkEnd w:id="61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Қарағанды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Қарағанды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616"/>
          <w:p>
            <w:pPr>
              <w:spacing w:after="20"/>
              <w:ind w:left="20"/>
              <w:jc w:val="both"/>
            </w:pPr>
            <w:r>
              <w:rPr>
                <w:rFonts w:ascii="Times New Roman"/>
                <w:b w:val="false"/>
                <w:i w:val="false"/>
                <w:color w:val="000000"/>
                <w:sz w:val="20"/>
              </w:rPr>
              <w:t>
8</w:t>
            </w:r>
          </w:p>
          <w:bookmarkEnd w:id="61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Қарақоға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Қарақоға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617"/>
          <w:p>
            <w:pPr>
              <w:spacing w:after="20"/>
              <w:ind w:left="20"/>
              <w:jc w:val="both"/>
            </w:pPr>
            <w:r>
              <w:rPr>
                <w:rFonts w:ascii="Times New Roman"/>
                <w:b w:val="false"/>
                <w:i w:val="false"/>
                <w:color w:val="000000"/>
                <w:sz w:val="20"/>
              </w:rPr>
              <w:t>
9</w:t>
            </w:r>
          </w:p>
          <w:bookmarkEnd w:id="61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Конюхов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Конюхов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618"/>
          <w:p>
            <w:pPr>
              <w:spacing w:after="20"/>
              <w:ind w:left="20"/>
              <w:jc w:val="both"/>
            </w:pPr>
            <w:r>
              <w:rPr>
                <w:rFonts w:ascii="Times New Roman"/>
                <w:b w:val="false"/>
                <w:i w:val="false"/>
                <w:color w:val="000000"/>
                <w:sz w:val="20"/>
              </w:rPr>
              <w:t>
10</w:t>
            </w:r>
          </w:p>
          <w:bookmarkEnd w:id="61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Лебяжье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Лебяжье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619"/>
          <w:p>
            <w:pPr>
              <w:spacing w:after="20"/>
              <w:ind w:left="20"/>
              <w:jc w:val="both"/>
            </w:pPr>
            <w:r>
              <w:rPr>
                <w:rFonts w:ascii="Times New Roman"/>
                <w:b w:val="false"/>
                <w:i w:val="false"/>
                <w:color w:val="000000"/>
                <w:sz w:val="20"/>
              </w:rPr>
              <w:t>
11</w:t>
            </w:r>
          </w:p>
          <w:bookmarkEnd w:id="61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Молодогвардейское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Молодогвардейское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620"/>
          <w:p>
            <w:pPr>
              <w:spacing w:after="20"/>
              <w:ind w:left="20"/>
              <w:jc w:val="both"/>
            </w:pPr>
            <w:r>
              <w:rPr>
                <w:rFonts w:ascii="Times New Roman"/>
                <w:b w:val="false"/>
                <w:i w:val="false"/>
                <w:color w:val="000000"/>
                <w:sz w:val="20"/>
              </w:rPr>
              <w:t>
12</w:t>
            </w:r>
          </w:p>
          <w:bookmarkEnd w:id="62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Молодежный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Молодежное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621"/>
          <w:p>
            <w:pPr>
              <w:spacing w:after="20"/>
              <w:ind w:left="20"/>
              <w:jc w:val="both"/>
            </w:pPr>
            <w:r>
              <w:rPr>
                <w:rFonts w:ascii="Times New Roman"/>
                <w:b w:val="false"/>
                <w:i w:val="false"/>
                <w:color w:val="000000"/>
                <w:sz w:val="20"/>
              </w:rPr>
              <w:t>
13</w:t>
            </w:r>
          </w:p>
          <w:bookmarkEnd w:id="62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Надежка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Надежка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622"/>
          <w:p>
            <w:pPr>
              <w:spacing w:after="20"/>
              <w:ind w:left="20"/>
              <w:jc w:val="both"/>
            </w:pPr>
            <w:r>
              <w:rPr>
                <w:rFonts w:ascii="Times New Roman"/>
                <w:b w:val="false"/>
                <w:i w:val="false"/>
                <w:color w:val="000000"/>
                <w:sz w:val="20"/>
              </w:rPr>
              <w:t>
14</w:t>
            </w:r>
          </w:p>
          <w:bookmarkEnd w:id="62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Октябрь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Октябрь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623"/>
          <w:p>
            <w:pPr>
              <w:spacing w:after="20"/>
              <w:ind w:left="20"/>
              <w:jc w:val="both"/>
            </w:pPr>
            <w:r>
              <w:rPr>
                <w:rFonts w:ascii="Times New Roman"/>
                <w:b w:val="false"/>
                <w:i w:val="false"/>
                <w:color w:val="000000"/>
                <w:sz w:val="20"/>
              </w:rPr>
              <w:t>
15</w:t>
            </w:r>
          </w:p>
          <w:bookmarkEnd w:id="62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Писарев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Писарев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624"/>
          <w:p>
            <w:pPr>
              <w:spacing w:after="20"/>
              <w:ind w:left="20"/>
              <w:jc w:val="both"/>
            </w:pPr>
            <w:r>
              <w:rPr>
                <w:rFonts w:ascii="Times New Roman"/>
                <w:b w:val="false"/>
                <w:i w:val="false"/>
                <w:color w:val="000000"/>
                <w:sz w:val="20"/>
              </w:rPr>
              <w:t>
16</w:t>
            </w:r>
          </w:p>
          <w:bookmarkEnd w:id="62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Полудин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Полудино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625"/>
          <w:p>
            <w:pPr>
              <w:spacing w:after="20"/>
              <w:ind w:left="20"/>
              <w:jc w:val="both"/>
            </w:pPr>
            <w:r>
              <w:rPr>
                <w:rFonts w:ascii="Times New Roman"/>
                <w:b w:val="false"/>
                <w:i w:val="false"/>
                <w:color w:val="000000"/>
                <w:sz w:val="20"/>
              </w:rPr>
              <w:t>
17</w:t>
            </w:r>
          </w:p>
          <w:bookmarkEnd w:id="62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Совет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Совет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626"/>
          <w:p>
            <w:pPr>
              <w:spacing w:after="20"/>
              <w:ind w:left="20"/>
              <w:jc w:val="both"/>
            </w:pPr>
            <w:r>
              <w:rPr>
                <w:rFonts w:ascii="Times New Roman"/>
                <w:b w:val="false"/>
                <w:i w:val="false"/>
                <w:color w:val="000000"/>
                <w:sz w:val="20"/>
              </w:rPr>
              <w:t>
18</w:t>
            </w:r>
          </w:p>
          <w:bookmarkEnd w:id="62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Таман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Таман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627"/>
          <w:p>
            <w:pPr>
              <w:spacing w:after="20"/>
              <w:ind w:left="20"/>
              <w:jc w:val="both"/>
            </w:pPr>
            <w:r>
              <w:rPr>
                <w:rFonts w:ascii="Times New Roman"/>
                <w:b w:val="false"/>
                <w:i w:val="false"/>
                <w:color w:val="000000"/>
                <w:sz w:val="20"/>
              </w:rPr>
              <w:t>
19</w:t>
            </w:r>
          </w:p>
          <w:bookmarkEnd w:id="62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Ұзынкөл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Ұзынкөл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628"/>
          <w:p>
            <w:pPr>
              <w:spacing w:after="20"/>
              <w:ind w:left="20"/>
              <w:jc w:val="both"/>
            </w:pPr>
            <w:r>
              <w:rPr>
                <w:rFonts w:ascii="Times New Roman"/>
                <w:b w:val="false"/>
                <w:i w:val="false"/>
                <w:color w:val="000000"/>
                <w:sz w:val="20"/>
              </w:rPr>
              <w:t>
20</w:t>
            </w:r>
          </w:p>
          <w:bookmarkEnd w:id="62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Успенка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Успенка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629"/>
          <w:p>
            <w:pPr>
              <w:spacing w:after="20"/>
              <w:ind w:left="20"/>
              <w:jc w:val="both"/>
            </w:pPr>
            <w:r>
              <w:rPr>
                <w:rFonts w:ascii="Times New Roman"/>
                <w:b w:val="false"/>
                <w:i w:val="false"/>
                <w:color w:val="000000"/>
                <w:sz w:val="20"/>
              </w:rPr>
              <w:t>
21</w:t>
            </w:r>
          </w:p>
          <w:bookmarkEnd w:id="62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Фурманов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Бәйтерек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630"/>
          <w:p>
            <w:pPr>
              <w:spacing w:after="20"/>
              <w:ind w:left="20"/>
              <w:jc w:val="both"/>
            </w:pPr>
            <w:r>
              <w:rPr>
                <w:rFonts w:ascii="Times New Roman"/>
                <w:b w:val="false"/>
                <w:i w:val="false"/>
                <w:color w:val="000000"/>
                <w:sz w:val="20"/>
              </w:rPr>
              <w:t>
22</w:t>
            </w:r>
          </w:p>
          <w:bookmarkEnd w:id="63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Чистов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Чистов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631"/>
          <w:p>
            <w:pPr>
              <w:spacing w:after="20"/>
              <w:ind w:left="20"/>
              <w:jc w:val="both"/>
            </w:pPr>
            <w:r>
              <w:rPr>
                <w:rFonts w:ascii="Times New Roman"/>
                <w:b w:val="false"/>
                <w:i w:val="false"/>
                <w:color w:val="000000"/>
                <w:sz w:val="20"/>
              </w:rPr>
              <w:t>
23</w:t>
            </w:r>
          </w:p>
          <w:bookmarkEnd w:id="63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 Булаев қаласы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632"/>
          <w:p>
            <w:pPr>
              <w:spacing w:after="20"/>
              <w:ind w:left="20"/>
              <w:jc w:val="both"/>
            </w:pPr>
            <w:r>
              <w:rPr>
                <w:rFonts w:ascii="Times New Roman"/>
                <w:b w:val="false"/>
                <w:i w:val="false"/>
                <w:color w:val="000000"/>
                <w:sz w:val="20"/>
              </w:rPr>
              <w:t>
Қызылжар ауданы</w:t>
            </w:r>
          </w:p>
          <w:bookmarkEnd w:id="632"/>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633"/>
          <w:p>
            <w:pPr>
              <w:spacing w:after="20"/>
              <w:ind w:left="20"/>
              <w:jc w:val="both"/>
            </w:pPr>
            <w:r>
              <w:rPr>
                <w:rFonts w:ascii="Times New Roman"/>
                <w:b w:val="false"/>
                <w:i w:val="false"/>
                <w:color w:val="000000"/>
                <w:sz w:val="20"/>
              </w:rPr>
              <w:t>
1</w:t>
            </w:r>
          </w:p>
          <w:bookmarkEnd w:id="63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634"/>
          <w:p>
            <w:pPr>
              <w:spacing w:after="20"/>
              <w:ind w:left="20"/>
              <w:jc w:val="both"/>
            </w:pPr>
            <w:r>
              <w:rPr>
                <w:rFonts w:ascii="Times New Roman"/>
                <w:b w:val="false"/>
                <w:i w:val="false"/>
                <w:color w:val="000000"/>
                <w:sz w:val="20"/>
              </w:rPr>
              <w:t>
2</w:t>
            </w:r>
          </w:p>
          <w:bookmarkEnd w:id="63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Архангельск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Архангельское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635"/>
          <w:p>
            <w:pPr>
              <w:spacing w:after="20"/>
              <w:ind w:left="20"/>
              <w:jc w:val="both"/>
            </w:pPr>
            <w:r>
              <w:rPr>
                <w:rFonts w:ascii="Times New Roman"/>
                <w:b w:val="false"/>
                <w:i w:val="false"/>
                <w:color w:val="000000"/>
                <w:sz w:val="20"/>
              </w:rPr>
              <w:t>
3</w:t>
            </w:r>
          </w:p>
          <w:bookmarkEnd w:id="63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Асаново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Асаново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636"/>
          <w:p>
            <w:pPr>
              <w:spacing w:after="20"/>
              <w:ind w:left="20"/>
              <w:jc w:val="both"/>
            </w:pPr>
            <w:r>
              <w:rPr>
                <w:rFonts w:ascii="Times New Roman"/>
                <w:b w:val="false"/>
                <w:i w:val="false"/>
                <w:color w:val="000000"/>
                <w:sz w:val="20"/>
              </w:rPr>
              <w:t>
4</w:t>
            </w:r>
          </w:p>
          <w:bookmarkEnd w:id="63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Березов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Большая Малышка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637"/>
          <w:p>
            <w:pPr>
              <w:spacing w:after="20"/>
              <w:ind w:left="20"/>
              <w:jc w:val="both"/>
            </w:pPr>
            <w:r>
              <w:rPr>
                <w:rFonts w:ascii="Times New Roman"/>
                <w:b w:val="false"/>
                <w:i w:val="false"/>
                <w:color w:val="000000"/>
                <w:sz w:val="20"/>
              </w:rPr>
              <w:t>
5</w:t>
            </w:r>
          </w:p>
          <w:bookmarkEnd w:id="63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638"/>
          <w:p>
            <w:pPr>
              <w:spacing w:after="20"/>
              <w:ind w:left="20"/>
              <w:jc w:val="both"/>
            </w:pPr>
            <w:r>
              <w:rPr>
                <w:rFonts w:ascii="Times New Roman"/>
                <w:b w:val="false"/>
                <w:i w:val="false"/>
                <w:color w:val="000000"/>
                <w:sz w:val="20"/>
              </w:rPr>
              <w:t>
6</w:t>
            </w:r>
          </w:p>
          <w:bookmarkEnd w:id="63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Бугровое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Бугровое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639"/>
          <w:p>
            <w:pPr>
              <w:spacing w:after="20"/>
              <w:ind w:left="20"/>
              <w:jc w:val="both"/>
            </w:pPr>
            <w:r>
              <w:rPr>
                <w:rFonts w:ascii="Times New Roman"/>
                <w:b w:val="false"/>
                <w:i w:val="false"/>
                <w:color w:val="000000"/>
                <w:sz w:val="20"/>
              </w:rPr>
              <w:t>
7</w:t>
            </w:r>
          </w:p>
          <w:bookmarkEnd w:id="63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Вагулино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640"/>
          <w:p>
            <w:pPr>
              <w:spacing w:after="20"/>
              <w:ind w:left="20"/>
              <w:jc w:val="both"/>
            </w:pPr>
            <w:r>
              <w:rPr>
                <w:rFonts w:ascii="Times New Roman"/>
                <w:b w:val="false"/>
                <w:i w:val="false"/>
                <w:color w:val="000000"/>
                <w:sz w:val="20"/>
              </w:rPr>
              <w:t>
8</w:t>
            </w:r>
          </w:p>
          <w:bookmarkEnd w:id="64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Виноградов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641"/>
          <w:p>
            <w:pPr>
              <w:spacing w:after="20"/>
              <w:ind w:left="20"/>
              <w:jc w:val="both"/>
            </w:pPr>
            <w:r>
              <w:rPr>
                <w:rFonts w:ascii="Times New Roman"/>
                <w:b w:val="false"/>
                <w:i w:val="false"/>
                <w:color w:val="000000"/>
                <w:sz w:val="20"/>
              </w:rPr>
              <w:t>
9</w:t>
            </w:r>
          </w:p>
          <w:bookmarkEnd w:id="64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Қуйбышев ауылдық округі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Боголюбово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642"/>
          <w:p>
            <w:pPr>
              <w:spacing w:after="20"/>
              <w:ind w:left="20"/>
              <w:jc w:val="both"/>
            </w:pPr>
            <w:r>
              <w:rPr>
                <w:rFonts w:ascii="Times New Roman"/>
                <w:b w:val="false"/>
                <w:i w:val="false"/>
                <w:color w:val="000000"/>
                <w:sz w:val="20"/>
              </w:rPr>
              <w:t>
10</w:t>
            </w:r>
          </w:p>
          <w:bookmarkEnd w:id="64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Қызылжар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Бәйтерек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643"/>
          <w:p>
            <w:pPr>
              <w:spacing w:after="20"/>
              <w:ind w:left="20"/>
              <w:jc w:val="both"/>
            </w:pPr>
            <w:r>
              <w:rPr>
                <w:rFonts w:ascii="Times New Roman"/>
                <w:b w:val="false"/>
                <w:i w:val="false"/>
                <w:color w:val="000000"/>
                <w:sz w:val="20"/>
              </w:rPr>
              <w:t>
11</w:t>
            </w:r>
          </w:p>
          <w:bookmarkEnd w:id="64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Лесной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Пресновка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644"/>
          <w:p>
            <w:pPr>
              <w:spacing w:after="20"/>
              <w:ind w:left="20"/>
              <w:jc w:val="both"/>
            </w:pPr>
            <w:r>
              <w:rPr>
                <w:rFonts w:ascii="Times New Roman"/>
                <w:b w:val="false"/>
                <w:i w:val="false"/>
                <w:color w:val="000000"/>
                <w:sz w:val="20"/>
              </w:rPr>
              <w:t>
12</w:t>
            </w:r>
          </w:p>
          <w:bookmarkEnd w:id="64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Налобино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645"/>
          <w:p>
            <w:pPr>
              <w:spacing w:after="20"/>
              <w:ind w:left="20"/>
              <w:jc w:val="both"/>
            </w:pPr>
            <w:r>
              <w:rPr>
                <w:rFonts w:ascii="Times New Roman"/>
                <w:b w:val="false"/>
                <w:i w:val="false"/>
                <w:color w:val="000000"/>
                <w:sz w:val="20"/>
              </w:rPr>
              <w:t>
13</w:t>
            </w:r>
          </w:p>
          <w:bookmarkEnd w:id="64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Новоникольск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646"/>
          <w:p>
            <w:pPr>
              <w:spacing w:after="20"/>
              <w:ind w:left="20"/>
              <w:jc w:val="both"/>
            </w:pPr>
            <w:r>
              <w:rPr>
                <w:rFonts w:ascii="Times New Roman"/>
                <w:b w:val="false"/>
                <w:i w:val="false"/>
                <w:color w:val="000000"/>
                <w:sz w:val="20"/>
              </w:rPr>
              <w:t>
14</w:t>
            </w:r>
          </w:p>
          <w:bookmarkEnd w:id="64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Петерфельд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647"/>
          <w:p>
            <w:pPr>
              <w:spacing w:after="20"/>
              <w:ind w:left="20"/>
              <w:jc w:val="both"/>
            </w:pPr>
            <w:r>
              <w:rPr>
                <w:rFonts w:ascii="Times New Roman"/>
                <w:b w:val="false"/>
                <w:i w:val="false"/>
                <w:color w:val="000000"/>
                <w:sz w:val="20"/>
              </w:rPr>
              <w:t>
15</w:t>
            </w:r>
          </w:p>
          <w:bookmarkEnd w:id="64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Прибрежный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Пребрежное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648"/>
          <w:p>
            <w:pPr>
              <w:spacing w:after="20"/>
              <w:ind w:left="20"/>
              <w:jc w:val="both"/>
            </w:pPr>
            <w:r>
              <w:rPr>
                <w:rFonts w:ascii="Times New Roman"/>
                <w:b w:val="false"/>
                <w:i w:val="false"/>
                <w:color w:val="000000"/>
                <w:sz w:val="20"/>
              </w:rPr>
              <w:t>
16</w:t>
            </w:r>
          </w:p>
          <w:bookmarkEnd w:id="64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Рассвет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649"/>
          <w:p>
            <w:pPr>
              <w:spacing w:after="20"/>
              <w:ind w:left="20"/>
              <w:jc w:val="both"/>
            </w:pPr>
            <w:r>
              <w:rPr>
                <w:rFonts w:ascii="Times New Roman"/>
                <w:b w:val="false"/>
                <w:i w:val="false"/>
                <w:color w:val="000000"/>
                <w:sz w:val="20"/>
              </w:rPr>
              <w:t>
17</w:t>
            </w:r>
          </w:p>
          <w:bookmarkEnd w:id="64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Рощин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Пеньков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650"/>
          <w:p>
            <w:pPr>
              <w:spacing w:after="20"/>
              <w:ind w:left="20"/>
              <w:jc w:val="both"/>
            </w:pPr>
            <w:r>
              <w:rPr>
                <w:rFonts w:ascii="Times New Roman"/>
                <w:b w:val="false"/>
                <w:i w:val="false"/>
                <w:color w:val="000000"/>
                <w:sz w:val="20"/>
              </w:rPr>
              <w:t>
18</w:t>
            </w:r>
          </w:p>
          <w:bookmarkEnd w:id="65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Светлопольск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Знаменское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651"/>
          <w:p>
            <w:pPr>
              <w:spacing w:after="20"/>
              <w:ind w:left="20"/>
              <w:jc w:val="both"/>
            </w:pPr>
            <w:r>
              <w:rPr>
                <w:rFonts w:ascii="Times New Roman"/>
                <w:b w:val="false"/>
                <w:i w:val="false"/>
                <w:color w:val="000000"/>
                <w:sz w:val="20"/>
              </w:rPr>
              <w:t>
19</w:t>
            </w:r>
          </w:p>
          <w:bookmarkEnd w:id="65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Соколовка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652"/>
          <w:p>
            <w:pPr>
              <w:spacing w:after="20"/>
              <w:ind w:left="20"/>
              <w:jc w:val="both"/>
            </w:pPr>
            <w:r>
              <w:rPr>
                <w:rFonts w:ascii="Times New Roman"/>
                <w:b w:val="false"/>
                <w:i w:val="false"/>
                <w:color w:val="000000"/>
                <w:sz w:val="20"/>
              </w:rPr>
              <w:t>
20</w:t>
            </w:r>
          </w:p>
          <w:bookmarkEnd w:id="65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Якорь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Якорь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653"/>
          <w:p>
            <w:pPr>
              <w:spacing w:after="20"/>
              <w:ind w:left="20"/>
              <w:jc w:val="both"/>
            </w:pPr>
            <w:r>
              <w:rPr>
                <w:rFonts w:ascii="Times New Roman"/>
                <w:b w:val="false"/>
                <w:i w:val="false"/>
                <w:color w:val="000000"/>
                <w:sz w:val="20"/>
              </w:rPr>
              <w:t>
Мамлют ауданы</w:t>
            </w:r>
          </w:p>
          <w:bookmarkEnd w:id="653"/>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654"/>
          <w:p>
            <w:pPr>
              <w:spacing w:after="20"/>
              <w:ind w:left="20"/>
              <w:jc w:val="both"/>
            </w:pPr>
            <w:r>
              <w:rPr>
                <w:rFonts w:ascii="Times New Roman"/>
                <w:b w:val="false"/>
                <w:i w:val="false"/>
                <w:color w:val="000000"/>
                <w:sz w:val="20"/>
              </w:rPr>
              <w:t>
1</w:t>
            </w:r>
          </w:p>
          <w:bookmarkEnd w:id="65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655"/>
          <w:p>
            <w:pPr>
              <w:spacing w:after="20"/>
              <w:ind w:left="20"/>
              <w:jc w:val="both"/>
            </w:pPr>
            <w:r>
              <w:rPr>
                <w:rFonts w:ascii="Times New Roman"/>
                <w:b w:val="false"/>
                <w:i w:val="false"/>
                <w:color w:val="000000"/>
                <w:sz w:val="20"/>
              </w:rPr>
              <w:t>
2</w:t>
            </w:r>
          </w:p>
          <w:bookmarkEnd w:id="65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Андреев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Андреевка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656"/>
          <w:p>
            <w:pPr>
              <w:spacing w:after="20"/>
              <w:ind w:left="20"/>
              <w:jc w:val="both"/>
            </w:pPr>
            <w:r>
              <w:rPr>
                <w:rFonts w:ascii="Times New Roman"/>
                <w:b w:val="false"/>
                <w:i w:val="false"/>
                <w:color w:val="000000"/>
                <w:sz w:val="20"/>
              </w:rPr>
              <w:t>
3</w:t>
            </w:r>
          </w:p>
          <w:bookmarkEnd w:id="65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Белое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Белое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657"/>
          <w:p>
            <w:pPr>
              <w:spacing w:after="20"/>
              <w:ind w:left="20"/>
              <w:jc w:val="both"/>
            </w:pPr>
            <w:r>
              <w:rPr>
                <w:rFonts w:ascii="Times New Roman"/>
                <w:b w:val="false"/>
                <w:i w:val="false"/>
                <w:color w:val="000000"/>
                <w:sz w:val="20"/>
              </w:rPr>
              <w:t>
4</w:t>
            </w:r>
          </w:p>
          <w:bookmarkEnd w:id="65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Воскресенов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Воскресеновка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658"/>
          <w:p>
            <w:pPr>
              <w:spacing w:after="20"/>
              <w:ind w:left="20"/>
              <w:jc w:val="both"/>
            </w:pPr>
            <w:r>
              <w:rPr>
                <w:rFonts w:ascii="Times New Roman"/>
                <w:b w:val="false"/>
                <w:i w:val="false"/>
                <w:color w:val="000000"/>
                <w:sz w:val="20"/>
              </w:rPr>
              <w:t>
5</w:t>
            </w:r>
          </w:p>
          <w:bookmarkEnd w:id="65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Дубровное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Дубровное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659"/>
          <w:p>
            <w:pPr>
              <w:spacing w:after="20"/>
              <w:ind w:left="20"/>
              <w:jc w:val="both"/>
            </w:pPr>
            <w:r>
              <w:rPr>
                <w:rFonts w:ascii="Times New Roman"/>
                <w:b w:val="false"/>
                <w:i w:val="false"/>
                <w:color w:val="000000"/>
                <w:sz w:val="20"/>
              </w:rPr>
              <w:t>
6</w:t>
            </w:r>
          </w:p>
          <w:bookmarkEnd w:id="65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Қызыләскер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Қызыләскер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660"/>
          <w:p>
            <w:pPr>
              <w:spacing w:after="20"/>
              <w:ind w:left="20"/>
              <w:jc w:val="both"/>
            </w:pPr>
            <w:r>
              <w:rPr>
                <w:rFonts w:ascii="Times New Roman"/>
                <w:b w:val="false"/>
                <w:i w:val="false"/>
                <w:color w:val="000000"/>
                <w:sz w:val="20"/>
              </w:rPr>
              <w:t>
7</w:t>
            </w:r>
          </w:p>
          <w:bookmarkEnd w:id="66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Краснознамен ауылдық округі әкімінің аппараты" мемлекеттік мекеме</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Краснознамен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661"/>
          <w:p>
            <w:pPr>
              <w:spacing w:after="20"/>
              <w:ind w:left="20"/>
              <w:jc w:val="both"/>
            </w:pPr>
            <w:r>
              <w:rPr>
                <w:rFonts w:ascii="Times New Roman"/>
                <w:b w:val="false"/>
                <w:i w:val="false"/>
                <w:color w:val="000000"/>
                <w:sz w:val="20"/>
              </w:rPr>
              <w:t>
8</w:t>
            </w:r>
          </w:p>
          <w:bookmarkEnd w:id="66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Леденев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Леденев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662"/>
          <w:p>
            <w:pPr>
              <w:spacing w:after="20"/>
              <w:ind w:left="20"/>
              <w:jc w:val="both"/>
            </w:pPr>
            <w:r>
              <w:rPr>
                <w:rFonts w:ascii="Times New Roman"/>
                <w:b w:val="false"/>
                <w:i w:val="false"/>
                <w:color w:val="000000"/>
                <w:sz w:val="20"/>
              </w:rPr>
              <w:t>
9</w:t>
            </w:r>
          </w:p>
          <w:bookmarkEnd w:id="66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Ленин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Ленино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663"/>
          <w:p>
            <w:pPr>
              <w:spacing w:after="20"/>
              <w:ind w:left="20"/>
              <w:jc w:val="both"/>
            </w:pPr>
            <w:r>
              <w:rPr>
                <w:rFonts w:ascii="Times New Roman"/>
                <w:b w:val="false"/>
                <w:i w:val="false"/>
                <w:color w:val="000000"/>
                <w:sz w:val="20"/>
              </w:rPr>
              <w:t>
10</w:t>
            </w:r>
          </w:p>
          <w:bookmarkEnd w:id="66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Новомихайлов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Новомихайловка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664"/>
          <w:p>
            <w:pPr>
              <w:spacing w:after="20"/>
              <w:ind w:left="20"/>
              <w:jc w:val="both"/>
            </w:pPr>
            <w:r>
              <w:rPr>
                <w:rFonts w:ascii="Times New Roman"/>
                <w:b w:val="false"/>
                <w:i w:val="false"/>
                <w:color w:val="000000"/>
                <w:sz w:val="20"/>
              </w:rPr>
              <w:t>
11</w:t>
            </w:r>
          </w:p>
          <w:bookmarkEnd w:id="66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Пригород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Покровка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665"/>
          <w:p>
            <w:pPr>
              <w:spacing w:after="20"/>
              <w:ind w:left="20"/>
              <w:jc w:val="both"/>
            </w:pPr>
            <w:r>
              <w:rPr>
                <w:rFonts w:ascii="Times New Roman"/>
                <w:b w:val="false"/>
                <w:i w:val="false"/>
                <w:color w:val="000000"/>
                <w:sz w:val="20"/>
              </w:rPr>
              <w:t>
12</w:t>
            </w:r>
          </w:p>
          <w:bookmarkEnd w:id="66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Становое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Афонькино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666"/>
          <w:p>
            <w:pPr>
              <w:spacing w:after="20"/>
              <w:ind w:left="20"/>
              <w:jc w:val="both"/>
            </w:pPr>
            <w:r>
              <w:rPr>
                <w:rFonts w:ascii="Times New Roman"/>
                <w:b w:val="false"/>
                <w:i w:val="false"/>
                <w:color w:val="000000"/>
                <w:sz w:val="20"/>
              </w:rPr>
              <w:t>
13</w:t>
            </w:r>
          </w:p>
          <w:bookmarkEnd w:id="66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Мамлютка қаласы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А.Құнанбаев көшесі, №10/1</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667"/>
          <w:p>
            <w:pPr>
              <w:spacing w:after="20"/>
              <w:ind w:left="20"/>
              <w:jc w:val="both"/>
            </w:pPr>
            <w:r>
              <w:rPr>
                <w:rFonts w:ascii="Times New Roman"/>
                <w:b w:val="false"/>
                <w:i w:val="false"/>
                <w:color w:val="000000"/>
                <w:sz w:val="20"/>
              </w:rPr>
              <w:t>
Ғабит Мүсірепов атындағы аудан</w:t>
            </w:r>
          </w:p>
          <w:bookmarkEnd w:id="667"/>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668"/>
          <w:p>
            <w:pPr>
              <w:spacing w:after="20"/>
              <w:ind w:left="20"/>
              <w:jc w:val="both"/>
            </w:pPr>
            <w:r>
              <w:rPr>
                <w:rFonts w:ascii="Times New Roman"/>
                <w:b w:val="false"/>
                <w:i w:val="false"/>
                <w:color w:val="000000"/>
                <w:sz w:val="20"/>
              </w:rPr>
              <w:t>
1</w:t>
            </w:r>
          </w:p>
          <w:bookmarkEnd w:id="66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Абылай хан көшесі 28</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669"/>
          <w:p>
            <w:pPr>
              <w:spacing w:after="20"/>
              <w:ind w:left="20"/>
              <w:jc w:val="both"/>
            </w:pPr>
            <w:r>
              <w:rPr>
                <w:rFonts w:ascii="Times New Roman"/>
                <w:b w:val="false"/>
                <w:i w:val="false"/>
                <w:color w:val="000000"/>
                <w:sz w:val="20"/>
              </w:rPr>
              <w:t>
2</w:t>
            </w:r>
          </w:p>
          <w:bookmarkEnd w:id="66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"Андреев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Андреевка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670"/>
          <w:p>
            <w:pPr>
              <w:spacing w:after="20"/>
              <w:ind w:left="20"/>
              <w:jc w:val="both"/>
            </w:pPr>
            <w:r>
              <w:rPr>
                <w:rFonts w:ascii="Times New Roman"/>
                <w:b w:val="false"/>
                <w:i w:val="false"/>
                <w:color w:val="000000"/>
                <w:sz w:val="20"/>
              </w:rPr>
              <w:t>
3</w:t>
            </w:r>
          </w:p>
          <w:bookmarkEnd w:id="67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"Бірлік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Бірлік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671"/>
          <w:p>
            <w:pPr>
              <w:spacing w:after="20"/>
              <w:ind w:left="20"/>
              <w:jc w:val="both"/>
            </w:pPr>
            <w:r>
              <w:rPr>
                <w:rFonts w:ascii="Times New Roman"/>
                <w:b w:val="false"/>
                <w:i w:val="false"/>
                <w:color w:val="000000"/>
                <w:sz w:val="20"/>
              </w:rPr>
              <w:t>
4</w:t>
            </w:r>
          </w:p>
          <w:bookmarkEnd w:id="67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"Возвышен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Возвышенка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672"/>
          <w:p>
            <w:pPr>
              <w:spacing w:after="20"/>
              <w:ind w:left="20"/>
              <w:jc w:val="both"/>
            </w:pPr>
            <w:r>
              <w:rPr>
                <w:rFonts w:ascii="Times New Roman"/>
                <w:b w:val="false"/>
                <w:i w:val="false"/>
                <w:color w:val="000000"/>
                <w:sz w:val="20"/>
              </w:rPr>
              <w:t>
5</w:t>
            </w:r>
          </w:p>
          <w:bookmarkEnd w:id="67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"Дружба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Дружба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673"/>
          <w:p>
            <w:pPr>
              <w:spacing w:after="20"/>
              <w:ind w:left="20"/>
              <w:jc w:val="both"/>
            </w:pPr>
            <w:r>
              <w:rPr>
                <w:rFonts w:ascii="Times New Roman"/>
                <w:b w:val="false"/>
                <w:i w:val="false"/>
                <w:color w:val="000000"/>
                <w:sz w:val="20"/>
              </w:rPr>
              <w:t>
6</w:t>
            </w:r>
          </w:p>
          <w:bookmarkEnd w:id="67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"Қырымбет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Қырымбет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674"/>
          <w:p>
            <w:pPr>
              <w:spacing w:after="20"/>
              <w:ind w:left="20"/>
              <w:jc w:val="both"/>
            </w:pPr>
            <w:r>
              <w:rPr>
                <w:rFonts w:ascii="Times New Roman"/>
                <w:b w:val="false"/>
                <w:i w:val="false"/>
                <w:color w:val="000000"/>
                <w:sz w:val="20"/>
              </w:rPr>
              <w:t>
7</w:t>
            </w:r>
          </w:p>
          <w:bookmarkEnd w:id="67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"Новоишим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675"/>
          <w:p>
            <w:pPr>
              <w:spacing w:after="20"/>
              <w:ind w:left="20"/>
              <w:jc w:val="both"/>
            </w:pPr>
            <w:r>
              <w:rPr>
                <w:rFonts w:ascii="Times New Roman"/>
                <w:b w:val="false"/>
                <w:i w:val="false"/>
                <w:color w:val="000000"/>
                <w:sz w:val="20"/>
              </w:rPr>
              <w:t>
8</w:t>
            </w:r>
          </w:p>
          <w:bookmarkEnd w:id="67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"Нежинка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Нежинка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676"/>
          <w:p>
            <w:pPr>
              <w:spacing w:after="20"/>
              <w:ind w:left="20"/>
              <w:jc w:val="both"/>
            </w:pPr>
            <w:r>
              <w:rPr>
                <w:rFonts w:ascii="Times New Roman"/>
                <w:b w:val="false"/>
                <w:i w:val="false"/>
                <w:color w:val="000000"/>
                <w:sz w:val="20"/>
              </w:rPr>
              <w:t>
9</w:t>
            </w:r>
          </w:p>
          <w:bookmarkEnd w:id="67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"Новоселов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Новоселовка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677"/>
          <w:p>
            <w:pPr>
              <w:spacing w:after="20"/>
              <w:ind w:left="20"/>
              <w:jc w:val="both"/>
            </w:pPr>
            <w:r>
              <w:rPr>
                <w:rFonts w:ascii="Times New Roman"/>
                <w:b w:val="false"/>
                <w:i w:val="false"/>
                <w:color w:val="000000"/>
                <w:sz w:val="20"/>
              </w:rPr>
              <w:t>
10</w:t>
            </w:r>
          </w:p>
          <w:bookmarkEnd w:id="67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"Ломоносов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Ломоносовка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678"/>
          <w:p>
            <w:pPr>
              <w:spacing w:after="20"/>
              <w:ind w:left="20"/>
              <w:jc w:val="both"/>
            </w:pPr>
            <w:r>
              <w:rPr>
                <w:rFonts w:ascii="Times New Roman"/>
                <w:b w:val="false"/>
                <w:i w:val="false"/>
                <w:color w:val="000000"/>
                <w:sz w:val="20"/>
              </w:rPr>
              <w:t>
11</w:t>
            </w:r>
          </w:p>
          <w:bookmarkEnd w:id="67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"Рузаев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Рузаевка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679"/>
          <w:p>
            <w:pPr>
              <w:spacing w:after="20"/>
              <w:ind w:left="20"/>
              <w:jc w:val="both"/>
            </w:pPr>
            <w:r>
              <w:rPr>
                <w:rFonts w:ascii="Times New Roman"/>
                <w:b w:val="false"/>
                <w:i w:val="false"/>
                <w:color w:val="000000"/>
                <w:sz w:val="20"/>
              </w:rPr>
              <w:t>
12</w:t>
            </w:r>
          </w:p>
          <w:bookmarkEnd w:id="67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"Салқынкөл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Салқынкөл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680"/>
          <w:p>
            <w:pPr>
              <w:spacing w:after="20"/>
              <w:ind w:left="20"/>
              <w:jc w:val="both"/>
            </w:pPr>
            <w:r>
              <w:rPr>
                <w:rFonts w:ascii="Times New Roman"/>
                <w:b w:val="false"/>
                <w:i w:val="false"/>
                <w:color w:val="000000"/>
                <w:sz w:val="20"/>
              </w:rPr>
              <w:t>
13</w:t>
            </w:r>
          </w:p>
          <w:bookmarkEnd w:id="68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"Тахтаброд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Тахтаброд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681"/>
          <w:p>
            <w:pPr>
              <w:spacing w:after="20"/>
              <w:ind w:left="20"/>
              <w:jc w:val="both"/>
            </w:pPr>
            <w:r>
              <w:rPr>
                <w:rFonts w:ascii="Times New Roman"/>
                <w:b w:val="false"/>
                <w:i w:val="false"/>
                <w:color w:val="000000"/>
                <w:sz w:val="20"/>
              </w:rPr>
              <w:t>
14</w:t>
            </w:r>
          </w:p>
          <w:bookmarkEnd w:id="68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"Червонный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Червонное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682"/>
          <w:p>
            <w:pPr>
              <w:spacing w:after="20"/>
              <w:ind w:left="20"/>
              <w:jc w:val="both"/>
            </w:pPr>
            <w:r>
              <w:rPr>
                <w:rFonts w:ascii="Times New Roman"/>
                <w:b w:val="false"/>
                <w:i w:val="false"/>
                <w:color w:val="000000"/>
                <w:sz w:val="20"/>
              </w:rPr>
              <w:t>
15</w:t>
            </w:r>
          </w:p>
          <w:bookmarkEnd w:id="68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"Чистопол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Чистополье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683"/>
          <w:p>
            <w:pPr>
              <w:spacing w:after="20"/>
              <w:ind w:left="20"/>
              <w:jc w:val="both"/>
            </w:pPr>
            <w:r>
              <w:rPr>
                <w:rFonts w:ascii="Times New Roman"/>
                <w:b w:val="false"/>
                <w:i w:val="false"/>
                <w:color w:val="000000"/>
                <w:sz w:val="20"/>
              </w:rPr>
              <w:t>
16</w:t>
            </w:r>
          </w:p>
          <w:bookmarkEnd w:id="68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"Шұқыркөл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Шұқыркөл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684"/>
          <w:p>
            <w:pPr>
              <w:spacing w:after="20"/>
              <w:ind w:left="20"/>
              <w:jc w:val="both"/>
            </w:pPr>
            <w:r>
              <w:rPr>
                <w:rFonts w:ascii="Times New Roman"/>
                <w:b w:val="false"/>
                <w:i w:val="false"/>
                <w:color w:val="000000"/>
                <w:sz w:val="20"/>
              </w:rPr>
              <w:t>
17</w:t>
            </w:r>
          </w:p>
          <w:bookmarkEnd w:id="68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"Көкалажар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Көкалажар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685"/>
          <w:p>
            <w:pPr>
              <w:spacing w:after="20"/>
              <w:ind w:left="20"/>
              <w:jc w:val="both"/>
            </w:pPr>
            <w:r>
              <w:rPr>
                <w:rFonts w:ascii="Times New Roman"/>
                <w:b w:val="false"/>
                <w:i w:val="false"/>
                <w:color w:val="000000"/>
                <w:sz w:val="20"/>
              </w:rPr>
              <w:t>
18</w:t>
            </w:r>
          </w:p>
          <w:bookmarkEnd w:id="68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"Шөптікөл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Шөптікөл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686"/>
          <w:p>
            <w:pPr>
              <w:spacing w:after="20"/>
              <w:ind w:left="20"/>
              <w:jc w:val="both"/>
            </w:pPr>
            <w:r>
              <w:rPr>
                <w:rFonts w:ascii="Times New Roman"/>
                <w:b w:val="false"/>
                <w:i w:val="false"/>
                <w:color w:val="000000"/>
                <w:sz w:val="20"/>
              </w:rPr>
              <w:t>
Тайынша ауданы</w:t>
            </w:r>
          </w:p>
          <w:bookmarkEnd w:id="686"/>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687"/>
          <w:p>
            <w:pPr>
              <w:spacing w:after="20"/>
              <w:ind w:left="20"/>
              <w:jc w:val="both"/>
            </w:pPr>
            <w:r>
              <w:rPr>
                <w:rFonts w:ascii="Times New Roman"/>
                <w:b w:val="false"/>
                <w:i w:val="false"/>
                <w:color w:val="000000"/>
                <w:sz w:val="20"/>
              </w:rPr>
              <w:t>
1</w:t>
            </w:r>
          </w:p>
          <w:bookmarkEnd w:id="68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688"/>
          <w:p>
            <w:pPr>
              <w:spacing w:after="20"/>
              <w:ind w:left="20"/>
              <w:jc w:val="both"/>
            </w:pPr>
            <w:r>
              <w:rPr>
                <w:rFonts w:ascii="Times New Roman"/>
                <w:b w:val="false"/>
                <w:i w:val="false"/>
                <w:color w:val="000000"/>
                <w:sz w:val="20"/>
              </w:rPr>
              <w:t>
2</w:t>
            </w:r>
          </w:p>
          <w:bookmarkEnd w:id="68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Центральный бұрылысы, 3</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689"/>
          <w:p>
            <w:pPr>
              <w:spacing w:after="20"/>
              <w:ind w:left="20"/>
              <w:jc w:val="both"/>
            </w:pPr>
            <w:r>
              <w:rPr>
                <w:rFonts w:ascii="Times New Roman"/>
                <w:b w:val="false"/>
                <w:i w:val="false"/>
                <w:color w:val="000000"/>
                <w:sz w:val="20"/>
              </w:rPr>
              <w:t>
3</w:t>
            </w:r>
          </w:p>
          <w:bookmarkEnd w:id="68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Абай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Қарағаш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690"/>
          <w:p>
            <w:pPr>
              <w:spacing w:after="20"/>
              <w:ind w:left="20"/>
              <w:jc w:val="both"/>
            </w:pPr>
            <w:r>
              <w:rPr>
                <w:rFonts w:ascii="Times New Roman"/>
                <w:b w:val="false"/>
                <w:i w:val="false"/>
                <w:color w:val="000000"/>
                <w:sz w:val="20"/>
              </w:rPr>
              <w:t>
4</w:t>
            </w:r>
          </w:p>
          <w:bookmarkEnd w:id="69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Аққұдық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691"/>
          <w:p>
            <w:pPr>
              <w:spacing w:after="20"/>
              <w:ind w:left="20"/>
              <w:jc w:val="both"/>
            </w:pPr>
            <w:r>
              <w:rPr>
                <w:rFonts w:ascii="Times New Roman"/>
                <w:b w:val="false"/>
                <w:i w:val="false"/>
                <w:color w:val="000000"/>
                <w:sz w:val="20"/>
              </w:rPr>
              <w:t>
5</w:t>
            </w:r>
          </w:p>
          <w:bookmarkEnd w:id="69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Амандық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Амандық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692"/>
          <w:p>
            <w:pPr>
              <w:spacing w:after="20"/>
              <w:ind w:left="20"/>
              <w:jc w:val="both"/>
            </w:pPr>
            <w:r>
              <w:rPr>
                <w:rFonts w:ascii="Times New Roman"/>
                <w:b w:val="false"/>
                <w:i w:val="false"/>
                <w:color w:val="000000"/>
                <w:sz w:val="20"/>
              </w:rPr>
              <w:t>
6</w:t>
            </w:r>
          </w:p>
          <w:bookmarkEnd w:id="69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Большой Изюм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693"/>
          <w:p>
            <w:pPr>
              <w:spacing w:after="20"/>
              <w:ind w:left="20"/>
              <w:jc w:val="both"/>
            </w:pPr>
            <w:r>
              <w:rPr>
                <w:rFonts w:ascii="Times New Roman"/>
                <w:b w:val="false"/>
                <w:i w:val="false"/>
                <w:color w:val="000000"/>
                <w:sz w:val="20"/>
              </w:rPr>
              <w:t>
7</w:t>
            </w:r>
          </w:p>
          <w:bookmarkEnd w:id="69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Донецк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Донецк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694"/>
          <w:p>
            <w:pPr>
              <w:spacing w:after="20"/>
              <w:ind w:left="20"/>
              <w:jc w:val="both"/>
            </w:pPr>
            <w:r>
              <w:rPr>
                <w:rFonts w:ascii="Times New Roman"/>
                <w:b w:val="false"/>
                <w:i w:val="false"/>
                <w:color w:val="000000"/>
                <w:sz w:val="20"/>
              </w:rPr>
              <w:t>
8</w:t>
            </w:r>
          </w:p>
          <w:bookmarkEnd w:id="69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Драгомиров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Драгомировка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695"/>
          <w:p>
            <w:pPr>
              <w:spacing w:after="20"/>
              <w:ind w:left="20"/>
              <w:jc w:val="both"/>
            </w:pPr>
            <w:r>
              <w:rPr>
                <w:rFonts w:ascii="Times New Roman"/>
                <w:b w:val="false"/>
                <w:i w:val="false"/>
                <w:color w:val="000000"/>
                <w:sz w:val="20"/>
              </w:rPr>
              <w:t>
9</w:t>
            </w:r>
          </w:p>
          <w:bookmarkEnd w:id="69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Зеленогай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Зеленый Гай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696"/>
          <w:p>
            <w:pPr>
              <w:spacing w:after="20"/>
              <w:ind w:left="20"/>
              <w:jc w:val="both"/>
            </w:pPr>
            <w:r>
              <w:rPr>
                <w:rFonts w:ascii="Times New Roman"/>
                <w:b w:val="false"/>
                <w:i w:val="false"/>
                <w:color w:val="000000"/>
                <w:sz w:val="20"/>
              </w:rPr>
              <w:t>
10</w:t>
            </w:r>
          </w:p>
          <w:bookmarkEnd w:id="69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Келлеровка аулы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697"/>
          <w:p>
            <w:pPr>
              <w:spacing w:after="20"/>
              <w:ind w:left="20"/>
              <w:jc w:val="both"/>
            </w:pPr>
            <w:r>
              <w:rPr>
                <w:rFonts w:ascii="Times New Roman"/>
                <w:b w:val="false"/>
                <w:i w:val="false"/>
                <w:color w:val="000000"/>
                <w:sz w:val="20"/>
              </w:rPr>
              <w:t>
11</w:t>
            </w:r>
          </w:p>
          <w:bookmarkEnd w:id="69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w:t>
            </w:r>
            <w:r>
              <w:br/>
            </w:r>
            <w:r>
              <w:rPr>
                <w:rFonts w:ascii="Times New Roman"/>
                <w:b w:val="false"/>
                <w:i w:val="false"/>
                <w:color w:val="000000"/>
                <w:sz w:val="20"/>
              </w:rPr>
              <w:t>
Тайынша ауданы Киров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Кирово ауылы </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698"/>
          <w:p>
            <w:pPr>
              <w:spacing w:after="20"/>
              <w:ind w:left="20"/>
              <w:jc w:val="both"/>
            </w:pPr>
            <w:r>
              <w:rPr>
                <w:rFonts w:ascii="Times New Roman"/>
                <w:b w:val="false"/>
                <w:i w:val="false"/>
                <w:color w:val="000000"/>
                <w:sz w:val="20"/>
              </w:rPr>
              <w:t>
12</w:t>
            </w:r>
          </w:p>
          <w:bookmarkEnd w:id="69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Краснополян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Красная Поляна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699"/>
          <w:p>
            <w:pPr>
              <w:spacing w:after="20"/>
              <w:ind w:left="20"/>
              <w:jc w:val="both"/>
            </w:pPr>
            <w:r>
              <w:rPr>
                <w:rFonts w:ascii="Times New Roman"/>
                <w:b w:val="false"/>
                <w:i w:val="false"/>
                <w:color w:val="000000"/>
                <w:sz w:val="20"/>
              </w:rPr>
              <w:t>
13</w:t>
            </w:r>
          </w:p>
          <w:bookmarkEnd w:id="69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Летовочный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Летовочное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700"/>
          <w:p>
            <w:pPr>
              <w:spacing w:after="20"/>
              <w:ind w:left="20"/>
              <w:jc w:val="both"/>
            </w:pPr>
            <w:r>
              <w:rPr>
                <w:rFonts w:ascii="Times New Roman"/>
                <w:b w:val="false"/>
                <w:i w:val="false"/>
                <w:color w:val="000000"/>
                <w:sz w:val="20"/>
              </w:rPr>
              <w:t>
14</w:t>
            </w:r>
          </w:p>
          <w:bookmarkEnd w:id="70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Мироновка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Мироновка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701"/>
          <w:p>
            <w:pPr>
              <w:spacing w:after="20"/>
              <w:ind w:left="20"/>
              <w:jc w:val="both"/>
            </w:pPr>
            <w:r>
              <w:rPr>
                <w:rFonts w:ascii="Times New Roman"/>
                <w:b w:val="false"/>
                <w:i w:val="false"/>
                <w:color w:val="000000"/>
                <w:sz w:val="20"/>
              </w:rPr>
              <w:t>
15</w:t>
            </w:r>
          </w:p>
          <w:bookmarkEnd w:id="70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Рощинск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Рощинск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702"/>
          <w:p>
            <w:pPr>
              <w:spacing w:after="20"/>
              <w:ind w:left="20"/>
              <w:jc w:val="both"/>
            </w:pPr>
            <w:r>
              <w:rPr>
                <w:rFonts w:ascii="Times New Roman"/>
                <w:b w:val="false"/>
                <w:i w:val="false"/>
                <w:color w:val="000000"/>
                <w:sz w:val="20"/>
              </w:rPr>
              <w:t>
16</w:t>
            </w:r>
          </w:p>
          <w:bookmarkEnd w:id="70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703"/>
          <w:p>
            <w:pPr>
              <w:spacing w:after="20"/>
              <w:ind w:left="20"/>
              <w:jc w:val="both"/>
            </w:pPr>
            <w:r>
              <w:rPr>
                <w:rFonts w:ascii="Times New Roman"/>
                <w:b w:val="false"/>
                <w:i w:val="false"/>
                <w:color w:val="000000"/>
                <w:sz w:val="20"/>
              </w:rPr>
              <w:t>
17</w:t>
            </w:r>
          </w:p>
          <w:bookmarkEnd w:id="70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Тихоокеан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Тихоокеан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704"/>
          <w:p>
            <w:pPr>
              <w:spacing w:after="20"/>
              <w:ind w:left="20"/>
              <w:jc w:val="both"/>
            </w:pPr>
            <w:r>
              <w:rPr>
                <w:rFonts w:ascii="Times New Roman"/>
                <w:b w:val="false"/>
                <w:i w:val="false"/>
                <w:color w:val="000000"/>
                <w:sz w:val="20"/>
              </w:rPr>
              <w:t>
18</w:t>
            </w:r>
          </w:p>
          <w:bookmarkEnd w:id="70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Чермошнян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Чермошнянка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705"/>
          <w:p>
            <w:pPr>
              <w:spacing w:after="20"/>
              <w:ind w:left="20"/>
              <w:jc w:val="both"/>
            </w:pPr>
            <w:r>
              <w:rPr>
                <w:rFonts w:ascii="Times New Roman"/>
                <w:b w:val="false"/>
                <w:i w:val="false"/>
                <w:color w:val="000000"/>
                <w:sz w:val="20"/>
              </w:rPr>
              <w:t>
19</w:t>
            </w:r>
          </w:p>
          <w:bookmarkEnd w:id="70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Чкалов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Чкалов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706"/>
          <w:p>
            <w:pPr>
              <w:spacing w:after="20"/>
              <w:ind w:left="20"/>
              <w:jc w:val="both"/>
            </w:pPr>
            <w:r>
              <w:rPr>
                <w:rFonts w:ascii="Times New Roman"/>
                <w:b w:val="false"/>
                <w:i w:val="false"/>
                <w:color w:val="000000"/>
                <w:sz w:val="20"/>
              </w:rPr>
              <w:t>
20</w:t>
            </w:r>
          </w:p>
          <w:bookmarkEnd w:id="70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Ясная Поляна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Ясная Поляна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707"/>
          <w:p>
            <w:pPr>
              <w:spacing w:after="20"/>
              <w:ind w:left="20"/>
              <w:jc w:val="both"/>
            </w:pPr>
            <w:r>
              <w:rPr>
                <w:rFonts w:ascii="Times New Roman"/>
                <w:b w:val="false"/>
                <w:i w:val="false"/>
                <w:color w:val="000000"/>
                <w:sz w:val="20"/>
              </w:rPr>
              <w:t>
Тимирязев ауданы</w:t>
            </w:r>
          </w:p>
          <w:bookmarkEnd w:id="707"/>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708"/>
          <w:p>
            <w:pPr>
              <w:spacing w:after="20"/>
              <w:ind w:left="20"/>
              <w:jc w:val="both"/>
            </w:pPr>
            <w:r>
              <w:rPr>
                <w:rFonts w:ascii="Times New Roman"/>
                <w:b w:val="false"/>
                <w:i w:val="false"/>
                <w:color w:val="000000"/>
                <w:sz w:val="20"/>
              </w:rPr>
              <w:t>
1</w:t>
            </w:r>
          </w:p>
          <w:bookmarkEnd w:id="70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1</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709"/>
          <w:p>
            <w:pPr>
              <w:spacing w:after="20"/>
              <w:ind w:left="20"/>
              <w:jc w:val="both"/>
            </w:pPr>
            <w:r>
              <w:rPr>
                <w:rFonts w:ascii="Times New Roman"/>
                <w:b w:val="false"/>
                <w:i w:val="false"/>
                <w:color w:val="000000"/>
                <w:sz w:val="20"/>
              </w:rPr>
              <w:t>
2</w:t>
            </w:r>
          </w:p>
          <w:bookmarkEnd w:id="70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Ақжан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Ақжан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710"/>
          <w:p>
            <w:pPr>
              <w:spacing w:after="20"/>
              <w:ind w:left="20"/>
              <w:jc w:val="both"/>
            </w:pPr>
            <w:r>
              <w:rPr>
                <w:rFonts w:ascii="Times New Roman"/>
                <w:b w:val="false"/>
                <w:i w:val="false"/>
                <w:color w:val="000000"/>
                <w:sz w:val="20"/>
              </w:rPr>
              <w:t>
3</w:t>
            </w:r>
          </w:p>
          <w:bookmarkEnd w:id="71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Ақсуат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Ақсуат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711"/>
          <w:p>
            <w:pPr>
              <w:spacing w:after="20"/>
              <w:ind w:left="20"/>
              <w:jc w:val="both"/>
            </w:pPr>
            <w:r>
              <w:rPr>
                <w:rFonts w:ascii="Times New Roman"/>
                <w:b w:val="false"/>
                <w:i w:val="false"/>
                <w:color w:val="000000"/>
                <w:sz w:val="20"/>
              </w:rPr>
              <w:t>
4</w:t>
            </w:r>
          </w:p>
          <w:bookmarkEnd w:id="71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Белоградский селолық округ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Белоградовка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712"/>
          <w:p>
            <w:pPr>
              <w:spacing w:after="20"/>
              <w:ind w:left="20"/>
              <w:jc w:val="both"/>
            </w:pPr>
            <w:r>
              <w:rPr>
                <w:rFonts w:ascii="Times New Roman"/>
                <w:b w:val="false"/>
                <w:i w:val="false"/>
                <w:color w:val="000000"/>
                <w:sz w:val="20"/>
              </w:rPr>
              <w:t>
5</w:t>
            </w:r>
          </w:p>
          <w:bookmarkEnd w:id="71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Дзержинский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Дзержинское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713"/>
          <w:p>
            <w:pPr>
              <w:spacing w:after="20"/>
              <w:ind w:left="20"/>
              <w:jc w:val="both"/>
            </w:pPr>
            <w:r>
              <w:rPr>
                <w:rFonts w:ascii="Times New Roman"/>
                <w:b w:val="false"/>
                <w:i w:val="false"/>
                <w:color w:val="000000"/>
                <w:sz w:val="20"/>
              </w:rPr>
              <w:t>
6</w:t>
            </w:r>
          </w:p>
          <w:bookmarkEnd w:id="71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Дмитриевский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Дмитриевка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714"/>
          <w:p>
            <w:pPr>
              <w:spacing w:after="20"/>
              <w:ind w:left="20"/>
              <w:jc w:val="both"/>
            </w:pPr>
            <w:r>
              <w:rPr>
                <w:rFonts w:ascii="Times New Roman"/>
                <w:b w:val="false"/>
                <w:i w:val="false"/>
                <w:color w:val="000000"/>
                <w:sz w:val="20"/>
              </w:rPr>
              <w:t>
7</w:t>
            </w:r>
          </w:p>
          <w:bookmarkEnd w:id="71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Докучаевский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Докучаево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715"/>
          <w:p>
            <w:pPr>
              <w:spacing w:after="20"/>
              <w:ind w:left="20"/>
              <w:jc w:val="both"/>
            </w:pPr>
            <w:r>
              <w:rPr>
                <w:rFonts w:ascii="Times New Roman"/>
                <w:b w:val="false"/>
                <w:i w:val="false"/>
                <w:color w:val="000000"/>
                <w:sz w:val="20"/>
              </w:rPr>
              <w:t>
8</w:t>
            </w:r>
          </w:p>
          <w:bookmarkEnd w:id="71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Есіл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Есіл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716"/>
          <w:p>
            <w:pPr>
              <w:spacing w:after="20"/>
              <w:ind w:left="20"/>
              <w:jc w:val="both"/>
            </w:pPr>
            <w:r>
              <w:rPr>
                <w:rFonts w:ascii="Times New Roman"/>
                <w:b w:val="false"/>
                <w:i w:val="false"/>
                <w:color w:val="000000"/>
                <w:sz w:val="20"/>
              </w:rPr>
              <w:t>
9</w:t>
            </w:r>
          </w:p>
          <w:bookmarkEnd w:id="71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Интернациональный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Дружба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717"/>
          <w:p>
            <w:pPr>
              <w:spacing w:after="20"/>
              <w:ind w:left="20"/>
              <w:jc w:val="both"/>
            </w:pPr>
            <w:r>
              <w:rPr>
                <w:rFonts w:ascii="Times New Roman"/>
                <w:b w:val="false"/>
                <w:i w:val="false"/>
                <w:color w:val="000000"/>
                <w:sz w:val="20"/>
              </w:rPr>
              <w:t>
10</w:t>
            </w:r>
          </w:p>
          <w:bookmarkEnd w:id="71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Комсомольский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Комсомольское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718"/>
          <w:p>
            <w:pPr>
              <w:spacing w:after="20"/>
              <w:ind w:left="20"/>
              <w:jc w:val="both"/>
            </w:pPr>
            <w:r>
              <w:rPr>
                <w:rFonts w:ascii="Times New Roman"/>
                <w:b w:val="false"/>
                <w:i w:val="false"/>
                <w:color w:val="000000"/>
                <w:sz w:val="20"/>
              </w:rPr>
              <w:t>
11</w:t>
            </w:r>
          </w:p>
          <w:bookmarkEnd w:id="71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Құртай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Степное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719"/>
          <w:p>
            <w:pPr>
              <w:spacing w:after="20"/>
              <w:ind w:left="20"/>
              <w:jc w:val="both"/>
            </w:pPr>
            <w:r>
              <w:rPr>
                <w:rFonts w:ascii="Times New Roman"/>
                <w:b w:val="false"/>
                <w:i w:val="false"/>
                <w:color w:val="000000"/>
                <w:sz w:val="20"/>
              </w:rPr>
              <w:t>
12</w:t>
            </w:r>
          </w:p>
          <w:bookmarkEnd w:id="71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Ленинский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Ленинское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720"/>
          <w:p>
            <w:pPr>
              <w:spacing w:after="20"/>
              <w:ind w:left="20"/>
              <w:jc w:val="both"/>
            </w:pPr>
            <w:r>
              <w:rPr>
                <w:rFonts w:ascii="Times New Roman"/>
                <w:b w:val="false"/>
                <w:i w:val="false"/>
                <w:color w:val="000000"/>
                <w:sz w:val="20"/>
              </w:rPr>
              <w:t>
13</w:t>
            </w:r>
          </w:p>
          <w:bookmarkEnd w:id="72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Мичуринский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Мичурино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721"/>
          <w:p>
            <w:pPr>
              <w:spacing w:after="20"/>
              <w:ind w:left="20"/>
              <w:jc w:val="both"/>
            </w:pPr>
            <w:r>
              <w:rPr>
                <w:rFonts w:ascii="Times New Roman"/>
                <w:b w:val="false"/>
                <w:i w:val="false"/>
                <w:color w:val="000000"/>
                <w:sz w:val="20"/>
              </w:rPr>
              <w:t>
14</w:t>
            </w:r>
          </w:p>
          <w:bookmarkEnd w:id="72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Москворецкий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Москворецкое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722"/>
          <w:p>
            <w:pPr>
              <w:spacing w:after="20"/>
              <w:ind w:left="20"/>
              <w:jc w:val="both"/>
            </w:pPr>
            <w:r>
              <w:rPr>
                <w:rFonts w:ascii="Times New Roman"/>
                <w:b w:val="false"/>
                <w:i w:val="false"/>
                <w:color w:val="000000"/>
                <w:sz w:val="20"/>
              </w:rPr>
              <w:t>
15</w:t>
            </w:r>
          </w:p>
          <w:bookmarkEnd w:id="72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Тимирязев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723"/>
          <w:p>
            <w:pPr>
              <w:spacing w:after="20"/>
              <w:ind w:left="20"/>
              <w:jc w:val="both"/>
            </w:pPr>
            <w:r>
              <w:rPr>
                <w:rFonts w:ascii="Times New Roman"/>
                <w:b w:val="false"/>
                <w:i w:val="false"/>
                <w:color w:val="000000"/>
                <w:sz w:val="20"/>
              </w:rPr>
              <w:t>
16</w:t>
            </w:r>
          </w:p>
          <w:bookmarkEnd w:id="72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Хмельницкий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Хмельницкое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724"/>
          <w:p>
            <w:pPr>
              <w:spacing w:after="20"/>
              <w:ind w:left="20"/>
              <w:jc w:val="both"/>
            </w:pPr>
            <w:r>
              <w:rPr>
                <w:rFonts w:ascii="Times New Roman"/>
                <w:b w:val="false"/>
                <w:i w:val="false"/>
                <w:color w:val="000000"/>
                <w:sz w:val="20"/>
              </w:rPr>
              <w:t>
17</w:t>
            </w:r>
          </w:p>
          <w:bookmarkEnd w:id="72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ауданының Целинный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Целинное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725"/>
          <w:p>
            <w:pPr>
              <w:spacing w:after="20"/>
              <w:ind w:left="20"/>
              <w:jc w:val="both"/>
            </w:pPr>
            <w:r>
              <w:rPr>
                <w:rFonts w:ascii="Times New Roman"/>
                <w:b w:val="false"/>
                <w:i w:val="false"/>
                <w:color w:val="000000"/>
                <w:sz w:val="20"/>
              </w:rPr>
              <w:t>
Уәлиханов ауданы</w:t>
            </w:r>
          </w:p>
          <w:bookmarkEnd w:id="725"/>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726"/>
          <w:p>
            <w:pPr>
              <w:spacing w:after="20"/>
              <w:ind w:left="20"/>
              <w:jc w:val="both"/>
            </w:pPr>
            <w:r>
              <w:rPr>
                <w:rFonts w:ascii="Times New Roman"/>
                <w:b w:val="false"/>
                <w:i w:val="false"/>
                <w:color w:val="000000"/>
                <w:sz w:val="20"/>
              </w:rPr>
              <w:t>
1</w:t>
            </w:r>
          </w:p>
          <w:bookmarkEnd w:id="72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727"/>
          <w:p>
            <w:pPr>
              <w:spacing w:after="20"/>
              <w:ind w:left="20"/>
              <w:jc w:val="both"/>
            </w:pPr>
            <w:r>
              <w:rPr>
                <w:rFonts w:ascii="Times New Roman"/>
                <w:b w:val="false"/>
                <w:i w:val="false"/>
                <w:color w:val="000000"/>
                <w:sz w:val="20"/>
              </w:rPr>
              <w:t>
2</w:t>
            </w:r>
          </w:p>
          <w:bookmarkEnd w:id="72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Ақбұлақ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Ақбұлақ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728"/>
          <w:p>
            <w:pPr>
              <w:spacing w:after="20"/>
              <w:ind w:left="20"/>
              <w:jc w:val="both"/>
            </w:pPr>
            <w:r>
              <w:rPr>
                <w:rFonts w:ascii="Times New Roman"/>
                <w:b w:val="false"/>
                <w:i w:val="false"/>
                <w:color w:val="000000"/>
                <w:sz w:val="20"/>
              </w:rPr>
              <w:t>
3</w:t>
            </w:r>
          </w:p>
          <w:bookmarkEnd w:id="72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Ақтүйесай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Ақтүйесай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729"/>
          <w:p>
            <w:pPr>
              <w:spacing w:after="20"/>
              <w:ind w:left="20"/>
              <w:jc w:val="both"/>
            </w:pPr>
            <w:r>
              <w:rPr>
                <w:rFonts w:ascii="Times New Roman"/>
                <w:b w:val="false"/>
                <w:i w:val="false"/>
                <w:color w:val="000000"/>
                <w:sz w:val="20"/>
              </w:rPr>
              <w:t>
4</w:t>
            </w:r>
          </w:p>
          <w:bookmarkEnd w:id="72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Амангелді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Амангелді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730"/>
          <w:p>
            <w:pPr>
              <w:spacing w:after="20"/>
              <w:ind w:left="20"/>
              <w:jc w:val="both"/>
            </w:pPr>
            <w:r>
              <w:rPr>
                <w:rFonts w:ascii="Times New Roman"/>
                <w:b w:val="false"/>
                <w:i w:val="false"/>
                <w:color w:val="000000"/>
                <w:sz w:val="20"/>
              </w:rPr>
              <w:t>
5</w:t>
            </w:r>
          </w:p>
          <w:bookmarkEnd w:id="73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Бидайық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Бидайық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731"/>
          <w:p>
            <w:pPr>
              <w:spacing w:after="20"/>
              <w:ind w:left="20"/>
              <w:jc w:val="both"/>
            </w:pPr>
            <w:r>
              <w:rPr>
                <w:rFonts w:ascii="Times New Roman"/>
                <w:b w:val="false"/>
                <w:i w:val="false"/>
                <w:color w:val="000000"/>
                <w:sz w:val="20"/>
              </w:rPr>
              <w:t>
6</w:t>
            </w:r>
          </w:p>
          <w:bookmarkEnd w:id="73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Қайрат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Қайрат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732"/>
          <w:p>
            <w:pPr>
              <w:spacing w:after="20"/>
              <w:ind w:left="20"/>
              <w:jc w:val="both"/>
            </w:pPr>
            <w:r>
              <w:rPr>
                <w:rFonts w:ascii="Times New Roman"/>
                <w:b w:val="false"/>
                <w:i w:val="false"/>
                <w:color w:val="000000"/>
                <w:sz w:val="20"/>
              </w:rPr>
              <w:t>
7</w:t>
            </w:r>
          </w:p>
          <w:bookmarkEnd w:id="73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Қарасу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Аққұдық аулы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733"/>
          <w:p>
            <w:pPr>
              <w:spacing w:after="20"/>
              <w:ind w:left="20"/>
              <w:jc w:val="both"/>
            </w:pPr>
            <w:r>
              <w:rPr>
                <w:rFonts w:ascii="Times New Roman"/>
                <w:b w:val="false"/>
                <w:i w:val="false"/>
                <w:color w:val="000000"/>
                <w:sz w:val="20"/>
              </w:rPr>
              <w:t>
8</w:t>
            </w:r>
          </w:p>
          <w:bookmarkEnd w:id="73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Қаратерек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Қаратерек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734"/>
          <w:p>
            <w:pPr>
              <w:spacing w:after="20"/>
              <w:ind w:left="20"/>
              <w:jc w:val="both"/>
            </w:pPr>
            <w:r>
              <w:rPr>
                <w:rFonts w:ascii="Times New Roman"/>
                <w:b w:val="false"/>
                <w:i w:val="false"/>
                <w:color w:val="000000"/>
                <w:sz w:val="20"/>
              </w:rPr>
              <w:t>
9</w:t>
            </w:r>
          </w:p>
          <w:bookmarkEnd w:id="73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Көктерек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Мортык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735"/>
          <w:p>
            <w:pPr>
              <w:spacing w:after="20"/>
              <w:ind w:left="20"/>
              <w:jc w:val="both"/>
            </w:pPr>
            <w:r>
              <w:rPr>
                <w:rFonts w:ascii="Times New Roman"/>
                <w:b w:val="false"/>
                <w:i w:val="false"/>
                <w:color w:val="000000"/>
                <w:sz w:val="20"/>
              </w:rPr>
              <w:t>
10</w:t>
            </w:r>
          </w:p>
          <w:bookmarkEnd w:id="73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Қулыкөл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Қулыкөл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736"/>
          <w:p>
            <w:pPr>
              <w:spacing w:after="20"/>
              <w:ind w:left="20"/>
              <w:jc w:val="both"/>
            </w:pPr>
            <w:r>
              <w:rPr>
                <w:rFonts w:ascii="Times New Roman"/>
                <w:b w:val="false"/>
                <w:i w:val="false"/>
                <w:color w:val="000000"/>
                <w:sz w:val="20"/>
              </w:rPr>
              <w:t>
11</w:t>
            </w:r>
          </w:p>
          <w:bookmarkEnd w:id="73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Телжан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Телжан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737"/>
          <w:p>
            <w:pPr>
              <w:spacing w:after="20"/>
              <w:ind w:left="20"/>
              <w:jc w:val="both"/>
            </w:pPr>
            <w:r>
              <w:rPr>
                <w:rFonts w:ascii="Times New Roman"/>
                <w:b w:val="false"/>
                <w:i w:val="false"/>
                <w:color w:val="000000"/>
                <w:sz w:val="20"/>
              </w:rPr>
              <w:t>
12</w:t>
            </w:r>
          </w:p>
          <w:bookmarkEnd w:id="73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ауданының Кішкенекөл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738"/>
          <w:p>
            <w:pPr>
              <w:spacing w:after="20"/>
              <w:ind w:left="20"/>
              <w:jc w:val="both"/>
            </w:pPr>
            <w:r>
              <w:rPr>
                <w:rFonts w:ascii="Times New Roman"/>
                <w:b w:val="false"/>
                <w:i w:val="false"/>
                <w:color w:val="000000"/>
                <w:sz w:val="20"/>
              </w:rPr>
              <w:t>
 Шал ақын ауданы</w:t>
            </w:r>
          </w:p>
          <w:bookmarkEnd w:id="738"/>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739"/>
          <w:p>
            <w:pPr>
              <w:spacing w:after="20"/>
              <w:ind w:left="20"/>
              <w:jc w:val="both"/>
            </w:pPr>
            <w:r>
              <w:rPr>
                <w:rFonts w:ascii="Times New Roman"/>
                <w:b w:val="false"/>
                <w:i w:val="false"/>
                <w:color w:val="000000"/>
                <w:sz w:val="20"/>
              </w:rPr>
              <w:t>
1</w:t>
            </w:r>
          </w:p>
          <w:bookmarkEnd w:id="73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Победы көшесі, 35</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740"/>
          <w:p>
            <w:pPr>
              <w:spacing w:after="20"/>
              <w:ind w:left="20"/>
              <w:jc w:val="both"/>
            </w:pPr>
            <w:r>
              <w:rPr>
                <w:rFonts w:ascii="Times New Roman"/>
                <w:b w:val="false"/>
                <w:i w:val="false"/>
                <w:color w:val="000000"/>
                <w:sz w:val="20"/>
              </w:rPr>
              <w:t>
2</w:t>
            </w:r>
          </w:p>
          <w:bookmarkEnd w:id="740"/>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"Сергеевка қаласы әкімінің аппараты" мемлекеттік мекемесі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Победы көшесі, 9</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741"/>
          <w:p>
            <w:pPr>
              <w:spacing w:after="20"/>
              <w:ind w:left="20"/>
              <w:jc w:val="both"/>
            </w:pPr>
            <w:r>
              <w:rPr>
                <w:rFonts w:ascii="Times New Roman"/>
                <w:b w:val="false"/>
                <w:i w:val="false"/>
                <w:color w:val="000000"/>
                <w:sz w:val="20"/>
              </w:rPr>
              <w:t>
3</w:t>
            </w:r>
          </w:p>
          <w:bookmarkEnd w:id="741"/>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Афанасьев ауылдық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Афанасьевка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742"/>
          <w:p>
            <w:pPr>
              <w:spacing w:after="20"/>
              <w:ind w:left="20"/>
              <w:jc w:val="both"/>
            </w:pPr>
            <w:r>
              <w:rPr>
                <w:rFonts w:ascii="Times New Roman"/>
                <w:b w:val="false"/>
                <w:i w:val="false"/>
                <w:color w:val="000000"/>
                <w:sz w:val="20"/>
              </w:rPr>
              <w:t>
4</w:t>
            </w:r>
          </w:p>
          <w:bookmarkEnd w:id="742"/>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"Аютас селолық округ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Қаратал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743"/>
          <w:p>
            <w:pPr>
              <w:spacing w:after="20"/>
              <w:ind w:left="20"/>
              <w:jc w:val="both"/>
            </w:pPr>
            <w:r>
              <w:rPr>
                <w:rFonts w:ascii="Times New Roman"/>
                <w:b w:val="false"/>
                <w:i w:val="false"/>
                <w:color w:val="000000"/>
                <w:sz w:val="20"/>
              </w:rPr>
              <w:t>
5</w:t>
            </w:r>
          </w:p>
          <w:bookmarkEnd w:id="743"/>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Городецк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Городецк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744"/>
          <w:p>
            <w:pPr>
              <w:spacing w:after="20"/>
              <w:ind w:left="20"/>
              <w:jc w:val="both"/>
            </w:pPr>
            <w:r>
              <w:rPr>
                <w:rFonts w:ascii="Times New Roman"/>
                <w:b w:val="false"/>
                <w:i w:val="false"/>
                <w:color w:val="000000"/>
                <w:sz w:val="20"/>
              </w:rPr>
              <w:t>
6</w:t>
            </w:r>
          </w:p>
          <w:bookmarkEnd w:id="744"/>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"Жаңажол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Жаңажол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745"/>
          <w:p>
            <w:pPr>
              <w:spacing w:after="20"/>
              <w:ind w:left="20"/>
              <w:jc w:val="both"/>
            </w:pPr>
            <w:r>
              <w:rPr>
                <w:rFonts w:ascii="Times New Roman"/>
                <w:b w:val="false"/>
                <w:i w:val="false"/>
                <w:color w:val="000000"/>
                <w:sz w:val="20"/>
              </w:rPr>
              <w:t>
7</w:t>
            </w:r>
          </w:p>
          <w:bookmarkEnd w:id="745"/>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Кривощеков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Кривощеково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746"/>
          <w:p>
            <w:pPr>
              <w:spacing w:after="20"/>
              <w:ind w:left="20"/>
              <w:jc w:val="both"/>
            </w:pPr>
            <w:r>
              <w:rPr>
                <w:rFonts w:ascii="Times New Roman"/>
                <w:b w:val="false"/>
                <w:i w:val="false"/>
                <w:color w:val="000000"/>
                <w:sz w:val="20"/>
              </w:rPr>
              <w:t>
8</w:t>
            </w:r>
          </w:p>
          <w:bookmarkEnd w:id="746"/>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Новопокров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Новопокровка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747"/>
          <w:p>
            <w:pPr>
              <w:spacing w:after="20"/>
              <w:ind w:left="20"/>
              <w:jc w:val="both"/>
            </w:pPr>
            <w:r>
              <w:rPr>
                <w:rFonts w:ascii="Times New Roman"/>
                <w:b w:val="false"/>
                <w:i w:val="false"/>
                <w:color w:val="000000"/>
                <w:sz w:val="20"/>
              </w:rPr>
              <w:t>
9</w:t>
            </w:r>
          </w:p>
          <w:bookmarkEnd w:id="747"/>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Приишим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Повозочное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748"/>
          <w:p>
            <w:pPr>
              <w:spacing w:after="20"/>
              <w:ind w:left="20"/>
              <w:jc w:val="both"/>
            </w:pPr>
            <w:r>
              <w:rPr>
                <w:rFonts w:ascii="Times New Roman"/>
                <w:b w:val="false"/>
                <w:i w:val="false"/>
                <w:color w:val="000000"/>
                <w:sz w:val="20"/>
              </w:rPr>
              <w:t>
10</w:t>
            </w:r>
          </w:p>
          <w:bookmarkEnd w:id="748"/>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Сухорабов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Сухорабовка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749"/>
          <w:p>
            <w:pPr>
              <w:spacing w:after="20"/>
              <w:ind w:left="20"/>
              <w:jc w:val="both"/>
            </w:pPr>
            <w:r>
              <w:rPr>
                <w:rFonts w:ascii="Times New Roman"/>
                <w:b w:val="false"/>
                <w:i w:val="false"/>
                <w:color w:val="000000"/>
                <w:sz w:val="20"/>
              </w:rPr>
              <w:t>
11</w:t>
            </w:r>
          </w:p>
          <w:bookmarkEnd w:id="749"/>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Юбилейный селолық округі әкімінің аппараты" мемлекеттік мекемесі</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Крещенка ауылы</w:t>
            </w:r>
          </w:p>
        </w:tc>
        <w:tc>
          <w:tcPr>
            <w:tcW w:w="5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2-қосымша</w:t>
            </w:r>
          </w:p>
        </w:tc>
      </w:tr>
    </w:tbl>
    <w:bookmarkStart w:name="z1273" w:id="750"/>
    <w:p>
      <w:pPr>
        <w:spacing w:after="0"/>
        <w:ind w:left="0"/>
        <w:jc w:val="both"/>
      </w:pPr>
      <w:r>
        <w:rPr>
          <w:rFonts w:ascii="Times New Roman"/>
          <w:b w:val="false"/>
          <w:i w:val="false"/>
          <w:color w:val="000000"/>
          <w:sz w:val="28"/>
        </w:rPr>
        <w:t>
      Нысан</w:t>
      </w:r>
    </w:p>
    <w:bookmarkEnd w:id="750"/>
    <w:bookmarkStart w:name="z1274" w:id="751"/>
    <w:p>
      <w:pPr>
        <w:spacing w:after="0"/>
        <w:ind w:left="0"/>
        <w:jc w:val="both"/>
      </w:pPr>
      <w:r>
        <w:rPr>
          <w:rFonts w:ascii="Times New Roman"/>
          <w:b w:val="false"/>
          <w:i w:val="false"/>
          <w:color w:val="000000"/>
          <w:sz w:val="28"/>
        </w:rPr>
        <w:t>
      Жалпы білім беру ұйымдарына және кері қарай үйлеріне тегін тасымалдауды ұсыну туралы</w:t>
      </w:r>
      <w:r>
        <w:br/>
      </w:r>
      <w:r>
        <w:rPr>
          <w:rFonts w:ascii="Times New Roman"/>
          <w:b w:val="false"/>
          <w:i w:val="false"/>
          <w:color w:val="000000"/>
          <w:sz w:val="28"/>
        </w:rPr>
        <w:t>АНЫҚТАМА</w:t>
      </w:r>
    </w:p>
    <w:bookmarkEnd w:id="751"/>
    <w:bookmarkStart w:name="z1275" w:id="752"/>
    <w:p>
      <w:pPr>
        <w:spacing w:after="0"/>
        <w:ind w:left="0"/>
        <w:jc w:val="both"/>
      </w:pPr>
      <w:r>
        <w:rPr>
          <w:rFonts w:ascii="Times New Roman"/>
          <w:b w:val="false"/>
          <w:i w:val="false"/>
          <w:color w:val="000000"/>
          <w:sz w:val="28"/>
        </w:rPr>
        <w:t>
      Осы анықтама __________________________________________________</w:t>
      </w:r>
    </w:p>
    <w:bookmarkEnd w:id="752"/>
    <w:bookmarkStart w:name="z1276" w:id="753"/>
    <w:p>
      <w:pPr>
        <w:spacing w:after="0"/>
        <w:ind w:left="0"/>
        <w:jc w:val="both"/>
      </w:pPr>
      <w:r>
        <w:rPr>
          <w:rFonts w:ascii="Times New Roman"/>
          <w:b w:val="false"/>
          <w:i w:val="false"/>
          <w:color w:val="000000"/>
          <w:sz w:val="28"/>
        </w:rPr>
        <w:t>
       (білім алушының және тәрбиеленушінің Тегі, аты, әкесінің аты (бар болғанда)</w:t>
      </w:r>
    </w:p>
    <w:bookmarkEnd w:id="753"/>
    <w:bookmarkStart w:name="z1277" w:id="754"/>
    <w:p>
      <w:pPr>
        <w:spacing w:after="0"/>
        <w:ind w:left="0"/>
        <w:jc w:val="both"/>
      </w:pPr>
      <w:r>
        <w:rPr>
          <w:rFonts w:ascii="Times New Roman"/>
          <w:b w:val="false"/>
          <w:i w:val="false"/>
          <w:color w:val="000000"/>
          <w:sz w:val="28"/>
        </w:rPr>
        <w:t>
      №_____________________________жалпы білім беру ұйымына және кері қарай</w:t>
      </w:r>
    </w:p>
    <w:bookmarkEnd w:id="754"/>
    <w:bookmarkStart w:name="z1278" w:id="755"/>
    <w:p>
      <w:pPr>
        <w:spacing w:after="0"/>
        <w:ind w:left="0"/>
        <w:jc w:val="both"/>
      </w:pPr>
      <w:r>
        <w:rPr>
          <w:rFonts w:ascii="Times New Roman"/>
          <w:b w:val="false"/>
          <w:i w:val="false"/>
          <w:color w:val="000000"/>
          <w:sz w:val="28"/>
        </w:rPr>
        <w:t>
       (мектептің атауы)</w:t>
      </w:r>
    </w:p>
    <w:bookmarkEnd w:id="755"/>
    <w:bookmarkStart w:name="z1279" w:id="756"/>
    <w:p>
      <w:pPr>
        <w:spacing w:after="0"/>
        <w:ind w:left="0"/>
        <w:jc w:val="both"/>
      </w:pPr>
      <w:r>
        <w:rPr>
          <w:rFonts w:ascii="Times New Roman"/>
          <w:b w:val="false"/>
          <w:i w:val="false"/>
          <w:color w:val="000000"/>
          <w:sz w:val="28"/>
        </w:rPr>
        <w:t>
      үйіне тегін тасымалдаумен қамтамасыз етілетіндігі үшін берілді.</w:t>
      </w:r>
    </w:p>
    <w:bookmarkEnd w:id="756"/>
    <w:bookmarkStart w:name="z1280" w:id="757"/>
    <w:p>
      <w:pPr>
        <w:spacing w:after="0"/>
        <w:ind w:left="0"/>
        <w:jc w:val="both"/>
      </w:pPr>
      <w:r>
        <w:rPr>
          <w:rFonts w:ascii="Times New Roman"/>
          <w:b w:val="false"/>
          <w:i w:val="false"/>
          <w:color w:val="000000"/>
          <w:sz w:val="28"/>
        </w:rPr>
        <w:t>
      Анықтама оқу жылы кезеңінде жарамды.</w:t>
      </w:r>
    </w:p>
    <w:bookmarkEnd w:id="757"/>
    <w:bookmarkStart w:name="z1281" w:id="758"/>
    <w:p>
      <w:pPr>
        <w:spacing w:after="0"/>
        <w:ind w:left="0"/>
        <w:jc w:val="both"/>
      </w:pPr>
      <w:r>
        <w:rPr>
          <w:rFonts w:ascii="Times New Roman"/>
          <w:b w:val="false"/>
          <w:i w:val="false"/>
          <w:color w:val="000000"/>
          <w:sz w:val="28"/>
        </w:rPr>
        <w:t xml:space="preserve">
      Кент, ауыл, </w:t>
      </w:r>
    </w:p>
    <w:bookmarkEnd w:id="758"/>
    <w:bookmarkStart w:name="z1282" w:id="759"/>
    <w:p>
      <w:pPr>
        <w:spacing w:after="0"/>
        <w:ind w:left="0"/>
        <w:jc w:val="both"/>
      </w:pPr>
      <w:r>
        <w:rPr>
          <w:rFonts w:ascii="Times New Roman"/>
          <w:b w:val="false"/>
          <w:i w:val="false"/>
          <w:color w:val="000000"/>
          <w:sz w:val="28"/>
        </w:rPr>
        <w:t>
       ауылдық округ әкімі Тегі, аты, әкесінің аты ____________</w:t>
      </w:r>
    </w:p>
    <w:bookmarkEnd w:id="759"/>
    <w:bookmarkStart w:name="z1283" w:id="760"/>
    <w:p>
      <w:pPr>
        <w:spacing w:after="0"/>
        <w:ind w:left="0"/>
        <w:jc w:val="both"/>
      </w:pPr>
      <w:r>
        <w:rPr>
          <w:rFonts w:ascii="Times New Roman"/>
          <w:b w:val="false"/>
          <w:i w:val="false"/>
          <w:color w:val="000000"/>
          <w:sz w:val="28"/>
        </w:rPr>
        <w:t>
       (бар болғанда) (қолы)</w:t>
      </w:r>
    </w:p>
    <w:bookmarkEnd w:id="760"/>
    <w:bookmarkStart w:name="z1284" w:id="761"/>
    <w:p>
      <w:pPr>
        <w:spacing w:after="0"/>
        <w:ind w:left="0"/>
        <w:jc w:val="both"/>
      </w:pPr>
      <w:r>
        <w:rPr>
          <w:rFonts w:ascii="Times New Roman"/>
          <w:b w:val="false"/>
          <w:i w:val="false"/>
          <w:color w:val="000000"/>
          <w:sz w:val="28"/>
        </w:rPr>
        <w:t>
      ____________________</w:t>
      </w:r>
    </w:p>
    <w:bookmarkEnd w:id="761"/>
    <w:bookmarkStart w:name="z1285" w:id="762"/>
    <w:p>
      <w:pPr>
        <w:spacing w:after="0"/>
        <w:ind w:left="0"/>
        <w:jc w:val="both"/>
      </w:pPr>
      <w:r>
        <w:rPr>
          <w:rFonts w:ascii="Times New Roman"/>
          <w:b w:val="false"/>
          <w:i w:val="false"/>
          <w:color w:val="000000"/>
          <w:sz w:val="28"/>
        </w:rPr>
        <w:t>
       (елді мекеннің атауы)</w:t>
      </w:r>
    </w:p>
    <w:bookmarkEnd w:id="762"/>
    <w:bookmarkStart w:name="z1286" w:id="763"/>
    <w:p>
      <w:pPr>
        <w:spacing w:after="0"/>
        <w:ind w:left="0"/>
        <w:jc w:val="both"/>
      </w:pPr>
      <w:r>
        <w:rPr>
          <w:rFonts w:ascii="Times New Roman"/>
          <w:b w:val="false"/>
          <w:i w:val="false"/>
          <w:color w:val="000000"/>
          <w:sz w:val="28"/>
        </w:rPr>
        <w:t>
       Мөрдің орны</w:t>
      </w:r>
    </w:p>
    <w:bookmarkEnd w:id="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3-қосымша</w:t>
            </w:r>
          </w:p>
        </w:tc>
      </w:tr>
    </w:tbl>
    <w:bookmarkStart w:name="z1288" w:id="764"/>
    <w:p>
      <w:pPr>
        <w:spacing w:after="0"/>
        <w:ind w:left="0"/>
        <w:jc w:val="both"/>
      </w:pPr>
      <w:r>
        <w:rPr>
          <w:rFonts w:ascii="Times New Roman"/>
          <w:b w:val="false"/>
          <w:i w:val="false"/>
          <w:color w:val="000000"/>
          <w:sz w:val="28"/>
        </w:rPr>
        <w:t>
      Нысан</w:t>
      </w:r>
    </w:p>
    <w:bookmarkEnd w:id="764"/>
    <w:bookmarkStart w:name="z1289" w:id="765"/>
    <w:p>
      <w:pPr>
        <w:spacing w:after="0"/>
        <w:ind w:left="0"/>
        <w:jc w:val="both"/>
      </w:pPr>
      <w:r>
        <w:rPr>
          <w:rFonts w:ascii="Times New Roman"/>
          <w:b w:val="false"/>
          <w:i w:val="false"/>
          <w:color w:val="000000"/>
          <w:sz w:val="28"/>
        </w:rPr>
        <w:t>
      Кент, ауыл, ауылдық округі әкімі</w:t>
      </w:r>
      <w:r>
        <w:br/>
      </w:r>
      <w:r>
        <w:rPr>
          <w:rFonts w:ascii="Times New Roman"/>
          <w:b w:val="false"/>
          <w:i w:val="false"/>
          <w:color w:val="000000"/>
          <w:sz w:val="28"/>
        </w:rPr>
        <w:t xml:space="preserve"> ______________________________</w:t>
      </w:r>
    </w:p>
    <w:bookmarkEnd w:id="765"/>
    <w:bookmarkStart w:name="z1290" w:id="766"/>
    <w:p>
      <w:pPr>
        <w:spacing w:after="0"/>
        <w:ind w:left="0"/>
        <w:jc w:val="both"/>
      </w:pP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xml:space="preserve"> (бар болғанда) және жеке сәйкестендіру нөмірі) </w:t>
      </w:r>
      <w:r>
        <w:br/>
      </w:r>
      <w:r>
        <w:rPr>
          <w:rFonts w:ascii="Times New Roman"/>
          <w:b w:val="false"/>
          <w:i w:val="false"/>
          <w:color w:val="000000"/>
          <w:sz w:val="28"/>
        </w:rPr>
        <w:t xml:space="preserve">мекенжайы, телефоны: </w:t>
      </w:r>
      <w:r>
        <w:br/>
      </w:r>
      <w:r>
        <w:rPr>
          <w:rFonts w:ascii="Times New Roman"/>
          <w:b w:val="false"/>
          <w:i w:val="false"/>
          <w:color w:val="000000"/>
          <w:sz w:val="28"/>
        </w:rPr>
        <w:t xml:space="preserve">______________________________ </w:t>
      </w:r>
    </w:p>
    <w:bookmarkEnd w:id="766"/>
    <w:bookmarkStart w:name="z1291" w:id="767"/>
    <w:p>
      <w:pPr>
        <w:spacing w:after="0"/>
        <w:ind w:left="0"/>
        <w:jc w:val="both"/>
      </w:pPr>
      <w:r>
        <w:rPr>
          <w:rFonts w:ascii="Times New Roman"/>
          <w:b w:val="false"/>
          <w:i w:val="false"/>
          <w:color w:val="000000"/>
          <w:sz w:val="28"/>
        </w:rPr>
        <w:t>
      Өтініш</w:t>
      </w:r>
    </w:p>
    <w:bookmarkEnd w:id="767"/>
    <w:bookmarkStart w:name="z1292" w:id="768"/>
    <w:p>
      <w:pPr>
        <w:spacing w:after="0"/>
        <w:ind w:left="0"/>
        <w:jc w:val="both"/>
      </w:pPr>
      <w:r>
        <w:rPr>
          <w:rFonts w:ascii="Times New Roman"/>
          <w:b w:val="false"/>
          <w:i w:val="false"/>
          <w:color w:val="000000"/>
          <w:sz w:val="28"/>
        </w:rPr>
        <w:t xml:space="preserve">
      Сізден _________________________________________________________ </w:t>
      </w:r>
    </w:p>
    <w:bookmarkEnd w:id="768"/>
    <w:bookmarkStart w:name="z1293" w:id="769"/>
    <w:p>
      <w:pPr>
        <w:spacing w:after="0"/>
        <w:ind w:left="0"/>
        <w:jc w:val="both"/>
      </w:pPr>
      <w:r>
        <w:rPr>
          <w:rFonts w:ascii="Times New Roman"/>
          <w:b w:val="false"/>
          <w:i w:val="false"/>
          <w:color w:val="000000"/>
          <w:sz w:val="28"/>
        </w:rPr>
        <w:t>
       (ауданның, елді мекеннің атауын жазу қажет)</w:t>
      </w:r>
    </w:p>
    <w:bookmarkEnd w:id="769"/>
    <w:bookmarkStart w:name="z1294" w:id="770"/>
    <w:p>
      <w:pPr>
        <w:spacing w:after="0"/>
        <w:ind w:left="0"/>
        <w:jc w:val="both"/>
      </w:pPr>
      <w:r>
        <w:rPr>
          <w:rFonts w:ascii="Times New Roman"/>
          <w:b w:val="false"/>
          <w:i w:val="false"/>
          <w:color w:val="000000"/>
          <w:sz w:val="28"/>
        </w:rPr>
        <w:t>
      _____________________________________________________________тұратын</w:t>
      </w:r>
    </w:p>
    <w:bookmarkEnd w:id="770"/>
    <w:bookmarkStart w:name="z1295" w:id="771"/>
    <w:p>
      <w:pPr>
        <w:spacing w:after="0"/>
        <w:ind w:left="0"/>
        <w:jc w:val="both"/>
      </w:pPr>
      <w:r>
        <w:rPr>
          <w:rFonts w:ascii="Times New Roman"/>
          <w:b w:val="false"/>
          <w:i w:val="false"/>
          <w:color w:val="000000"/>
          <w:sz w:val="28"/>
        </w:rPr>
        <w:t>
      ____________________________________________________________________</w:t>
      </w:r>
    </w:p>
    <w:bookmarkEnd w:id="771"/>
    <w:bookmarkStart w:name="z1296" w:id="772"/>
    <w:p>
      <w:pPr>
        <w:spacing w:after="0"/>
        <w:ind w:left="0"/>
        <w:jc w:val="both"/>
      </w:pPr>
      <w:r>
        <w:rPr>
          <w:rFonts w:ascii="Times New Roman"/>
          <w:b w:val="false"/>
          <w:i w:val="false"/>
          <w:color w:val="000000"/>
          <w:sz w:val="28"/>
        </w:rPr>
        <w:t>
       (сынып №, білім беру ұйымының толық атауын жазу қажет)</w:t>
      </w:r>
    </w:p>
    <w:bookmarkEnd w:id="772"/>
    <w:bookmarkStart w:name="z1297" w:id="773"/>
    <w:p>
      <w:pPr>
        <w:spacing w:after="0"/>
        <w:ind w:left="0"/>
        <w:jc w:val="both"/>
      </w:pPr>
      <w:r>
        <w:rPr>
          <w:rFonts w:ascii="Times New Roman"/>
          <w:b w:val="false"/>
          <w:i w:val="false"/>
          <w:color w:val="000000"/>
          <w:sz w:val="28"/>
        </w:rPr>
        <w:t>
      ____________________________________________________________________</w:t>
      </w:r>
    </w:p>
    <w:bookmarkEnd w:id="773"/>
    <w:bookmarkStart w:name="z1298" w:id="774"/>
    <w:p>
      <w:pPr>
        <w:spacing w:after="0"/>
        <w:ind w:left="0"/>
        <w:jc w:val="both"/>
      </w:pPr>
      <w:r>
        <w:rPr>
          <w:rFonts w:ascii="Times New Roman"/>
          <w:b w:val="false"/>
          <w:i w:val="false"/>
          <w:color w:val="000000"/>
          <w:sz w:val="28"/>
        </w:rPr>
        <w:t xml:space="preserve">
      білім алушы кәмелетке толмаған балам __________________________________ </w:t>
      </w:r>
      <w:r>
        <w:br/>
      </w:r>
      <w:r>
        <w:rPr>
          <w:rFonts w:ascii="Times New Roman"/>
          <w:b w:val="false"/>
          <w:i w:val="false"/>
          <w:color w:val="000000"/>
          <w:sz w:val="28"/>
        </w:rPr>
        <w:t>________________________________________________________________________________</w:t>
      </w:r>
    </w:p>
    <w:bookmarkEnd w:id="774"/>
    <w:bookmarkStart w:name="z1299" w:id="775"/>
    <w:p>
      <w:pPr>
        <w:spacing w:after="0"/>
        <w:ind w:left="0"/>
        <w:jc w:val="both"/>
      </w:pPr>
      <w:r>
        <w:rPr>
          <w:rFonts w:ascii="Times New Roman"/>
          <w:b w:val="false"/>
          <w:i w:val="false"/>
          <w:color w:val="000000"/>
          <w:sz w:val="28"/>
        </w:rPr>
        <w:t>
      _________________________________________________________________________</w:t>
      </w:r>
    </w:p>
    <w:bookmarkEnd w:id="775"/>
    <w:bookmarkStart w:name="z1300" w:id="776"/>
    <w:p>
      <w:pPr>
        <w:spacing w:after="0"/>
        <w:ind w:left="0"/>
        <w:jc w:val="both"/>
      </w:pPr>
      <w:r>
        <w:rPr>
          <w:rFonts w:ascii="Times New Roman"/>
          <w:b w:val="false"/>
          <w:i w:val="false"/>
          <w:color w:val="000000"/>
          <w:sz w:val="28"/>
        </w:rPr>
        <w:t>
      (Тегі, аты, әкесінің аты (бар болғанда) туған күні және жеке сәйкестендіру нөмірі)</w:t>
      </w:r>
    </w:p>
    <w:bookmarkEnd w:id="776"/>
    <w:bookmarkStart w:name="z1301" w:id="777"/>
    <w:p>
      <w:pPr>
        <w:spacing w:after="0"/>
        <w:ind w:left="0"/>
        <w:jc w:val="both"/>
      </w:pPr>
      <w:r>
        <w:rPr>
          <w:rFonts w:ascii="Times New Roman"/>
          <w:b w:val="false"/>
          <w:i w:val="false"/>
          <w:color w:val="000000"/>
          <w:sz w:val="28"/>
        </w:rPr>
        <w:t>
      20___ - 20___ оқу жылында (оқу жылын белгілеу қажет) жалпы білім беру ұйымына және кері қарай үйге тегін тасымалдаумен қамтамасыз етуді сұраймын.</w:t>
      </w:r>
    </w:p>
    <w:bookmarkEnd w:id="777"/>
    <w:bookmarkStart w:name="z1302" w:id="778"/>
    <w:p>
      <w:pPr>
        <w:spacing w:after="0"/>
        <w:ind w:left="0"/>
        <w:jc w:val="both"/>
      </w:pPr>
      <w:r>
        <w:rPr>
          <w:rFonts w:ascii="Times New Roman"/>
          <w:b w:val="false"/>
          <w:i w:val="false"/>
          <w:color w:val="000000"/>
          <w:sz w:val="28"/>
        </w:rPr>
        <w:t xml:space="preserve">
       "___" _____________ 20__ жыл _______________ </w:t>
      </w:r>
    </w:p>
    <w:bookmarkEnd w:id="778"/>
    <w:bookmarkStart w:name="z1303" w:id="779"/>
    <w:p>
      <w:pPr>
        <w:spacing w:after="0"/>
        <w:ind w:left="0"/>
        <w:jc w:val="both"/>
      </w:pPr>
      <w:r>
        <w:rPr>
          <w:rFonts w:ascii="Times New Roman"/>
          <w:b w:val="false"/>
          <w:i w:val="false"/>
          <w:color w:val="000000"/>
          <w:sz w:val="28"/>
        </w:rPr>
        <w:t>
       (өтініш берушінің қолы)</w:t>
      </w:r>
    </w:p>
    <w:bookmarkEnd w:id="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4-қосымша</w:t>
            </w:r>
          </w:p>
        </w:tc>
      </w:tr>
    </w:tbl>
    <w:bookmarkStart w:name="z1305" w:id="780"/>
    <w:p>
      <w:pPr>
        <w:spacing w:after="0"/>
        <w:ind w:left="0"/>
        <w:jc w:val="both"/>
      </w:pPr>
      <w:r>
        <w:rPr>
          <w:rFonts w:ascii="Times New Roman"/>
          <w:b w:val="false"/>
          <w:i w:val="false"/>
          <w:color w:val="000000"/>
          <w:sz w:val="28"/>
        </w:rPr>
        <w:t>
      Нысан</w:t>
      </w:r>
    </w:p>
    <w:bookmarkEnd w:id="780"/>
    <w:bookmarkStart w:name="z1306" w:id="781"/>
    <w:p>
      <w:pPr>
        <w:spacing w:after="0"/>
        <w:ind w:left="0"/>
        <w:jc w:val="both"/>
      </w:pPr>
      <w:r>
        <w:rPr>
          <w:rFonts w:ascii="Times New Roman"/>
          <w:b w:val="false"/>
          <w:i w:val="false"/>
          <w:color w:val="000000"/>
          <w:sz w:val="28"/>
        </w:rPr>
        <w:t>
      Оқу орнынан АНЫҚТАМА</w:t>
      </w:r>
    </w:p>
    <w:bookmarkEnd w:id="781"/>
    <w:bookmarkStart w:name="z1307" w:id="782"/>
    <w:p>
      <w:pPr>
        <w:spacing w:after="0"/>
        <w:ind w:left="0"/>
        <w:jc w:val="both"/>
      </w:pPr>
      <w:r>
        <w:rPr>
          <w:rFonts w:ascii="Times New Roman"/>
          <w:b w:val="false"/>
          <w:i w:val="false"/>
          <w:color w:val="000000"/>
          <w:sz w:val="28"/>
        </w:rPr>
        <w:t xml:space="preserve">
      Осы анықтама __________________________________________________ </w:t>
      </w:r>
    </w:p>
    <w:bookmarkEnd w:id="782"/>
    <w:bookmarkStart w:name="z1308" w:id="783"/>
    <w:p>
      <w:pPr>
        <w:spacing w:after="0"/>
        <w:ind w:left="0"/>
        <w:jc w:val="both"/>
      </w:pPr>
      <w:r>
        <w:rPr>
          <w:rFonts w:ascii="Times New Roman"/>
          <w:b w:val="false"/>
          <w:i w:val="false"/>
          <w:color w:val="000000"/>
          <w:sz w:val="28"/>
        </w:rPr>
        <w:t xml:space="preserve">
       (білім алушының және тәрбиешінің аты-жөні (бар болғанда) </w:t>
      </w:r>
    </w:p>
    <w:bookmarkEnd w:id="783"/>
    <w:bookmarkStart w:name="z1309" w:id="784"/>
    <w:p>
      <w:pPr>
        <w:spacing w:after="0"/>
        <w:ind w:left="0"/>
        <w:jc w:val="both"/>
      </w:pPr>
      <w:r>
        <w:rPr>
          <w:rFonts w:ascii="Times New Roman"/>
          <w:b w:val="false"/>
          <w:i w:val="false"/>
          <w:color w:val="000000"/>
          <w:sz w:val="28"/>
        </w:rPr>
        <w:t>
      ол__________________________________сыныбында _____________ауысымда</w:t>
      </w:r>
    </w:p>
    <w:bookmarkEnd w:id="784"/>
    <w:bookmarkStart w:name="z1310" w:id="785"/>
    <w:p>
      <w:pPr>
        <w:spacing w:after="0"/>
        <w:ind w:left="0"/>
        <w:jc w:val="both"/>
      </w:pPr>
      <w:r>
        <w:rPr>
          <w:rFonts w:ascii="Times New Roman"/>
          <w:b w:val="false"/>
          <w:i w:val="false"/>
          <w:color w:val="000000"/>
          <w:sz w:val="28"/>
        </w:rPr>
        <w:t>
       (мектептің атауын жазу қажет)</w:t>
      </w:r>
    </w:p>
    <w:bookmarkEnd w:id="785"/>
    <w:bookmarkStart w:name="z1311" w:id="786"/>
    <w:p>
      <w:pPr>
        <w:spacing w:after="0"/>
        <w:ind w:left="0"/>
        <w:jc w:val="both"/>
      </w:pPr>
      <w:r>
        <w:rPr>
          <w:rFonts w:ascii="Times New Roman"/>
          <w:b w:val="false"/>
          <w:i w:val="false"/>
          <w:color w:val="000000"/>
          <w:sz w:val="28"/>
        </w:rPr>
        <w:t>
      (оқу кезеңі сағат _________ - __________ дейін)</w:t>
      </w:r>
    </w:p>
    <w:bookmarkEnd w:id="786"/>
    <w:bookmarkStart w:name="z1312" w:id="787"/>
    <w:p>
      <w:pPr>
        <w:spacing w:after="0"/>
        <w:ind w:left="0"/>
        <w:jc w:val="both"/>
      </w:pPr>
      <w:r>
        <w:rPr>
          <w:rFonts w:ascii="Times New Roman"/>
          <w:b w:val="false"/>
          <w:i w:val="false"/>
          <w:color w:val="000000"/>
          <w:sz w:val="28"/>
        </w:rPr>
        <w:t>
      оқиды және тасымалдауды қажет ететіндігі үшін беріледі.</w:t>
      </w:r>
    </w:p>
    <w:bookmarkEnd w:id="787"/>
    <w:bookmarkStart w:name="z1313" w:id="788"/>
    <w:p>
      <w:pPr>
        <w:spacing w:after="0"/>
        <w:ind w:left="0"/>
        <w:jc w:val="both"/>
      </w:pPr>
      <w:r>
        <w:rPr>
          <w:rFonts w:ascii="Times New Roman"/>
          <w:b w:val="false"/>
          <w:i w:val="false"/>
          <w:color w:val="000000"/>
          <w:sz w:val="28"/>
        </w:rPr>
        <w:t>
      Анықтама талап етілген жерге көрсету үшін беріледі.</w:t>
      </w:r>
    </w:p>
    <w:bookmarkEnd w:id="788"/>
    <w:bookmarkStart w:name="z1314" w:id="789"/>
    <w:p>
      <w:pPr>
        <w:spacing w:after="0"/>
        <w:ind w:left="0"/>
        <w:jc w:val="both"/>
      </w:pPr>
      <w:r>
        <w:rPr>
          <w:rFonts w:ascii="Times New Roman"/>
          <w:b w:val="false"/>
          <w:i w:val="false"/>
          <w:color w:val="000000"/>
          <w:sz w:val="28"/>
        </w:rPr>
        <w:t>
      № ___мектептің директоры Тегі, аты, әкесінің аты ___________________</w:t>
      </w:r>
    </w:p>
    <w:bookmarkEnd w:id="789"/>
    <w:bookmarkStart w:name="z1315" w:id="790"/>
    <w:p>
      <w:pPr>
        <w:spacing w:after="0"/>
        <w:ind w:left="0"/>
        <w:jc w:val="both"/>
      </w:pPr>
      <w:r>
        <w:rPr>
          <w:rFonts w:ascii="Times New Roman"/>
          <w:b w:val="false"/>
          <w:i w:val="false"/>
          <w:color w:val="000000"/>
          <w:sz w:val="28"/>
        </w:rPr>
        <w:t xml:space="preserve">
       (мектептің атауын жазу қажет) (бар болғанда) (аты-жөні мен қолы) </w:t>
      </w:r>
    </w:p>
    <w:bookmarkEnd w:id="790"/>
    <w:bookmarkStart w:name="z1316" w:id="791"/>
    <w:p>
      <w:pPr>
        <w:spacing w:after="0"/>
        <w:ind w:left="0"/>
        <w:jc w:val="both"/>
      </w:pPr>
      <w:r>
        <w:rPr>
          <w:rFonts w:ascii="Times New Roman"/>
          <w:b w:val="false"/>
          <w:i w:val="false"/>
          <w:color w:val="000000"/>
          <w:sz w:val="28"/>
        </w:rPr>
        <w:t xml:space="preserve">
       </w:t>
      </w:r>
    </w:p>
    <w:bookmarkEnd w:id="791"/>
    <w:bookmarkStart w:name="z1317" w:id="792"/>
    <w:p>
      <w:pPr>
        <w:spacing w:after="0"/>
        <w:ind w:left="0"/>
        <w:jc w:val="both"/>
      </w:pPr>
      <w:r>
        <w:rPr>
          <w:rFonts w:ascii="Times New Roman"/>
          <w:b w:val="false"/>
          <w:i w:val="false"/>
          <w:color w:val="000000"/>
          <w:sz w:val="28"/>
        </w:rPr>
        <w:t>
      Мөрдің орны</w:t>
      </w:r>
    </w:p>
    <w:bookmarkEnd w:id="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5-қосымша</w:t>
            </w:r>
          </w:p>
        </w:tc>
      </w:tr>
    </w:tbl>
    <w:bookmarkStart w:name="z1319" w:id="793"/>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793"/>
    <w:bookmarkStart w:name="z1320"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795"/>
    <w:p>
      <w:pPr>
        <w:spacing w:after="0"/>
        <w:ind w:left="0"/>
        <w:jc w:val="both"/>
      </w:pPr>
      <w:r>
        <w:rPr>
          <w:rFonts w:ascii="Times New Roman"/>
          <w:b w:val="false"/>
          <w:i w:val="false"/>
          <w:color w:val="000000"/>
          <w:sz w:val="28"/>
        </w:rPr>
        <w:t>
      Шартты белгілер:</w:t>
      </w:r>
    </w:p>
    <w:bookmarkEnd w:id="795"/>
    <w:bookmarkStart w:name="z1322"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1324" w:id="79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797"/>
    <w:bookmarkStart w:name="z1325" w:id="798"/>
    <w:p>
      <w:pPr>
        <w:spacing w:after="0"/>
        <w:ind w:left="0"/>
        <w:jc w:val="left"/>
      </w:pPr>
      <w:r>
        <w:rPr>
          <w:rFonts w:ascii="Times New Roman"/>
          <w:b/>
          <w:i w:val="false"/>
          <w:color w:val="000000"/>
        </w:rPr>
        <w:t xml:space="preserve"> Жалпы ережелер</w:t>
      </w:r>
    </w:p>
    <w:bookmarkEnd w:id="798"/>
    <w:bookmarkStart w:name="z1326" w:id="799"/>
    <w:p>
      <w:pPr>
        <w:spacing w:after="0"/>
        <w:ind w:left="0"/>
        <w:jc w:val="both"/>
      </w:pPr>
      <w:r>
        <w:rPr>
          <w:rFonts w:ascii="Times New Roman"/>
          <w:b w:val="false"/>
          <w:i w:val="false"/>
          <w:color w:val="000000"/>
          <w:sz w:val="28"/>
        </w:rPr>
        <w:t xml:space="preserve">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қызметін (бұдан әрі - мемлекеттік көрсетілетін қызмет) Қазақстан Республикасы Білім және ғылым министрлігінің 2015 жылғы 13 сәуірдегі "Отбасы және балалар саласында көрсетілетін мемлекеттік қызметтер стандартын бекіту туралы" № 198 (нормативтік құқықтық актілерінің мемлекеттік тіркеу тізілімінде № 11184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және облыстық маңызы бар қаланың жергілікті атқарушы органдары (бұдан әрі - көрсетілетін қызметті беруші) көрсетеді.</w:t>
      </w:r>
    </w:p>
    <w:bookmarkEnd w:id="799"/>
    <w:bookmarkStart w:name="z1327" w:id="800"/>
    <w:p>
      <w:pPr>
        <w:spacing w:after="0"/>
        <w:ind w:left="0"/>
        <w:jc w:val="both"/>
      </w:pPr>
      <w:r>
        <w:rPr>
          <w:rFonts w:ascii="Times New Roman"/>
          <w:b w:val="false"/>
          <w:i w:val="false"/>
          <w:color w:val="000000"/>
          <w:sz w:val="28"/>
        </w:rPr>
        <w:t>
      2. Өтінішті қабылдау және мемлекеттік қызмет көрсетудің нәтижесін беру:</w:t>
      </w:r>
    </w:p>
    <w:bookmarkEnd w:id="800"/>
    <w:bookmarkStart w:name="z1328" w:id="801"/>
    <w:p>
      <w:pPr>
        <w:spacing w:after="0"/>
        <w:ind w:left="0"/>
        <w:jc w:val="both"/>
      </w:pPr>
      <w:r>
        <w:rPr>
          <w:rFonts w:ascii="Times New Roman"/>
          <w:b w:val="false"/>
          <w:i w:val="false"/>
          <w:color w:val="000000"/>
          <w:sz w:val="28"/>
        </w:rPr>
        <w:t>
      1) көрсетілетін қызметті берушінің кеңсесі;</w:t>
      </w:r>
    </w:p>
    <w:bookmarkEnd w:id="801"/>
    <w:bookmarkStart w:name="z1329" w:id="80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802"/>
    <w:bookmarkStart w:name="z1330" w:id="803"/>
    <w:p>
      <w:pPr>
        <w:spacing w:after="0"/>
        <w:ind w:left="0"/>
        <w:jc w:val="both"/>
      </w:pPr>
      <w:r>
        <w:rPr>
          <w:rFonts w:ascii="Times New Roman"/>
          <w:b w:val="false"/>
          <w:i w:val="false"/>
          <w:color w:val="000000"/>
          <w:sz w:val="28"/>
        </w:rPr>
        <w:t>
      3. Мемлекеттік қызмет көрсету нысаны - электрондық (ішінара автоматтандырылған) және (немесе) қағаз.</w:t>
      </w:r>
    </w:p>
    <w:bookmarkEnd w:id="803"/>
    <w:bookmarkStart w:name="z1331" w:id="80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w:t>
      </w:r>
    </w:p>
    <w:bookmarkEnd w:id="804"/>
    <w:bookmarkStart w:name="z1332" w:id="805"/>
    <w:p>
      <w:pPr>
        <w:spacing w:after="0"/>
        <w:ind w:left="0"/>
        <w:jc w:val="both"/>
      </w:pPr>
      <w:r>
        <w:rPr>
          <w:rFonts w:ascii="Times New Roman"/>
          <w:b w:val="false"/>
          <w:i w:val="false"/>
          <w:color w:val="000000"/>
          <w:sz w:val="28"/>
        </w:rPr>
        <w:t xml:space="preserve">
      4. Мемлекеттік қызмет көрсету нәтижесі -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w:t>
      </w:r>
    </w:p>
    <w:bookmarkEnd w:id="805"/>
    <w:bookmarkStart w:name="z1333" w:id="806"/>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806"/>
    <w:bookmarkStart w:name="z1334" w:id="807"/>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807"/>
    <w:bookmarkStart w:name="z1335" w:id="808"/>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берушінің өтініш және тиісті құжаттарды (бұдан әрі - құжаттар топтамасы) қабылдауы болып табылады:</w:t>
      </w:r>
    </w:p>
    <w:bookmarkEnd w:id="808"/>
    <w:bookmarkStart w:name="z1336" w:id="809"/>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bookmarkEnd w:id="809"/>
    <w:bookmarkStart w:name="z1337" w:id="810"/>
    <w:p>
      <w:pPr>
        <w:spacing w:after="0"/>
        <w:ind w:left="0"/>
        <w:jc w:val="both"/>
      </w:pPr>
      <w:r>
        <w:rPr>
          <w:rFonts w:ascii="Times New Roman"/>
          <w:b w:val="false"/>
          <w:i w:val="false"/>
          <w:color w:val="000000"/>
          <w:sz w:val="28"/>
        </w:rPr>
        <w:t>
      ата-аналардың жеке басын куәландыратын құжат (жеке сәйкестендіру үшін қажет);</w:t>
      </w:r>
    </w:p>
    <w:bookmarkEnd w:id="810"/>
    <w:bookmarkStart w:name="z1338" w:id="811"/>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көшірмесі (жеке сәйкестендіру үшін қажет);</w:t>
      </w:r>
    </w:p>
    <w:bookmarkEnd w:id="811"/>
    <w:bookmarkStart w:name="z1339" w:id="812"/>
    <w:p>
      <w:pPr>
        <w:spacing w:after="0"/>
        <w:ind w:left="0"/>
        <w:jc w:val="both"/>
      </w:pPr>
      <w:r>
        <w:rPr>
          <w:rFonts w:ascii="Times New Roman"/>
          <w:b w:val="false"/>
          <w:i w:val="false"/>
          <w:color w:val="000000"/>
          <w:sz w:val="28"/>
        </w:rPr>
        <w:t xml:space="preserve">
      некеге тұру немесе бұзу туралы куәліктің көшірмесі (2008 жылға дейін не Қазақстан Республикасынан тыс жерде некеге тұрған немесе бұзған жағдайда); </w:t>
      </w:r>
    </w:p>
    <w:bookmarkEnd w:id="812"/>
    <w:bookmarkStart w:name="z1340" w:id="813"/>
    <w:p>
      <w:pPr>
        <w:spacing w:after="0"/>
        <w:ind w:left="0"/>
        <w:jc w:val="both"/>
      </w:pPr>
      <w:r>
        <w:rPr>
          <w:rFonts w:ascii="Times New Roman"/>
          <w:b w:val="false"/>
          <w:i w:val="false"/>
          <w:color w:val="000000"/>
          <w:sz w:val="28"/>
        </w:rPr>
        <w:t>
      мемлекеттік атаулы әлеуметтік көмекті алуға құқығы бар отбасылардан шыққан көрсетілетін қызметті алушылар санаты үшін көрсетілетін қызметті алушының (отбасының) жергілікті атқарушы органдар ұсынатын мемлекеттік атаулы әлеуметтік көмекті тұтынушылар қатарына жататынын растайтын анықтама;</w:t>
      </w:r>
    </w:p>
    <w:bookmarkEnd w:id="813"/>
    <w:bookmarkStart w:name="z1341" w:id="814"/>
    <w:p>
      <w:pPr>
        <w:spacing w:after="0"/>
        <w:ind w:left="0"/>
        <w:jc w:val="both"/>
      </w:pPr>
      <w:r>
        <w:rPr>
          <w:rFonts w:ascii="Times New Roman"/>
          <w:b w:val="false"/>
          <w:i w:val="false"/>
          <w:color w:val="000000"/>
          <w:sz w:val="28"/>
        </w:rPr>
        <w:t>
      алған табысы туралы құжаттар (жұмыс істейтін ата-аналардың немесе оларды алмастыратын адамдардың жалақылары туралы, кәсіпкерліктен және басқа да қызмет түрлерлерінен түсетін табыстары туралы, жан басына шаққанда орташа табысы күн көріс деңгейінен төмен, мемлекеттік атаулы әлеуметтік көмек алмайтын отбасылардан шыққан көрсетілетін қызметті алушылар үшін балаларға және басқа да асырандыларға төленетін алимент түріндегі табыстары туралы анықтама);</w:t>
      </w:r>
    </w:p>
    <w:bookmarkEnd w:id="814"/>
    <w:bookmarkStart w:name="z1342" w:id="815"/>
    <w:p>
      <w:pPr>
        <w:spacing w:after="0"/>
        <w:ind w:left="0"/>
        <w:jc w:val="both"/>
      </w:pPr>
      <w:r>
        <w:rPr>
          <w:rFonts w:ascii="Times New Roman"/>
          <w:b w:val="false"/>
          <w:i w:val="false"/>
          <w:color w:val="000000"/>
          <w:sz w:val="28"/>
        </w:rPr>
        <w:t xml:space="preserve">
      отбасында тәрбиеленетін жетім балаларға немесе ата-анасының қамқорлығынсыз қалған балаларға қамқоршылық (қорғаншылық) бекіту туралы уәкілетті органның шешімі; </w:t>
      </w:r>
    </w:p>
    <w:bookmarkEnd w:id="815"/>
    <w:bookmarkStart w:name="z1343" w:id="816"/>
    <w:p>
      <w:pPr>
        <w:spacing w:after="0"/>
        <w:ind w:left="0"/>
        <w:jc w:val="both"/>
      </w:pPr>
      <w:r>
        <w:rPr>
          <w:rFonts w:ascii="Times New Roman"/>
          <w:b w:val="false"/>
          <w:i w:val="false"/>
          <w:color w:val="000000"/>
          <w:sz w:val="28"/>
        </w:rPr>
        <w:t>
      отбасының материалдық-тұрмыстық ахуалын зерделеу негізінде жалпы білім беретін мектептерде білім алушылар мен тәрбиеленушілердің жекелеген санаттарына тегін және жеңілдікпен тамақтандыруды ұсыну туралы білім беру ұйымдарының алқалық орган шешімінің, сондай-ақ қаржылай және материалдық көмек көрсету туралы шешім қабылдау үшін басқа да қажетті құжаттардың көшірмесі.</w:t>
      </w:r>
    </w:p>
    <w:bookmarkEnd w:id="816"/>
    <w:bookmarkStart w:name="z1344" w:id="817"/>
    <w:p>
      <w:pPr>
        <w:spacing w:after="0"/>
        <w:ind w:left="0"/>
        <w:jc w:val="both"/>
      </w:pPr>
      <w:r>
        <w:rPr>
          <w:rFonts w:ascii="Times New Roman"/>
          <w:b w:val="false"/>
          <w:i w:val="false"/>
          <w:color w:val="000000"/>
          <w:sz w:val="28"/>
        </w:rPr>
        <w:t>
      Құжаттар салыстыру үшiн түпнұсқада ұсынылады, содан кейiн түпнұсқалар көрсетілетін қызметті алушыға қайтарылады.</w:t>
      </w:r>
    </w:p>
    <w:bookmarkEnd w:id="817"/>
    <w:bookmarkStart w:name="z1345" w:id="818"/>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818"/>
    <w:bookmarkStart w:name="z1346" w:id="819"/>
    <w:p>
      <w:pPr>
        <w:spacing w:after="0"/>
        <w:ind w:left="0"/>
        <w:jc w:val="both"/>
      </w:pPr>
      <w:r>
        <w:rPr>
          <w:rFonts w:ascii="Times New Roman"/>
          <w:b w:val="false"/>
          <w:i w:val="false"/>
          <w:color w:val="000000"/>
          <w:sz w:val="28"/>
        </w:rPr>
        <w:t>
      1) көрсетілетін қызметті берушінің кеңсесі құжаттар топтамасын қабылдауды, тіркеуді және мыналарды көрсете отыра, тиісті құжаттардың қабылданғаны туралы қолхат беруді жүзеге асырады:</w:t>
      </w:r>
    </w:p>
    <w:bookmarkEnd w:id="819"/>
    <w:bookmarkStart w:name="z1347" w:id="820"/>
    <w:p>
      <w:pPr>
        <w:spacing w:after="0"/>
        <w:ind w:left="0"/>
        <w:jc w:val="both"/>
      </w:pPr>
      <w:r>
        <w:rPr>
          <w:rFonts w:ascii="Times New Roman"/>
          <w:b w:val="false"/>
          <w:i w:val="false"/>
          <w:color w:val="000000"/>
          <w:sz w:val="28"/>
        </w:rPr>
        <w:t>
      сұраныстың нөмірі мен қабылданған күні;</w:t>
      </w:r>
    </w:p>
    <w:bookmarkEnd w:id="820"/>
    <w:bookmarkStart w:name="z1348" w:id="821"/>
    <w:p>
      <w:pPr>
        <w:spacing w:after="0"/>
        <w:ind w:left="0"/>
        <w:jc w:val="both"/>
      </w:pPr>
      <w:r>
        <w:rPr>
          <w:rFonts w:ascii="Times New Roman"/>
          <w:b w:val="false"/>
          <w:i w:val="false"/>
          <w:color w:val="000000"/>
          <w:sz w:val="28"/>
        </w:rPr>
        <w:t>
      сұралатын мемлекеттік қызметтің түрі;</w:t>
      </w:r>
    </w:p>
    <w:bookmarkEnd w:id="821"/>
    <w:bookmarkStart w:name="z1349" w:id="822"/>
    <w:p>
      <w:pPr>
        <w:spacing w:after="0"/>
        <w:ind w:left="0"/>
        <w:jc w:val="both"/>
      </w:pPr>
      <w:r>
        <w:rPr>
          <w:rFonts w:ascii="Times New Roman"/>
          <w:b w:val="false"/>
          <w:i w:val="false"/>
          <w:color w:val="000000"/>
          <w:sz w:val="28"/>
        </w:rPr>
        <w:t>
      қоса берілген құжаттардың саны мен атауы;</w:t>
      </w:r>
    </w:p>
    <w:bookmarkEnd w:id="822"/>
    <w:bookmarkStart w:name="z1350" w:id="823"/>
    <w:p>
      <w:pPr>
        <w:spacing w:after="0"/>
        <w:ind w:left="0"/>
        <w:jc w:val="both"/>
      </w:pPr>
      <w:r>
        <w:rPr>
          <w:rFonts w:ascii="Times New Roman"/>
          <w:b w:val="false"/>
          <w:i w:val="false"/>
          <w:color w:val="000000"/>
          <w:sz w:val="28"/>
        </w:rPr>
        <w:t>
      құжаттардың берілетін күні (уақыты) және орны;</w:t>
      </w:r>
    </w:p>
    <w:bookmarkEnd w:id="823"/>
    <w:bookmarkStart w:name="z1351" w:id="824"/>
    <w:p>
      <w:pPr>
        <w:spacing w:after="0"/>
        <w:ind w:left="0"/>
        <w:jc w:val="both"/>
      </w:pPr>
      <w:r>
        <w:rPr>
          <w:rFonts w:ascii="Times New Roman"/>
          <w:b w:val="false"/>
          <w:i w:val="false"/>
          <w:color w:val="000000"/>
          <w:sz w:val="28"/>
        </w:rPr>
        <w:t>
      өтінішті қабылдаған көрсетілетін қызметті беруші қызметкерінің тегі, аты, сондай-ақ әкесінің аты (бар болғанда);</w:t>
      </w:r>
    </w:p>
    <w:bookmarkEnd w:id="824"/>
    <w:bookmarkStart w:name="z1352" w:id="825"/>
    <w:p>
      <w:pPr>
        <w:spacing w:after="0"/>
        <w:ind w:left="0"/>
        <w:jc w:val="both"/>
      </w:pPr>
      <w:r>
        <w:rPr>
          <w:rFonts w:ascii="Times New Roman"/>
          <w:b w:val="false"/>
          <w:i w:val="false"/>
          <w:color w:val="000000"/>
          <w:sz w:val="28"/>
        </w:rPr>
        <w:t>
      ата-аналардың тегі, аты, сондай-ақ әкесінің аты (бар болғанда) және байланыс телефондары, 15 (он бес) минут ішінде. Көрсетілетін қызметті берушінің басшысына береді, 5 (бес) минут ішінде;</w:t>
      </w:r>
    </w:p>
    <w:bookmarkEnd w:id="825"/>
    <w:bookmarkStart w:name="z1353" w:id="826"/>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құжаттар топтамасына тиісті бұрыштаманы қояды және көрсетілетін қызметті берушінің жауапты орындаушысына береді, 3 (үш) сағат ішінде; </w:t>
      </w:r>
    </w:p>
    <w:bookmarkEnd w:id="826"/>
    <w:bookmarkStart w:name="z1354" w:id="827"/>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5 (бес) жұмыс күні ішінде; </w:t>
      </w:r>
    </w:p>
    <w:bookmarkEnd w:id="827"/>
    <w:bookmarkStart w:name="z1355" w:id="82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мемлекеттік қызмет көрсету нәтижесін көрсетілетін қызметті берушінің кеңсесіне береді, 4 (төрт) сағат ішінде;</w:t>
      </w:r>
    </w:p>
    <w:bookmarkEnd w:id="828"/>
    <w:bookmarkStart w:name="z1356" w:id="829"/>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 көрсету нәтижесін көрсетілетін қызметті алушыға береді, 15 (он бес) минут ішінде. </w:t>
      </w:r>
    </w:p>
    <w:bookmarkEnd w:id="829"/>
    <w:bookmarkStart w:name="z1357" w:id="830"/>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830"/>
    <w:bookmarkStart w:name="z1358" w:id="831"/>
    <w:p>
      <w:pPr>
        <w:spacing w:after="0"/>
        <w:ind w:left="0"/>
        <w:jc w:val="both"/>
      </w:pPr>
      <w:r>
        <w:rPr>
          <w:rFonts w:ascii="Times New Roman"/>
          <w:b w:val="false"/>
          <w:i w:val="false"/>
          <w:color w:val="000000"/>
          <w:sz w:val="28"/>
        </w:rPr>
        <w:t xml:space="preserve">
      1) көрсетілетін қызметті алушыға құжаттардың қабылданғаны туралы қолхат беру; </w:t>
      </w:r>
    </w:p>
    <w:bookmarkEnd w:id="831"/>
    <w:bookmarkStart w:name="z1359" w:id="832"/>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832"/>
    <w:bookmarkStart w:name="z1360" w:id="833"/>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833"/>
    <w:bookmarkStart w:name="z1361" w:id="834"/>
    <w:p>
      <w:pPr>
        <w:spacing w:after="0"/>
        <w:ind w:left="0"/>
        <w:jc w:val="both"/>
      </w:pPr>
      <w:r>
        <w:rPr>
          <w:rFonts w:ascii="Times New Roman"/>
          <w:b w:val="false"/>
          <w:i w:val="false"/>
          <w:color w:val="000000"/>
          <w:sz w:val="28"/>
        </w:rPr>
        <w:t xml:space="preserve">
      4) көрсетілетін қызметті беруші басшылығының мемлекеттік қызмет көрсету нәтижесінің жобасына қол қоюы; </w:t>
      </w:r>
    </w:p>
    <w:bookmarkEnd w:id="834"/>
    <w:bookmarkStart w:name="z1362" w:id="835"/>
    <w:p>
      <w:pPr>
        <w:spacing w:after="0"/>
        <w:ind w:left="0"/>
        <w:jc w:val="both"/>
      </w:pPr>
      <w:r>
        <w:rPr>
          <w:rFonts w:ascii="Times New Roman"/>
          <w:b w:val="false"/>
          <w:i w:val="false"/>
          <w:color w:val="000000"/>
          <w:sz w:val="28"/>
        </w:rPr>
        <w:t xml:space="preserve">
      5) қол қойылған мемлекеттік қызмет көрсету нәтижесі және көрсетілетін қызметті алушыға мемлекеттік қызмет көрсету нәтижесін беру. </w:t>
      </w:r>
    </w:p>
    <w:bookmarkEnd w:id="835"/>
    <w:bookmarkStart w:name="z1363" w:id="83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836"/>
    <w:bookmarkStart w:name="z1364" w:id="837"/>
    <w:p>
      <w:pPr>
        <w:spacing w:after="0"/>
        <w:ind w:left="0"/>
        <w:jc w:val="both"/>
      </w:pPr>
      <w:r>
        <w:rPr>
          <w:rFonts w:ascii="Times New Roman"/>
          <w:b w:val="false"/>
          <w:i w:val="false"/>
          <w:color w:val="000000"/>
          <w:sz w:val="28"/>
        </w:rPr>
        <w:t xml:space="preserve">
      8. Мемлекеттік қызмет көрсету үдерісіне қатысатын көрсетілетін қызметті берушінің құрылымдық бөлімшелерінің (қызметкерлерінің) тізбесі: </w:t>
      </w:r>
    </w:p>
    <w:bookmarkEnd w:id="837"/>
    <w:bookmarkStart w:name="z1365" w:id="838"/>
    <w:p>
      <w:pPr>
        <w:spacing w:after="0"/>
        <w:ind w:left="0"/>
        <w:jc w:val="both"/>
      </w:pPr>
      <w:r>
        <w:rPr>
          <w:rFonts w:ascii="Times New Roman"/>
          <w:b w:val="false"/>
          <w:i w:val="false"/>
          <w:color w:val="000000"/>
          <w:sz w:val="28"/>
        </w:rPr>
        <w:t>
      1) көрсетілетін қызметті берушінің кеңсесі;</w:t>
      </w:r>
    </w:p>
    <w:bookmarkEnd w:id="838"/>
    <w:bookmarkStart w:name="z1366" w:id="839"/>
    <w:p>
      <w:pPr>
        <w:spacing w:after="0"/>
        <w:ind w:left="0"/>
        <w:jc w:val="both"/>
      </w:pPr>
      <w:r>
        <w:rPr>
          <w:rFonts w:ascii="Times New Roman"/>
          <w:b w:val="false"/>
          <w:i w:val="false"/>
          <w:color w:val="000000"/>
          <w:sz w:val="28"/>
        </w:rPr>
        <w:t>
      2) көрсетілетін қызметті берушінің басшысы;</w:t>
      </w:r>
    </w:p>
    <w:bookmarkEnd w:id="839"/>
    <w:bookmarkStart w:name="z1367" w:id="84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840"/>
    <w:bookmarkStart w:name="z1368" w:id="841"/>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(іс-қимылдардың) реттілігін сипаттау, әрбір рәсімнің (іс-қимылдың) ұзақтығы:</w:t>
      </w:r>
    </w:p>
    <w:bookmarkEnd w:id="841"/>
    <w:bookmarkStart w:name="z1369" w:id="842"/>
    <w:p>
      <w:pPr>
        <w:spacing w:after="0"/>
        <w:ind w:left="0"/>
        <w:jc w:val="both"/>
      </w:pPr>
      <w:r>
        <w:rPr>
          <w:rFonts w:ascii="Times New Roman"/>
          <w:b w:val="false"/>
          <w:i w:val="false"/>
          <w:color w:val="000000"/>
          <w:sz w:val="28"/>
        </w:rPr>
        <w:t>
      1) көрсетілетін қызметті берушінің кеңсесі құжаттар топтамасын қабылдауды, тіркеуді және мыналарды көрсете отыра, тиісті құжаттардың қабылданғаны туралы қолхат беруді жүзеге асырады:</w:t>
      </w:r>
    </w:p>
    <w:bookmarkEnd w:id="842"/>
    <w:bookmarkStart w:name="z1370" w:id="843"/>
    <w:p>
      <w:pPr>
        <w:spacing w:after="0"/>
        <w:ind w:left="0"/>
        <w:jc w:val="both"/>
      </w:pPr>
      <w:r>
        <w:rPr>
          <w:rFonts w:ascii="Times New Roman"/>
          <w:b w:val="false"/>
          <w:i w:val="false"/>
          <w:color w:val="000000"/>
          <w:sz w:val="28"/>
        </w:rPr>
        <w:t>
      сұраныстың нөмірі мен қабылданған күні;</w:t>
      </w:r>
    </w:p>
    <w:bookmarkEnd w:id="843"/>
    <w:bookmarkStart w:name="z1371" w:id="844"/>
    <w:p>
      <w:pPr>
        <w:spacing w:after="0"/>
        <w:ind w:left="0"/>
        <w:jc w:val="both"/>
      </w:pPr>
      <w:r>
        <w:rPr>
          <w:rFonts w:ascii="Times New Roman"/>
          <w:b w:val="false"/>
          <w:i w:val="false"/>
          <w:color w:val="000000"/>
          <w:sz w:val="28"/>
        </w:rPr>
        <w:t>
      сұралатын мемлекеттік қызметтің түрі;</w:t>
      </w:r>
    </w:p>
    <w:bookmarkEnd w:id="844"/>
    <w:bookmarkStart w:name="z1372" w:id="845"/>
    <w:p>
      <w:pPr>
        <w:spacing w:after="0"/>
        <w:ind w:left="0"/>
        <w:jc w:val="both"/>
      </w:pPr>
      <w:r>
        <w:rPr>
          <w:rFonts w:ascii="Times New Roman"/>
          <w:b w:val="false"/>
          <w:i w:val="false"/>
          <w:color w:val="000000"/>
          <w:sz w:val="28"/>
        </w:rPr>
        <w:t>
      қоса берілген құжаттардың саны мен атауы;</w:t>
      </w:r>
    </w:p>
    <w:bookmarkEnd w:id="845"/>
    <w:bookmarkStart w:name="z1373" w:id="846"/>
    <w:p>
      <w:pPr>
        <w:spacing w:after="0"/>
        <w:ind w:left="0"/>
        <w:jc w:val="both"/>
      </w:pPr>
      <w:r>
        <w:rPr>
          <w:rFonts w:ascii="Times New Roman"/>
          <w:b w:val="false"/>
          <w:i w:val="false"/>
          <w:color w:val="000000"/>
          <w:sz w:val="28"/>
        </w:rPr>
        <w:t>
      құжаттардың берілетін күні (уақыты) және орны;</w:t>
      </w:r>
    </w:p>
    <w:bookmarkEnd w:id="846"/>
    <w:bookmarkStart w:name="z1374" w:id="847"/>
    <w:p>
      <w:pPr>
        <w:spacing w:after="0"/>
        <w:ind w:left="0"/>
        <w:jc w:val="both"/>
      </w:pPr>
      <w:r>
        <w:rPr>
          <w:rFonts w:ascii="Times New Roman"/>
          <w:b w:val="false"/>
          <w:i w:val="false"/>
          <w:color w:val="000000"/>
          <w:sz w:val="28"/>
        </w:rPr>
        <w:t>
      өтінішті қабылдаған көрсетілетін қызметті беруші қызметкерінің тегі, аты, сондай-ақ әкесінің аты (бар болғанда);</w:t>
      </w:r>
    </w:p>
    <w:bookmarkEnd w:id="847"/>
    <w:bookmarkStart w:name="z1375" w:id="848"/>
    <w:p>
      <w:pPr>
        <w:spacing w:after="0"/>
        <w:ind w:left="0"/>
        <w:jc w:val="both"/>
      </w:pPr>
      <w:r>
        <w:rPr>
          <w:rFonts w:ascii="Times New Roman"/>
          <w:b w:val="false"/>
          <w:i w:val="false"/>
          <w:color w:val="000000"/>
          <w:sz w:val="28"/>
        </w:rPr>
        <w:t>
      ата-аналардың тегі, аты, сондай-ақ әкесінің аты (бар болғанда) және байланыс телефондары, 15 (он бес) минут ішінде. Көрсетілетін қызметті берушінің басшысына береді, 5 (бес) минут ішінде;</w:t>
      </w:r>
    </w:p>
    <w:bookmarkEnd w:id="848"/>
    <w:bookmarkStart w:name="z1376" w:id="849"/>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құжаттар топтамасына тиісті бұрыштаманы қояды және көрсетілетін қызметті берушінің жауапты орындаушысына береді, 3 (үш) сағат ішінде; </w:t>
      </w:r>
    </w:p>
    <w:bookmarkEnd w:id="849"/>
    <w:bookmarkStart w:name="z1377" w:id="850"/>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5 (бес) жұмыс күні ішінде; </w:t>
      </w:r>
    </w:p>
    <w:bookmarkEnd w:id="850"/>
    <w:bookmarkStart w:name="z1378" w:id="85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мемлекеттік қызмет көрсету нәтижесін көрсетілетін қызметті берушінің кеңсесіне береді, 4 (төрт) сағат ішінде;</w:t>
      </w:r>
    </w:p>
    <w:bookmarkEnd w:id="851"/>
    <w:bookmarkStart w:name="z1379" w:id="852"/>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 көрсету нәтижесін көрсетілетін қызметті алушыға береді, 15 (он бес) минут ішінде. </w:t>
      </w:r>
    </w:p>
    <w:bookmarkEnd w:id="852"/>
    <w:bookmarkStart w:name="z1380" w:id="853"/>
    <w:p>
      <w:pPr>
        <w:spacing w:after="0"/>
        <w:ind w:left="0"/>
        <w:jc w:val="both"/>
      </w:pPr>
      <w:r>
        <w:rPr>
          <w:rFonts w:ascii="Times New Roman"/>
          <w:b w:val="false"/>
          <w:i w:val="false"/>
          <w:color w:val="000000"/>
          <w:sz w:val="28"/>
        </w:rPr>
        <w:t xml:space="preserve">
      Рәсімдерді (іс-қимылдарды) сипаттау реттілігі осы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853"/>
    <w:bookmarkStart w:name="z1381" w:id="85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854"/>
    <w:bookmarkStart w:name="z1382" w:id="855"/>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bookmarkEnd w:id="855"/>
    <w:bookmarkStart w:name="z1383" w:id="856"/>
    <w:p>
      <w:pPr>
        <w:spacing w:after="0"/>
        <w:ind w:left="0"/>
        <w:jc w:val="both"/>
      </w:pPr>
      <w:r>
        <w:rPr>
          <w:rFonts w:ascii="Times New Roman"/>
          <w:b w:val="false"/>
          <w:i w:val="false"/>
          <w:color w:val="000000"/>
          <w:sz w:val="28"/>
        </w:rPr>
        <w:t>
      1) көрсетілетін қызметті алушы жеке сәйкестендіру нөмірі, электрондық цифрлық қолтаңба (бұдан әрі - ЭЦҚ) арқылы порталға тіркелуді (авторландыруды) жүзеге асырады;</w:t>
      </w:r>
    </w:p>
    <w:bookmarkEnd w:id="856"/>
    <w:bookmarkStart w:name="z1384" w:id="857"/>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 топтамасын бекітуі:</w:t>
      </w:r>
    </w:p>
    <w:bookmarkEnd w:id="857"/>
    <w:bookmarkStart w:name="z1385" w:id="858"/>
    <w:p>
      <w:pPr>
        <w:spacing w:after="0"/>
        <w:ind w:left="0"/>
        <w:jc w:val="both"/>
      </w:pPr>
      <w:r>
        <w:rPr>
          <w:rFonts w:ascii="Times New Roman"/>
          <w:b w:val="false"/>
          <w:i w:val="false"/>
          <w:color w:val="000000"/>
          <w:sz w:val="28"/>
        </w:rPr>
        <w:t>
      көрсетілетін қызметті алушының ЭЦҚ қойған электрондық құжат нысанындағы өтініші;</w:t>
      </w:r>
    </w:p>
    <w:bookmarkEnd w:id="858"/>
    <w:bookmarkStart w:name="z1386" w:id="859"/>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859"/>
    <w:bookmarkStart w:name="z1387" w:id="860"/>
    <w:p>
      <w:pPr>
        <w:spacing w:after="0"/>
        <w:ind w:left="0"/>
        <w:jc w:val="both"/>
      </w:pPr>
      <w:r>
        <w:rPr>
          <w:rFonts w:ascii="Times New Roman"/>
          <w:b w:val="false"/>
          <w:i w:val="false"/>
          <w:color w:val="000000"/>
          <w:sz w:val="28"/>
        </w:rPr>
        <w:t>
      2008 жылға дейін не Қазақстан Республикасынан тыс жерде некеге тұрған немесе бұзған жағдайда некеге тұру немесе бұзу туралы куәліктің электрондық көшірмесі;</w:t>
      </w:r>
    </w:p>
    <w:bookmarkEnd w:id="860"/>
    <w:bookmarkStart w:name="z1388" w:id="861"/>
    <w:p>
      <w:pPr>
        <w:spacing w:after="0"/>
        <w:ind w:left="0"/>
        <w:jc w:val="both"/>
      </w:pPr>
      <w:r>
        <w:rPr>
          <w:rFonts w:ascii="Times New Roman"/>
          <w:b w:val="false"/>
          <w:i w:val="false"/>
          <w:color w:val="000000"/>
          <w:sz w:val="28"/>
        </w:rPr>
        <w:t xml:space="preserve">
      отбасының материалдық-тұрмыстық ахуалын зерделеу негізінде жалпы білім беретін мектептерде білім алушылар мен тәрбиеленушілердің жекелеген санаттарына тегін және жеңілдікпен тамақтандыруды ұсыну туралы білім беру ұйымдарының алқалық орган шешімінің, сондай-ақ қаржылай және материалдық көмек көрсету туралы шешім қабылдау үшін басқа да қажетті құжаттардың электрондық көшірмесі; </w:t>
      </w:r>
    </w:p>
    <w:bookmarkEnd w:id="861"/>
    <w:bookmarkStart w:name="z1389" w:id="862"/>
    <w:p>
      <w:pPr>
        <w:spacing w:after="0"/>
        <w:ind w:left="0"/>
        <w:jc w:val="both"/>
      </w:pPr>
      <w:r>
        <w:rPr>
          <w:rFonts w:ascii="Times New Roman"/>
          <w:b w:val="false"/>
          <w:i w:val="false"/>
          <w:color w:val="000000"/>
          <w:sz w:val="28"/>
        </w:rPr>
        <w:t>
      алған табысы туралы құжаттың электрондық көшірмесі (жұмыс істейтін ата-аналардың немесе оларды алмастыратын адамдардың еңбекақысы туралы анықтама);</w:t>
      </w:r>
    </w:p>
    <w:bookmarkEnd w:id="862"/>
    <w:bookmarkStart w:name="z1390" w:id="863"/>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ЭЦҚ-сы арқылы электрондық сұранысты куәландыру; </w:t>
      </w:r>
    </w:p>
    <w:bookmarkEnd w:id="863"/>
    <w:bookmarkStart w:name="z1391" w:id="864"/>
    <w:p>
      <w:pPr>
        <w:spacing w:after="0"/>
        <w:ind w:left="0"/>
        <w:jc w:val="both"/>
      </w:pPr>
      <w:r>
        <w:rPr>
          <w:rFonts w:ascii="Times New Roman"/>
          <w:b w:val="false"/>
          <w:i w:val="false"/>
          <w:color w:val="000000"/>
          <w:sz w:val="28"/>
        </w:rPr>
        <w:t>
      4) көрсетілетін қызметті алушының ЭЦҚ-сы арқылы порталда сұранысты куәландыру (қол қою);</w:t>
      </w:r>
    </w:p>
    <w:bookmarkEnd w:id="864"/>
    <w:bookmarkStart w:name="z1392" w:id="865"/>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көрсетілетін қызметті алушының электрондық сұраныстың мәртебесі және мемлекеттік қызмет көрсету мерзімі туралы хабарламаны алуы;</w:t>
      </w:r>
    </w:p>
    <w:bookmarkEnd w:id="865"/>
    <w:bookmarkStart w:name="z1393" w:id="866"/>
    <w:p>
      <w:pPr>
        <w:spacing w:after="0"/>
        <w:ind w:left="0"/>
        <w:jc w:val="both"/>
      </w:pPr>
      <w:r>
        <w:rPr>
          <w:rFonts w:ascii="Times New Roman"/>
          <w:b w:val="false"/>
          <w:i w:val="false"/>
          <w:color w:val="000000"/>
          <w:sz w:val="28"/>
        </w:rPr>
        <w:t>
      6) көрсетілетін қызметті берушінің қызметкері порталдан түскен құжаттар топтамасын қабылдауды жүзеге асырады, оларды тіркейді, 15 (он бес) минут ішінде.</w:t>
      </w:r>
    </w:p>
    <w:bookmarkEnd w:id="866"/>
    <w:bookmarkStart w:name="z1394" w:id="867"/>
    <w:p>
      <w:pPr>
        <w:spacing w:after="0"/>
        <w:ind w:left="0"/>
        <w:jc w:val="both"/>
      </w:pPr>
      <w:r>
        <w:rPr>
          <w:rFonts w:ascii="Times New Roman"/>
          <w:b w:val="false"/>
          <w:i w:val="false"/>
          <w:color w:val="000000"/>
          <w:sz w:val="28"/>
        </w:rPr>
        <w:t>
      Көрсетілетін қызмет берушінің басшысына құжаттар топтамасын береді, 5 (бес) минут ішінде;</w:t>
      </w:r>
    </w:p>
    <w:bookmarkEnd w:id="867"/>
    <w:bookmarkStart w:name="z1395" w:id="868"/>
    <w:p>
      <w:pPr>
        <w:spacing w:after="0"/>
        <w:ind w:left="0"/>
        <w:jc w:val="both"/>
      </w:pPr>
      <w:r>
        <w:rPr>
          <w:rFonts w:ascii="Times New Roman"/>
          <w:b w:val="false"/>
          <w:i w:val="false"/>
          <w:color w:val="000000"/>
          <w:sz w:val="28"/>
        </w:rPr>
        <w:t xml:space="preserve">
      7) көрсетілетін қызметті берушінің басшысы көрсетілетін қызметті берушінің жауапты орындаушысын айқындайды, құжаттар топтамасына тиісті бұрыштаманы қояды және көрсетілетін қызметті берушінің жауапты орындаушысына береді, 3 (үш) сағат ішінде; </w:t>
      </w:r>
    </w:p>
    <w:bookmarkEnd w:id="868"/>
    <w:bookmarkStart w:name="z1396" w:id="869"/>
    <w:p>
      <w:pPr>
        <w:spacing w:after="0"/>
        <w:ind w:left="0"/>
        <w:jc w:val="both"/>
      </w:pPr>
      <w:r>
        <w:rPr>
          <w:rFonts w:ascii="Times New Roman"/>
          <w:b w:val="false"/>
          <w:i w:val="false"/>
          <w:color w:val="000000"/>
          <w:sz w:val="28"/>
        </w:rPr>
        <w:t xml:space="preserve">
      8)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5 (бес) жұмыс күні ішінде; </w:t>
      </w:r>
    </w:p>
    <w:bookmarkEnd w:id="869"/>
    <w:bookmarkStart w:name="z1397" w:id="870"/>
    <w:p>
      <w:pPr>
        <w:spacing w:after="0"/>
        <w:ind w:left="0"/>
        <w:jc w:val="both"/>
      </w:pPr>
      <w:r>
        <w:rPr>
          <w:rFonts w:ascii="Times New Roman"/>
          <w:b w:val="false"/>
          <w:i w:val="false"/>
          <w:color w:val="000000"/>
          <w:sz w:val="28"/>
        </w:rPr>
        <w:t>
      9) көрсетілетін қызметті берушінің басшысы мемлекеттік қызмет көрсету нәтижесінің жобасына қол қойып, мемлекеттік қызмет көрсету нәтижесін көрсетілетін қызметті берушінің кеңсесіне береді, 4 (төрт) сағат ішінде;</w:t>
      </w:r>
    </w:p>
    <w:bookmarkEnd w:id="870"/>
    <w:bookmarkStart w:name="z1398" w:id="871"/>
    <w:p>
      <w:pPr>
        <w:spacing w:after="0"/>
        <w:ind w:left="0"/>
        <w:jc w:val="both"/>
      </w:pPr>
      <w:r>
        <w:rPr>
          <w:rFonts w:ascii="Times New Roman"/>
          <w:b w:val="false"/>
          <w:i w:val="false"/>
          <w:color w:val="000000"/>
          <w:sz w:val="28"/>
        </w:rPr>
        <w:t xml:space="preserve">
      10) көрсетілетін қызметті берушінің қызметкері ЭЦҚ қойылған электрондық құжат нысанындағы мемлекеттік қызмет көрсету нәтижесін көрсетілетін қызметті алушының "жеке кабинетіне" жолдайды; 15 (он бес) минут ішінде. </w:t>
      </w:r>
    </w:p>
    <w:bookmarkEnd w:id="871"/>
    <w:bookmarkStart w:name="z1399" w:id="872"/>
    <w:p>
      <w:pPr>
        <w:spacing w:after="0"/>
        <w:ind w:left="0"/>
        <w:jc w:val="both"/>
      </w:pPr>
      <w:r>
        <w:rPr>
          <w:rFonts w:ascii="Times New Roman"/>
          <w:b w:val="false"/>
          <w:i w:val="false"/>
          <w:color w:val="000000"/>
          <w:sz w:val="28"/>
        </w:rPr>
        <w:t xml:space="preserve">
      11)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 </w:t>
      </w:r>
    </w:p>
    <w:bookmarkEnd w:id="872"/>
    <w:bookmarkStart w:name="z1400" w:id="873"/>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портал арқылы функционалдық өзара іс-қимылдарын сипаттау осы мемлекеттік көрсетілетін қызмет регламентіне </w:t>
      </w:r>
      <w:r>
        <w:rPr>
          <w:rFonts w:ascii="Times New Roman"/>
          <w:b w:val="false"/>
          <w:i w:val="false"/>
          <w:color w:val="000000"/>
          <w:sz w:val="28"/>
        </w:rPr>
        <w:t>5-қосымшаға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8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регламентіне 1-қосымша</w:t>
            </w:r>
          </w:p>
        </w:tc>
      </w:tr>
    </w:tbl>
    <w:bookmarkStart w:name="z1402" w:id="874"/>
    <w:p>
      <w:pPr>
        <w:spacing w:after="0"/>
        <w:ind w:left="0"/>
        <w:jc w:val="left"/>
      </w:pPr>
      <w:r>
        <w:rPr>
          <w:rFonts w:ascii="Times New Roman"/>
          <w:b/>
          <w:i w:val="false"/>
          <w:color w:val="000000"/>
        </w:rPr>
        <w:t xml:space="preserve"> Аудандық және Петропавл қаласы білім бөлімдерінің, Солтүстік Қазақстан облысы білім басқармасының тізімі</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
        <w:gridCol w:w="2222"/>
        <w:gridCol w:w="2930"/>
        <w:gridCol w:w="6313"/>
      </w:tblGrid>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875"/>
          <w:p>
            <w:pPr>
              <w:spacing w:after="20"/>
              <w:ind w:left="20"/>
              <w:jc w:val="both"/>
            </w:pPr>
            <w:r>
              <w:rPr>
                <w:rFonts w:ascii="Times New Roman"/>
                <w:b w:val="false"/>
                <w:i w:val="false"/>
                <w:color w:val="000000"/>
                <w:sz w:val="20"/>
              </w:rPr>
              <w:t>
№</w:t>
            </w:r>
          </w:p>
          <w:bookmarkEnd w:id="875"/>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уақыты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876"/>
          <w:p>
            <w:pPr>
              <w:spacing w:after="20"/>
              <w:ind w:left="20"/>
              <w:jc w:val="both"/>
            </w:pPr>
            <w:r>
              <w:rPr>
                <w:rFonts w:ascii="Times New Roman"/>
                <w:b w:val="false"/>
                <w:i w:val="false"/>
                <w:color w:val="000000"/>
                <w:sz w:val="20"/>
              </w:rPr>
              <w:t>
Петропавл қаласы</w:t>
            </w:r>
          </w:p>
          <w:bookmarkEnd w:id="876"/>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877"/>
          <w:p>
            <w:pPr>
              <w:spacing w:after="20"/>
              <w:ind w:left="20"/>
              <w:jc w:val="both"/>
            </w:pPr>
            <w:r>
              <w:rPr>
                <w:rFonts w:ascii="Times New Roman"/>
                <w:b w:val="false"/>
                <w:i w:val="false"/>
                <w:color w:val="000000"/>
                <w:sz w:val="20"/>
              </w:rPr>
              <w:t>
1</w:t>
            </w:r>
          </w:p>
          <w:bookmarkEnd w:id="877"/>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облысының білім басқармасы" мемлекеттік мекемесі</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58</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878"/>
          <w:p>
            <w:pPr>
              <w:spacing w:after="20"/>
              <w:ind w:left="20"/>
              <w:jc w:val="both"/>
            </w:pPr>
            <w:r>
              <w:rPr>
                <w:rFonts w:ascii="Times New Roman"/>
                <w:b w:val="false"/>
                <w:i w:val="false"/>
                <w:color w:val="000000"/>
                <w:sz w:val="20"/>
              </w:rPr>
              <w:t>
2</w:t>
            </w:r>
          </w:p>
          <w:bookmarkEnd w:id="878"/>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879"/>
          <w:p>
            <w:pPr>
              <w:spacing w:after="20"/>
              <w:ind w:left="20"/>
              <w:jc w:val="both"/>
            </w:pPr>
            <w:r>
              <w:rPr>
                <w:rFonts w:ascii="Times New Roman"/>
                <w:b w:val="false"/>
                <w:i w:val="false"/>
                <w:color w:val="000000"/>
                <w:sz w:val="20"/>
              </w:rPr>
              <w:t>
Айыртау ауданы</w:t>
            </w:r>
          </w:p>
          <w:bookmarkEnd w:id="879"/>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880"/>
          <w:p>
            <w:pPr>
              <w:spacing w:after="20"/>
              <w:ind w:left="20"/>
              <w:jc w:val="both"/>
            </w:pPr>
            <w:r>
              <w:rPr>
                <w:rFonts w:ascii="Times New Roman"/>
                <w:b w:val="false"/>
                <w:i w:val="false"/>
                <w:color w:val="000000"/>
                <w:sz w:val="20"/>
              </w:rPr>
              <w:t>
3</w:t>
            </w:r>
          </w:p>
          <w:bookmarkEnd w:id="880"/>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ША, 20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881"/>
          <w:p>
            <w:pPr>
              <w:spacing w:after="20"/>
              <w:ind w:left="20"/>
              <w:jc w:val="both"/>
            </w:pPr>
            <w:r>
              <w:rPr>
                <w:rFonts w:ascii="Times New Roman"/>
                <w:b w:val="false"/>
                <w:i w:val="false"/>
                <w:color w:val="000000"/>
                <w:sz w:val="20"/>
              </w:rPr>
              <w:t>
Ақжар ауданы</w:t>
            </w:r>
          </w:p>
          <w:bookmarkEnd w:id="881"/>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882"/>
          <w:p>
            <w:pPr>
              <w:spacing w:after="20"/>
              <w:ind w:left="20"/>
              <w:jc w:val="both"/>
            </w:pPr>
            <w:r>
              <w:rPr>
                <w:rFonts w:ascii="Times New Roman"/>
                <w:b w:val="false"/>
                <w:i w:val="false"/>
                <w:color w:val="000000"/>
                <w:sz w:val="20"/>
              </w:rPr>
              <w:t>
4</w:t>
            </w:r>
          </w:p>
          <w:bookmarkEnd w:id="882"/>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883"/>
          <w:p>
            <w:pPr>
              <w:spacing w:after="20"/>
              <w:ind w:left="20"/>
              <w:jc w:val="both"/>
            </w:pPr>
            <w:r>
              <w:rPr>
                <w:rFonts w:ascii="Times New Roman"/>
                <w:b w:val="false"/>
                <w:i w:val="false"/>
                <w:color w:val="000000"/>
                <w:sz w:val="20"/>
              </w:rPr>
              <w:t xml:space="preserve">
Аққайың ауданы </w:t>
            </w:r>
          </w:p>
          <w:bookmarkEnd w:id="883"/>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884"/>
          <w:p>
            <w:pPr>
              <w:spacing w:after="20"/>
              <w:ind w:left="20"/>
              <w:jc w:val="both"/>
            </w:pPr>
            <w:r>
              <w:rPr>
                <w:rFonts w:ascii="Times New Roman"/>
                <w:b w:val="false"/>
                <w:i w:val="false"/>
                <w:color w:val="000000"/>
                <w:sz w:val="20"/>
              </w:rPr>
              <w:t>
5</w:t>
            </w:r>
          </w:p>
          <w:bookmarkEnd w:id="884"/>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885"/>
          <w:p>
            <w:pPr>
              <w:spacing w:after="20"/>
              <w:ind w:left="20"/>
              <w:jc w:val="both"/>
            </w:pPr>
            <w:r>
              <w:rPr>
                <w:rFonts w:ascii="Times New Roman"/>
                <w:b w:val="false"/>
                <w:i w:val="false"/>
                <w:color w:val="000000"/>
                <w:sz w:val="20"/>
              </w:rPr>
              <w:t>
Есіл ауданы</w:t>
            </w:r>
          </w:p>
          <w:bookmarkEnd w:id="885"/>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886"/>
          <w:p>
            <w:pPr>
              <w:spacing w:after="20"/>
              <w:ind w:left="20"/>
              <w:jc w:val="both"/>
            </w:pPr>
            <w:r>
              <w:rPr>
                <w:rFonts w:ascii="Times New Roman"/>
                <w:b w:val="false"/>
                <w:i w:val="false"/>
                <w:color w:val="000000"/>
                <w:sz w:val="20"/>
              </w:rPr>
              <w:t>
6</w:t>
            </w:r>
          </w:p>
          <w:bookmarkEnd w:id="886"/>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887"/>
          <w:p>
            <w:pPr>
              <w:spacing w:after="20"/>
              <w:ind w:left="20"/>
              <w:jc w:val="both"/>
            </w:pPr>
            <w:r>
              <w:rPr>
                <w:rFonts w:ascii="Times New Roman"/>
                <w:b w:val="false"/>
                <w:i w:val="false"/>
                <w:color w:val="000000"/>
                <w:sz w:val="20"/>
              </w:rPr>
              <w:t>
Жамбыл ауданы</w:t>
            </w:r>
          </w:p>
          <w:bookmarkEnd w:id="887"/>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888"/>
          <w:p>
            <w:pPr>
              <w:spacing w:after="20"/>
              <w:ind w:left="20"/>
              <w:jc w:val="both"/>
            </w:pPr>
            <w:r>
              <w:rPr>
                <w:rFonts w:ascii="Times New Roman"/>
                <w:b w:val="false"/>
                <w:i w:val="false"/>
                <w:color w:val="000000"/>
                <w:sz w:val="20"/>
              </w:rPr>
              <w:t>
7</w:t>
            </w:r>
          </w:p>
          <w:bookmarkEnd w:id="888"/>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889"/>
          <w:p>
            <w:pPr>
              <w:spacing w:after="20"/>
              <w:ind w:left="20"/>
              <w:jc w:val="both"/>
            </w:pPr>
            <w:r>
              <w:rPr>
                <w:rFonts w:ascii="Times New Roman"/>
                <w:b w:val="false"/>
                <w:i w:val="false"/>
                <w:color w:val="000000"/>
                <w:sz w:val="20"/>
              </w:rPr>
              <w:t>
Мағжан Жұмабаев ауданы</w:t>
            </w:r>
          </w:p>
          <w:bookmarkEnd w:id="889"/>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890"/>
          <w:p>
            <w:pPr>
              <w:spacing w:after="20"/>
              <w:ind w:left="20"/>
              <w:jc w:val="both"/>
            </w:pPr>
            <w:r>
              <w:rPr>
                <w:rFonts w:ascii="Times New Roman"/>
                <w:b w:val="false"/>
                <w:i w:val="false"/>
                <w:color w:val="000000"/>
                <w:sz w:val="20"/>
              </w:rPr>
              <w:t>
8</w:t>
            </w:r>
          </w:p>
          <w:bookmarkEnd w:id="890"/>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891"/>
          <w:p>
            <w:pPr>
              <w:spacing w:after="20"/>
              <w:ind w:left="20"/>
              <w:jc w:val="both"/>
            </w:pPr>
            <w:r>
              <w:rPr>
                <w:rFonts w:ascii="Times New Roman"/>
                <w:b w:val="false"/>
                <w:i w:val="false"/>
                <w:color w:val="000000"/>
                <w:sz w:val="20"/>
              </w:rPr>
              <w:t>
Қызылжар ауданы</w:t>
            </w:r>
          </w:p>
          <w:bookmarkEnd w:id="891"/>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892"/>
          <w:p>
            <w:pPr>
              <w:spacing w:after="20"/>
              <w:ind w:left="20"/>
              <w:jc w:val="both"/>
            </w:pPr>
            <w:r>
              <w:rPr>
                <w:rFonts w:ascii="Times New Roman"/>
                <w:b w:val="false"/>
                <w:i w:val="false"/>
                <w:color w:val="000000"/>
                <w:sz w:val="20"/>
              </w:rPr>
              <w:t>
9</w:t>
            </w:r>
          </w:p>
          <w:bookmarkEnd w:id="892"/>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893"/>
          <w:p>
            <w:pPr>
              <w:spacing w:after="20"/>
              <w:ind w:left="20"/>
              <w:jc w:val="both"/>
            </w:pPr>
            <w:r>
              <w:rPr>
                <w:rFonts w:ascii="Times New Roman"/>
                <w:b w:val="false"/>
                <w:i w:val="false"/>
                <w:color w:val="000000"/>
                <w:sz w:val="20"/>
              </w:rPr>
              <w:t>
Мамлют ауданы</w:t>
            </w:r>
          </w:p>
          <w:bookmarkEnd w:id="893"/>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894"/>
          <w:p>
            <w:pPr>
              <w:spacing w:after="20"/>
              <w:ind w:left="20"/>
              <w:jc w:val="both"/>
            </w:pPr>
            <w:r>
              <w:rPr>
                <w:rFonts w:ascii="Times New Roman"/>
                <w:b w:val="false"/>
                <w:i w:val="false"/>
                <w:color w:val="000000"/>
                <w:sz w:val="20"/>
              </w:rPr>
              <w:t>
10</w:t>
            </w:r>
          </w:p>
          <w:bookmarkEnd w:id="894"/>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895"/>
          <w:p>
            <w:pPr>
              <w:spacing w:after="20"/>
              <w:ind w:left="20"/>
              <w:jc w:val="both"/>
            </w:pPr>
            <w:r>
              <w:rPr>
                <w:rFonts w:ascii="Times New Roman"/>
                <w:b w:val="false"/>
                <w:i w:val="false"/>
                <w:color w:val="000000"/>
                <w:sz w:val="20"/>
              </w:rPr>
              <w:t>
Ғабит Мүсірепов атындағы аудан</w:t>
            </w:r>
          </w:p>
          <w:bookmarkEnd w:id="895"/>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896"/>
          <w:p>
            <w:pPr>
              <w:spacing w:after="20"/>
              <w:ind w:left="20"/>
              <w:jc w:val="both"/>
            </w:pPr>
            <w:r>
              <w:rPr>
                <w:rFonts w:ascii="Times New Roman"/>
                <w:b w:val="false"/>
                <w:i w:val="false"/>
                <w:color w:val="000000"/>
                <w:sz w:val="20"/>
              </w:rPr>
              <w:t>
11</w:t>
            </w:r>
          </w:p>
          <w:bookmarkEnd w:id="896"/>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897"/>
          <w:p>
            <w:pPr>
              <w:spacing w:after="20"/>
              <w:ind w:left="20"/>
              <w:jc w:val="both"/>
            </w:pPr>
            <w:r>
              <w:rPr>
                <w:rFonts w:ascii="Times New Roman"/>
                <w:b w:val="false"/>
                <w:i w:val="false"/>
                <w:color w:val="000000"/>
                <w:sz w:val="20"/>
              </w:rPr>
              <w:t>
Тайынша ауданы</w:t>
            </w:r>
          </w:p>
          <w:bookmarkEnd w:id="897"/>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898"/>
          <w:p>
            <w:pPr>
              <w:spacing w:after="20"/>
              <w:ind w:left="20"/>
              <w:jc w:val="both"/>
            </w:pPr>
            <w:r>
              <w:rPr>
                <w:rFonts w:ascii="Times New Roman"/>
                <w:b w:val="false"/>
                <w:i w:val="false"/>
                <w:color w:val="000000"/>
                <w:sz w:val="20"/>
              </w:rPr>
              <w:t>
12</w:t>
            </w:r>
          </w:p>
          <w:bookmarkEnd w:id="898"/>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899"/>
          <w:p>
            <w:pPr>
              <w:spacing w:after="20"/>
              <w:ind w:left="20"/>
              <w:jc w:val="both"/>
            </w:pPr>
            <w:r>
              <w:rPr>
                <w:rFonts w:ascii="Times New Roman"/>
                <w:b w:val="false"/>
                <w:i w:val="false"/>
                <w:color w:val="000000"/>
                <w:sz w:val="20"/>
              </w:rPr>
              <w:t>
Тимирязев ауданы</w:t>
            </w:r>
          </w:p>
          <w:bookmarkEnd w:id="899"/>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00"/>
          <w:p>
            <w:pPr>
              <w:spacing w:after="20"/>
              <w:ind w:left="20"/>
              <w:jc w:val="both"/>
            </w:pPr>
            <w:r>
              <w:rPr>
                <w:rFonts w:ascii="Times New Roman"/>
                <w:b w:val="false"/>
                <w:i w:val="false"/>
                <w:color w:val="000000"/>
                <w:sz w:val="20"/>
              </w:rPr>
              <w:t>
13</w:t>
            </w:r>
          </w:p>
          <w:bookmarkEnd w:id="900"/>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01"/>
          <w:p>
            <w:pPr>
              <w:spacing w:after="20"/>
              <w:ind w:left="20"/>
              <w:jc w:val="both"/>
            </w:pPr>
            <w:r>
              <w:rPr>
                <w:rFonts w:ascii="Times New Roman"/>
                <w:b w:val="false"/>
                <w:i w:val="false"/>
                <w:color w:val="000000"/>
                <w:sz w:val="20"/>
              </w:rPr>
              <w:t>
Уәлиханов ауданы</w:t>
            </w:r>
          </w:p>
          <w:bookmarkEnd w:id="901"/>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02"/>
          <w:p>
            <w:pPr>
              <w:spacing w:after="20"/>
              <w:ind w:left="20"/>
              <w:jc w:val="both"/>
            </w:pPr>
            <w:r>
              <w:rPr>
                <w:rFonts w:ascii="Times New Roman"/>
                <w:b w:val="false"/>
                <w:i w:val="false"/>
                <w:color w:val="000000"/>
                <w:sz w:val="20"/>
              </w:rPr>
              <w:t>
14</w:t>
            </w:r>
          </w:p>
          <w:bookmarkEnd w:id="902"/>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03"/>
          <w:p>
            <w:pPr>
              <w:spacing w:after="20"/>
              <w:ind w:left="20"/>
              <w:jc w:val="both"/>
            </w:pPr>
            <w:r>
              <w:rPr>
                <w:rFonts w:ascii="Times New Roman"/>
                <w:b w:val="false"/>
                <w:i w:val="false"/>
                <w:color w:val="000000"/>
                <w:sz w:val="20"/>
              </w:rPr>
              <w:t>
Шал ақын ауданы</w:t>
            </w:r>
          </w:p>
          <w:bookmarkEnd w:id="903"/>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04"/>
          <w:p>
            <w:pPr>
              <w:spacing w:after="20"/>
              <w:ind w:left="20"/>
              <w:jc w:val="both"/>
            </w:pPr>
            <w:r>
              <w:rPr>
                <w:rFonts w:ascii="Times New Roman"/>
                <w:b w:val="false"/>
                <w:i w:val="false"/>
                <w:color w:val="000000"/>
                <w:sz w:val="20"/>
              </w:rPr>
              <w:t>
15</w:t>
            </w:r>
          </w:p>
          <w:bookmarkEnd w:id="904"/>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 дүйсенбіден жұмаға дейін, сағат 9-17.30 дейін, түскі үзіліс сағат 13-14.30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регламентіне 2-қосымша</w:t>
            </w:r>
          </w:p>
        </w:tc>
      </w:tr>
    </w:tbl>
    <w:bookmarkStart w:name="z1434" w:id="905"/>
    <w:p>
      <w:pPr>
        <w:spacing w:after="0"/>
        <w:ind w:left="0"/>
        <w:jc w:val="both"/>
      </w:pPr>
      <w:r>
        <w:rPr>
          <w:rFonts w:ascii="Times New Roman"/>
          <w:b w:val="false"/>
          <w:i w:val="false"/>
          <w:color w:val="000000"/>
          <w:sz w:val="28"/>
        </w:rPr>
        <w:t>
      Нысан</w:t>
      </w:r>
    </w:p>
    <w:bookmarkEnd w:id="905"/>
    <w:bookmarkStart w:name="z1435" w:id="906"/>
    <w:p>
      <w:pPr>
        <w:spacing w:after="0"/>
        <w:ind w:left="0"/>
        <w:jc w:val="both"/>
      </w:pPr>
      <w:r>
        <w:rPr>
          <w:rFonts w:ascii="Times New Roman"/>
          <w:b w:val="false"/>
          <w:i w:val="false"/>
          <w:color w:val="000000"/>
          <w:sz w:val="28"/>
        </w:rPr>
        <w:t>
      Жалпы білім беретін мектептерде тегін және жеңілдетілген тамақтандыруды ұсыну туралы АНЫҚТАМА</w:t>
      </w:r>
    </w:p>
    <w:bookmarkEnd w:id="906"/>
    <w:bookmarkStart w:name="z1436" w:id="907"/>
    <w:p>
      <w:pPr>
        <w:spacing w:after="0"/>
        <w:ind w:left="0"/>
        <w:jc w:val="both"/>
      </w:pPr>
      <w:r>
        <w:rPr>
          <w:rFonts w:ascii="Times New Roman"/>
          <w:b w:val="false"/>
          <w:i w:val="false"/>
          <w:color w:val="000000"/>
          <w:sz w:val="28"/>
        </w:rPr>
        <w:t>
       Осы анықтама_________________________________________________</w:t>
      </w:r>
      <w:r>
        <w:br/>
      </w:r>
      <w:r>
        <w:rPr>
          <w:rFonts w:ascii="Times New Roman"/>
          <w:b w:val="false"/>
          <w:i w:val="false"/>
          <w:color w:val="000000"/>
          <w:sz w:val="28"/>
        </w:rPr>
        <w:t xml:space="preserve"> (Тегі, аты, әкесінің аты (бар болғанда)</w:t>
      </w:r>
    </w:p>
    <w:bookmarkEnd w:id="907"/>
    <w:bookmarkStart w:name="z1437" w:id="908"/>
    <w:p>
      <w:pPr>
        <w:spacing w:after="0"/>
        <w:ind w:left="0"/>
        <w:jc w:val="both"/>
      </w:pPr>
      <w:r>
        <w:rPr>
          <w:rFonts w:ascii="Times New Roman"/>
          <w:b w:val="false"/>
          <w:i w:val="false"/>
          <w:color w:val="000000"/>
          <w:sz w:val="28"/>
        </w:rPr>
        <w:t>
       20____- 20_____оқу жылында тегін және жеңілдетілген тамақтандырумен қамтамасыз етілетін білім алушылар мен тәрбиеленушілердің тізіміне енгізілгендігі үшін берілді.</w:t>
      </w:r>
    </w:p>
    <w:bookmarkEnd w:id="908"/>
    <w:bookmarkStart w:name="z1438" w:id="909"/>
    <w:p>
      <w:pPr>
        <w:spacing w:after="0"/>
        <w:ind w:left="0"/>
        <w:jc w:val="both"/>
      </w:pPr>
      <w:r>
        <w:rPr>
          <w:rFonts w:ascii="Times New Roman"/>
          <w:b w:val="false"/>
          <w:i w:val="false"/>
          <w:color w:val="000000"/>
          <w:sz w:val="28"/>
        </w:rPr>
        <w:t>
      Облыстың, аудандардың және облыстық маңызы бар қаланың жергілікті атқарушы органы басшысының қолы, күні</w:t>
      </w:r>
    </w:p>
    <w:bookmarkEnd w:id="909"/>
    <w:bookmarkStart w:name="z1439" w:id="910"/>
    <w:p>
      <w:pPr>
        <w:spacing w:after="0"/>
        <w:ind w:left="0"/>
        <w:jc w:val="both"/>
      </w:pPr>
      <w:r>
        <w:rPr>
          <w:rFonts w:ascii="Times New Roman"/>
          <w:b w:val="false"/>
          <w:i w:val="false"/>
          <w:color w:val="000000"/>
          <w:sz w:val="28"/>
        </w:rPr>
        <w:t>
      _______________________</w:t>
      </w:r>
    </w:p>
    <w:bookmarkEnd w:id="910"/>
    <w:bookmarkStart w:name="z1440" w:id="911"/>
    <w:p>
      <w:pPr>
        <w:spacing w:after="0"/>
        <w:ind w:left="0"/>
        <w:jc w:val="both"/>
      </w:pPr>
      <w:r>
        <w:rPr>
          <w:rFonts w:ascii="Times New Roman"/>
          <w:b w:val="false"/>
          <w:i w:val="false"/>
          <w:color w:val="000000"/>
          <w:sz w:val="28"/>
        </w:rPr>
        <w:t xml:space="preserve">
      Мөрдің орны </w:t>
      </w:r>
    </w:p>
    <w:bookmarkEnd w:id="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регламентіне 3-қосымша</w:t>
            </w:r>
          </w:p>
        </w:tc>
      </w:tr>
    </w:tbl>
    <w:bookmarkStart w:name="z1442" w:id="912"/>
    <w:p>
      <w:pPr>
        <w:spacing w:after="0"/>
        <w:ind w:left="0"/>
        <w:jc w:val="both"/>
      </w:pPr>
      <w:r>
        <w:rPr>
          <w:rFonts w:ascii="Times New Roman"/>
          <w:b w:val="false"/>
          <w:i w:val="false"/>
          <w:color w:val="000000"/>
          <w:sz w:val="28"/>
        </w:rPr>
        <w:t>
      Нысан</w:t>
      </w:r>
    </w:p>
    <w:bookmarkEnd w:id="912"/>
    <w:bookmarkStart w:name="z1443" w:id="913"/>
    <w:p>
      <w:pPr>
        <w:spacing w:after="0"/>
        <w:ind w:left="0"/>
        <w:jc w:val="both"/>
      </w:pPr>
      <w:r>
        <w:rPr>
          <w:rFonts w:ascii="Times New Roman"/>
          <w:b w:val="false"/>
          <w:i w:val="false"/>
          <w:color w:val="000000"/>
          <w:sz w:val="28"/>
        </w:rPr>
        <w:t xml:space="preserve">
      Облыстың, аудандардың </w:t>
      </w:r>
    </w:p>
    <w:bookmarkEnd w:id="913"/>
    <w:bookmarkStart w:name="z1444" w:id="914"/>
    <w:p>
      <w:pPr>
        <w:spacing w:after="0"/>
        <w:ind w:left="0"/>
        <w:jc w:val="both"/>
      </w:pPr>
      <w:r>
        <w:rPr>
          <w:rFonts w:ascii="Times New Roman"/>
          <w:b w:val="false"/>
          <w:i w:val="false"/>
          <w:color w:val="000000"/>
          <w:sz w:val="28"/>
        </w:rPr>
        <w:t>
      және облыстық маңызы бар қаланың</w:t>
      </w:r>
      <w:r>
        <w:br/>
      </w:r>
      <w:r>
        <w:rPr>
          <w:rFonts w:ascii="Times New Roman"/>
          <w:b w:val="false"/>
          <w:i w:val="false"/>
          <w:color w:val="000000"/>
          <w:sz w:val="28"/>
        </w:rPr>
        <w:t xml:space="preserve"> жергілікті атқарушы органының басшысына</w:t>
      </w:r>
      <w:r>
        <w:br/>
      </w:r>
      <w:r>
        <w:rPr>
          <w:rFonts w:ascii="Times New Roman"/>
          <w:b w:val="false"/>
          <w:i w:val="false"/>
          <w:color w:val="000000"/>
          <w:sz w:val="28"/>
        </w:rPr>
        <w:t xml:space="preserve"> ___________________________</w:t>
      </w:r>
      <w:r>
        <w:br/>
      </w:r>
      <w:r>
        <w:rPr>
          <w:rFonts w:ascii="Times New Roman"/>
          <w:b w:val="false"/>
          <w:i w:val="false"/>
          <w:color w:val="000000"/>
          <w:sz w:val="28"/>
        </w:rPr>
        <w:t xml:space="preserve"> _____________________________________</w:t>
      </w:r>
    </w:p>
    <w:bookmarkEnd w:id="914"/>
    <w:bookmarkStart w:name="z1445" w:id="915"/>
    <w:p>
      <w:pPr>
        <w:spacing w:after="0"/>
        <w:ind w:left="0"/>
        <w:jc w:val="both"/>
      </w:pPr>
      <w:r>
        <w:rPr>
          <w:rFonts w:ascii="Times New Roman"/>
          <w:b w:val="false"/>
          <w:i w:val="false"/>
          <w:color w:val="000000"/>
          <w:sz w:val="28"/>
        </w:rPr>
        <w:t>
      (білім беру органының атауы)</w:t>
      </w:r>
    </w:p>
    <w:bookmarkEnd w:id="915"/>
    <w:bookmarkStart w:name="z1446" w:id="916"/>
    <w:p>
      <w:pPr>
        <w:spacing w:after="0"/>
        <w:ind w:left="0"/>
        <w:jc w:val="both"/>
      </w:pPr>
      <w:r>
        <w:rPr>
          <w:rFonts w:ascii="Times New Roman"/>
          <w:b w:val="false"/>
          <w:i w:val="false"/>
          <w:color w:val="000000"/>
          <w:sz w:val="28"/>
        </w:rPr>
        <w:t>
       (_________ облысы, _______ ауданы)</w:t>
      </w:r>
      <w:r>
        <w:br/>
      </w:r>
      <w:r>
        <w:rPr>
          <w:rFonts w:ascii="Times New Roman"/>
          <w:b w:val="false"/>
          <w:i w:val="false"/>
          <w:color w:val="000000"/>
          <w:sz w:val="28"/>
        </w:rPr>
        <w:t>________________________________</w:t>
      </w:r>
      <w:r>
        <w:br/>
      </w:r>
      <w:r>
        <w:rPr>
          <w:rFonts w:ascii="Times New Roman"/>
          <w:b w:val="false"/>
          <w:i w:val="false"/>
          <w:color w:val="000000"/>
          <w:sz w:val="28"/>
        </w:rPr>
        <w:t xml:space="preserve">(басшының Тегі, аты, әкесінің аты </w:t>
      </w:r>
    </w:p>
    <w:bookmarkEnd w:id="916"/>
    <w:bookmarkStart w:name="z1447" w:id="917"/>
    <w:p>
      <w:pPr>
        <w:spacing w:after="0"/>
        <w:ind w:left="0"/>
        <w:jc w:val="both"/>
      </w:pPr>
      <w:r>
        <w:rPr>
          <w:rFonts w:ascii="Times New Roman"/>
          <w:b w:val="false"/>
          <w:i w:val="false"/>
          <w:color w:val="000000"/>
          <w:sz w:val="28"/>
        </w:rPr>
        <w:t>
      (бар болғанда)</w:t>
      </w:r>
      <w:r>
        <w:br/>
      </w:r>
      <w:r>
        <w:rPr>
          <w:rFonts w:ascii="Times New Roman"/>
          <w:b w:val="false"/>
          <w:i w:val="false"/>
          <w:color w:val="000000"/>
          <w:sz w:val="28"/>
        </w:rPr>
        <w:t>________________________________</w:t>
      </w:r>
      <w:r>
        <w:br/>
      </w:r>
      <w:r>
        <w:rPr>
          <w:rFonts w:ascii="Times New Roman"/>
          <w:b w:val="false"/>
          <w:i w:val="false"/>
          <w:color w:val="000000"/>
          <w:sz w:val="28"/>
        </w:rPr>
        <w:t xml:space="preserve">(өтініш берушінің Тегі, аты, әкесінің аты </w:t>
      </w:r>
    </w:p>
    <w:bookmarkEnd w:id="917"/>
    <w:bookmarkStart w:name="z1448" w:id="918"/>
    <w:p>
      <w:pPr>
        <w:spacing w:after="0"/>
        <w:ind w:left="0"/>
        <w:jc w:val="both"/>
      </w:pPr>
      <w:r>
        <w:rPr>
          <w:rFonts w:ascii="Times New Roman"/>
          <w:b w:val="false"/>
          <w:i w:val="false"/>
          <w:color w:val="000000"/>
          <w:sz w:val="28"/>
        </w:rPr>
        <w:t xml:space="preserve">
      (бар болғанда) және жеке сәйкестендіру нөмірі) </w:t>
      </w:r>
    </w:p>
    <w:bookmarkEnd w:id="918"/>
    <w:bookmarkStart w:name="z1449" w:id="919"/>
    <w:p>
      <w:pPr>
        <w:spacing w:after="0"/>
        <w:ind w:left="0"/>
        <w:jc w:val="both"/>
      </w:pPr>
      <w:r>
        <w:rPr>
          <w:rFonts w:ascii="Times New Roman"/>
          <w:b w:val="false"/>
          <w:i w:val="false"/>
          <w:color w:val="000000"/>
          <w:sz w:val="28"/>
        </w:rPr>
        <w:t xml:space="preserve">
      мына мекенжайы бойынша тұратын: </w:t>
      </w:r>
      <w:r>
        <w:br/>
      </w:r>
      <w:r>
        <w:rPr>
          <w:rFonts w:ascii="Times New Roman"/>
          <w:b w:val="false"/>
          <w:i w:val="false"/>
          <w:color w:val="000000"/>
          <w:sz w:val="28"/>
        </w:rPr>
        <w:t>________________________________</w:t>
      </w:r>
      <w:r>
        <w:br/>
      </w:r>
      <w:r>
        <w:rPr>
          <w:rFonts w:ascii="Times New Roman"/>
          <w:b w:val="false"/>
          <w:i w:val="false"/>
          <w:color w:val="000000"/>
          <w:sz w:val="28"/>
        </w:rPr>
        <w:t>(елді мекен атауы, тұрғылықты</w:t>
      </w:r>
      <w:r>
        <w:br/>
      </w:r>
      <w:r>
        <w:rPr>
          <w:rFonts w:ascii="Times New Roman"/>
          <w:b w:val="false"/>
          <w:i w:val="false"/>
          <w:color w:val="000000"/>
          <w:sz w:val="28"/>
        </w:rPr>
        <w:t xml:space="preserve"> мекенжайы, телефоны) </w:t>
      </w:r>
    </w:p>
    <w:bookmarkEnd w:id="919"/>
    <w:bookmarkStart w:name="z1450" w:id="920"/>
    <w:p>
      <w:pPr>
        <w:spacing w:after="0"/>
        <w:ind w:left="0"/>
        <w:jc w:val="both"/>
      </w:pPr>
      <w:r>
        <w:rPr>
          <w:rFonts w:ascii="Times New Roman"/>
          <w:b w:val="false"/>
          <w:i w:val="false"/>
          <w:color w:val="000000"/>
          <w:sz w:val="28"/>
        </w:rPr>
        <w:t>
      Өтініш</w:t>
      </w:r>
    </w:p>
    <w:bookmarkEnd w:id="920"/>
    <w:bookmarkStart w:name="z1451" w:id="921"/>
    <w:p>
      <w:pPr>
        <w:spacing w:after="0"/>
        <w:ind w:left="0"/>
        <w:jc w:val="both"/>
      </w:pPr>
      <w:r>
        <w:rPr>
          <w:rFonts w:ascii="Times New Roman"/>
          <w:b w:val="false"/>
          <w:i w:val="false"/>
          <w:color w:val="000000"/>
          <w:sz w:val="28"/>
        </w:rPr>
        <w:t>
      Менің кәмелет жасқа толмаған (Тегі, аты, әкесінің аты (бар болғанда) туған күні және жеке сәйкестендіру нөмірі) (мектеп № және сынып литерін көрсету) оқитын баламды (оқу жылын көрсету) тегін тамақтандырумен қамтамасыз етілетін білім алушылар мен тәрбиеленушілердің тізіміне қосуды сұраймын.</w:t>
      </w:r>
    </w:p>
    <w:bookmarkEnd w:id="921"/>
    <w:bookmarkStart w:name="z1452" w:id="922"/>
    <w:p>
      <w:pPr>
        <w:spacing w:after="0"/>
        <w:ind w:left="0"/>
        <w:jc w:val="both"/>
      </w:pPr>
      <w:r>
        <w:rPr>
          <w:rFonts w:ascii="Times New Roman"/>
          <w:b w:val="false"/>
          <w:i w:val="false"/>
          <w:color w:val="000000"/>
          <w:sz w:val="28"/>
        </w:rPr>
        <w:t>
      Ақпараттық жүйелердегі заңмен қорғалатын мәліметтерді пайдалануға келісім беремін.</w:t>
      </w:r>
    </w:p>
    <w:bookmarkEnd w:id="922"/>
    <w:bookmarkStart w:name="z1453" w:id="923"/>
    <w:p>
      <w:pPr>
        <w:spacing w:after="0"/>
        <w:ind w:left="0"/>
        <w:jc w:val="both"/>
      </w:pPr>
      <w:r>
        <w:rPr>
          <w:rFonts w:ascii="Times New Roman"/>
          <w:b w:val="false"/>
          <w:i w:val="false"/>
          <w:color w:val="000000"/>
          <w:sz w:val="28"/>
        </w:rPr>
        <w:t>
      "___" _____________20__ жыл Азамат (ша) қолы</w:t>
      </w:r>
    </w:p>
    <w:bookmarkEnd w:id="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көрсетілен қызмет регламентіне 4-қосымша </w:t>
            </w:r>
          </w:p>
        </w:tc>
      </w:tr>
    </w:tbl>
    <w:bookmarkStart w:name="z1455" w:id="924"/>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924"/>
    <w:bookmarkStart w:name="z1456"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 w:id="926"/>
    <w:p>
      <w:pPr>
        <w:spacing w:after="0"/>
        <w:ind w:left="0"/>
        <w:jc w:val="both"/>
      </w:pPr>
      <w:r>
        <w:rPr>
          <w:rFonts w:ascii="Times New Roman"/>
          <w:b w:val="false"/>
          <w:i w:val="false"/>
          <w:color w:val="000000"/>
          <w:sz w:val="28"/>
        </w:rPr>
        <w:t>
      Шартты белгілер:</w:t>
      </w:r>
    </w:p>
    <w:bookmarkEnd w:id="926"/>
    <w:bookmarkStart w:name="z1458"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көрсетілен қызмет регламентіне 5-қосымша </w:t>
            </w:r>
          </w:p>
        </w:tc>
      </w:tr>
    </w:tbl>
    <w:bookmarkStart w:name="z1460" w:id="928"/>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928"/>
    <w:bookmarkStart w:name="z1461"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 w:id="930"/>
    <w:p>
      <w:pPr>
        <w:spacing w:after="0"/>
        <w:ind w:left="0"/>
        <w:jc w:val="both"/>
      </w:pPr>
      <w:r>
        <w:rPr>
          <w:rFonts w:ascii="Times New Roman"/>
          <w:b w:val="false"/>
          <w:i w:val="false"/>
          <w:color w:val="000000"/>
          <w:sz w:val="28"/>
        </w:rPr>
        <w:t>
      Шартты белгілер:</w:t>
      </w:r>
    </w:p>
    <w:bookmarkEnd w:id="930"/>
    <w:bookmarkStart w:name="z1463" w:id="931"/>
    <w:p>
      <w:pPr>
        <w:spacing w:after="0"/>
        <w:ind w:left="0"/>
        <w:jc w:val="both"/>
      </w:pPr>
      <w:r>
        <w:rPr>
          <w:rFonts w:ascii="Times New Roman"/>
          <w:b w:val="false"/>
          <w:i w:val="false"/>
          <w:color w:val="000000"/>
          <w:sz w:val="28"/>
        </w:rPr>
        <w:t xml:space="preserve">
      </w:t>
      </w:r>
    </w:p>
    <w:bookmarkEnd w:id="931"/>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1465" w:id="932"/>
    <w:p>
      <w:pPr>
        <w:spacing w:after="0"/>
        <w:ind w:left="0"/>
        <w:jc w:val="left"/>
      </w:pPr>
      <w:r>
        <w:rPr>
          <w:rFonts w:ascii="Times New Roman"/>
          <w:b/>
          <w:i w:val="false"/>
          <w:color w:val="000000"/>
        </w:rPr>
        <w:t xml:space="preserve">  </w:t>
      </w:r>
      <w:r>
        <w:rPr>
          <w:rFonts w:ascii="Times New Roman"/>
          <w:b/>
          <w:i w:val="false"/>
          <w:color w:val="000000"/>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тайғайындау" мемлекеттік көрсетілетін қызмет регламенті </w:t>
      </w:r>
    </w:p>
    <w:bookmarkEnd w:id="932"/>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16.06.2016 </w:t>
      </w:r>
      <w:r>
        <w:rPr>
          <w:rFonts w:ascii="Times New Roman"/>
          <w:b w:val="false"/>
          <w:i w:val="false"/>
          <w:color w:val="ff0000"/>
          <w:sz w:val="28"/>
        </w:rPr>
        <w:t>N 229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17" w:id="933"/>
    <w:p>
      <w:pPr>
        <w:spacing w:after="0"/>
        <w:ind w:left="0"/>
        <w:jc w:val="left"/>
      </w:pPr>
      <w:r>
        <w:rPr>
          <w:rFonts w:ascii="Times New Roman"/>
          <w:b/>
          <w:i w:val="false"/>
          <w:color w:val="000000"/>
        </w:rPr>
        <w:t xml:space="preserve"> 1. Жалпы ережелер</w:t>
      </w:r>
    </w:p>
    <w:bookmarkEnd w:id="933"/>
    <w:bookmarkStart w:name="z618" w:id="934"/>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министрінің 2015 жылғы 13 сәуірдегі № 198 бұйрығымен (нормативтік құқықтық актілерінің мемлекеттік тіркеу тізілімінде № 11184 болып тіркелді)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сәйкес әзірленіп, осы мемлекеттік көрсетілетін қызмет регламентіне 1-қосымшаға сәйкес облыстың, аудандардың және облыстық маңызы бар қаланың жергілікті атқарушы органдары (бұдан әрі - көрсетілетін қызметті беруші) көрсетеді.</w:t>
      </w:r>
    </w:p>
    <w:bookmarkEnd w:id="934"/>
    <w:bookmarkStart w:name="z619" w:id="935"/>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935"/>
    <w:bookmarkStart w:name="z620" w:id="936"/>
    <w:p>
      <w:pPr>
        <w:spacing w:after="0"/>
        <w:ind w:left="0"/>
        <w:jc w:val="both"/>
      </w:pPr>
      <w:r>
        <w:rPr>
          <w:rFonts w:ascii="Times New Roman"/>
          <w:b w:val="false"/>
          <w:i w:val="false"/>
          <w:color w:val="000000"/>
          <w:sz w:val="28"/>
        </w:rPr>
        <w:t>
      1) көрсетілетін қызметті берушінің кеңсесі;</w:t>
      </w:r>
    </w:p>
    <w:bookmarkEnd w:id="936"/>
    <w:bookmarkStart w:name="z621" w:id="937"/>
    <w:p>
      <w:pPr>
        <w:spacing w:after="0"/>
        <w:ind w:left="0"/>
        <w:jc w:val="both"/>
      </w:pPr>
      <w:r>
        <w:rPr>
          <w:rFonts w:ascii="Times New Roman"/>
          <w:b w:val="false"/>
          <w:i w:val="false"/>
          <w:color w:val="000000"/>
          <w:sz w:val="28"/>
        </w:rPr>
        <w:t xml:space="preserve">
      2) "Азаматтарға арналған үкімет" мемлекеттік корпорациясының коммерциялық емес қоғамы (бұдан әрі – Мемлекеттік корпорация); </w:t>
      </w:r>
    </w:p>
    <w:bookmarkEnd w:id="937"/>
    <w:bookmarkStart w:name="z622" w:id="938"/>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938"/>
    <w:bookmarkStart w:name="z623" w:id="939"/>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w:t>
      </w:r>
    </w:p>
    <w:bookmarkEnd w:id="939"/>
    <w:bookmarkStart w:name="z624" w:id="94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w:t>
      </w:r>
    </w:p>
    <w:bookmarkEnd w:id="940"/>
    <w:bookmarkStart w:name="z625" w:id="941"/>
    <w:p>
      <w:pPr>
        <w:spacing w:after="0"/>
        <w:ind w:left="0"/>
        <w:jc w:val="both"/>
      </w:pPr>
      <w:r>
        <w:rPr>
          <w:rFonts w:ascii="Times New Roman"/>
          <w:b w:val="false"/>
          <w:i w:val="false"/>
          <w:color w:val="000000"/>
          <w:sz w:val="28"/>
        </w:rPr>
        <w:t>
      3. Мемлекеттік қызмет көрсету нәтижесі Стандартқа 1-қосымшаға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шешімі.</w:t>
      </w:r>
    </w:p>
    <w:bookmarkEnd w:id="941"/>
    <w:bookmarkStart w:name="z626" w:id="942"/>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942"/>
    <w:bookmarkStart w:name="z627" w:id="94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943"/>
    <w:bookmarkStart w:name="z628" w:id="94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берушіден әлде Мемлекеттік корпорациядан өтініш және тиісті құжаттарды (бұдан әрі - құжаттар пакеті) қабылдауы болып табылады:</w:t>
      </w:r>
    </w:p>
    <w:bookmarkEnd w:id="944"/>
    <w:bookmarkStart w:name="z629" w:id="945"/>
    <w:p>
      <w:pPr>
        <w:spacing w:after="0"/>
        <w:ind w:left="0"/>
        <w:jc w:val="both"/>
      </w:pPr>
      <w:r>
        <w:rPr>
          <w:rFonts w:ascii="Times New Roman"/>
          <w:b w:val="false"/>
          <w:i w:val="false"/>
          <w:color w:val="000000"/>
          <w:sz w:val="28"/>
        </w:rPr>
        <w:t>
      көрсетілетін қызметті берушіге және Мемлекеттік корпорациясында:</w:t>
      </w:r>
    </w:p>
    <w:bookmarkEnd w:id="945"/>
    <w:bookmarkStart w:name="z630" w:id="946"/>
    <w:p>
      <w:pPr>
        <w:spacing w:after="0"/>
        <w:ind w:left="0"/>
        <w:jc w:val="both"/>
      </w:pPr>
      <w:r>
        <w:rPr>
          <w:rFonts w:ascii="Times New Roman"/>
          <w:b w:val="false"/>
          <w:i w:val="false"/>
          <w:color w:val="000000"/>
          <w:sz w:val="28"/>
        </w:rPr>
        <w:t>
      1) осы мемлекеттік көрсетілетін қызмет Стандартың 2-қосымшасына сәйкес нысан бойынша қамқоршының немесе қорғаншының жәрдемақы тағайындау үшін өтініші;</w:t>
      </w:r>
    </w:p>
    <w:bookmarkEnd w:id="946"/>
    <w:bookmarkStart w:name="z631" w:id="947"/>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947"/>
    <w:bookmarkStart w:name="z632" w:id="948"/>
    <w:p>
      <w:pPr>
        <w:spacing w:after="0"/>
        <w:ind w:left="0"/>
        <w:jc w:val="both"/>
      </w:pPr>
      <w:r>
        <w:rPr>
          <w:rFonts w:ascii="Times New Roman"/>
          <w:b w:val="false"/>
          <w:i w:val="false"/>
          <w:color w:val="000000"/>
          <w:sz w:val="28"/>
        </w:rPr>
        <w:t>
      3) қамқоршы немесе қорғаншы тағайындау туралы жергілікті атқарушы органның шешімі;</w:t>
      </w:r>
    </w:p>
    <w:bookmarkEnd w:id="948"/>
    <w:bookmarkStart w:name="z633" w:id="949"/>
    <w:p>
      <w:pPr>
        <w:spacing w:after="0"/>
        <w:ind w:left="0"/>
        <w:jc w:val="both"/>
      </w:pPr>
      <w:r>
        <w:rPr>
          <w:rFonts w:ascii="Times New Roman"/>
          <w:b w:val="false"/>
          <w:i w:val="false"/>
          <w:color w:val="000000"/>
          <w:sz w:val="28"/>
        </w:rPr>
        <w:t>
      4) бала 2007 жылғы 13 тамызға дейін не Қазақстан Республикасынан тыс жерде туылған жағдайда баланың туу туралы куәлігінің көшірмесі;</w:t>
      </w:r>
    </w:p>
    <w:bookmarkEnd w:id="949"/>
    <w:bookmarkStart w:name="z634" w:id="950"/>
    <w:p>
      <w:pPr>
        <w:spacing w:after="0"/>
        <w:ind w:left="0"/>
        <w:jc w:val="both"/>
      </w:pPr>
      <w:r>
        <w:rPr>
          <w:rFonts w:ascii="Times New Roman"/>
          <w:b w:val="false"/>
          <w:i w:val="false"/>
          <w:color w:val="000000"/>
          <w:sz w:val="28"/>
        </w:rPr>
        <w:t>
      5)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денсауылық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bookmarkEnd w:id="950"/>
    <w:bookmarkStart w:name="z635" w:id="951"/>
    <w:p>
      <w:pPr>
        <w:spacing w:after="0"/>
        <w:ind w:left="0"/>
        <w:jc w:val="both"/>
      </w:pPr>
      <w:r>
        <w:rPr>
          <w:rFonts w:ascii="Times New Roman"/>
          <w:b w:val="false"/>
          <w:i w:val="false"/>
          <w:color w:val="000000"/>
          <w:sz w:val="28"/>
        </w:rPr>
        <w:t>
      6) 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көшірмесі;</w:t>
      </w:r>
    </w:p>
    <w:bookmarkEnd w:id="951"/>
    <w:bookmarkStart w:name="z636" w:id="952"/>
    <w:p>
      <w:pPr>
        <w:spacing w:after="0"/>
        <w:ind w:left="0"/>
        <w:jc w:val="both"/>
      </w:pPr>
      <w:r>
        <w:rPr>
          <w:rFonts w:ascii="Times New Roman"/>
          <w:b w:val="false"/>
          <w:i w:val="false"/>
          <w:color w:val="000000"/>
          <w:sz w:val="28"/>
        </w:rPr>
        <w:t>
      7) 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w:t>
      </w:r>
    </w:p>
    <w:bookmarkEnd w:id="952"/>
    <w:bookmarkStart w:name="z637" w:id="953"/>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bookmarkEnd w:id="953"/>
    <w:bookmarkStart w:name="z638" w:id="954"/>
    <w:p>
      <w:pPr>
        <w:spacing w:after="0"/>
        <w:ind w:left="0"/>
        <w:jc w:val="both"/>
      </w:pPr>
      <w:r>
        <w:rPr>
          <w:rFonts w:ascii="Times New Roman"/>
          <w:b w:val="false"/>
          <w:i w:val="false"/>
          <w:color w:val="000000"/>
          <w:sz w:val="28"/>
        </w:rPr>
        <w:t>
      порталда:</w:t>
      </w:r>
    </w:p>
    <w:bookmarkEnd w:id="954"/>
    <w:bookmarkStart w:name="z639" w:id="955"/>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сұранысы;</w:t>
      </w:r>
    </w:p>
    <w:bookmarkEnd w:id="955"/>
    <w:bookmarkStart w:name="z640" w:id="956"/>
    <w:p>
      <w:pPr>
        <w:spacing w:after="0"/>
        <w:ind w:left="0"/>
        <w:jc w:val="both"/>
      </w:pPr>
      <w:r>
        <w:rPr>
          <w:rFonts w:ascii="Times New Roman"/>
          <w:b w:val="false"/>
          <w:i w:val="false"/>
          <w:color w:val="000000"/>
          <w:sz w:val="28"/>
        </w:rPr>
        <w:t>
      2) қамқоршы немесе қорғаншы тағайындау туралы жергілікті атқарушы орган шешімінің электрондық көшірмесі;</w:t>
      </w:r>
    </w:p>
    <w:bookmarkEnd w:id="956"/>
    <w:bookmarkStart w:name="z641" w:id="957"/>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957"/>
    <w:bookmarkStart w:name="z642" w:id="958"/>
    <w:p>
      <w:pPr>
        <w:spacing w:after="0"/>
        <w:ind w:left="0"/>
        <w:jc w:val="both"/>
      </w:pPr>
      <w:r>
        <w:rPr>
          <w:rFonts w:ascii="Times New Roman"/>
          <w:b w:val="false"/>
          <w:i w:val="false"/>
          <w:color w:val="000000"/>
          <w:sz w:val="28"/>
        </w:rPr>
        <w:t>
      4)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денсауылық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электрондық көшірмелері;</w:t>
      </w:r>
    </w:p>
    <w:bookmarkEnd w:id="958"/>
    <w:bookmarkStart w:name="z643" w:id="959"/>
    <w:p>
      <w:pPr>
        <w:spacing w:after="0"/>
        <w:ind w:left="0"/>
        <w:jc w:val="both"/>
      </w:pPr>
      <w:r>
        <w:rPr>
          <w:rFonts w:ascii="Times New Roman"/>
          <w:b w:val="false"/>
          <w:i w:val="false"/>
          <w:color w:val="000000"/>
          <w:sz w:val="28"/>
        </w:rPr>
        <w:t>
      5) 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электрондық көшірмесі;</w:t>
      </w:r>
    </w:p>
    <w:bookmarkEnd w:id="959"/>
    <w:bookmarkStart w:name="z644" w:id="960"/>
    <w:p>
      <w:pPr>
        <w:spacing w:after="0"/>
        <w:ind w:left="0"/>
        <w:jc w:val="both"/>
      </w:pPr>
      <w:r>
        <w:rPr>
          <w:rFonts w:ascii="Times New Roman"/>
          <w:b w:val="false"/>
          <w:i w:val="false"/>
          <w:color w:val="000000"/>
          <w:sz w:val="28"/>
        </w:rPr>
        <w:t>
      6) 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құжаттардың электрондық көшірмелері.</w:t>
      </w:r>
    </w:p>
    <w:bookmarkEnd w:id="960"/>
    <w:bookmarkStart w:name="z645" w:id="96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(әрекет) мазмұны, оның орындалу ұзақтығы:</w:t>
      </w:r>
    </w:p>
    <w:bookmarkEnd w:id="961"/>
    <w:bookmarkStart w:name="z646" w:id="962"/>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немесе порталдан түскен құжаттар пакетін қабылдауды жүзеге асырады, оларды тіркейді, құжаттар пакетін көрсетілетін қызметті берушінің басшысына береді тиісті құжаттарды қабылдау туралы көрсетілетін қызметті алушыға қолхат - 15 (он бес) минут. </w:t>
      </w:r>
    </w:p>
    <w:bookmarkEnd w:id="962"/>
    <w:bookmarkStart w:name="z647" w:id="963"/>
    <w:p>
      <w:pPr>
        <w:spacing w:after="0"/>
        <w:ind w:left="0"/>
        <w:jc w:val="both"/>
      </w:pPr>
      <w:r>
        <w:rPr>
          <w:rFonts w:ascii="Times New Roman"/>
          <w:b w:val="false"/>
          <w:i w:val="false"/>
          <w:color w:val="000000"/>
          <w:sz w:val="28"/>
        </w:rPr>
        <w:t>
      2) көрсетілетін қызметті берушінің басшысы құжаттар пакетін қарайды көрсетілетін қызметті берушінің жауапты орындаушысын айқындайды, тиісті бұрыштаманы қойып, көрсетілетін қызметті берушінің жауапты орындаушысына құжаттар пакетін береді - 3 (үш) сағат;</w:t>
      </w:r>
    </w:p>
    <w:bookmarkEnd w:id="963"/>
    <w:bookmarkStart w:name="z648" w:id="96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- 9 (тоғыз) жұмыс күні;</w:t>
      </w:r>
    </w:p>
    <w:bookmarkEnd w:id="964"/>
    <w:bookmarkStart w:name="z649" w:id="965"/>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мемлекеттік қызметті көрсету нәтижесін көрсетілетін қызметті берушінің кеңсесіне жібереді - 4 (үш) сағат;</w:t>
      </w:r>
    </w:p>
    <w:bookmarkEnd w:id="965"/>
    <w:bookmarkStart w:name="z650" w:id="966"/>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мемлекеттік қызметті көрсету нәтижесін береді не Мемлекеттік корпорацияға жібереді - 15 (он бес) минут.</w:t>
      </w:r>
    </w:p>
    <w:bookmarkEnd w:id="966"/>
    <w:bookmarkStart w:name="z651" w:id="967"/>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967"/>
    <w:bookmarkStart w:name="z652" w:id="968"/>
    <w:p>
      <w:pPr>
        <w:spacing w:after="0"/>
        <w:ind w:left="0"/>
        <w:jc w:val="both"/>
      </w:pPr>
      <w:r>
        <w:rPr>
          <w:rFonts w:ascii="Times New Roman"/>
          <w:b w:val="false"/>
          <w:i w:val="false"/>
          <w:color w:val="000000"/>
          <w:sz w:val="28"/>
        </w:rPr>
        <w:t xml:space="preserve">
      1) көрсетілетін қызметті алушыға құжаттар пакетін қабылданғаны туралы қолхат беру; </w:t>
      </w:r>
    </w:p>
    <w:bookmarkEnd w:id="968"/>
    <w:bookmarkStart w:name="z653" w:id="969"/>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969"/>
    <w:bookmarkStart w:name="z654" w:id="970"/>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970"/>
    <w:bookmarkStart w:name="z655" w:id="971"/>
    <w:p>
      <w:pPr>
        <w:spacing w:after="0"/>
        <w:ind w:left="0"/>
        <w:jc w:val="both"/>
      </w:pPr>
      <w:r>
        <w:rPr>
          <w:rFonts w:ascii="Times New Roman"/>
          <w:b w:val="false"/>
          <w:i w:val="false"/>
          <w:color w:val="000000"/>
          <w:sz w:val="28"/>
        </w:rPr>
        <w:t xml:space="preserve">
      4) көрсетілетін қызметті беруші басшылығының мемлекеттік қызмет көрсету нәтижесінің жобасына қол қоюы; </w:t>
      </w:r>
    </w:p>
    <w:bookmarkEnd w:id="971"/>
    <w:bookmarkStart w:name="z656" w:id="972"/>
    <w:p>
      <w:pPr>
        <w:spacing w:after="0"/>
        <w:ind w:left="0"/>
        <w:jc w:val="both"/>
      </w:pPr>
      <w:r>
        <w:rPr>
          <w:rFonts w:ascii="Times New Roman"/>
          <w:b w:val="false"/>
          <w:i w:val="false"/>
          <w:color w:val="000000"/>
          <w:sz w:val="28"/>
        </w:rPr>
        <w:t xml:space="preserve">
      5) қол қойылған мемлекеттік қызмет көрсету нәтижесі және көрсетілетін қызметті алушыға оны беру. </w:t>
      </w:r>
    </w:p>
    <w:bookmarkEnd w:id="972"/>
    <w:bookmarkStart w:name="z657" w:id="973"/>
    <w:p>
      <w:pPr>
        <w:spacing w:after="0"/>
        <w:ind w:left="0"/>
        <w:jc w:val="left"/>
      </w:pPr>
      <w:r>
        <w:rPr>
          <w:rFonts w:ascii="Times New Roman"/>
          <w:b/>
          <w:i w:val="false"/>
          <w:color w:val="000000"/>
        </w:rPr>
        <w:t xml:space="preserve"> 3. Мемлекеттік қызметті көрсету процесіне көрсетілетін қызметті берушінің құрылымдық бөлімшелерінің (қызметкерлерінің) өзара іс-қимылы тәртібін сипаттау</w:t>
      </w:r>
    </w:p>
    <w:bookmarkEnd w:id="973"/>
    <w:bookmarkStart w:name="z658" w:id="974"/>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974"/>
    <w:bookmarkStart w:name="z659" w:id="975"/>
    <w:p>
      <w:pPr>
        <w:spacing w:after="0"/>
        <w:ind w:left="0"/>
        <w:jc w:val="both"/>
      </w:pPr>
      <w:r>
        <w:rPr>
          <w:rFonts w:ascii="Times New Roman"/>
          <w:b w:val="false"/>
          <w:i w:val="false"/>
          <w:color w:val="000000"/>
          <w:sz w:val="28"/>
        </w:rPr>
        <w:t>
      1) көрсетілетін қызметті берушінің кеңсесі;</w:t>
      </w:r>
    </w:p>
    <w:bookmarkEnd w:id="975"/>
    <w:bookmarkStart w:name="z660" w:id="976"/>
    <w:p>
      <w:pPr>
        <w:spacing w:after="0"/>
        <w:ind w:left="0"/>
        <w:jc w:val="both"/>
      </w:pPr>
      <w:r>
        <w:rPr>
          <w:rFonts w:ascii="Times New Roman"/>
          <w:b w:val="false"/>
          <w:i w:val="false"/>
          <w:color w:val="000000"/>
          <w:sz w:val="28"/>
        </w:rPr>
        <w:t>
      2) көрсетілетін қызметті берушінің басшысы;</w:t>
      </w:r>
    </w:p>
    <w:bookmarkEnd w:id="976"/>
    <w:bookmarkStart w:name="z661" w:id="977"/>
    <w:p>
      <w:pPr>
        <w:spacing w:after="0"/>
        <w:ind w:left="0"/>
        <w:jc w:val="both"/>
      </w:pPr>
      <w:r>
        <w:rPr>
          <w:rFonts w:ascii="Times New Roman"/>
          <w:b w:val="false"/>
          <w:i w:val="false"/>
          <w:color w:val="000000"/>
          <w:sz w:val="28"/>
        </w:rPr>
        <w:t>
      3) көрсетілетін қызметті беруішінің жауапты орындаушысы.</w:t>
      </w:r>
    </w:p>
    <w:bookmarkEnd w:id="977"/>
    <w:bookmarkStart w:name="z662" w:id="978"/>
    <w:p>
      <w:pPr>
        <w:spacing w:after="0"/>
        <w:ind w:left="0"/>
        <w:jc w:val="both"/>
      </w:pP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 </w:t>
      </w:r>
    </w:p>
    <w:bookmarkEnd w:id="978"/>
    <w:bookmarkStart w:name="z663" w:id="979"/>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 порталдан түскен құжаттар пакетін қабылдауды жүзеге асырады, оларды тіркейді, тиісті құжаттарды қабылдау туралы көрсетілетін қызметті алушыға қолхат береді, құжаттар пакетін көрсетілетін қызметті берушінің басшысына береді - 15 (он бес) минут. </w:t>
      </w:r>
    </w:p>
    <w:bookmarkEnd w:id="979"/>
    <w:bookmarkStart w:name="z664" w:id="980"/>
    <w:p>
      <w:pPr>
        <w:spacing w:after="0"/>
        <w:ind w:left="0"/>
        <w:jc w:val="both"/>
      </w:pPr>
      <w:r>
        <w:rPr>
          <w:rFonts w:ascii="Times New Roman"/>
          <w:b w:val="false"/>
          <w:i w:val="false"/>
          <w:color w:val="000000"/>
          <w:sz w:val="28"/>
        </w:rPr>
        <w:t>
      2) көрсетілетін қызметті берушінің басшысы құжаттар пакетін қарайды көрсетілетін қызметті берушінің жауапты орындаушысын айқындайды, тиісті бұрыштаманы қойып, көрсетілетін қызметті берушінің жауапты орындаушысына құжаттар пакетін береді - 3 (үш) сағат;</w:t>
      </w:r>
    </w:p>
    <w:bookmarkEnd w:id="980"/>
    <w:bookmarkStart w:name="z665" w:id="981"/>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- 9 (тоғыз) жұмыс күні;</w:t>
      </w:r>
    </w:p>
    <w:bookmarkEnd w:id="981"/>
    <w:bookmarkStart w:name="z666" w:id="982"/>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мемлекеттік қызметті көрсету нәтижесін көрсетілетін қызметті берушінің кеңсесіне жібереді - 4 (үш) сағат;</w:t>
      </w:r>
    </w:p>
    <w:bookmarkEnd w:id="982"/>
    <w:bookmarkStart w:name="z667" w:id="983"/>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қызметті көрсету нәтижесін береді немесе Мемлекеттік корпорацияға жібереді - 15 (он бес) минут. </w:t>
      </w:r>
    </w:p>
    <w:bookmarkEnd w:id="983"/>
    <w:bookmarkStart w:name="z668" w:id="984"/>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984"/>
    <w:bookmarkStart w:name="z669" w:id="985"/>
    <w:p>
      <w:pPr>
        <w:spacing w:after="0"/>
        <w:ind w:left="0"/>
        <w:jc w:val="both"/>
      </w:pPr>
      <w:r>
        <w:rPr>
          <w:rFonts w:ascii="Times New Roman"/>
          <w:b w:val="false"/>
          <w:i w:val="false"/>
          <w:color w:val="000000"/>
          <w:sz w:val="28"/>
        </w:rPr>
        <w:t>
      9. Мемлекеттік қызметті алушы көрсетілетін мемлекеттік қызметті алу үшін Мемлекеттік корпорацияға берілген регламенттің 4 тармағына сәйкес келесі құжаттарды ұсынады:</w:t>
      </w:r>
    </w:p>
    <w:bookmarkEnd w:id="985"/>
    <w:bookmarkStart w:name="z670" w:id="986"/>
    <w:p>
      <w:pPr>
        <w:spacing w:after="0"/>
        <w:ind w:left="0"/>
        <w:jc w:val="both"/>
      </w:pPr>
      <w:r>
        <w:rPr>
          <w:rFonts w:ascii="Times New Roman"/>
          <w:b w:val="false"/>
          <w:i w:val="false"/>
          <w:color w:val="000000"/>
          <w:sz w:val="28"/>
        </w:rPr>
        <w:t>
      1) Мемлекеттік корпорация қызметкері өтініш толтырылуының дұрыстығын және құжаттар пакетінің толық болуын тексереді.</w:t>
      </w:r>
    </w:p>
    <w:bookmarkEnd w:id="986"/>
    <w:bookmarkStart w:name="z671" w:id="987"/>
    <w:p>
      <w:pPr>
        <w:spacing w:after="0"/>
        <w:ind w:left="0"/>
        <w:jc w:val="both"/>
      </w:pPr>
      <w:r>
        <w:rPr>
          <w:rFonts w:ascii="Times New Roman"/>
          <w:b w:val="false"/>
          <w:i w:val="false"/>
          <w:color w:val="000000"/>
          <w:sz w:val="28"/>
        </w:rPr>
        <w:t>
      Көрсетілетін қызметті алушы құжаттар пакетін толық ұсынбаған жағдайда, Мемлекеттік корпорация қызметкері өтінішті қабылдаудан бас тартады және Стандартқа 3-қосымшаға сәйкес нысан бойынша құжаттарды қабылдаудан бас тарту туралы қолхат береді - 5 (бес) минут;</w:t>
      </w:r>
    </w:p>
    <w:bookmarkEnd w:id="987"/>
    <w:bookmarkStart w:name="z672" w:id="988"/>
    <w:p>
      <w:pPr>
        <w:spacing w:after="0"/>
        <w:ind w:left="0"/>
        <w:jc w:val="both"/>
      </w:pPr>
      <w:r>
        <w:rPr>
          <w:rFonts w:ascii="Times New Roman"/>
          <w:b w:val="false"/>
          <w:i w:val="false"/>
          <w:color w:val="000000"/>
          <w:sz w:val="28"/>
        </w:rPr>
        <w:t>
      Өтінішті дұрыс және толық толтыру, құжаттар пакетін толық ұсыну сақталған жағдайда, Мемлекеттік корпорация қызметкері өтінішті ақпараттық жүйесінде тіркейді және көрсетілетін қызметті алушыға мынадай мәліметтерді көрсетіп, тиісті құжаттардың қабылданғаны туралы қолхат береді - 5 (бес) минут.</w:t>
      </w:r>
    </w:p>
    <w:bookmarkEnd w:id="988"/>
    <w:bookmarkStart w:name="z673" w:id="989"/>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қызхметкері көрсетілетін қызметті алушыдан заңмен қорғалатын құпияны қамтитын ақпараттық жүйедегі мәліметтерді пайдалануға жазбаша келісімін алады - 5 (бес) минут;</w:t>
      </w:r>
    </w:p>
    <w:bookmarkEnd w:id="989"/>
    <w:bookmarkStart w:name="z674" w:id="990"/>
    <w:p>
      <w:pPr>
        <w:spacing w:after="0"/>
        <w:ind w:left="0"/>
        <w:jc w:val="both"/>
      </w:pPr>
      <w:r>
        <w:rPr>
          <w:rFonts w:ascii="Times New Roman"/>
          <w:b w:val="false"/>
          <w:i w:val="false"/>
          <w:color w:val="000000"/>
          <w:sz w:val="28"/>
        </w:rPr>
        <w:t xml:space="preserve">
      Мемлекеттік корпорация қызметкері көрсетілетін қызметті алушының тұлғасын сәйкестендіреді, көрсетілетін қызметті алушы туралы тиісті ақпаратты және берілген құжаттар тізімін ақпараттық жүйеге енгізеді - 5 (бес) минут; </w:t>
      </w:r>
    </w:p>
    <w:bookmarkEnd w:id="990"/>
    <w:bookmarkStart w:name="z675" w:id="991"/>
    <w:p>
      <w:pPr>
        <w:spacing w:after="0"/>
        <w:ind w:left="0"/>
        <w:jc w:val="both"/>
      </w:pPr>
      <w:r>
        <w:rPr>
          <w:rFonts w:ascii="Times New Roman"/>
          <w:b w:val="false"/>
          <w:i w:val="false"/>
          <w:color w:val="000000"/>
          <w:sz w:val="28"/>
        </w:rPr>
        <w:t xml:space="preserve">
      3) көрсетілетін қызмет беруші мемлекеттік қызметті көрсету процесіне көрсетілетін қызметті берушінің құрылымдық бөлімшелерінің (қызметкерлерінің) өзара әрекет тәртібін сипаттауға сәйкес әрекет жасайды -10 (он ) минут. </w:t>
      </w:r>
    </w:p>
    <w:bookmarkEnd w:id="991"/>
    <w:bookmarkStart w:name="z676" w:id="992"/>
    <w:p>
      <w:pPr>
        <w:spacing w:after="0"/>
        <w:ind w:left="0"/>
        <w:jc w:val="both"/>
      </w:pPr>
      <w:r>
        <w:rPr>
          <w:rFonts w:ascii="Times New Roman"/>
          <w:b w:val="false"/>
          <w:i w:val="false"/>
          <w:color w:val="000000"/>
          <w:sz w:val="28"/>
        </w:rPr>
        <w:t xml:space="preserve">
      4) Мемлекеттік корпорация қызметкері көрсетілетін қызмет нәтижесін қабылдайды, қолхатта көрсетілген мерзімде ақпараттық жүйеде тіркейді, көрсетілетін қызметті алушыға нәтижені жібереді – 15 (он бес) минут; </w:t>
      </w:r>
    </w:p>
    <w:bookmarkEnd w:id="992"/>
    <w:bookmarkStart w:name="z677" w:id="993"/>
    <w:p>
      <w:pPr>
        <w:spacing w:after="0"/>
        <w:ind w:left="0"/>
        <w:jc w:val="both"/>
      </w:pPr>
      <w:r>
        <w:rPr>
          <w:rFonts w:ascii="Times New Roman"/>
          <w:b w:val="false"/>
          <w:i w:val="false"/>
          <w:color w:val="000000"/>
          <w:sz w:val="28"/>
        </w:rPr>
        <w:t>
      Мемлекеттік корпорациясының: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993"/>
    <w:bookmarkStart w:name="z678" w:id="994"/>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(әрекеттерінің ) реттілік тәртібін сипаттау:</w:t>
      </w:r>
    </w:p>
    <w:bookmarkEnd w:id="994"/>
    <w:bookmarkStart w:name="z679" w:id="995"/>
    <w:p>
      <w:pPr>
        <w:spacing w:after="0"/>
        <w:ind w:left="0"/>
        <w:jc w:val="both"/>
      </w:pPr>
      <w:r>
        <w:rPr>
          <w:rFonts w:ascii="Times New Roman"/>
          <w:b w:val="false"/>
          <w:i w:val="false"/>
          <w:color w:val="000000"/>
          <w:sz w:val="28"/>
        </w:rPr>
        <w:t>
      1) көрсетілетін қызметті алушы жеке сәйкестендіру нөмірі, электронды цифрлы қолтаңба (бұдан әрі-ЭЦҚ) арқылы порталда тіркелуді (авторландыруды) жүзеге асырады;</w:t>
      </w:r>
    </w:p>
    <w:bookmarkEnd w:id="995"/>
    <w:bookmarkStart w:name="z680" w:id="996"/>
    <w:p>
      <w:pPr>
        <w:spacing w:after="0"/>
        <w:ind w:left="0"/>
        <w:jc w:val="both"/>
      </w:pPr>
      <w:r>
        <w:rPr>
          <w:rFonts w:ascii="Times New Roman"/>
          <w:b w:val="false"/>
          <w:i w:val="false"/>
          <w:color w:val="000000"/>
          <w:sz w:val="28"/>
        </w:rPr>
        <w:t>
      2) көрсетілетін қызметті алушы электрондық мемлекеттік көрсетілетін қызметті таңдайды, регламенттің 4 тармағына сәйкес электрондық сұраныс жолдарын толтыру және құжаттарды бекіту:</w:t>
      </w:r>
    </w:p>
    <w:bookmarkEnd w:id="996"/>
    <w:bookmarkStart w:name="z681" w:id="997"/>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ЭЦҚ-сы арқылы электрондық сұранысты куәландыру; </w:t>
      </w:r>
    </w:p>
    <w:bookmarkEnd w:id="997"/>
    <w:bookmarkStart w:name="z682" w:id="998"/>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bookmarkEnd w:id="998"/>
    <w:bookmarkStart w:name="z683" w:id="999"/>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электрондық сұраныстың мәртебесі және мемлекеттік қызмет көрсету мерзімі туралы хабарламаны алуы;</w:t>
      </w:r>
    </w:p>
    <w:bookmarkEnd w:id="999"/>
    <w:bookmarkStart w:name="z684" w:id="1000"/>
    <w:p>
      <w:pPr>
        <w:spacing w:after="0"/>
        <w:ind w:left="0"/>
        <w:jc w:val="both"/>
      </w:pPr>
      <w:r>
        <w:rPr>
          <w:rFonts w:ascii="Times New Roman"/>
          <w:b w:val="false"/>
          <w:i w:val="false"/>
          <w:color w:val="000000"/>
          <w:sz w:val="28"/>
        </w:rPr>
        <w:t>
      6) көрсетілетін қызметті беруші мемлекеттік қызметті көрсету процесіне көрсетілетін қызметті берушінің құрылымдық бөлімшелерінің (қызметкерлерінің) өзара іс-қимылы тәртібін сипаттау ына сәйкес үрдісті жүзеге асырады;</w:t>
      </w:r>
    </w:p>
    <w:bookmarkEnd w:id="1000"/>
    <w:bookmarkStart w:name="z685" w:id="1001"/>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1001"/>
    <w:bookmarkStart w:name="z686" w:id="1002"/>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1002"/>
    <w:bookmarkStart w:name="z687" w:id="1003"/>
    <w:p>
      <w:pPr>
        <w:spacing w:after="0"/>
        <w:ind w:left="0"/>
        <w:jc w:val="both"/>
      </w:pPr>
      <w:r>
        <w:rPr>
          <w:rFonts w:ascii="Times New Roman"/>
          <w:b w:val="false"/>
          <w:i w:val="false"/>
          <w:color w:val="000000"/>
          <w:sz w:val="28"/>
        </w:rPr>
        <w:t>
      Порталдың жұмыс кестесі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1003"/>
    <w:bookmarkStart w:name="z688" w:id="1004"/>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2,3,4-қосымшаға сәйкес мемлекеттік қызмет көрсетудің бизнес-процестерінің анықтамалығында келтірілген. </w:t>
      </w:r>
    </w:p>
    <w:bookmarkEnd w:id="1004"/>
    <w:bookmarkStart w:name="z689" w:id="1005"/>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1005"/>
    <w:bookmarkStart w:name="z690" w:id="1006"/>
    <w:p>
      <w:pPr>
        <w:spacing w:after="0"/>
        <w:ind w:left="0"/>
        <w:jc w:val="both"/>
      </w:pPr>
      <w:r>
        <w:rPr>
          <w:rFonts w:ascii="Times New Roman"/>
          <w:b w:val="false"/>
          <w:i w:val="false"/>
          <w:color w:val="000000"/>
          <w:sz w:val="28"/>
        </w:rPr>
        <w:t>
      12. Тұрмыс-тіршілігін шектейтін организм функциялары тұрақты бұзылып, денсауылығы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1006"/>
    <w:bookmarkStart w:name="z691" w:id="1007"/>
    <w:p>
      <w:pPr>
        <w:spacing w:after="0"/>
        <w:ind w:left="0"/>
        <w:jc w:val="both"/>
      </w:pPr>
      <w:r>
        <w:rPr>
          <w:rFonts w:ascii="Times New Roman"/>
          <w:b w:val="false"/>
          <w:i w:val="false"/>
          <w:color w:val="000000"/>
          <w:sz w:val="28"/>
        </w:rPr>
        <w:t>
      13. Мемлекеттік қызмет көрсету орындарының мекенжайлары мынадай интернет-ресурстарда орналастырылған:</w:t>
      </w:r>
    </w:p>
    <w:bookmarkEnd w:id="1007"/>
    <w:bookmarkStart w:name="z692" w:id="1008"/>
    <w:p>
      <w:pPr>
        <w:spacing w:after="0"/>
        <w:ind w:left="0"/>
        <w:jc w:val="both"/>
      </w:pPr>
      <w:r>
        <w:rPr>
          <w:rFonts w:ascii="Times New Roman"/>
          <w:b w:val="false"/>
          <w:i w:val="false"/>
          <w:color w:val="000000"/>
          <w:sz w:val="28"/>
        </w:rPr>
        <w:t>
      Министрлік www.edu.gov.kz;</w:t>
      </w:r>
    </w:p>
    <w:bookmarkEnd w:id="1008"/>
    <w:bookmarkStart w:name="z693" w:id="1009"/>
    <w:p>
      <w:pPr>
        <w:spacing w:after="0"/>
        <w:ind w:left="0"/>
        <w:jc w:val="both"/>
      </w:pPr>
      <w:r>
        <w:rPr>
          <w:rFonts w:ascii="Times New Roman"/>
          <w:b w:val="false"/>
          <w:i w:val="false"/>
          <w:color w:val="000000"/>
          <w:sz w:val="28"/>
        </w:rPr>
        <w:t>
      Мемлекеттік корпорациясының www.con.gov.kz;</w:t>
      </w:r>
    </w:p>
    <w:bookmarkEnd w:id="1009"/>
    <w:bookmarkStart w:name="z694" w:id="1010"/>
    <w:p>
      <w:pPr>
        <w:spacing w:after="0"/>
        <w:ind w:left="0"/>
        <w:jc w:val="both"/>
      </w:pPr>
      <w:r>
        <w:rPr>
          <w:rFonts w:ascii="Times New Roman"/>
          <w:b w:val="false"/>
          <w:i w:val="false"/>
          <w:color w:val="000000"/>
          <w:sz w:val="28"/>
        </w:rPr>
        <w:t>
      порталда.</w:t>
      </w:r>
    </w:p>
    <w:bookmarkEnd w:id="1010"/>
    <w:bookmarkStart w:name="z695" w:id="1011"/>
    <w:p>
      <w:pPr>
        <w:spacing w:after="0"/>
        <w:ind w:left="0"/>
        <w:jc w:val="both"/>
      </w:pPr>
      <w:r>
        <w:rPr>
          <w:rFonts w:ascii="Times New Roman"/>
          <w:b w:val="false"/>
          <w:i w:val="false"/>
          <w:color w:val="000000"/>
          <w:sz w:val="28"/>
        </w:rPr>
        <w:t>
      14. Көрсетілетін қызметт іалушының ЭЦҚ болған жағдайда көрсетілетін мемлекеттікқызметті портал арқылы электрондық нысанда алуға мүмкіндігі бар.</w:t>
      </w:r>
    </w:p>
    <w:bookmarkEnd w:id="1011"/>
    <w:bookmarkStart w:name="z696" w:id="1012"/>
    <w:p>
      <w:pPr>
        <w:spacing w:after="0"/>
        <w:ind w:left="0"/>
        <w:jc w:val="both"/>
      </w:pPr>
      <w:r>
        <w:rPr>
          <w:rFonts w:ascii="Times New Roman"/>
          <w:b w:val="false"/>
          <w:i w:val="false"/>
          <w:color w:val="000000"/>
          <w:sz w:val="28"/>
        </w:rPr>
        <w:t>
      15.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арқылы алу мүмкіндігіне ие.</w:t>
      </w:r>
    </w:p>
    <w:bookmarkEnd w:id="1012"/>
    <w:bookmarkStart w:name="z697" w:id="1013"/>
    <w:p>
      <w:pPr>
        <w:spacing w:after="0"/>
        <w:ind w:left="0"/>
        <w:jc w:val="both"/>
      </w:pPr>
      <w:r>
        <w:rPr>
          <w:rFonts w:ascii="Times New Roman"/>
          <w:b w:val="false"/>
          <w:i w:val="false"/>
          <w:color w:val="000000"/>
          <w:sz w:val="28"/>
        </w:rPr>
        <w:t xml:space="preserve">
      16.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 </w:t>
      </w:r>
    </w:p>
    <w:bookmarkEnd w:id="10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1-қосымша</w:t>
            </w:r>
          </w:p>
        </w:tc>
      </w:tr>
    </w:tbl>
    <w:bookmarkStart w:name="z699" w:id="1014"/>
    <w:p>
      <w:pPr>
        <w:spacing w:after="0"/>
        <w:ind w:left="0"/>
        <w:jc w:val="left"/>
      </w:pPr>
      <w:r>
        <w:rPr>
          <w:rFonts w:ascii="Times New Roman"/>
          <w:b/>
          <w:i w:val="false"/>
          <w:color w:val="000000"/>
        </w:rPr>
        <w:t xml:space="preserve"> Көрсетілетін қызмет берушінің тізімі</w:t>
      </w:r>
    </w:p>
    <w:bookmarkEnd w:id="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1537"/>
        <w:gridCol w:w="2027"/>
        <w:gridCol w:w="8159"/>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1015"/>
          <w:p>
            <w:pPr>
              <w:spacing w:after="20"/>
              <w:ind w:left="20"/>
              <w:jc w:val="both"/>
            </w:pPr>
            <w:r>
              <w:rPr>
                <w:rFonts w:ascii="Times New Roman"/>
                <w:b w:val="false"/>
                <w:i w:val="false"/>
                <w:color w:val="000000"/>
                <w:sz w:val="20"/>
              </w:rPr>
              <w:t>
№</w:t>
            </w:r>
          </w:p>
          <w:bookmarkEnd w:id="101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1016"/>
          <w:p>
            <w:pPr>
              <w:spacing w:after="20"/>
              <w:ind w:left="20"/>
              <w:jc w:val="both"/>
            </w:pPr>
            <w:r>
              <w:rPr>
                <w:rFonts w:ascii="Times New Roman"/>
                <w:b w:val="false"/>
                <w:i w:val="false"/>
                <w:color w:val="000000"/>
                <w:sz w:val="20"/>
              </w:rPr>
              <w:t>
Петропавл қаласы</w:t>
            </w:r>
          </w:p>
          <w:bookmarkEnd w:id="101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1017"/>
          <w:p>
            <w:pPr>
              <w:spacing w:after="20"/>
              <w:ind w:left="20"/>
              <w:jc w:val="both"/>
            </w:pPr>
            <w:r>
              <w:rPr>
                <w:rFonts w:ascii="Times New Roman"/>
                <w:b w:val="false"/>
                <w:i w:val="false"/>
                <w:color w:val="000000"/>
                <w:sz w:val="20"/>
              </w:rPr>
              <w:t>
1</w:t>
            </w:r>
          </w:p>
          <w:bookmarkEnd w:id="101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1018"/>
          <w:p>
            <w:pPr>
              <w:spacing w:after="20"/>
              <w:ind w:left="20"/>
              <w:jc w:val="both"/>
            </w:pPr>
            <w:r>
              <w:rPr>
                <w:rFonts w:ascii="Times New Roman"/>
                <w:b w:val="false"/>
                <w:i w:val="false"/>
                <w:color w:val="000000"/>
                <w:sz w:val="20"/>
              </w:rPr>
              <w:t>
Айыртау ауданы</w:t>
            </w:r>
          </w:p>
          <w:bookmarkEnd w:id="101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1019"/>
          <w:p>
            <w:pPr>
              <w:spacing w:after="20"/>
              <w:ind w:left="20"/>
              <w:jc w:val="both"/>
            </w:pPr>
            <w:r>
              <w:rPr>
                <w:rFonts w:ascii="Times New Roman"/>
                <w:b w:val="false"/>
                <w:i w:val="false"/>
                <w:color w:val="000000"/>
                <w:sz w:val="20"/>
              </w:rPr>
              <w:t>
2</w:t>
            </w:r>
          </w:p>
          <w:bookmarkEnd w:id="10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20 ықшамауданы</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1020"/>
          <w:p>
            <w:pPr>
              <w:spacing w:after="20"/>
              <w:ind w:left="20"/>
              <w:jc w:val="both"/>
            </w:pPr>
            <w:r>
              <w:rPr>
                <w:rFonts w:ascii="Times New Roman"/>
                <w:b w:val="false"/>
                <w:i w:val="false"/>
                <w:color w:val="000000"/>
                <w:sz w:val="20"/>
              </w:rPr>
              <w:t>
Ақжар ауданы</w:t>
            </w:r>
          </w:p>
          <w:bookmarkEnd w:id="102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1021"/>
          <w:p>
            <w:pPr>
              <w:spacing w:after="20"/>
              <w:ind w:left="20"/>
              <w:jc w:val="both"/>
            </w:pPr>
            <w:r>
              <w:rPr>
                <w:rFonts w:ascii="Times New Roman"/>
                <w:b w:val="false"/>
                <w:i w:val="false"/>
                <w:color w:val="000000"/>
                <w:sz w:val="20"/>
              </w:rPr>
              <w:t>
3</w:t>
            </w:r>
          </w:p>
          <w:bookmarkEnd w:id="102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1022"/>
          <w:p>
            <w:pPr>
              <w:spacing w:after="20"/>
              <w:ind w:left="20"/>
              <w:jc w:val="both"/>
            </w:pPr>
            <w:r>
              <w:rPr>
                <w:rFonts w:ascii="Times New Roman"/>
                <w:b w:val="false"/>
                <w:i w:val="false"/>
                <w:color w:val="000000"/>
                <w:sz w:val="20"/>
              </w:rPr>
              <w:t xml:space="preserve">
Аққайың ауданы </w:t>
            </w:r>
          </w:p>
          <w:bookmarkEnd w:id="102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1023"/>
          <w:p>
            <w:pPr>
              <w:spacing w:after="20"/>
              <w:ind w:left="20"/>
              <w:jc w:val="both"/>
            </w:pPr>
            <w:r>
              <w:rPr>
                <w:rFonts w:ascii="Times New Roman"/>
                <w:b w:val="false"/>
                <w:i w:val="false"/>
                <w:color w:val="000000"/>
                <w:sz w:val="20"/>
              </w:rPr>
              <w:t>
4</w:t>
            </w:r>
          </w:p>
          <w:bookmarkEnd w:id="102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1024"/>
          <w:p>
            <w:pPr>
              <w:spacing w:after="20"/>
              <w:ind w:left="20"/>
              <w:jc w:val="both"/>
            </w:pPr>
            <w:r>
              <w:rPr>
                <w:rFonts w:ascii="Times New Roman"/>
                <w:b w:val="false"/>
                <w:i w:val="false"/>
                <w:color w:val="000000"/>
                <w:sz w:val="20"/>
              </w:rPr>
              <w:t>
Есіл ауданы</w:t>
            </w:r>
          </w:p>
          <w:bookmarkEnd w:id="102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1025"/>
          <w:p>
            <w:pPr>
              <w:spacing w:after="20"/>
              <w:ind w:left="20"/>
              <w:jc w:val="both"/>
            </w:pPr>
            <w:r>
              <w:rPr>
                <w:rFonts w:ascii="Times New Roman"/>
                <w:b w:val="false"/>
                <w:i w:val="false"/>
                <w:color w:val="000000"/>
                <w:sz w:val="20"/>
              </w:rPr>
              <w:t>
5</w:t>
            </w:r>
          </w:p>
          <w:bookmarkEnd w:id="102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1026"/>
          <w:p>
            <w:pPr>
              <w:spacing w:after="20"/>
              <w:ind w:left="20"/>
              <w:jc w:val="both"/>
            </w:pPr>
            <w:r>
              <w:rPr>
                <w:rFonts w:ascii="Times New Roman"/>
                <w:b w:val="false"/>
                <w:i w:val="false"/>
                <w:color w:val="000000"/>
                <w:sz w:val="20"/>
              </w:rPr>
              <w:t>
Жамбыл ауданы</w:t>
            </w:r>
          </w:p>
          <w:bookmarkEnd w:id="102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1027"/>
          <w:p>
            <w:pPr>
              <w:spacing w:after="20"/>
              <w:ind w:left="20"/>
              <w:jc w:val="both"/>
            </w:pPr>
            <w:r>
              <w:rPr>
                <w:rFonts w:ascii="Times New Roman"/>
                <w:b w:val="false"/>
                <w:i w:val="false"/>
                <w:color w:val="000000"/>
                <w:sz w:val="20"/>
              </w:rPr>
              <w:t>
6</w:t>
            </w:r>
          </w:p>
          <w:bookmarkEnd w:id="102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1028"/>
          <w:p>
            <w:pPr>
              <w:spacing w:after="20"/>
              <w:ind w:left="20"/>
              <w:jc w:val="both"/>
            </w:pPr>
            <w:r>
              <w:rPr>
                <w:rFonts w:ascii="Times New Roman"/>
                <w:b w:val="false"/>
                <w:i w:val="false"/>
                <w:color w:val="000000"/>
                <w:sz w:val="20"/>
              </w:rPr>
              <w:t>
Мағжан Жұмабаев ауданы</w:t>
            </w:r>
          </w:p>
          <w:bookmarkEnd w:id="102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1029"/>
          <w:p>
            <w:pPr>
              <w:spacing w:after="20"/>
              <w:ind w:left="20"/>
              <w:jc w:val="both"/>
            </w:pPr>
            <w:r>
              <w:rPr>
                <w:rFonts w:ascii="Times New Roman"/>
                <w:b w:val="false"/>
                <w:i w:val="false"/>
                <w:color w:val="000000"/>
                <w:sz w:val="20"/>
              </w:rPr>
              <w:t>
7</w:t>
            </w:r>
          </w:p>
          <w:bookmarkEnd w:id="102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1030"/>
          <w:p>
            <w:pPr>
              <w:spacing w:after="20"/>
              <w:ind w:left="20"/>
              <w:jc w:val="both"/>
            </w:pPr>
            <w:r>
              <w:rPr>
                <w:rFonts w:ascii="Times New Roman"/>
                <w:b w:val="false"/>
                <w:i w:val="false"/>
                <w:color w:val="000000"/>
                <w:sz w:val="20"/>
              </w:rPr>
              <w:t>
Қызылжар ауданы</w:t>
            </w:r>
          </w:p>
          <w:bookmarkEnd w:id="103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1031"/>
          <w:p>
            <w:pPr>
              <w:spacing w:after="20"/>
              <w:ind w:left="20"/>
              <w:jc w:val="both"/>
            </w:pPr>
            <w:r>
              <w:rPr>
                <w:rFonts w:ascii="Times New Roman"/>
                <w:b w:val="false"/>
                <w:i w:val="false"/>
                <w:color w:val="000000"/>
                <w:sz w:val="20"/>
              </w:rPr>
              <w:t>
8</w:t>
            </w:r>
          </w:p>
          <w:bookmarkEnd w:id="103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1032"/>
          <w:p>
            <w:pPr>
              <w:spacing w:after="20"/>
              <w:ind w:left="20"/>
              <w:jc w:val="both"/>
            </w:pPr>
            <w:r>
              <w:rPr>
                <w:rFonts w:ascii="Times New Roman"/>
                <w:b w:val="false"/>
                <w:i w:val="false"/>
                <w:color w:val="000000"/>
                <w:sz w:val="20"/>
              </w:rPr>
              <w:t>
Мамлют ауданы</w:t>
            </w:r>
          </w:p>
          <w:bookmarkEnd w:id="103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1033"/>
          <w:p>
            <w:pPr>
              <w:spacing w:after="20"/>
              <w:ind w:left="20"/>
              <w:jc w:val="both"/>
            </w:pPr>
            <w:r>
              <w:rPr>
                <w:rFonts w:ascii="Times New Roman"/>
                <w:b w:val="false"/>
                <w:i w:val="false"/>
                <w:color w:val="000000"/>
                <w:sz w:val="20"/>
              </w:rPr>
              <w:t>
9</w:t>
            </w:r>
          </w:p>
          <w:bookmarkEnd w:id="103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1034"/>
          <w:p>
            <w:pPr>
              <w:spacing w:after="20"/>
              <w:ind w:left="20"/>
              <w:jc w:val="both"/>
            </w:pPr>
            <w:r>
              <w:rPr>
                <w:rFonts w:ascii="Times New Roman"/>
                <w:b w:val="false"/>
                <w:i w:val="false"/>
                <w:color w:val="000000"/>
                <w:sz w:val="20"/>
              </w:rPr>
              <w:t>
Ғабит Мүсірепов атындағы аудан</w:t>
            </w:r>
          </w:p>
          <w:bookmarkEnd w:id="103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1035"/>
          <w:p>
            <w:pPr>
              <w:spacing w:after="20"/>
              <w:ind w:left="20"/>
              <w:jc w:val="both"/>
            </w:pPr>
            <w:r>
              <w:rPr>
                <w:rFonts w:ascii="Times New Roman"/>
                <w:b w:val="false"/>
                <w:i w:val="false"/>
                <w:color w:val="000000"/>
                <w:sz w:val="20"/>
              </w:rPr>
              <w:t>
10</w:t>
            </w:r>
          </w:p>
          <w:bookmarkEnd w:id="103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1036"/>
          <w:p>
            <w:pPr>
              <w:spacing w:after="20"/>
              <w:ind w:left="20"/>
              <w:jc w:val="both"/>
            </w:pPr>
            <w:r>
              <w:rPr>
                <w:rFonts w:ascii="Times New Roman"/>
                <w:b w:val="false"/>
                <w:i w:val="false"/>
                <w:color w:val="000000"/>
                <w:sz w:val="20"/>
              </w:rPr>
              <w:t>
Тайынша ауданы</w:t>
            </w:r>
          </w:p>
          <w:bookmarkEnd w:id="103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1037"/>
          <w:p>
            <w:pPr>
              <w:spacing w:after="20"/>
              <w:ind w:left="20"/>
              <w:jc w:val="both"/>
            </w:pPr>
            <w:r>
              <w:rPr>
                <w:rFonts w:ascii="Times New Roman"/>
                <w:b w:val="false"/>
                <w:i w:val="false"/>
                <w:color w:val="000000"/>
                <w:sz w:val="20"/>
              </w:rPr>
              <w:t>
11</w:t>
            </w:r>
          </w:p>
          <w:bookmarkEnd w:id="10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1038"/>
          <w:p>
            <w:pPr>
              <w:spacing w:after="20"/>
              <w:ind w:left="20"/>
              <w:jc w:val="both"/>
            </w:pPr>
            <w:r>
              <w:rPr>
                <w:rFonts w:ascii="Times New Roman"/>
                <w:b w:val="false"/>
                <w:i w:val="false"/>
                <w:color w:val="000000"/>
                <w:sz w:val="20"/>
              </w:rPr>
              <w:t>
Тимирязев ауданы</w:t>
            </w:r>
          </w:p>
          <w:bookmarkEnd w:id="103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1039"/>
          <w:p>
            <w:pPr>
              <w:spacing w:after="20"/>
              <w:ind w:left="20"/>
              <w:jc w:val="both"/>
            </w:pPr>
            <w:r>
              <w:rPr>
                <w:rFonts w:ascii="Times New Roman"/>
                <w:b w:val="false"/>
                <w:i w:val="false"/>
                <w:color w:val="000000"/>
                <w:sz w:val="20"/>
              </w:rPr>
              <w:t>
12</w:t>
            </w:r>
          </w:p>
          <w:bookmarkEnd w:id="103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1040"/>
          <w:p>
            <w:pPr>
              <w:spacing w:after="20"/>
              <w:ind w:left="20"/>
              <w:jc w:val="both"/>
            </w:pPr>
            <w:r>
              <w:rPr>
                <w:rFonts w:ascii="Times New Roman"/>
                <w:b w:val="false"/>
                <w:i w:val="false"/>
                <w:color w:val="000000"/>
                <w:sz w:val="20"/>
              </w:rPr>
              <w:t>
Уәлиханов ауданы</w:t>
            </w:r>
          </w:p>
          <w:bookmarkEnd w:id="104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1041"/>
          <w:p>
            <w:pPr>
              <w:spacing w:after="20"/>
              <w:ind w:left="20"/>
              <w:jc w:val="both"/>
            </w:pPr>
            <w:r>
              <w:rPr>
                <w:rFonts w:ascii="Times New Roman"/>
                <w:b w:val="false"/>
                <w:i w:val="false"/>
                <w:color w:val="000000"/>
                <w:sz w:val="20"/>
              </w:rPr>
              <w:t>
13</w:t>
            </w:r>
          </w:p>
          <w:bookmarkEnd w:id="104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1042"/>
          <w:p>
            <w:pPr>
              <w:spacing w:after="20"/>
              <w:ind w:left="20"/>
              <w:jc w:val="both"/>
            </w:pPr>
            <w:r>
              <w:rPr>
                <w:rFonts w:ascii="Times New Roman"/>
                <w:b w:val="false"/>
                <w:i w:val="false"/>
                <w:color w:val="000000"/>
                <w:sz w:val="20"/>
              </w:rPr>
              <w:t>
Шал ақын ауданы</w:t>
            </w:r>
          </w:p>
          <w:bookmarkEnd w:id="104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1043"/>
          <w:p>
            <w:pPr>
              <w:spacing w:after="20"/>
              <w:ind w:left="20"/>
              <w:jc w:val="both"/>
            </w:pPr>
            <w:r>
              <w:rPr>
                <w:rFonts w:ascii="Times New Roman"/>
                <w:b w:val="false"/>
                <w:i w:val="false"/>
                <w:color w:val="000000"/>
                <w:sz w:val="20"/>
              </w:rPr>
              <w:t>
14</w:t>
            </w:r>
          </w:p>
          <w:bookmarkEnd w:id="104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2-қосымша </w:t>
            </w:r>
          </w:p>
        </w:tc>
      </w:tr>
    </w:tbl>
    <w:bookmarkStart w:name="z730" w:id="1044"/>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1044"/>
    <w:bookmarkStart w:name="z731"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1046"/>
    <w:p>
      <w:pPr>
        <w:spacing w:after="0"/>
        <w:ind w:left="0"/>
        <w:jc w:val="both"/>
      </w:pPr>
      <w:r>
        <w:rPr>
          <w:rFonts w:ascii="Times New Roman"/>
          <w:b w:val="false"/>
          <w:i w:val="false"/>
          <w:color w:val="000000"/>
          <w:sz w:val="28"/>
        </w:rPr>
        <w:t>
      Шартты белгілер:</w:t>
      </w:r>
    </w:p>
    <w:bookmarkEnd w:id="1046"/>
    <w:bookmarkStart w:name="z733"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3-қосымша</w:t>
            </w:r>
          </w:p>
        </w:tc>
      </w:tr>
    </w:tbl>
    <w:bookmarkStart w:name="z735" w:id="1048"/>
    <w:p>
      <w:pPr>
        <w:spacing w:after="0"/>
        <w:ind w:left="0"/>
        <w:jc w:val="left"/>
      </w:pPr>
      <w:r>
        <w:rPr>
          <w:rFonts w:ascii="Times New Roman"/>
          <w:b/>
          <w:i w:val="false"/>
          <w:color w:val="000000"/>
        </w:rPr>
        <w:t xml:space="preserve"> Мемлекеттік корпорация арқылы мемлекеттік қызмет көрсетудің бизнес-үдерістерінің анықтамалығы</w:t>
      </w:r>
    </w:p>
    <w:bookmarkEnd w:id="1048"/>
    <w:bookmarkStart w:name="z736" w:id="1049"/>
    <w:p>
      <w:pPr>
        <w:spacing w:after="0"/>
        <w:ind w:left="0"/>
        <w:jc w:val="both"/>
      </w:pPr>
      <w:r>
        <w:rPr>
          <w:rFonts w:ascii="Times New Roman"/>
          <w:b w:val="false"/>
          <w:i w:val="false"/>
          <w:color w:val="000000"/>
          <w:sz w:val="28"/>
        </w:rPr>
        <w:t xml:space="preserve">
      </w:t>
      </w:r>
    </w:p>
    <w:bookmarkEnd w:id="1049"/>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1050"/>
    <w:p>
      <w:pPr>
        <w:spacing w:after="0"/>
        <w:ind w:left="0"/>
        <w:jc w:val="both"/>
      </w:pPr>
      <w:r>
        <w:rPr>
          <w:rFonts w:ascii="Times New Roman"/>
          <w:b w:val="false"/>
          <w:i w:val="false"/>
          <w:color w:val="000000"/>
          <w:sz w:val="28"/>
        </w:rPr>
        <w:t>
      Шартты белгілер:</w:t>
      </w:r>
    </w:p>
    <w:bookmarkEnd w:id="1050"/>
    <w:bookmarkStart w:name="z738"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4-қосымша </w:t>
            </w:r>
          </w:p>
        </w:tc>
      </w:tr>
    </w:tbl>
    <w:bookmarkStart w:name="z740" w:id="1052"/>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1052"/>
    <w:bookmarkStart w:name="z741"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1054"/>
    <w:p>
      <w:pPr>
        <w:spacing w:after="0"/>
        <w:ind w:left="0"/>
        <w:jc w:val="both"/>
      </w:pPr>
      <w:r>
        <w:rPr>
          <w:rFonts w:ascii="Times New Roman"/>
          <w:b w:val="false"/>
          <w:i w:val="false"/>
          <w:color w:val="000000"/>
          <w:sz w:val="28"/>
        </w:rPr>
        <w:t>
      Шартты белгілер:</w:t>
      </w:r>
    </w:p>
    <w:bookmarkEnd w:id="1054"/>
    <w:bookmarkStart w:name="z743" w:id="1055"/>
    <w:p>
      <w:pPr>
        <w:spacing w:after="0"/>
        <w:ind w:left="0"/>
        <w:jc w:val="left"/>
      </w:pPr>
    </w:p>
    <w:bookmarkEnd w:id="1055"/>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1714" w:id="1056"/>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 </w:t>
      </w:r>
    </w:p>
    <w:bookmarkEnd w:id="1056"/>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20.06.2017 </w:t>
      </w:r>
      <w:r>
        <w:rPr>
          <w:rFonts w:ascii="Times New Roman"/>
          <w:b w:val="false"/>
          <w:i w:val="false"/>
          <w:color w:val="ff0000"/>
          <w:sz w:val="28"/>
        </w:rPr>
        <w:t>№ 255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15" w:id="1057"/>
    <w:p>
      <w:pPr>
        <w:spacing w:after="0"/>
        <w:ind w:left="0"/>
        <w:jc w:val="left"/>
      </w:pPr>
      <w:r>
        <w:rPr>
          <w:rFonts w:ascii="Times New Roman"/>
          <w:b/>
          <w:i w:val="false"/>
          <w:color w:val="000000"/>
        </w:rPr>
        <w:t xml:space="preserve"> 1. Жалпы ережелер </w:t>
      </w:r>
    </w:p>
    <w:bookmarkEnd w:id="1057"/>
    <w:bookmarkStart w:name="z1811" w:id="1058"/>
    <w:p>
      <w:pPr>
        <w:spacing w:after="0"/>
        <w:ind w:left="0"/>
        <w:jc w:val="both"/>
      </w:pPr>
      <w:r>
        <w:rPr>
          <w:rFonts w:ascii="Times New Roman"/>
          <w:b w:val="false"/>
          <w:i w:val="false"/>
          <w:color w:val="000000"/>
          <w:sz w:val="28"/>
        </w:rPr>
        <w:t xml:space="preserve">
      1. "Баланы (балаларды) патронаттық тәрбиелеуге беру" мемлекеттік көрсетілетін қызмет регламенті (бұдан әрі – Регламент)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болып тіркелді) бекітілген "Баланы (балаларды) патронаттық тәрбиелеуге беру" мемлекеттік көрсетілетін қызмет стандартына сәйкес әзірленді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 көрсетеді.</w:t>
      </w:r>
    </w:p>
    <w:bookmarkEnd w:id="1058"/>
    <w:bookmarkStart w:name="z184" w:id="1059"/>
    <w:p>
      <w:pPr>
        <w:spacing w:after="0"/>
        <w:ind w:left="0"/>
        <w:jc w:val="both"/>
      </w:pPr>
      <w:r>
        <w:rPr>
          <w:rFonts w:ascii="Times New Roman"/>
          <w:b w:val="false"/>
          <w:i w:val="false"/>
          <w:color w:val="000000"/>
          <w:sz w:val="28"/>
        </w:rPr>
        <w:t>
      Мемлекеттік қызмет көрсету үшін өтініштерді қабылдау:</w:t>
      </w:r>
    </w:p>
    <w:bookmarkEnd w:id="1059"/>
    <w:bookmarkStart w:name="z185" w:id="1060"/>
    <w:p>
      <w:pPr>
        <w:spacing w:after="0"/>
        <w:ind w:left="0"/>
        <w:jc w:val="both"/>
      </w:pPr>
      <w:r>
        <w:rPr>
          <w:rFonts w:ascii="Times New Roman"/>
          <w:b w:val="false"/>
          <w:i w:val="false"/>
          <w:color w:val="000000"/>
          <w:sz w:val="28"/>
        </w:rPr>
        <w:t>
      Көрсетілетін қызмет берушінің кеңсесі;</w:t>
      </w:r>
    </w:p>
    <w:bookmarkEnd w:id="1060"/>
    <w:bookmarkStart w:name="z186" w:id="1061"/>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End w:id="1061"/>
    <w:bookmarkStart w:name="z187" w:id="1062"/>
    <w:p>
      <w:pPr>
        <w:spacing w:after="0"/>
        <w:ind w:left="0"/>
        <w:jc w:val="both"/>
      </w:pPr>
      <w:r>
        <w:rPr>
          <w:rFonts w:ascii="Times New Roman"/>
          <w:b w:val="false"/>
          <w:i w:val="false"/>
          <w:color w:val="000000"/>
          <w:sz w:val="28"/>
        </w:rPr>
        <w:t>
      Мемлекеттік қызметті көрсету нәтижесін беру көрсетілетін қызметті берушінің кеңсесі арқылы жүзеге асырылады.</w:t>
      </w:r>
    </w:p>
    <w:bookmarkEnd w:id="1062"/>
    <w:bookmarkStart w:name="z188" w:id="106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063"/>
    <w:bookmarkStart w:name="z189" w:id="1064"/>
    <w:p>
      <w:pPr>
        <w:spacing w:after="0"/>
        <w:ind w:left="0"/>
        <w:jc w:val="both"/>
      </w:pPr>
      <w:r>
        <w:rPr>
          <w:rFonts w:ascii="Times New Roman"/>
          <w:b w:val="false"/>
          <w:i w:val="false"/>
          <w:color w:val="000000"/>
          <w:sz w:val="28"/>
        </w:rPr>
        <w:t>
      3. Мемлекеттік қызмет көрсетудің нәтижесі: баланы (балаларды) патронаттық тәрбиеге беру туралы шарт не осы Регламентің 5-тармағында көзделген жағдайларда және негіздерде мемлекеттік қызмет көрсетуден дәлелді бас тарту.</w:t>
      </w:r>
    </w:p>
    <w:bookmarkEnd w:id="1064"/>
    <w:bookmarkStart w:name="z190" w:id="1065"/>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1065"/>
    <w:bookmarkStart w:name="z191" w:id="1066"/>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106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тиісті құжаттарды (бұдан әрі - құжаттар топтамасы) қабылдауы болып табылады:</w:t>
      </w:r>
    </w:p>
    <w:bookmarkStart w:name="z194" w:id="1067"/>
    <w:p>
      <w:pPr>
        <w:spacing w:after="0"/>
        <w:ind w:left="0"/>
        <w:jc w:val="both"/>
      </w:pPr>
      <w:r>
        <w:rPr>
          <w:rFonts w:ascii="Times New Roman"/>
          <w:b w:val="false"/>
          <w:i w:val="false"/>
          <w:color w:val="000000"/>
          <w:sz w:val="28"/>
        </w:rPr>
        <w:t>
      1) патронат тәрбиеші болуға тілек білдіргені туралы өтініші (еркін нысанда);</w:t>
      </w:r>
    </w:p>
    <w:bookmarkEnd w:id="1067"/>
    <w:bookmarkStart w:name="z195" w:id="1068"/>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1068"/>
    <w:bookmarkStart w:name="z196" w:id="1069"/>
    <w:p>
      <w:pPr>
        <w:spacing w:after="0"/>
        <w:ind w:left="0"/>
        <w:jc w:val="both"/>
      </w:pPr>
      <w:r>
        <w:rPr>
          <w:rFonts w:ascii="Times New Roman"/>
          <w:b w:val="false"/>
          <w:i w:val="false"/>
          <w:color w:val="000000"/>
          <w:sz w:val="28"/>
        </w:rPr>
        <w:t>
      3) егер көрсетілетін қызметті алушы некеде тұрған болса, жұбайының нотариалды расталған (зайыбының) келiсiмi;</w:t>
      </w:r>
    </w:p>
    <w:bookmarkEnd w:id="1069"/>
    <w:p>
      <w:pPr>
        <w:spacing w:after="0"/>
        <w:ind w:left="0"/>
        <w:jc w:val="both"/>
      </w:pPr>
      <w:r>
        <w:rPr>
          <w:rFonts w:ascii="Times New Roman"/>
          <w:b w:val="false"/>
          <w:i w:val="false"/>
          <w:color w:val="000000"/>
          <w:sz w:val="28"/>
        </w:rPr>
        <w:t xml:space="preserve">
      4)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12127 тіркелген)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бекітілген нысанға сәйкес наркологиялық және психиатриялық диспансерлерде тіркеуде тұрғандығы туралы мәліметтің жоқтығы туралы анықтама;</w:t>
      </w:r>
    </w:p>
    <w:p>
      <w:pPr>
        <w:spacing w:after="0"/>
        <w:ind w:left="0"/>
        <w:jc w:val="both"/>
      </w:pPr>
      <w:r>
        <w:rPr>
          <w:rFonts w:ascii="Times New Roman"/>
          <w:b w:val="false"/>
          <w:i w:val="false"/>
          <w:color w:val="000000"/>
          <w:sz w:val="28"/>
        </w:rPr>
        <w:t xml:space="preserve">
      5) білімі туралы мәлімет. </w:t>
      </w:r>
    </w:p>
    <w:p>
      <w:pPr>
        <w:spacing w:after="0"/>
        <w:ind w:left="0"/>
        <w:jc w:val="both"/>
      </w:pPr>
      <w:r>
        <w:rPr>
          <w:rFonts w:ascii="Times New Roman"/>
          <w:b w:val="false"/>
          <w:i w:val="false"/>
          <w:color w:val="000000"/>
          <w:sz w:val="28"/>
        </w:rPr>
        <w:t>
      5. Мемлекеттік қызметті көрсетуден бас тартуға негіздемелер мыналар болып табылады:</w:t>
      </w:r>
    </w:p>
    <w:bookmarkStart w:name="z200" w:id="1070"/>
    <w:p>
      <w:pPr>
        <w:spacing w:after="0"/>
        <w:ind w:left="0"/>
        <w:jc w:val="both"/>
      </w:pPr>
      <w:r>
        <w:rPr>
          <w:rFonts w:ascii="Times New Roman"/>
          <w:b w:val="false"/>
          <w:i w:val="false"/>
          <w:color w:val="000000"/>
          <w:sz w:val="28"/>
        </w:rPr>
        <w:t>
      1) көрсетілетін қызметті алушының кәмелет жасқа толмауы;</w:t>
      </w:r>
    </w:p>
    <w:bookmarkEnd w:id="1070"/>
    <w:bookmarkStart w:name="z201" w:id="1071"/>
    <w:p>
      <w:pPr>
        <w:spacing w:after="0"/>
        <w:ind w:left="0"/>
        <w:jc w:val="both"/>
      </w:pPr>
      <w:r>
        <w:rPr>
          <w:rFonts w:ascii="Times New Roman"/>
          <w:b w:val="false"/>
          <w:i w:val="false"/>
          <w:color w:val="000000"/>
          <w:sz w:val="28"/>
        </w:rPr>
        <w:t>
      2) соттың көрсетілетін қызметті алушыны әрекетке қабiлетсiз немесе әрекет қабiлетi шектеулі деп тануы;</w:t>
      </w:r>
    </w:p>
    <w:bookmarkEnd w:id="1071"/>
    <w:bookmarkStart w:name="z202" w:id="1072"/>
    <w:p>
      <w:pPr>
        <w:spacing w:after="0"/>
        <w:ind w:left="0"/>
        <w:jc w:val="both"/>
      </w:pPr>
      <w:r>
        <w:rPr>
          <w:rFonts w:ascii="Times New Roman"/>
          <w:b w:val="false"/>
          <w:i w:val="false"/>
          <w:color w:val="000000"/>
          <w:sz w:val="28"/>
        </w:rPr>
        <w:t>
      3) соттың көрсетілетін қызметті алушыны ата-ана құқықтарынан айыруы немесе соттың ата-ана құқықтарын шектеуі;</w:t>
      </w:r>
    </w:p>
    <w:bookmarkEnd w:id="1072"/>
    <w:bookmarkStart w:name="z203" w:id="1073"/>
    <w:p>
      <w:pPr>
        <w:spacing w:after="0"/>
        <w:ind w:left="0"/>
        <w:jc w:val="both"/>
      </w:pPr>
      <w:r>
        <w:rPr>
          <w:rFonts w:ascii="Times New Roman"/>
          <w:b w:val="false"/>
          <w:i w:val="false"/>
          <w:color w:val="000000"/>
          <w:sz w:val="28"/>
        </w:rPr>
        <w:t>
      4) өзiне Қазақстан Республикасының заңымен жүктелген мiндеттердi тиiсiнше орындамағаны үшiн қорғаншы немесе қамқоршы мiндеттерінен шеттетілуі;</w:t>
      </w:r>
    </w:p>
    <w:bookmarkEnd w:id="1073"/>
    <w:bookmarkStart w:name="z204" w:id="1074"/>
    <w:p>
      <w:pPr>
        <w:spacing w:after="0"/>
        <w:ind w:left="0"/>
        <w:jc w:val="both"/>
      </w:pPr>
      <w:r>
        <w:rPr>
          <w:rFonts w:ascii="Times New Roman"/>
          <w:b w:val="false"/>
          <w:i w:val="false"/>
          <w:color w:val="000000"/>
          <w:sz w:val="28"/>
        </w:rPr>
        <w:t>
      5) бұрынғы бала асырап алушылардың кiнәсi бойынша бала асырап алудың күшiн жою туралы сот шешімі;</w:t>
      </w:r>
    </w:p>
    <w:bookmarkEnd w:id="1074"/>
    <w:bookmarkStart w:name="z205" w:id="1075"/>
    <w:p>
      <w:pPr>
        <w:spacing w:after="0"/>
        <w:ind w:left="0"/>
        <w:jc w:val="both"/>
      </w:pPr>
      <w:r>
        <w:rPr>
          <w:rFonts w:ascii="Times New Roman"/>
          <w:b w:val="false"/>
          <w:i w:val="false"/>
          <w:color w:val="000000"/>
          <w:sz w:val="28"/>
        </w:rPr>
        <w:t>
      6) көрсетілетін қызметті алушының қорғаншы немесе қамқоршы мiндеттерін жүзеге асыруға кедергі келтіретін ауруының болуы;</w:t>
      </w:r>
    </w:p>
    <w:bookmarkEnd w:id="1075"/>
    <w:p>
      <w:pPr>
        <w:spacing w:after="0"/>
        <w:ind w:left="0"/>
        <w:jc w:val="both"/>
      </w:pPr>
      <w:r>
        <w:rPr>
          <w:rFonts w:ascii="Times New Roman"/>
          <w:b w:val="false"/>
          <w:i w:val="false"/>
          <w:color w:val="000000"/>
          <w:sz w:val="28"/>
        </w:rPr>
        <w:t>
      7) көрсетілетін қызметті алушының тұрақты тұратын жерінің жоқтығы;</w:t>
      </w:r>
    </w:p>
    <w:p>
      <w:pPr>
        <w:spacing w:after="0"/>
        <w:ind w:left="0"/>
        <w:jc w:val="both"/>
      </w:pPr>
      <w:r>
        <w:rPr>
          <w:rFonts w:ascii="Times New Roman"/>
          <w:b w:val="false"/>
          <w:i w:val="false"/>
          <w:color w:val="000000"/>
          <w:sz w:val="28"/>
        </w:rPr>
        <w:t>
      8) қорғаншылықты (қамқоршылықты) белгілеу кезінде қасақана қылмыс жасағаны үшін жойылмаған немесе алынбаған сотталғандығының болуы, сондай-ақ осы тармақтың 13) тармақшасында аталған адамдар;</w:t>
      </w:r>
    </w:p>
    <w:p>
      <w:pPr>
        <w:spacing w:after="0"/>
        <w:ind w:left="0"/>
        <w:jc w:val="both"/>
      </w:pPr>
      <w:r>
        <w:rPr>
          <w:rFonts w:ascii="Times New Roman"/>
          <w:b w:val="false"/>
          <w:i w:val="false"/>
          <w:color w:val="000000"/>
          <w:sz w:val="28"/>
        </w:rPr>
        <w:t>
      9) көрсетілетін қызметті алушының азаматтығының болмауы;</w:t>
      </w:r>
    </w:p>
    <w:bookmarkStart w:name="z209" w:id="1076"/>
    <w:p>
      <w:pPr>
        <w:spacing w:after="0"/>
        <w:ind w:left="0"/>
        <w:jc w:val="both"/>
      </w:pPr>
      <w:r>
        <w:rPr>
          <w:rFonts w:ascii="Times New Roman"/>
          <w:b w:val="false"/>
          <w:i w:val="false"/>
          <w:color w:val="000000"/>
          <w:sz w:val="28"/>
        </w:rPr>
        <w:t>
      10) анасының қайтыс болуына немесе оның ата-ана құқығынан айырылуына байланысты баланың кемінде үш жыл іс жүзінде тәрбиелену жағдайларын қоспағанда, тіркелген некеде (ерлі-зайыптылықта) тұрмайтын еркек жынысты адамның өтініші;</w:t>
      </w:r>
    </w:p>
    <w:bookmarkEnd w:id="1076"/>
    <w:bookmarkStart w:name="z210" w:id="1077"/>
    <w:p>
      <w:pPr>
        <w:spacing w:after="0"/>
        <w:ind w:left="0"/>
        <w:jc w:val="both"/>
      </w:pPr>
      <w:r>
        <w:rPr>
          <w:rFonts w:ascii="Times New Roman"/>
          <w:b w:val="false"/>
          <w:i w:val="false"/>
          <w:color w:val="000000"/>
          <w:sz w:val="28"/>
        </w:rPr>
        <w:t>
      11) қорғаншылықты немесе қамқоршылықты белгілеу кезінде көрсетілетін қызметті алушының қамқорлыққа алынушыны Қазақстан Республикасының заңнамасында белгіленген ең төмен күнкөріс деңгейімен қамтамасыз ететін табысының болмауы;</w:t>
      </w:r>
    </w:p>
    <w:bookmarkEnd w:id="1077"/>
    <w:p>
      <w:pPr>
        <w:spacing w:after="0"/>
        <w:ind w:left="0"/>
        <w:jc w:val="both"/>
      </w:pPr>
      <w:r>
        <w:rPr>
          <w:rFonts w:ascii="Times New Roman"/>
          <w:b w:val="false"/>
          <w:i w:val="false"/>
          <w:color w:val="000000"/>
          <w:sz w:val="28"/>
        </w:rPr>
        <w:t>
      12) көрсетілетін қызметті алушының наркологиялық немесе психоневрологиялық диспансерлерде есепте тұруы;</w:t>
      </w:r>
    </w:p>
    <w:p>
      <w:pPr>
        <w:spacing w:after="0"/>
        <w:ind w:left="0"/>
        <w:jc w:val="both"/>
      </w:pPr>
      <w:r>
        <w:rPr>
          <w:rFonts w:ascii="Times New Roman"/>
          <w:b w:val="false"/>
          <w:i w:val="false"/>
          <w:color w:val="000000"/>
          <w:sz w:val="28"/>
        </w:rPr>
        <w:t xml:space="preserve">
      13) адам өлтіру, денсаулыққа қасақана зиян келтіру, халық денсаулығына және имандылыққа, жыныстық тиіспеушілікке қарсы қылмыстық құқық бұзушылықтары, экстремистік немесе террористік қылмыстары, адам саудасы үшін сотталғандығы бар немесе болған, қылмыстық қудалауға ұшырап отырған немесе ұшыраған адамдар (2014 жылғы 4 шілдедегі Қазақстан Республикасы Қылмыстық-процестік кодексінің 35-бабы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w:t>
      </w:r>
      <w:r>
        <w:rPr>
          <w:rFonts w:ascii="Times New Roman"/>
          <w:b w:val="false"/>
          <w:i w:val="false"/>
          <w:color w:val="000000"/>
          <w:sz w:val="28"/>
        </w:rPr>
        <w:t xml:space="preserve"> негізінде өздеріне қатысты қылмыстық қудалау тоқтатылған адамдарды қоспағанда).</w:t>
      </w:r>
    </w:p>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Start w:name="z214" w:id="1078"/>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тиісті құжаттардың қабылданғаны туралы қолхат береді, көрсетілетін қызметті берушінің басшысына құжаттар топтамасын береді -15 (он бес) минут.</w:t>
      </w:r>
    </w:p>
    <w:bookmarkEnd w:id="1078"/>
    <w:bookmarkStart w:name="z215" w:id="1079"/>
    <w:p>
      <w:pPr>
        <w:spacing w:after="0"/>
        <w:ind w:left="0"/>
        <w:jc w:val="both"/>
      </w:pPr>
      <w:r>
        <w:rPr>
          <w:rFonts w:ascii="Times New Roman"/>
          <w:b w:val="false"/>
          <w:i w:val="false"/>
          <w:color w:val="000000"/>
          <w:sz w:val="28"/>
        </w:rPr>
        <w:t>
      Осы Регламенттің 4 тармағына сәйкес құжаттар топтамасын толық ұсынбағанда және (немесе) құжаттардың қолданылу мерзімі аяқталған жағдайда өтінішті қабылдаудан бас тартады;</w:t>
      </w:r>
    </w:p>
    <w:bookmarkEnd w:id="1079"/>
    <w:bookmarkStart w:name="z216" w:id="1080"/>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тиісті бұрыштаманы қояды және құжаттар топтамасын көрсетілетін қызметті берушінің жауапты орындаушысына береді - 3 (үш) сағат; </w:t>
      </w:r>
    </w:p>
    <w:bookmarkEnd w:id="1080"/>
    <w:bookmarkStart w:name="z217" w:id="1081"/>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Стандарттың 2 қосымшасына сәйкес нысан бойынша тұрғын үй-тұрмыстық жағдайы актісін дайындайды - күнтізбелік 10 (он) күн. Мемлекеттік қызмет көрсету нәтижесінің жобасын дайындайды және көрсетілетін қызметті берушінің басшысына береді– күнтізбелік 19 (он тоғыз) күн;</w:t>
      </w:r>
    </w:p>
    <w:bookmarkEnd w:id="1081"/>
    <w:bookmarkStart w:name="z218" w:id="1082"/>
    <w:p>
      <w:pPr>
        <w:spacing w:after="0"/>
        <w:ind w:left="0"/>
        <w:jc w:val="both"/>
      </w:pPr>
      <w:r>
        <w:rPr>
          <w:rFonts w:ascii="Times New Roman"/>
          <w:b w:val="false"/>
          <w:i w:val="false"/>
          <w:color w:val="000000"/>
          <w:sz w:val="28"/>
        </w:rPr>
        <w:t xml:space="preserve">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береді- 1 (бір) сағат; </w:t>
      </w:r>
    </w:p>
    <w:bookmarkEnd w:id="1082"/>
    <w:bookmarkStart w:name="z219" w:id="1083"/>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- 10 (он) минут. </w:t>
      </w:r>
    </w:p>
    <w:bookmarkEnd w:id="1083"/>
    <w:bookmarkStart w:name="z220" w:id="1084"/>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1084"/>
    <w:bookmarkStart w:name="z221" w:id="1085"/>
    <w:p>
      <w:pPr>
        <w:spacing w:after="0"/>
        <w:ind w:left="0"/>
        <w:jc w:val="both"/>
      </w:pPr>
      <w:r>
        <w:rPr>
          <w:rFonts w:ascii="Times New Roman"/>
          <w:b w:val="false"/>
          <w:i w:val="false"/>
          <w:color w:val="000000"/>
          <w:sz w:val="28"/>
        </w:rPr>
        <w:t xml:space="preserve">
      1) құжаттар топтамасын тіркеу; </w:t>
      </w:r>
    </w:p>
    <w:bookmarkEnd w:id="1085"/>
    <w:bookmarkStart w:name="z222" w:id="1086"/>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1086"/>
    <w:bookmarkStart w:name="z223" w:id="1087"/>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1087"/>
    <w:bookmarkStart w:name="z224" w:id="1088"/>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нәтижесінің жобасына қол қоюы; </w:t>
      </w:r>
    </w:p>
    <w:bookmarkEnd w:id="1088"/>
    <w:bookmarkStart w:name="z225" w:id="1089"/>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көрсетілетін қызметті алушыға беру. </w:t>
      </w:r>
    </w:p>
    <w:bookmarkEnd w:id="108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құрылымдық бөлімшелерінің (қызметкерлерінің) тізбесі: </w:t>
      </w:r>
    </w:p>
    <w:bookmarkStart w:name="z228" w:id="1090"/>
    <w:p>
      <w:pPr>
        <w:spacing w:after="0"/>
        <w:ind w:left="0"/>
        <w:jc w:val="both"/>
      </w:pPr>
      <w:r>
        <w:rPr>
          <w:rFonts w:ascii="Times New Roman"/>
          <w:b w:val="false"/>
          <w:i w:val="false"/>
          <w:color w:val="000000"/>
          <w:sz w:val="28"/>
        </w:rPr>
        <w:t>
      1) көрсетілетін қызметті берушінің кеңсесі;</w:t>
      </w:r>
    </w:p>
    <w:bookmarkEnd w:id="1090"/>
    <w:bookmarkStart w:name="z229" w:id="1091"/>
    <w:p>
      <w:pPr>
        <w:spacing w:after="0"/>
        <w:ind w:left="0"/>
        <w:jc w:val="both"/>
      </w:pPr>
      <w:r>
        <w:rPr>
          <w:rFonts w:ascii="Times New Roman"/>
          <w:b w:val="false"/>
          <w:i w:val="false"/>
          <w:color w:val="000000"/>
          <w:sz w:val="28"/>
        </w:rPr>
        <w:t>
      2) көрсетілетін қызметті берушінің басшысы;</w:t>
      </w:r>
    </w:p>
    <w:bookmarkEnd w:id="1091"/>
    <w:bookmarkStart w:name="z230" w:id="109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92"/>
    <w:bookmarkStart w:name="z231" w:id="1093"/>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(іс-қимылдың) реттілігін сипаттау, әрбір рәсімнің (іс-қимылдың) ұзақтығы:</w:t>
      </w:r>
    </w:p>
    <w:bookmarkEnd w:id="1093"/>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тиісті құжаттардың қабылданғаны туралы қолхат береді, көрсетілетін қызметті берушінің басшысына құжаттар топтамасын береді -15 (он бес) минут.</w:t>
      </w:r>
    </w:p>
    <w:p>
      <w:pPr>
        <w:spacing w:after="0"/>
        <w:ind w:left="0"/>
        <w:jc w:val="both"/>
      </w:pPr>
      <w:r>
        <w:rPr>
          <w:rFonts w:ascii="Times New Roman"/>
          <w:b w:val="false"/>
          <w:i w:val="false"/>
          <w:color w:val="000000"/>
          <w:sz w:val="28"/>
        </w:rPr>
        <w:t xml:space="preserve">
      осы Регламенттің 4-тармағына сәйкес құжаттар топтамасын толық ұсынбағанда және (немесе) құжаттардың қолданылу мерзімі аяқталған жағдайда өтінішті қабылдаудан бас тартады; </w:t>
      </w:r>
    </w:p>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тиісті бұрыштаманы қояды және құжаттар топтамасын көрсетілетін қызметті берушінің жауапты орындаушысына береді - 3 (үш) сағат; </w:t>
      </w:r>
    </w:p>
    <w:bookmarkStart w:name="z235" w:id="109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Стандарттың 2-қосымшасына сәйкес нысан бойынша тұрғын үй-тұрмыстық жағдайы актісін дайындайды - күнтізбелік 10 (он) күн. Мемлекеттік қызмет көрсету нәтижесінің жобасын дайындайды және көрсетілетін қызметті берушінің басшысына береді– күнтізбелік 19 (он тоғыз) күн;</w:t>
      </w:r>
    </w:p>
    <w:bookmarkEnd w:id="1094"/>
    <w:bookmarkStart w:name="z236" w:id="1095"/>
    <w:p>
      <w:pPr>
        <w:spacing w:after="0"/>
        <w:ind w:left="0"/>
        <w:jc w:val="both"/>
      </w:pPr>
      <w:r>
        <w:rPr>
          <w:rFonts w:ascii="Times New Roman"/>
          <w:b w:val="false"/>
          <w:i w:val="false"/>
          <w:color w:val="000000"/>
          <w:sz w:val="28"/>
        </w:rPr>
        <w:t xml:space="preserve">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- 1 (бір) сағат; </w:t>
      </w:r>
    </w:p>
    <w:bookmarkEnd w:id="1095"/>
    <w:bookmarkStart w:name="z237" w:id="1096"/>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- 10 (он) минут. </w:t>
      </w:r>
    </w:p>
    <w:bookmarkEnd w:id="1096"/>
    <w:bookmarkStart w:name="z238" w:id="1097"/>
    <w:p>
      <w:pPr>
        <w:spacing w:after="0"/>
        <w:ind w:left="0"/>
        <w:jc w:val="both"/>
      </w:pPr>
      <w:r>
        <w:rPr>
          <w:rFonts w:ascii="Times New Roman"/>
          <w:b w:val="false"/>
          <w:i w:val="false"/>
          <w:color w:val="000000"/>
          <w:sz w:val="28"/>
        </w:rPr>
        <w:t xml:space="preserve">
      Әр рәсімнің ұзақтығын көрсете отырып, (әр рәсімнің (іс-қимылдың) орындалу ұзақтығын көрсете отырып, мемлекеттік қызмет көрсету үшін қажетті іс-қимыл) құрылымдық бөлімшелерінің (қызметкерлердің)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келтірілген.</w:t>
      </w:r>
    </w:p>
    <w:bookmarkEnd w:id="1097"/>
    <w:p>
      <w:pPr>
        <w:spacing w:after="0"/>
        <w:ind w:left="0"/>
        <w:jc w:val="left"/>
      </w:pPr>
      <w:r>
        <w:rPr>
          <w:rFonts w:ascii="Times New Roman"/>
          <w:b/>
          <w:i w:val="false"/>
          <w:color w:val="000000"/>
        </w:rPr>
        <w:t xml:space="preserve"> 4. Өзге де көрсетілетін қызмет берушілермен өзара іс-қимыл тәртібі, сондай-ақ мемлекеттік қызмет көрсету процесінде ақпараттық жүйелер пайдалану тәртібін сипаттау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p>
      <w:pPr>
        <w:spacing w:after="0"/>
        <w:ind w:left="0"/>
        <w:jc w:val="both"/>
      </w:pPr>
      <w:r>
        <w:rPr>
          <w:rFonts w:ascii="Times New Roman"/>
          <w:b w:val="false"/>
          <w:i w:val="false"/>
          <w:color w:val="000000"/>
          <w:sz w:val="28"/>
        </w:rPr>
        <w:t>
      1) көрсетілетін қызметті алушы электрондық цифрлық қолтаңба арқылы (бұдан әрі-ЭЦҚ) порталға тіркелуді (авторландыруды)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құжаттарды қосып беру:</w:t>
      </w:r>
    </w:p>
    <w:p>
      <w:pPr>
        <w:spacing w:after="0"/>
        <w:ind w:left="0"/>
        <w:jc w:val="both"/>
      </w:pPr>
      <w:r>
        <w:rPr>
          <w:rFonts w:ascii="Times New Roman"/>
          <w:b w:val="false"/>
          <w:i w:val="false"/>
          <w:color w:val="000000"/>
          <w:sz w:val="28"/>
        </w:rPr>
        <w:t>
      көрсетілетін қызметті алушының ЭЦҚ расталған электрондық құжат нысанындағы сұрау;</w:t>
      </w:r>
    </w:p>
    <w:bookmarkStart w:name="z244" w:id="1098"/>
    <w:p>
      <w:pPr>
        <w:spacing w:after="0"/>
        <w:ind w:left="0"/>
        <w:jc w:val="both"/>
      </w:pPr>
      <w:r>
        <w:rPr>
          <w:rFonts w:ascii="Times New Roman"/>
          <w:b w:val="false"/>
          <w:i w:val="false"/>
          <w:color w:val="000000"/>
          <w:sz w:val="28"/>
        </w:rPr>
        <w:t>
      егер көрсетілетін қызметті алушы некеде тұрған болса, жұбайының (зайыбының) нотариалды расталған келiсiмнің электрондық көшірмесі;</w:t>
      </w:r>
    </w:p>
    <w:bookmarkEnd w:id="1098"/>
    <w:bookmarkStart w:name="z245" w:id="1099"/>
    <w:p>
      <w:pPr>
        <w:spacing w:after="0"/>
        <w:ind w:left="0"/>
        <w:jc w:val="both"/>
      </w:pPr>
      <w:r>
        <w:rPr>
          <w:rFonts w:ascii="Times New Roman"/>
          <w:b w:val="false"/>
          <w:i w:val="false"/>
          <w:color w:val="000000"/>
          <w:sz w:val="28"/>
        </w:rPr>
        <w:t xml:space="preserve">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12127 тіркелген)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бекітілген нысанға сәйкес наркологиялық және психиатриялық диспансерлерде тіркеуде тұрғандығы туралы мәліметтің жоқтығы туралы анықтаманың электрондық көшірмесі; </w:t>
      </w:r>
    </w:p>
    <w:bookmarkEnd w:id="1099"/>
    <w:bookmarkStart w:name="z246" w:id="1100"/>
    <w:p>
      <w:pPr>
        <w:spacing w:after="0"/>
        <w:ind w:left="0"/>
        <w:jc w:val="both"/>
      </w:pPr>
      <w:r>
        <w:rPr>
          <w:rFonts w:ascii="Times New Roman"/>
          <w:b w:val="false"/>
          <w:i w:val="false"/>
          <w:color w:val="000000"/>
          <w:sz w:val="28"/>
        </w:rPr>
        <w:t>
      білімі туралы мәліметтің электрондық көшірмесі.</w:t>
      </w:r>
    </w:p>
    <w:bookmarkEnd w:id="1100"/>
    <w:bookmarkStart w:name="z247" w:id="1101"/>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ЭЦҚ-сы арқылы электрондық сұранысты куәландыру;</w:t>
      </w:r>
    </w:p>
    <w:bookmarkEnd w:id="1101"/>
    <w:bookmarkStart w:name="z248" w:id="1102"/>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bookmarkEnd w:id="1102"/>
    <w:bookmarkStart w:name="z249" w:id="1103"/>
    <w:p>
      <w:pPr>
        <w:spacing w:after="0"/>
        <w:ind w:left="0"/>
        <w:jc w:val="both"/>
      </w:pP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тарихынан электрондық сұраныстың мәртебесі және мемлекеттік қызмет көрсету мерзімі туралы хабарламаны алу;</w:t>
      </w:r>
    </w:p>
    <w:bookmarkEnd w:id="1103"/>
    <w:bookmarkStart w:name="z250" w:id="1104"/>
    <w:p>
      <w:pPr>
        <w:spacing w:after="0"/>
        <w:ind w:left="0"/>
        <w:jc w:val="both"/>
      </w:pPr>
      <w:r>
        <w:rPr>
          <w:rFonts w:ascii="Times New Roman"/>
          <w:b w:val="false"/>
          <w:i w:val="false"/>
          <w:color w:val="000000"/>
          <w:sz w:val="28"/>
        </w:rPr>
        <w:t>
      6) көрсетілетін қызметті беруші мемлекеттік қызмет көрсету процесінде көрсетілетін қызметті берушінің құрылымдық бөлімшелер (қызметкерлер) өзара іс-қимыл тәртібі сипаттамасына сәйкесрәсімді (іс-қимылды) жүзеге асырады;</w:t>
      </w:r>
    </w:p>
    <w:bookmarkEnd w:id="1104"/>
    <w:bookmarkStart w:name="z251" w:id="1105"/>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уәкілетті адамының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1105"/>
    <w:bookmarkStart w:name="z252" w:id="1106"/>
    <w:p>
      <w:pPr>
        <w:spacing w:after="0"/>
        <w:ind w:left="0"/>
        <w:jc w:val="both"/>
      </w:pPr>
      <w:r>
        <w:rPr>
          <w:rFonts w:ascii="Times New Roman"/>
          <w:b w:val="false"/>
          <w:i w:val="false"/>
          <w:color w:val="000000"/>
          <w:sz w:val="28"/>
        </w:rPr>
        <w:t>
      8) көрсетілетін қызметті алушының "жеке кабинетіндегі" мемлекеттік көрсетілетін қызметті алу тарихынан көрсетілетін қызметті алушының мемлекеттік қызмет көрсету нәтижесін алуы.</w:t>
      </w:r>
    </w:p>
    <w:bookmarkEnd w:id="1106"/>
    <w:bookmarkStart w:name="z253" w:id="1107"/>
    <w:p>
      <w:pPr>
        <w:spacing w:after="0"/>
        <w:ind w:left="0"/>
        <w:jc w:val="both"/>
      </w:pPr>
      <w:r>
        <w:rPr>
          <w:rFonts w:ascii="Times New Roman"/>
          <w:b w:val="false"/>
          <w:i w:val="false"/>
          <w:color w:val="000000"/>
          <w:sz w:val="28"/>
        </w:rPr>
        <w:t>
      Жөндеу жұмыстарын жүргізуіге байланысты техникалық үзілістерді қоспағанда порталдың жұмыс кестесі тәулік бойы (Қазақстан Республикасының Еңбек заңнамасына сәйкес көрсетілетін қызмет алушы жұмыс уақыты аяқталғаннан кейін демалыс және мереке күндері жүгінген жағдайда өтінішті қабылдау келесі жұмыс күнімен жүзеге асырылады).</w:t>
      </w:r>
    </w:p>
    <w:bookmarkEnd w:id="1107"/>
    <w:bookmarkStart w:name="z254" w:id="1108"/>
    <w:p>
      <w:pPr>
        <w:spacing w:after="0"/>
        <w:ind w:left="0"/>
        <w:jc w:val="both"/>
      </w:pPr>
      <w:r>
        <w:rPr>
          <w:rFonts w:ascii="Times New Roman"/>
          <w:b w:val="false"/>
          <w:i w:val="false"/>
          <w:color w:val="000000"/>
          <w:sz w:val="28"/>
        </w:rPr>
        <w:t xml:space="preserve">
      мемлекеттік қызмет көрсету үшін қажетті іс-қимыл) құрылымдық бөлімшелерінің (қызметкерлердің)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келтірілген.</w:t>
      </w:r>
    </w:p>
    <w:bookmarkEnd w:id="1108"/>
    <w:p>
      <w:pPr>
        <w:spacing w:after="0"/>
        <w:ind w:left="0"/>
        <w:jc w:val="left"/>
      </w:pPr>
      <w:r>
        <w:rPr>
          <w:rFonts w:ascii="Times New Roman"/>
          <w:b/>
          <w:i w:val="false"/>
          <w:color w:val="000000"/>
        </w:rPr>
        <w:t xml:space="preserve"> 5. Мемлекеттік қызмет көрсетудің ерекшеліктерін ескере отырып қойылатын өзге де талаптар</w:t>
      </w:r>
    </w:p>
    <w:p>
      <w:pPr>
        <w:spacing w:after="0"/>
        <w:ind w:left="0"/>
        <w:jc w:val="both"/>
      </w:pPr>
      <w:r>
        <w:rPr>
          <w:rFonts w:ascii="Times New Roman"/>
          <w:b w:val="false"/>
          <w:i w:val="false"/>
          <w:color w:val="000000"/>
          <w:sz w:val="28"/>
        </w:rPr>
        <w:t>
      11. Мемлекеттік қызмет көрсету орындарының мекен-жайлары:</w:t>
      </w:r>
    </w:p>
    <w:bookmarkStart w:name="z257" w:id="1109"/>
    <w:p>
      <w:pPr>
        <w:spacing w:after="0"/>
        <w:ind w:left="0"/>
        <w:jc w:val="both"/>
      </w:pPr>
      <w:r>
        <w:rPr>
          <w:rFonts w:ascii="Times New Roman"/>
          <w:b w:val="false"/>
          <w:i w:val="false"/>
          <w:color w:val="000000"/>
          <w:sz w:val="28"/>
        </w:rPr>
        <w:t>
      1) Министрліктің www.edu.gov.kz интернет-ресурсында орналастырылған. </w:t>
      </w:r>
    </w:p>
    <w:bookmarkEnd w:id="1109"/>
    <w:bookmarkStart w:name="z258" w:id="1110"/>
    <w:p>
      <w:pPr>
        <w:spacing w:after="0"/>
        <w:ind w:left="0"/>
        <w:jc w:val="both"/>
      </w:pPr>
      <w:r>
        <w:rPr>
          <w:rFonts w:ascii="Times New Roman"/>
          <w:b w:val="false"/>
          <w:i w:val="false"/>
          <w:color w:val="000000"/>
          <w:sz w:val="28"/>
        </w:rPr>
        <w:t>
      2) портал: egov.kz орналастырылған.</w:t>
      </w:r>
    </w:p>
    <w:bookmarkEnd w:id="1110"/>
    <w:bookmarkStart w:name="z259" w:id="1111"/>
    <w:p>
      <w:pPr>
        <w:spacing w:after="0"/>
        <w:ind w:left="0"/>
        <w:jc w:val="both"/>
      </w:pPr>
      <w:r>
        <w:rPr>
          <w:rFonts w:ascii="Times New Roman"/>
          <w:b w:val="false"/>
          <w:i w:val="false"/>
          <w:color w:val="000000"/>
          <w:sz w:val="28"/>
        </w:rPr>
        <w:t xml:space="preserve">
      12.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телефоны арқылы алу мүмкіндігіне ие. </w:t>
      </w:r>
    </w:p>
    <w:bookmarkEnd w:id="1111"/>
    <w:bookmarkStart w:name="z260" w:id="1112"/>
    <w:p>
      <w:pPr>
        <w:spacing w:after="0"/>
        <w:ind w:left="0"/>
        <w:jc w:val="both"/>
      </w:pPr>
      <w:r>
        <w:rPr>
          <w:rFonts w:ascii="Times New Roman"/>
          <w:b w:val="false"/>
          <w:i w:val="false"/>
          <w:color w:val="000000"/>
          <w:sz w:val="28"/>
        </w:rPr>
        <w:t>
      13.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 Мемлекеттік қызмет көрсету мәселелері бойынша бірыңғай байланыс-орталығы "1414". </w:t>
      </w:r>
    </w:p>
    <w:bookmarkEnd w:id="1112"/>
    <w:bookmarkStart w:name="z261" w:id="1113"/>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1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Аудандық және Петропавл қаласы білім бөлімдерінің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1933"/>
        <w:gridCol w:w="1902"/>
        <w:gridCol w:w="7785"/>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114"/>
          <w:p>
            <w:pPr>
              <w:spacing w:after="20"/>
              <w:ind w:left="20"/>
              <w:jc w:val="both"/>
            </w:pPr>
            <w:r>
              <w:rPr>
                <w:rFonts w:ascii="Times New Roman"/>
                <w:b w:val="false"/>
                <w:i w:val="false"/>
                <w:color w:val="000000"/>
                <w:sz w:val="20"/>
              </w:rPr>
              <w:t>
№</w:t>
            </w:r>
          </w:p>
          <w:bookmarkEnd w:id="1114"/>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115"/>
          <w:p>
            <w:pPr>
              <w:spacing w:after="20"/>
              <w:ind w:left="20"/>
              <w:jc w:val="both"/>
            </w:pPr>
            <w:r>
              <w:rPr>
                <w:rFonts w:ascii="Times New Roman"/>
                <w:b w:val="false"/>
                <w:i w:val="false"/>
                <w:color w:val="000000"/>
                <w:sz w:val="20"/>
              </w:rPr>
              <w:t>
Петропавл қаласы</w:t>
            </w:r>
          </w:p>
          <w:bookmarkEnd w:id="1115"/>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116"/>
          <w:p>
            <w:pPr>
              <w:spacing w:after="20"/>
              <w:ind w:left="20"/>
              <w:jc w:val="both"/>
            </w:pPr>
            <w:r>
              <w:rPr>
                <w:rFonts w:ascii="Times New Roman"/>
                <w:b w:val="false"/>
                <w:i w:val="false"/>
                <w:color w:val="000000"/>
                <w:sz w:val="20"/>
              </w:rPr>
              <w:t>
1</w:t>
            </w:r>
          </w:p>
          <w:bookmarkEnd w:id="1116"/>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коммуналдық мемлекеттік мекемесі</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117"/>
          <w:p>
            <w:pPr>
              <w:spacing w:after="20"/>
              <w:ind w:left="20"/>
              <w:jc w:val="both"/>
            </w:pPr>
            <w:r>
              <w:rPr>
                <w:rFonts w:ascii="Times New Roman"/>
                <w:b w:val="false"/>
                <w:i w:val="false"/>
                <w:color w:val="000000"/>
                <w:sz w:val="20"/>
              </w:rPr>
              <w:t>
Айыртау ауданы</w:t>
            </w:r>
          </w:p>
          <w:bookmarkEnd w:id="1117"/>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118"/>
          <w:p>
            <w:pPr>
              <w:spacing w:after="20"/>
              <w:ind w:left="20"/>
              <w:jc w:val="both"/>
            </w:pPr>
            <w:r>
              <w:rPr>
                <w:rFonts w:ascii="Times New Roman"/>
                <w:b w:val="false"/>
                <w:i w:val="false"/>
                <w:color w:val="000000"/>
                <w:sz w:val="20"/>
              </w:rPr>
              <w:t>
2</w:t>
            </w:r>
          </w:p>
          <w:bookmarkEnd w:id="1118"/>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w:t>
            </w:r>
            <w:r>
              <w:br/>
            </w:r>
            <w:r>
              <w:rPr>
                <w:rFonts w:ascii="Times New Roman"/>
                <w:b w:val="false"/>
                <w:i w:val="false"/>
                <w:color w:val="000000"/>
                <w:sz w:val="20"/>
              </w:rPr>
              <w:t>
Саумалкөл ауылы</w:t>
            </w:r>
            <w:r>
              <w:br/>
            </w:r>
            <w:r>
              <w:rPr>
                <w:rFonts w:ascii="Times New Roman"/>
                <w:b w:val="false"/>
                <w:i w:val="false"/>
                <w:color w:val="000000"/>
                <w:sz w:val="20"/>
              </w:rPr>
              <w:t>
20 шағын ауданы</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119"/>
          <w:p>
            <w:pPr>
              <w:spacing w:after="20"/>
              <w:ind w:left="20"/>
              <w:jc w:val="both"/>
            </w:pPr>
            <w:r>
              <w:rPr>
                <w:rFonts w:ascii="Times New Roman"/>
                <w:b w:val="false"/>
                <w:i w:val="false"/>
                <w:color w:val="000000"/>
                <w:sz w:val="20"/>
              </w:rPr>
              <w:t>
Ақжар ауданы</w:t>
            </w:r>
          </w:p>
          <w:bookmarkEnd w:id="1119"/>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120"/>
          <w:p>
            <w:pPr>
              <w:spacing w:after="20"/>
              <w:ind w:left="20"/>
              <w:jc w:val="both"/>
            </w:pPr>
            <w:r>
              <w:rPr>
                <w:rFonts w:ascii="Times New Roman"/>
                <w:b w:val="false"/>
                <w:i w:val="false"/>
                <w:color w:val="000000"/>
                <w:sz w:val="20"/>
              </w:rPr>
              <w:t>
3</w:t>
            </w:r>
          </w:p>
          <w:bookmarkEnd w:id="1120"/>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xml:space="preserve">
Целинная көшесі, 13а </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121"/>
          <w:p>
            <w:pPr>
              <w:spacing w:after="20"/>
              <w:ind w:left="20"/>
              <w:jc w:val="both"/>
            </w:pPr>
            <w:r>
              <w:rPr>
                <w:rFonts w:ascii="Times New Roman"/>
                <w:b w:val="false"/>
                <w:i w:val="false"/>
                <w:color w:val="000000"/>
                <w:sz w:val="20"/>
              </w:rPr>
              <w:t>
Аққайың ауданы</w:t>
            </w:r>
          </w:p>
          <w:bookmarkEnd w:id="1121"/>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122"/>
          <w:p>
            <w:pPr>
              <w:spacing w:after="20"/>
              <w:ind w:left="20"/>
              <w:jc w:val="both"/>
            </w:pPr>
            <w:r>
              <w:rPr>
                <w:rFonts w:ascii="Times New Roman"/>
                <w:b w:val="false"/>
                <w:i w:val="false"/>
                <w:color w:val="000000"/>
                <w:sz w:val="20"/>
              </w:rPr>
              <w:t>
4</w:t>
            </w:r>
          </w:p>
          <w:bookmarkEnd w:id="1122"/>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 </w:t>
            </w:r>
            <w:r>
              <w:br/>
            </w:r>
            <w:r>
              <w:rPr>
                <w:rFonts w:ascii="Times New Roman"/>
                <w:b w:val="false"/>
                <w:i w:val="false"/>
                <w:color w:val="000000"/>
                <w:sz w:val="20"/>
              </w:rPr>
              <w:t xml:space="preserve">
Смирново ауылы </w:t>
            </w:r>
            <w:r>
              <w:br/>
            </w:r>
            <w:r>
              <w:rPr>
                <w:rFonts w:ascii="Times New Roman"/>
                <w:b w:val="false"/>
                <w:i w:val="false"/>
                <w:color w:val="000000"/>
                <w:sz w:val="20"/>
              </w:rPr>
              <w:t>
Труд көшесі, 16</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w:t>
            </w:r>
            <w:r>
              <w:br/>
            </w:r>
            <w:r>
              <w:rPr>
                <w:rFonts w:ascii="Times New Roman"/>
                <w:b w:val="false"/>
                <w:i w:val="false"/>
                <w:color w:val="000000"/>
                <w:sz w:val="20"/>
              </w:rPr>
              <w:t xml:space="preserve">
Пресновка ауылы </w:t>
            </w:r>
            <w:r>
              <w:br/>
            </w:r>
            <w:r>
              <w:rPr>
                <w:rFonts w:ascii="Times New Roman"/>
                <w:b w:val="false"/>
                <w:i w:val="false"/>
                <w:color w:val="000000"/>
                <w:sz w:val="20"/>
              </w:rPr>
              <w:t xml:space="preserve">
Шайкина көшесі, 30 </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облысыМағжан Жұмабаев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 Булаев қаласы </w:t>
            </w:r>
            <w:r>
              <w:br/>
            </w:r>
            <w:r>
              <w:rPr>
                <w:rFonts w:ascii="Times New Roman"/>
                <w:b w:val="false"/>
                <w:i w:val="false"/>
                <w:color w:val="000000"/>
                <w:sz w:val="20"/>
              </w:rPr>
              <w:t>
Комаров көшесі,16</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Молодежная көшесі, 2</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Абай Құнанбаев көшесі, 5 </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коммуналдық мемлекеттік мекемесі</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қаласы </w:t>
            </w:r>
            <w:r>
              <w:br/>
            </w:r>
            <w:r>
              <w:rPr>
                <w:rFonts w:ascii="Times New Roman"/>
                <w:b w:val="false"/>
                <w:i w:val="false"/>
                <w:color w:val="000000"/>
                <w:sz w:val="20"/>
              </w:rPr>
              <w:t>
Қазақстан Конституциясы көшесі, 206</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коммуналдық мемлекеттік мекемесі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 </w:t>
            </w:r>
            <w:r>
              <w:br/>
            </w:r>
            <w:r>
              <w:rPr>
                <w:rFonts w:ascii="Times New Roman"/>
                <w:b w:val="false"/>
                <w:i w:val="false"/>
                <w:color w:val="000000"/>
                <w:sz w:val="20"/>
              </w:rPr>
              <w:t xml:space="preserve">
Тимирязев ауылы </w:t>
            </w:r>
            <w:r>
              <w:br/>
            </w:r>
            <w:r>
              <w:rPr>
                <w:rFonts w:ascii="Times New Roman"/>
                <w:b w:val="false"/>
                <w:i w:val="false"/>
                <w:color w:val="000000"/>
                <w:sz w:val="20"/>
              </w:rPr>
              <w:t>
Уәлиханов көшесі, 25</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коммуналдық мемлекеттік мекемесі</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w:t>
            </w:r>
            <w:r>
              <w:br/>
            </w:r>
            <w:r>
              <w:rPr>
                <w:rFonts w:ascii="Times New Roman"/>
                <w:b w:val="false"/>
                <w:i w:val="false"/>
                <w:color w:val="000000"/>
                <w:sz w:val="20"/>
              </w:rPr>
              <w:t xml:space="preserve">
Кішкенекөл ауылы </w:t>
            </w:r>
            <w:r>
              <w:br/>
            </w:r>
            <w:r>
              <w:rPr>
                <w:rFonts w:ascii="Times New Roman"/>
                <w:b w:val="false"/>
                <w:i w:val="false"/>
                <w:color w:val="000000"/>
                <w:sz w:val="20"/>
              </w:rPr>
              <w:t>
Жамбыл көшесі, 76</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коммуналдық мемлекеттік мекемесі</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w:t>
            </w:r>
            <w:r>
              <w:br/>
            </w:r>
            <w:r>
              <w:rPr>
                <w:rFonts w:ascii="Times New Roman"/>
                <w:b w:val="false"/>
                <w:i w:val="false"/>
                <w:color w:val="000000"/>
                <w:sz w:val="20"/>
              </w:rPr>
              <w:t xml:space="preserve">
Сергеев қаласы </w:t>
            </w:r>
            <w:r>
              <w:br/>
            </w:r>
            <w:r>
              <w:rPr>
                <w:rFonts w:ascii="Times New Roman"/>
                <w:b w:val="false"/>
                <w:i w:val="false"/>
                <w:color w:val="000000"/>
                <w:sz w:val="20"/>
              </w:rPr>
              <w:t>
Желтоқсан көшесі, 14</w:t>
            </w:r>
          </w:p>
        </w:tc>
        <w:tc>
          <w:tcPr>
            <w:tcW w:w="7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патронаттық тәрбиелеуге беру" мемлекеттік көрсетілетін қызмет регламентіне 2-қосымша </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 мемлекеттік көрсетілетін қызмет регламентіне 3-қосымша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бизнес-процесстерінің анықтамалығы</w:t>
      </w:r>
    </w:p>
    <w:bookmarkStart w:name="z137"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24"/>
    <w:p>
      <w:pPr>
        <w:spacing w:after="0"/>
        <w:ind w:left="0"/>
        <w:jc w:val="both"/>
      </w:pPr>
      <w:r>
        <w:rPr>
          <w:rFonts w:ascii="Times New Roman"/>
          <w:b w:val="false"/>
          <w:i w:val="false"/>
          <w:color w:val="000000"/>
          <w:sz w:val="28"/>
        </w:rPr>
        <w:t xml:space="preserve">
      Шартты белгілер:      </w:t>
      </w:r>
    </w:p>
    <w:bookmarkEnd w:id="1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1813" w:id="1125"/>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 </w:t>
      </w:r>
    </w:p>
    <w:bookmarkEnd w:id="1125"/>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08.02.2017 </w:t>
      </w:r>
      <w:r>
        <w:rPr>
          <w:rFonts w:ascii="Times New Roman"/>
          <w:b w:val="false"/>
          <w:i w:val="false"/>
          <w:color w:val="ff0000"/>
          <w:sz w:val="28"/>
        </w:rPr>
        <w:t>№ 68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814" w:id="1126"/>
    <w:p>
      <w:pPr>
        <w:spacing w:after="0"/>
        <w:ind w:left="0"/>
        <w:jc w:val="left"/>
      </w:pPr>
      <w:r>
        <w:rPr>
          <w:rFonts w:ascii="Times New Roman"/>
          <w:b/>
          <w:i w:val="false"/>
          <w:color w:val="000000"/>
        </w:rPr>
        <w:t xml:space="preserve"> 1. Жалпы ережелер </w:t>
      </w:r>
    </w:p>
    <w:bookmarkEnd w:id="1126"/>
    <w:bookmarkStart w:name="z1967" w:id="1127"/>
    <w:p>
      <w:pPr>
        <w:spacing w:after="0"/>
        <w:ind w:left="0"/>
        <w:jc w:val="both"/>
      </w:pPr>
      <w:r>
        <w:rPr>
          <w:rFonts w:ascii="Times New Roman"/>
          <w:b w:val="false"/>
          <w:i w:val="false"/>
          <w:color w:val="000000"/>
          <w:sz w:val="28"/>
        </w:rPr>
        <w:t xml:space="preserve">
      1. "Патронат тәрбиешiлерге берiлген баланы (балаларды) асырап-бағуға ақшалай қаражат төлеуді тағайындау" мемлекеттік көрсетілетін қызмет регламенті (бұдан әрі – Регламент)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№198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стандартына (бұдан әрі – Стандарт) сәйкес әзірленді (Нормативтік құқықтық актілерді мемлекеттік тіркеу Реестрінде №11184 болып тіркелді)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органдарымен (бұдан әрі - көрсетілетін қызметті беруші) көрсетіледі.</w:t>
      </w:r>
    </w:p>
    <w:bookmarkEnd w:id="112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www.egov.kz "электрондық үкімет" веб-портал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 көрсетудің нәтижесі – осы Стандарттың 1-қосымшасына сәйкес нысан бойынша патронат тәрбиешiлерге берiлген баланы (балаларды) асырап-бағуға ақшалай қаражат төлеуді тағайындау туралы шешім.</w:t>
      </w:r>
    </w:p>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тиісті құжаттарды (бұдан әрі - құжаттар пакеті) қабылдауы болып табылады:</w:t>
      </w:r>
    </w:p>
    <w:p>
      <w:pPr>
        <w:spacing w:after="0"/>
        <w:ind w:left="0"/>
        <w:jc w:val="both"/>
      </w:pPr>
      <w:r>
        <w:rPr>
          <w:rFonts w:ascii="Times New Roman"/>
          <w:b w:val="false"/>
          <w:i w:val="false"/>
          <w:color w:val="000000"/>
          <w:sz w:val="28"/>
        </w:rPr>
        <w:t>
      1) Стандарттың 2-қосымшасына сәйкес нысан бойынша ақша қаражатын тағайындау туралы өтініш;</w:t>
      </w:r>
    </w:p>
    <w:p>
      <w:pPr>
        <w:spacing w:after="0"/>
        <w:ind w:left="0"/>
        <w:jc w:val="both"/>
      </w:pPr>
      <w:r>
        <w:rPr>
          <w:rFonts w:ascii="Times New Roman"/>
          <w:b w:val="false"/>
          <w:i w:val="false"/>
          <w:color w:val="000000"/>
          <w:sz w:val="28"/>
        </w:rPr>
        <w:t>
      2) баланың (балаларды) білім беру ұйымында оқитындығы туралы анықтама;</w:t>
      </w:r>
    </w:p>
    <w:p>
      <w:pPr>
        <w:spacing w:after="0"/>
        <w:ind w:left="0"/>
        <w:jc w:val="both"/>
      </w:pPr>
      <w:r>
        <w:rPr>
          <w:rFonts w:ascii="Times New Roman"/>
          <w:b w:val="false"/>
          <w:i w:val="false"/>
          <w:color w:val="000000"/>
          <w:sz w:val="28"/>
        </w:rPr>
        <w:t>
      3) баланы (балаларды) патронаттық тәрбиеге беру туралы шарттың көшірмесі.</w:t>
      </w:r>
    </w:p>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мыналарды көрсете отыра, тиісті құжаттардың қабылданғаны туралы қолхат береді:</w:t>
      </w:r>
    </w:p>
    <w:p>
      <w:pPr>
        <w:spacing w:after="0"/>
        <w:ind w:left="0"/>
        <w:jc w:val="both"/>
      </w:pPr>
      <w:r>
        <w:rPr>
          <w:rFonts w:ascii="Times New Roman"/>
          <w:b w:val="false"/>
          <w:i w:val="false"/>
          <w:color w:val="000000"/>
          <w:sz w:val="28"/>
        </w:rPr>
        <w:t>
      сұраныстың нөмірі мен қабылданған күні;</w:t>
      </w:r>
    </w:p>
    <w:p>
      <w:pPr>
        <w:spacing w:after="0"/>
        <w:ind w:left="0"/>
        <w:jc w:val="both"/>
      </w:pPr>
      <w:r>
        <w:rPr>
          <w:rFonts w:ascii="Times New Roman"/>
          <w:b w:val="false"/>
          <w:i w:val="false"/>
          <w:color w:val="000000"/>
          <w:sz w:val="28"/>
        </w:rPr>
        <w:t>
      сұралатын мемлекеттік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құжаттардың берілетін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көрсетілетін қызметті берушінің тегі, аты, әкесінің аты (бар болғанда);</w:t>
      </w:r>
    </w:p>
    <w:p>
      <w:pPr>
        <w:spacing w:after="0"/>
        <w:ind w:left="0"/>
        <w:jc w:val="both"/>
      </w:pPr>
      <w:r>
        <w:rPr>
          <w:rFonts w:ascii="Times New Roman"/>
          <w:b w:val="false"/>
          <w:i w:val="false"/>
          <w:color w:val="000000"/>
          <w:sz w:val="28"/>
        </w:rPr>
        <w:t>
      көрсетілетін қызметті алушының тегі, аты, әкесінің аты (бар болғанда) және оның байланыс телефондары.</w:t>
      </w:r>
    </w:p>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құжаттар пакетін тиісті бұрыштаманы қояды және көрсетілетін қызметті берушінің жауапты орындаушысына береді - 3 (үш) сағат;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дайындап, көрсетілетін қызметті берушінің басшысына береді - 4 (төрт) жұмыс күні;</w:t>
      </w:r>
    </w:p>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- 1 (бір) сағат;</w:t>
      </w:r>
    </w:p>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- 10 (он) минут.</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 пакетін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көрсетілетін қызметті беруші басшысына мемлекеттік қызмет көрсету нәтижесінің жобасына қол қоюы;</w:t>
      </w:r>
    </w:p>
    <w:p>
      <w:pPr>
        <w:spacing w:after="0"/>
        <w:ind w:left="0"/>
        <w:jc w:val="both"/>
      </w:pPr>
      <w:r>
        <w:rPr>
          <w:rFonts w:ascii="Times New Roman"/>
          <w:b w:val="false"/>
          <w:i w:val="false"/>
          <w:color w:val="000000"/>
          <w:sz w:val="28"/>
        </w:rPr>
        <w:t>
      5) қол қойылған мемлекеттік қызмет көрсету нәтижесі және оны көрсетілетін қызметті алушыға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пакетін қабылдауды жүзеге асырады, құжаттарды тіркейді, көрсетілетін қызметті алушыға мыналарды көрсете отыра, тиісті құжаттардың қабылданғаны туралы қолхат береді:</w:t>
      </w:r>
    </w:p>
    <w:p>
      <w:pPr>
        <w:spacing w:after="0"/>
        <w:ind w:left="0"/>
        <w:jc w:val="both"/>
      </w:pPr>
      <w:r>
        <w:rPr>
          <w:rFonts w:ascii="Times New Roman"/>
          <w:b w:val="false"/>
          <w:i w:val="false"/>
          <w:color w:val="000000"/>
          <w:sz w:val="28"/>
        </w:rPr>
        <w:t>
      сұраныстың нөмірі мен қабылданған күні;</w:t>
      </w:r>
    </w:p>
    <w:p>
      <w:pPr>
        <w:spacing w:after="0"/>
        <w:ind w:left="0"/>
        <w:jc w:val="both"/>
      </w:pPr>
      <w:r>
        <w:rPr>
          <w:rFonts w:ascii="Times New Roman"/>
          <w:b w:val="false"/>
          <w:i w:val="false"/>
          <w:color w:val="000000"/>
          <w:sz w:val="28"/>
        </w:rPr>
        <w:t>
      сұралатын мемлекеттік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құжаттардың берілетін күні (уақыты) және орны;</w:t>
      </w:r>
    </w:p>
    <w:p>
      <w:pPr>
        <w:spacing w:after="0"/>
        <w:ind w:left="0"/>
        <w:jc w:val="both"/>
      </w:pPr>
      <w:r>
        <w:rPr>
          <w:rFonts w:ascii="Times New Roman"/>
          <w:b w:val="false"/>
          <w:i w:val="false"/>
          <w:color w:val="000000"/>
          <w:sz w:val="28"/>
        </w:rPr>
        <w:t>
      көрсетілетін қызметті берушінің өтінішті қабылдаған қызметкерінің тегі, аты, сондай-ақ әкесінің аты (бар болғанда);</w:t>
      </w:r>
    </w:p>
    <w:p>
      <w:pPr>
        <w:spacing w:after="0"/>
        <w:ind w:left="0"/>
        <w:jc w:val="both"/>
      </w:pPr>
      <w:r>
        <w:rPr>
          <w:rFonts w:ascii="Times New Roman"/>
          <w:b w:val="false"/>
          <w:i w:val="false"/>
          <w:color w:val="000000"/>
          <w:sz w:val="28"/>
        </w:rPr>
        <w:t>
      көрсетілетін қызметті алушының тегі, аты, сондай-ақ әкесінің аты (бар болғанда) және оның байланыс телефондары.</w:t>
      </w:r>
    </w:p>
    <w:p>
      <w:pPr>
        <w:spacing w:after="0"/>
        <w:ind w:left="0"/>
        <w:jc w:val="both"/>
      </w:pPr>
      <w:r>
        <w:rPr>
          <w:rFonts w:ascii="Times New Roman"/>
          <w:b w:val="false"/>
          <w:i w:val="false"/>
          <w:color w:val="000000"/>
          <w:sz w:val="28"/>
        </w:rPr>
        <w:t xml:space="preserve">
      Құжаттар пакетін көрсетілетін қызметті берушінің басшысына береді - 15 (он бес) минут; </w:t>
      </w:r>
    </w:p>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құжаттар пакетіне тиісті бұрыштаманы қояды және көрсетілетін қызметті берушінің жауапты орындаушысына береді - 3 (үш) сағат; </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дайындап, көрсетілетін қызметті берушінің басшысына береді – 4 (төрт) жұмыс күні;</w:t>
      </w:r>
    </w:p>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- 1 (бір) сағат;</w:t>
      </w:r>
    </w:p>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- 10 (он) минут.</w:t>
      </w:r>
    </w:p>
    <w:p>
      <w:pPr>
        <w:spacing w:after="0"/>
        <w:ind w:left="0"/>
        <w:jc w:val="both"/>
      </w:pPr>
      <w:r>
        <w:rPr>
          <w:rFonts w:ascii="Times New Roman"/>
          <w:b w:val="false"/>
          <w:i w:val="false"/>
          <w:color w:val="000000"/>
          <w:sz w:val="28"/>
        </w:rPr>
        <w:t xml:space="preserve">
      9. Әр рәсімнің ұзақтығын көрсете отырып, (әр рәсімнің (іс-қимылдың) орындалу ұзақтығын көрсете отырып, мемлекеттік қызмет көрсету үшін қажетті іс-қимыл) құрылымдық бөлімшелерінің (қызметкерлердің)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келтірілген;</w:t>
      </w:r>
    </w:p>
    <w:p>
      <w:pPr>
        <w:spacing w:after="0"/>
        <w:ind w:left="0"/>
        <w:jc w:val="left"/>
      </w:pPr>
      <w:r>
        <w:rPr>
          <w:rFonts w:ascii="Times New Roman"/>
          <w:b/>
          <w:i w:val="false"/>
          <w:color w:val="000000"/>
        </w:rPr>
        <w:t xml:space="preserve"> 4. Өзге де көрсетілетін қызмет берушілермен өзара іс-қимыл тәртібі, сондай-ақ мемлекеттік қызмет көрсету процесінде ақпараттық жүйелер пайдалану тәртібін сипаттау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p>
      <w:pPr>
        <w:spacing w:after="0"/>
        <w:ind w:left="0"/>
        <w:jc w:val="both"/>
      </w:pPr>
      <w:r>
        <w:rPr>
          <w:rFonts w:ascii="Times New Roman"/>
          <w:b w:val="false"/>
          <w:i w:val="false"/>
          <w:color w:val="000000"/>
          <w:sz w:val="28"/>
        </w:rPr>
        <w:t>
      1) көрсетілетін қызметті алушы электрондық сандық қызмет арқылы (бұдан әрі-ЭЦҚ) порталға тіркелуді (авторландыруды)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құжаттарды қосып беру:</w:t>
      </w:r>
    </w:p>
    <w:p>
      <w:pPr>
        <w:spacing w:after="0"/>
        <w:ind w:left="0"/>
        <w:jc w:val="both"/>
      </w:pPr>
      <w:r>
        <w:rPr>
          <w:rFonts w:ascii="Times New Roman"/>
          <w:b w:val="false"/>
          <w:i w:val="false"/>
          <w:color w:val="000000"/>
          <w:sz w:val="28"/>
        </w:rPr>
        <w:t>
      көрсетілетін қызметті алушының электрондық құжат нысанындағы сұранысы ЭЦҚ;</w:t>
      </w:r>
    </w:p>
    <w:p>
      <w:pPr>
        <w:spacing w:after="0"/>
        <w:ind w:left="0"/>
        <w:jc w:val="both"/>
      </w:pPr>
      <w:r>
        <w:rPr>
          <w:rFonts w:ascii="Times New Roman"/>
          <w:b w:val="false"/>
          <w:i w:val="false"/>
          <w:color w:val="000000"/>
          <w:sz w:val="28"/>
        </w:rPr>
        <w:t>
      баланың (балалардың) білім беру ұйымында оқитыны туралы анықтамының электрондық қөшірмесі;</w:t>
      </w:r>
    </w:p>
    <w:p>
      <w:pPr>
        <w:spacing w:after="0"/>
        <w:ind w:left="0"/>
        <w:jc w:val="both"/>
      </w:pPr>
      <w:r>
        <w:rPr>
          <w:rFonts w:ascii="Times New Roman"/>
          <w:b w:val="false"/>
          <w:i w:val="false"/>
          <w:color w:val="000000"/>
          <w:sz w:val="28"/>
        </w:rPr>
        <w:t>
      баланың (балалардың) патронаттық тәрбиеге беру туралы шарттың электрондық көшірмесі.</w:t>
      </w:r>
    </w:p>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ЭЦҚ-сы арқылы электрондық сұранысты куәландыру;</w:t>
      </w:r>
    </w:p>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электрондық сұраныстың мәртебесі және мемлекеттік қызмет көрсету мерзімі туралы хабарламаны алуы;</w:t>
      </w:r>
    </w:p>
    <w:p>
      <w:pPr>
        <w:spacing w:after="0"/>
        <w:ind w:left="0"/>
        <w:jc w:val="both"/>
      </w:pPr>
      <w:r>
        <w:rPr>
          <w:rFonts w:ascii="Times New Roman"/>
          <w:b w:val="false"/>
          <w:i w:val="false"/>
          <w:color w:val="000000"/>
          <w:sz w:val="28"/>
        </w:rPr>
        <w:t>
      6) көрсетілетін қызметті беруші мемлекеттік қызмет көрсету процесінде көрсетілетін қызметті берушінің құрылымдық бөлімшелер (қызметкерлер) өзара іс-қимыл тәртібі сипаттамасына сәйкес рәсімді (іс-қимылды) жүзеге асырады;</w:t>
      </w:r>
    </w:p>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уәкілетті адамының ЭЦҚ қойылған электрондық құжат нысанындағы мемлекеттік қызмет көрсету нәтижесін көрсетілетін қызметті алушының "жеке кабинетіне" жібереді;</w:t>
      </w:r>
    </w:p>
    <w:p>
      <w:pPr>
        <w:spacing w:after="0"/>
        <w:ind w:left="0"/>
        <w:jc w:val="both"/>
      </w:pPr>
      <w:r>
        <w:rPr>
          <w:rFonts w:ascii="Times New Roman"/>
          <w:b w:val="false"/>
          <w:i w:val="false"/>
          <w:color w:val="000000"/>
          <w:sz w:val="28"/>
        </w:rPr>
        <w:t>
      8) көрсетілетін қызметті алушының "жеке кабинетіндегі" мемлекеттік көрсетілетін қызметті алу тарихынан көрсетілетін қызметті алушының мемлекеттік қызмет көрсету нәтижесін алуы;</w:t>
      </w:r>
    </w:p>
    <w:p>
      <w:pPr>
        <w:spacing w:after="0"/>
        <w:ind w:left="0"/>
        <w:jc w:val="both"/>
      </w:pPr>
      <w:r>
        <w:rPr>
          <w:rFonts w:ascii="Times New Roman"/>
          <w:b w:val="false"/>
          <w:i w:val="false"/>
          <w:color w:val="000000"/>
          <w:sz w:val="28"/>
        </w:rPr>
        <w:t>
      Жөндеу жұмыстарының жүргізілуіне байланысты техникалық үзілістерді қоспағанда порталдың жұмыс кестесі тәулік бойы (2015 жылғы 23 қарашадағы Қазақстан Республикасының Еңбек кодекісіне сәйкес демалыс және мереке күндері жұмыс уақыты аяқталғаннан кейін көрсетілетін қызмет алушы жүгінген кезде өтінішті қабылдау және мемлекеттік қызметті көрсету нәтижесін беру келесі жұмыс күнінде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i w:val="false"/>
          <w:color w:val="000000"/>
        </w:rPr>
        <w:t xml:space="preserve"> 5. Мемлекеттік қызмет көрсетудің ерекшеліктерін ескере отырып қойылатын өзге де талаптар</w:t>
      </w:r>
    </w:p>
    <w:p>
      <w:pPr>
        <w:spacing w:after="0"/>
        <w:ind w:left="0"/>
        <w:jc w:val="both"/>
      </w:pPr>
      <w:r>
        <w:rPr>
          <w:rFonts w:ascii="Times New Roman"/>
          <w:b w:val="false"/>
          <w:i w:val="false"/>
          <w:color w:val="000000"/>
          <w:sz w:val="28"/>
        </w:rPr>
        <w:t>
      11. Мемлекеттік қызмет көрсету орындарының мекен-жайлары Министрліктің www.edu.gov.kz интернет-ресурсында орналастырылған.</w:t>
      </w:r>
    </w:p>
    <w:p>
      <w:pPr>
        <w:spacing w:after="0"/>
        <w:ind w:left="0"/>
        <w:jc w:val="both"/>
      </w:pPr>
      <w:r>
        <w:rPr>
          <w:rFonts w:ascii="Times New Roman"/>
          <w:b w:val="false"/>
          <w:i w:val="false"/>
          <w:color w:val="000000"/>
          <w:sz w:val="28"/>
        </w:rPr>
        <w:t xml:space="preserve">
      12.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телефоны арқылы алу мүмкіндігіне ие. </w:t>
      </w:r>
    </w:p>
    <w:p>
      <w:pPr>
        <w:spacing w:after="0"/>
        <w:ind w:left="0"/>
        <w:jc w:val="both"/>
      </w:pPr>
      <w:r>
        <w:rPr>
          <w:rFonts w:ascii="Times New Roman"/>
          <w:b w:val="false"/>
          <w:i w:val="false"/>
          <w:color w:val="000000"/>
          <w:sz w:val="28"/>
        </w:rPr>
        <w:t>
      13.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 Мемлекеттік қызмет көрсету мәселелері бойынша бірыңғай байланыс-орталығы "1414".</w:t>
      </w:r>
    </w:p>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 асырап-бағуға ақшалай қаражат төлеуді тағайындау" мемлекеттік көрсетілетін қызмет регламентіне 1-қосымша</w:t>
            </w:r>
          </w:p>
        </w:tc>
      </w:tr>
    </w:tbl>
    <w:p>
      <w:pPr>
        <w:spacing w:after="0"/>
        <w:ind w:left="0"/>
        <w:jc w:val="left"/>
      </w:pPr>
      <w:r>
        <w:rPr>
          <w:rFonts w:ascii="Times New Roman"/>
          <w:b/>
          <w:i w:val="false"/>
          <w:color w:val="000000"/>
        </w:rPr>
        <w:t xml:space="preserve"> Аудандық және Петропавл қаласы бөлімдерінің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1614"/>
        <w:gridCol w:w="1994"/>
        <w:gridCol w:w="8124"/>
      </w:tblGrid>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уақыты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20 шағын ауданы</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 асырап-бағуға ақшалай қаражат төлеуді тағайындау" мемлекеттік көрсетілетін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 асырап-бағуға ақшалай қаражат төлеуді тағайындау" мемлекеттік көрсетілетін қызмет регламентіне 3-қосымша</w:t>
            </w:r>
          </w:p>
        </w:tc>
      </w:tr>
    </w:tbl>
    <w:p>
      <w:pPr>
        <w:spacing w:after="0"/>
        <w:ind w:left="0"/>
        <w:jc w:val="both"/>
      </w:pPr>
      <w:r>
        <w:rPr>
          <w:rFonts w:ascii="Times New Roman"/>
          <w:b w:val="false"/>
          <w:i w:val="false"/>
          <w:color w:val="000000"/>
          <w:sz w:val="28"/>
        </w:rPr>
        <w:t>
      Портал арқылы мемлекеттік қызмет көрсетудің бизнес-процесстерінің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1969" w:id="1128"/>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 </w:t>
      </w:r>
    </w:p>
    <w:bookmarkEnd w:id="1128"/>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20.07.2017 </w:t>
      </w:r>
      <w:r>
        <w:rPr>
          <w:rFonts w:ascii="Times New Roman"/>
          <w:b w:val="false"/>
          <w:i w:val="false"/>
          <w:color w:val="ff0000"/>
          <w:sz w:val="28"/>
        </w:rPr>
        <w:t>№ 255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70" w:id="1129"/>
    <w:p>
      <w:pPr>
        <w:spacing w:after="0"/>
        <w:ind w:left="0"/>
        <w:jc w:val="left"/>
      </w:pPr>
      <w:r>
        <w:rPr>
          <w:rFonts w:ascii="Times New Roman"/>
          <w:b/>
          <w:i w:val="false"/>
          <w:color w:val="000000"/>
        </w:rPr>
        <w:t xml:space="preserve"> 1. Жалпы ережелер </w:t>
      </w:r>
    </w:p>
    <w:bookmarkEnd w:id="1129"/>
    <w:bookmarkStart w:name="z2129" w:id="1130"/>
    <w:p>
      <w:pPr>
        <w:spacing w:after="0"/>
        <w:ind w:left="0"/>
        <w:jc w:val="both"/>
      </w:pPr>
      <w:r>
        <w:rPr>
          <w:rFonts w:ascii="Times New Roman"/>
          <w:b w:val="false"/>
          <w:i w:val="false"/>
          <w:color w:val="000000"/>
          <w:sz w:val="28"/>
        </w:rPr>
        <w:t xml:space="preserve">
      1. "Бала асырап алуға тілек білдірген адамдарды есепке қою" мемлекеттік көрсетілетін қызмет регламенті (бұдан әрі - Регламент)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алуға тілек білдірген адамдарды есепке қою" мемлекеттік көрсетілетін қызмет стандартына (бұдан әрі - Стандарт) (Нормативтік құқықтық актілерді мемлекеттік тіркеу тізілімінде № 11184 болып тіркелді) сәйкес әзірленді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 көрсетеді.</w:t>
      </w:r>
    </w:p>
    <w:bookmarkEnd w:id="1130"/>
    <w:p>
      <w:pPr>
        <w:spacing w:after="0"/>
        <w:ind w:left="0"/>
        <w:jc w:val="both"/>
      </w:pPr>
      <w:r>
        <w:rPr>
          <w:rFonts w:ascii="Times New Roman"/>
          <w:b w:val="false"/>
          <w:i w:val="false"/>
          <w:color w:val="000000"/>
          <w:sz w:val="28"/>
        </w:rPr>
        <w:t>
      Мемлекеттік қызмет көрсету үшін өтініштерді қабылдау: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www.egov.kz "электрондық үкімет" веб-портал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 көрсетудің нәтижесі:</w:t>
      </w:r>
    </w:p>
    <w:p>
      <w:pPr>
        <w:spacing w:after="0"/>
        <w:ind w:left="0"/>
        <w:jc w:val="both"/>
      </w:pPr>
      <w:r>
        <w:rPr>
          <w:rFonts w:ascii="Times New Roman"/>
          <w:b w:val="false"/>
          <w:i w:val="false"/>
          <w:color w:val="000000"/>
          <w:sz w:val="28"/>
        </w:rPr>
        <w:t>
      Көрсетілетін қызметті берушіге жүгінген кезде Стандартың 1-қосымшасына сәйкес нысан бойынша бала асырап алуға үміткер (лер) болу мүмкіндігі (мүмкін еместігі) туралы қорытынды.</w:t>
      </w:r>
    </w:p>
    <w:p>
      <w:pPr>
        <w:spacing w:after="0"/>
        <w:ind w:left="0"/>
        <w:jc w:val="both"/>
      </w:pPr>
      <w:r>
        <w:rPr>
          <w:rFonts w:ascii="Times New Roman"/>
          <w:b w:val="false"/>
          <w:i w:val="false"/>
          <w:color w:val="000000"/>
          <w:sz w:val="28"/>
        </w:rPr>
        <w:t>
      Порталға - Стандартың 2-қосымшасына сәйкес нысан бойынша бала асырап алуға үміткер (лер) болу мүмкіндігі (мүмкін еместігі) туралы қорытындының дайындығы жайлы хабарлама.</w:t>
      </w:r>
    </w:p>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 (лер) болудың мүмкіндігі (мүмкін еместігі) туралы қорытындыны алу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нысаны-қағаз түрінде.</w:t>
      </w:r>
    </w:p>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тиісті құжаттарды (бұдан әрі - құжаттар топтамасын) қабылдауы болып табылады:</w:t>
      </w:r>
    </w:p>
    <w:p>
      <w:pPr>
        <w:spacing w:after="0"/>
        <w:ind w:left="0"/>
        <w:jc w:val="both"/>
      </w:pPr>
      <w:r>
        <w:rPr>
          <w:rFonts w:ascii="Times New Roman"/>
          <w:b w:val="false"/>
          <w:i w:val="false"/>
          <w:color w:val="000000"/>
          <w:sz w:val="28"/>
        </w:rPr>
        <w:t>
      бала асырап алуға тілек білдіру туралы өтініш (еркін нысанда);</w:t>
      </w:r>
    </w:p>
    <w:p>
      <w:pPr>
        <w:spacing w:after="0"/>
        <w:ind w:left="0"/>
        <w:jc w:val="both"/>
      </w:pPr>
      <w:r>
        <w:rPr>
          <w:rFonts w:ascii="Times New Roman"/>
          <w:b w:val="false"/>
          <w:i w:val="false"/>
          <w:color w:val="000000"/>
          <w:sz w:val="28"/>
        </w:rPr>
        <w:t>
      көрсетілетін қызметті алушының жеке басын кәуландыратын құжат (жеке басын сәйкестендіру үшін талап етіледі);</w:t>
      </w:r>
    </w:p>
    <w:p>
      <w:pPr>
        <w:spacing w:after="0"/>
        <w:ind w:left="0"/>
        <w:jc w:val="both"/>
      </w:pPr>
      <w:r>
        <w:rPr>
          <w:rFonts w:ascii="Times New Roman"/>
          <w:b w:val="false"/>
          <w:i w:val="false"/>
          <w:color w:val="000000"/>
          <w:sz w:val="28"/>
        </w:rPr>
        <w:t>
      жақын туыстарының бала асырап алуға жазбаша келісімі;</w:t>
      </w:r>
    </w:p>
    <w:p>
      <w:pPr>
        <w:spacing w:after="0"/>
        <w:ind w:left="0"/>
        <w:jc w:val="both"/>
      </w:pPr>
      <w:r>
        <w:rPr>
          <w:rFonts w:ascii="Times New Roman"/>
          <w:b w:val="false"/>
          <w:i w:val="false"/>
          <w:color w:val="000000"/>
          <w:sz w:val="28"/>
        </w:rPr>
        <w:t>
      жиынтық табыс мөлшері туралы анықтама (жұмыс орнынан жалақысы туралы, кәсіпкерлік қызметтен түсетін табысы және бірге тұратын барлық отбасы мүшелерінің өзге де табыстары туралы анықтама);</w:t>
      </w:r>
    </w:p>
    <w:p>
      <w:pPr>
        <w:spacing w:after="0"/>
        <w:ind w:left="0"/>
        <w:jc w:val="both"/>
      </w:pPr>
      <w:r>
        <w:rPr>
          <w:rFonts w:ascii="Times New Roman"/>
          <w:b w:val="false"/>
          <w:i w:val="false"/>
          <w:color w:val="000000"/>
          <w:sz w:val="28"/>
        </w:rPr>
        <w:t>
      отбасы жағдайы туралы анықтама (2008 жылға дейін некеге тұрған (бұзған) жағдайда, некеге тұру (ерлі-зайыптылық) (бұзу) туралы куәліктің көшірмесі, бала 2007 жылғы 13 тамызға дейін не Қазақстан Республикасынан тыс жерде туылған жағдайда баланың туу туралы куәлігінің көшірмесі (бала бар болғанда);</w:t>
      </w:r>
    </w:p>
    <w:p>
      <w:pPr>
        <w:spacing w:after="0"/>
        <w:ind w:left="0"/>
        <w:jc w:val="both"/>
      </w:pPr>
      <w:r>
        <w:rPr>
          <w:rFonts w:ascii="Times New Roman"/>
          <w:b w:val="false"/>
          <w:i w:val="false"/>
          <w:color w:val="000000"/>
          <w:sz w:val="28"/>
        </w:rPr>
        <w:t xml:space="preserve">
      6)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12127 тіркелген)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бекітілген нысанға сәйкес наркологиялық және психиатриялық диспансерлерде тіркеуде тұрғандығы туралы мәліметтің жоқтығы туралы анықтама. </w:t>
      </w:r>
    </w:p>
    <w:p>
      <w:pPr>
        <w:spacing w:after="0"/>
        <w:ind w:left="0"/>
        <w:jc w:val="both"/>
      </w:pPr>
      <w:r>
        <w:rPr>
          <w:rFonts w:ascii="Times New Roman"/>
          <w:b w:val="false"/>
          <w:i w:val="false"/>
          <w:color w:val="000000"/>
          <w:sz w:val="28"/>
        </w:rPr>
        <w:t>
      5. Мемлекеттік қызметті көрсетуден бас тартуға негіздемелер мыналар болып табылады:</w:t>
      </w:r>
    </w:p>
    <w:p>
      <w:pPr>
        <w:spacing w:after="0"/>
        <w:ind w:left="0"/>
        <w:jc w:val="both"/>
      </w:pPr>
      <w:r>
        <w:rPr>
          <w:rFonts w:ascii="Times New Roman"/>
          <w:b w:val="false"/>
          <w:i w:val="false"/>
          <w:color w:val="000000"/>
          <w:sz w:val="28"/>
        </w:rPr>
        <w:t xml:space="preserve">
      көрсетілетін қызметті алушының кәмелет жасқа толмауы; </w:t>
      </w:r>
    </w:p>
    <w:p>
      <w:pPr>
        <w:spacing w:after="0"/>
        <w:ind w:left="0"/>
        <w:jc w:val="both"/>
      </w:pPr>
      <w:r>
        <w:rPr>
          <w:rFonts w:ascii="Times New Roman"/>
          <w:b w:val="false"/>
          <w:i w:val="false"/>
          <w:color w:val="000000"/>
          <w:sz w:val="28"/>
        </w:rPr>
        <w:t>
      көрсетілетін қызметті алушының соттың әрекетке қабiлетсiз немесе әрекетке қабiлеті шектеулi деп танылғанда;</w:t>
      </w:r>
    </w:p>
    <w:p>
      <w:pPr>
        <w:spacing w:after="0"/>
        <w:ind w:left="0"/>
        <w:jc w:val="both"/>
      </w:pPr>
      <w:r>
        <w:rPr>
          <w:rFonts w:ascii="Times New Roman"/>
          <w:b w:val="false"/>
          <w:i w:val="false"/>
          <w:color w:val="000000"/>
          <w:sz w:val="28"/>
        </w:rPr>
        <w:t>
      3) соттың ерлi-зайыптылардың біреуін әрекетке қабiлетсiз немесе әрекетке қабiлеті шектеулі деп тануы;</w:t>
      </w:r>
    </w:p>
    <w:p>
      <w:pPr>
        <w:spacing w:after="0"/>
        <w:ind w:left="0"/>
        <w:jc w:val="both"/>
      </w:pPr>
      <w:r>
        <w:rPr>
          <w:rFonts w:ascii="Times New Roman"/>
          <w:b w:val="false"/>
          <w:i w:val="false"/>
          <w:color w:val="000000"/>
          <w:sz w:val="28"/>
        </w:rPr>
        <w:t>
      4) соттың көрсетілетін қызметті алушыны ата-ана құқықтарынан айыруы немесе ата-ана құқықтарынан шектеуі;</w:t>
      </w:r>
    </w:p>
    <w:p>
      <w:pPr>
        <w:spacing w:after="0"/>
        <w:ind w:left="0"/>
        <w:jc w:val="both"/>
      </w:pPr>
      <w:r>
        <w:rPr>
          <w:rFonts w:ascii="Times New Roman"/>
          <w:b w:val="false"/>
          <w:i w:val="false"/>
          <w:color w:val="000000"/>
          <w:sz w:val="28"/>
        </w:rPr>
        <w:t>
      5) көрсетілетін қызметті алушыны Қазақстан Республикасының заңдарында жүктелген мiндеттердi тиiсiнше орындамағаны үшiн қорғаншы немесе қамқоршы мiндеттерінен шеттету;</w:t>
      </w:r>
    </w:p>
    <w:p>
      <w:pPr>
        <w:spacing w:after="0"/>
        <w:ind w:left="0"/>
        <w:jc w:val="both"/>
      </w:pPr>
      <w:r>
        <w:rPr>
          <w:rFonts w:ascii="Times New Roman"/>
          <w:b w:val="false"/>
          <w:i w:val="false"/>
          <w:color w:val="000000"/>
          <w:sz w:val="28"/>
        </w:rPr>
        <w:t>
      6) соттың бала асырап алушылардың кінәсінен бала асырап алудың күшiн жоюы;</w:t>
      </w:r>
    </w:p>
    <w:p>
      <w:pPr>
        <w:spacing w:after="0"/>
        <w:ind w:left="0"/>
        <w:jc w:val="both"/>
      </w:pPr>
      <w:r>
        <w:rPr>
          <w:rFonts w:ascii="Times New Roman"/>
          <w:b w:val="false"/>
          <w:i w:val="false"/>
          <w:color w:val="000000"/>
          <w:sz w:val="28"/>
        </w:rPr>
        <w:t>
      7) көрсетілетін қызметті алушының қорғаншы немесе қамқоршы мiндеттерін жүзеге асыруға кедергі келтіретін ауруының болуы;</w:t>
      </w:r>
    </w:p>
    <w:p>
      <w:pPr>
        <w:spacing w:after="0"/>
        <w:ind w:left="0"/>
        <w:jc w:val="both"/>
      </w:pPr>
      <w:r>
        <w:rPr>
          <w:rFonts w:ascii="Times New Roman"/>
          <w:b w:val="false"/>
          <w:i w:val="false"/>
          <w:color w:val="000000"/>
          <w:sz w:val="28"/>
        </w:rPr>
        <w:t xml:space="preserve">
      8) көрсетілетін қызметті алушының тұрақты тұрғылықты жерінің болмауы; </w:t>
      </w:r>
    </w:p>
    <w:p>
      <w:pPr>
        <w:spacing w:after="0"/>
        <w:ind w:left="0"/>
        <w:jc w:val="both"/>
      </w:pPr>
      <w:r>
        <w:rPr>
          <w:rFonts w:ascii="Times New Roman"/>
          <w:b w:val="false"/>
          <w:i w:val="false"/>
          <w:color w:val="000000"/>
          <w:sz w:val="28"/>
        </w:rPr>
        <w:t>
      9) көрсетілетін қызметті алушының дәстүрлi емес жыныстық бағдарды ұстануы;</w:t>
      </w:r>
    </w:p>
    <w:p>
      <w:pPr>
        <w:spacing w:after="0"/>
        <w:ind w:left="0"/>
        <w:jc w:val="both"/>
      </w:pPr>
      <w:r>
        <w:rPr>
          <w:rFonts w:ascii="Times New Roman"/>
          <w:b w:val="false"/>
          <w:i w:val="false"/>
          <w:color w:val="000000"/>
          <w:sz w:val="28"/>
        </w:rPr>
        <w:t>
      10) қорғаншылықты (қамқоршылықты) белгілеу кезінде қасақана қылмыс жасағаны үшін жойылмаған немесе алынбаған сотталғандығының болуы, сондай-ақ осы тармақтың 15) тармақшасында аталған адамдар;</w:t>
      </w:r>
    </w:p>
    <w:p>
      <w:pPr>
        <w:spacing w:after="0"/>
        <w:ind w:left="0"/>
        <w:jc w:val="both"/>
      </w:pPr>
      <w:r>
        <w:rPr>
          <w:rFonts w:ascii="Times New Roman"/>
          <w:b w:val="false"/>
          <w:i w:val="false"/>
          <w:color w:val="000000"/>
          <w:sz w:val="28"/>
        </w:rPr>
        <w:t xml:space="preserve">
      11) көрсетілетін қызметті алушының азаматтығының болмауы; </w:t>
      </w:r>
    </w:p>
    <w:p>
      <w:pPr>
        <w:spacing w:after="0"/>
        <w:ind w:left="0"/>
        <w:jc w:val="both"/>
      </w:pPr>
      <w:r>
        <w:rPr>
          <w:rFonts w:ascii="Times New Roman"/>
          <w:b w:val="false"/>
          <w:i w:val="false"/>
          <w:color w:val="000000"/>
          <w:sz w:val="28"/>
        </w:rPr>
        <w:t>
      12) анасының қайтыс болуына немесе оның ата-ана құқықтарынан айырылуына байланысты баланың кемінде үш жыл іс жүзінде тәрбиелену жағдайларын қоспағанда, тіркелген некеде тұрмаған (ерлі-зайыпты болмаған) ер жынысты көрсетілетін қызметті алушының өтініші;</w:t>
      </w:r>
    </w:p>
    <w:p>
      <w:pPr>
        <w:spacing w:after="0"/>
        <w:ind w:left="0"/>
        <w:jc w:val="both"/>
      </w:pPr>
      <w:r>
        <w:rPr>
          <w:rFonts w:ascii="Times New Roman"/>
          <w:b w:val="false"/>
          <w:i w:val="false"/>
          <w:color w:val="000000"/>
          <w:sz w:val="28"/>
        </w:rPr>
        <w:t>
      13) көрсетілетін қызметті алушының баланы асырап алған кезде асырап алынған баланы Қазақстан Республикасының заңнамасында белгіленген ең төмен күнкөріс деңгейімен қамтамасыз ететін табысының болмауы;</w:t>
      </w:r>
    </w:p>
    <w:p>
      <w:pPr>
        <w:spacing w:after="0"/>
        <w:ind w:left="0"/>
        <w:jc w:val="both"/>
      </w:pPr>
      <w:r>
        <w:rPr>
          <w:rFonts w:ascii="Times New Roman"/>
          <w:b w:val="false"/>
          <w:i w:val="false"/>
          <w:color w:val="000000"/>
          <w:sz w:val="28"/>
        </w:rPr>
        <w:t>
      14) көрсетілетін қызметті алушының наркологиялық немесе психоневрологиялық диспансерлерде есепте тұруы;</w:t>
      </w:r>
    </w:p>
    <w:p>
      <w:pPr>
        <w:spacing w:after="0"/>
        <w:ind w:left="0"/>
        <w:jc w:val="both"/>
      </w:pPr>
      <w:r>
        <w:rPr>
          <w:rFonts w:ascii="Times New Roman"/>
          <w:b w:val="false"/>
          <w:i w:val="false"/>
          <w:color w:val="000000"/>
          <w:sz w:val="28"/>
        </w:rPr>
        <w:t xml:space="preserve">
      15) адам өлтіру, денсаулыққа қасақана зиян келтіру, халық денсаулығына және имандылыққа, жыныстық тиіспеушілікке қарсы қылмыстық құқық бұзушылықтары, экстремистік немесе террористік қылмыстары, адам саудасы үшін сотталғандығы бар немесе болған, қылмыстық қудалауға ұшырап отырған немесе ұшыраған адамдарды қоспағанда (2014 жылғы 4 шілдедегі Қазақстан Республикасы Қылмыстық-процестік кодексінің 35-бабы бірінші бөлігінің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w:t>
      </w:r>
      <w:r>
        <w:rPr>
          <w:rFonts w:ascii="Times New Roman"/>
          <w:b w:val="false"/>
          <w:i w:val="false"/>
          <w:color w:val="000000"/>
          <w:sz w:val="28"/>
        </w:rPr>
        <w:t xml:space="preserve"> негізінде өздеріне қатысты қылмыстық қудалау тоқтатылған адамдарды қоспағанда).</w:t>
      </w:r>
    </w:p>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xml:space="preserve">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тиісті құжаттардың қабылданғаны туралы қолхат береді көрсетілетін қызметті берушінің басшысына құжаттар </w:t>
      </w:r>
    </w:p>
    <w:p>
      <w:pPr>
        <w:spacing w:after="0"/>
        <w:ind w:left="0"/>
        <w:jc w:val="both"/>
      </w:pPr>
      <w:r>
        <w:rPr>
          <w:rFonts w:ascii="Times New Roman"/>
          <w:b w:val="false"/>
          <w:i w:val="false"/>
          <w:color w:val="000000"/>
          <w:sz w:val="28"/>
        </w:rPr>
        <w:t>
      топтамасын береді -15 (он бес) минут.</w:t>
      </w:r>
    </w:p>
    <w:p>
      <w:pPr>
        <w:spacing w:after="0"/>
        <w:ind w:left="0"/>
        <w:jc w:val="both"/>
      </w:pPr>
      <w:r>
        <w:rPr>
          <w:rFonts w:ascii="Times New Roman"/>
          <w:b w:val="false"/>
          <w:i w:val="false"/>
          <w:color w:val="000000"/>
          <w:sz w:val="28"/>
        </w:rPr>
        <w:t>
      Осы Регламенттің 4 тармағына сәйкес құжаттар топтамасын толық ұсынбағанда және (немесе) құжаттардың қолданылу мерзімі аяқталған жағдайда өтінішті қабылдаудан бас тартады;</w:t>
      </w:r>
    </w:p>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құжаттар топтамасына тиісті бұрыштаманы қояды және құжаттар топтамасын көрсетілетін қызметті берушінің жауапты орындаушысына береді - 3 (үш) сағат; </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Стандарттың 3 қосымшасына сәйкес нысан бойынша тұлғаның тұрғын үй-тұрмыстық жағдайы актісін дайындайды - күнтізбелік 10 (он) күн. Мемлекеттік қызмет көрсету нәтижесінің жобасын дайындайды және көрсетілетін қызметті берушінің басшысына береді– күнтізбелік 4 (төрт) күн;</w:t>
      </w:r>
    </w:p>
    <w:p>
      <w:pPr>
        <w:spacing w:after="0"/>
        <w:ind w:left="0"/>
        <w:jc w:val="both"/>
      </w:pPr>
      <w:r>
        <w:rPr>
          <w:rFonts w:ascii="Times New Roman"/>
          <w:b w:val="false"/>
          <w:i w:val="false"/>
          <w:color w:val="000000"/>
          <w:sz w:val="28"/>
        </w:rPr>
        <w:t xml:space="preserve">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береді- 1 (бір) сағат; </w:t>
      </w:r>
    </w:p>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- 10 (он) минут. </w:t>
      </w:r>
    </w:p>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p>
      <w:pPr>
        <w:spacing w:after="0"/>
        <w:ind w:left="0"/>
        <w:jc w:val="both"/>
      </w:pPr>
      <w:r>
        <w:rPr>
          <w:rFonts w:ascii="Times New Roman"/>
          <w:b w:val="false"/>
          <w:i w:val="false"/>
          <w:color w:val="000000"/>
          <w:sz w:val="28"/>
        </w:rPr>
        <w:t xml:space="preserve">
      1) құжаттар топтамасын тіркеу; </w:t>
      </w:r>
    </w:p>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p>
      <w:pPr>
        <w:spacing w:after="0"/>
        <w:ind w:left="0"/>
        <w:jc w:val="both"/>
      </w:pPr>
      <w:r>
        <w:rPr>
          <w:rFonts w:ascii="Times New Roman"/>
          <w:b w:val="false"/>
          <w:i w:val="false"/>
          <w:color w:val="000000"/>
          <w:sz w:val="28"/>
        </w:rPr>
        <w:t xml:space="preserve">
      3) мемлекеттік қызмет көрсету нәтижесінің жобасы; </w:t>
      </w:r>
    </w:p>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нәтижесінің жобасына қол қоюы; </w:t>
      </w:r>
    </w:p>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көрсетілетін қызметті алушыға беру. </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құрылымдық бөлімшелерінің (қызметкерлерінің) тізбесі: </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(іс-қимылдың) реттілігін сипаттау, әрбір рәсімнің (іс-қимылдың)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пакетін қабылдауды жүзеге асырады, құжаттарды тіркейді, көрсетілетін қызметті алушыға тиісті құжаттардың қабылданғаны туралы қолхат береді көрсетілетін қызметті берушінің басшысына құжаттар топтамасын береді -15 (он бес) минут.</w:t>
      </w:r>
    </w:p>
    <w:p>
      <w:pPr>
        <w:spacing w:after="0"/>
        <w:ind w:left="0"/>
        <w:jc w:val="both"/>
      </w:pPr>
      <w:r>
        <w:rPr>
          <w:rFonts w:ascii="Times New Roman"/>
          <w:b w:val="false"/>
          <w:i w:val="false"/>
          <w:color w:val="000000"/>
          <w:sz w:val="28"/>
        </w:rPr>
        <w:t xml:space="preserve">
      осы Регламенттің 4 тармағына сәйкес құжаттар топтамасын толық ұсынбағанда және (немесе) құжаттардың қолданылу мерзімі аяқталған жағдайда өтінішті қабылдаудан бас тартады; </w:t>
      </w:r>
    </w:p>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құжаттар топтамасына тиісті бұрыштаманы қояды және құжаттар топтамасын көрсетілетін қызметті берушінің жауапты орындаушысына береді - 3 (үш) сағат; </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Стандарттың 3 қосымшасына сәйкес нысан бойынша тұлғаның тұрғын үй-тұрмыстық жағдайы актісін дайындайды - күнтізбелік 10 (он) күн. Мемлекеттік қызмет көрсету нәтижесінің жобасын дайындайды және көрсетілетін қызметті берушінің басшысына береді– күнтізбелік 4 (төрт) күн;</w:t>
      </w:r>
    </w:p>
    <w:p>
      <w:pPr>
        <w:spacing w:after="0"/>
        <w:ind w:left="0"/>
        <w:jc w:val="both"/>
      </w:pPr>
      <w:r>
        <w:rPr>
          <w:rFonts w:ascii="Times New Roman"/>
          <w:b w:val="false"/>
          <w:i w:val="false"/>
          <w:color w:val="000000"/>
          <w:sz w:val="28"/>
        </w:rPr>
        <w:t xml:space="preserve">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береді- 1 (бір) сағат; </w:t>
      </w:r>
    </w:p>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- 10 (он) минут. </w:t>
      </w:r>
    </w:p>
    <w:p>
      <w:pPr>
        <w:spacing w:after="0"/>
        <w:ind w:left="0"/>
        <w:jc w:val="both"/>
      </w:pPr>
      <w:r>
        <w:rPr>
          <w:rFonts w:ascii="Times New Roman"/>
          <w:b w:val="false"/>
          <w:i w:val="false"/>
          <w:color w:val="000000"/>
          <w:sz w:val="28"/>
        </w:rPr>
        <w:t xml:space="preserve">
      Әр рәсімнің ұзақтығын көрсете отырып, (әр рәсімнің (іс-қимылдың) орындалу ұзақтығын көрсете отырып, мемлекеттік қызмет көрсету үшін қажетті іс-қимыл) құрылымдық бөлімшелерінің (қызметкерлердің)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келтірілген;</w:t>
      </w:r>
    </w:p>
    <w:p>
      <w:pPr>
        <w:spacing w:after="0"/>
        <w:ind w:left="0"/>
        <w:jc w:val="left"/>
      </w:pPr>
      <w:r>
        <w:rPr>
          <w:rFonts w:ascii="Times New Roman"/>
          <w:b/>
          <w:i w:val="false"/>
          <w:color w:val="000000"/>
        </w:rPr>
        <w:t xml:space="preserve"> 4. Өзге де көрсетілетін қызмет берушілермен өзара іс-қимыл тәртібі, сондай-ақ мемлекеттік қызмет көрсету процесінде ақпараттық жүйелер пайдалану тәртібін сипаттау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p>
      <w:pPr>
        <w:spacing w:after="0"/>
        <w:ind w:left="0"/>
        <w:jc w:val="both"/>
      </w:pPr>
      <w:r>
        <w:rPr>
          <w:rFonts w:ascii="Times New Roman"/>
          <w:b w:val="false"/>
          <w:i w:val="false"/>
          <w:color w:val="000000"/>
          <w:sz w:val="28"/>
        </w:rPr>
        <w:t>
      1) көрсетілетін қызметті алушы электрондық цифрлық қолтаңба арқылы (бұдан әрі-ЭЦҚ) порталға тіркелуді (авторландыруды)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құжаттарды қосып беру;</w:t>
      </w:r>
    </w:p>
    <w:p>
      <w:pPr>
        <w:spacing w:after="0"/>
        <w:ind w:left="0"/>
        <w:jc w:val="both"/>
      </w:pPr>
      <w:r>
        <w:rPr>
          <w:rFonts w:ascii="Times New Roman"/>
          <w:b w:val="false"/>
          <w:i w:val="false"/>
          <w:color w:val="000000"/>
          <w:sz w:val="28"/>
        </w:rPr>
        <w:t>
      көрсетілетін қызметті алушының электрондық құжат нысанындағы сұранысы ЭЦҚ;</w:t>
      </w:r>
    </w:p>
    <w:p>
      <w:pPr>
        <w:spacing w:after="0"/>
        <w:ind w:left="0"/>
        <w:jc w:val="both"/>
      </w:pPr>
      <w:r>
        <w:rPr>
          <w:rFonts w:ascii="Times New Roman"/>
          <w:b w:val="false"/>
          <w:i w:val="false"/>
          <w:color w:val="000000"/>
          <w:sz w:val="28"/>
        </w:rPr>
        <w:t>
      жақын туыстарының бала асырап ауға жазбаша келісімінің электрондық көшірмесі;</w:t>
      </w:r>
    </w:p>
    <w:p>
      <w:pPr>
        <w:spacing w:after="0"/>
        <w:ind w:left="0"/>
        <w:jc w:val="both"/>
      </w:pPr>
      <w:r>
        <w:rPr>
          <w:rFonts w:ascii="Times New Roman"/>
          <w:b w:val="false"/>
          <w:i w:val="false"/>
          <w:color w:val="000000"/>
          <w:sz w:val="28"/>
        </w:rPr>
        <w:t>
      жиынтық табыс мөлшері туралы анықтаманың электрондық көшірмесі (жұмыс орнынан жалақысы туралы, кәсіпкерлік қызметтен түсетін табысы және бірге тұратын барлық отбасы мүшелерінің өзге де табыстары туралы анықтама);</w:t>
      </w:r>
    </w:p>
    <w:p>
      <w:pPr>
        <w:spacing w:after="0"/>
        <w:ind w:left="0"/>
        <w:jc w:val="both"/>
      </w:pPr>
      <w:r>
        <w:rPr>
          <w:rFonts w:ascii="Times New Roman"/>
          <w:b w:val="false"/>
          <w:i w:val="false"/>
          <w:color w:val="000000"/>
          <w:sz w:val="28"/>
        </w:rPr>
        <w:t>
      отбасы жағдайы туралы анықтаманың электрондық көшірмесі (2008 жылға дейін некеге тұрған (бұзған) жағдайда, некеге тұру (ерлі-зайыптылық) (бұзу) туралы куәліктің көшірмесі, бала 2007 жылғы 13 тамызға дейін не Қазақстан Республикасынан тыс жерде туылған жағдайда баланың туу туралы куәлігінің көшірмесі (бала бар болғанда);</w:t>
      </w:r>
    </w:p>
    <w:p>
      <w:pPr>
        <w:spacing w:after="0"/>
        <w:ind w:left="0"/>
        <w:jc w:val="both"/>
      </w:pPr>
      <w:r>
        <w:rPr>
          <w:rFonts w:ascii="Times New Roman"/>
          <w:b w:val="false"/>
          <w:i w:val="false"/>
          <w:color w:val="000000"/>
          <w:sz w:val="28"/>
        </w:rPr>
        <w:t xml:space="preserve">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12127 тіркелген)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бекітілген нысанға сәйкес наркологиялық және психиатриялық диспансерлерде тіркеуде тұрғандығы туралы мәліметтің жоқтығы туралы анықтаманың электрондық көшірмесі; </w:t>
      </w:r>
    </w:p>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ЭЦҚ-сы арқылы электрондық сұранысты куәландыру;</w:t>
      </w:r>
    </w:p>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p>
      <w:pPr>
        <w:spacing w:after="0"/>
        <w:ind w:left="0"/>
        <w:jc w:val="both"/>
      </w:pP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тарихынан электрондық сұраныстың мәртебесі және мемлекеттік қызмет көрсету мерзімі туралы хабарламаны алу;</w:t>
      </w:r>
    </w:p>
    <w:p>
      <w:pPr>
        <w:spacing w:after="0"/>
        <w:ind w:left="0"/>
        <w:jc w:val="both"/>
      </w:pPr>
      <w:r>
        <w:rPr>
          <w:rFonts w:ascii="Times New Roman"/>
          <w:b w:val="false"/>
          <w:i w:val="false"/>
          <w:color w:val="000000"/>
          <w:sz w:val="28"/>
        </w:rPr>
        <w:t>
      6) көрсетілетін қызметті беруші мемлекеттік қызмет көрсету процесінде көрсетілетін қызметті берушінің құрылымдық бөлімшелер (қызметкерлер)өзара іс-қимыл тәртібі сипаттамасына сәйкесрәсімді (іс-қимылды) жүзеге асырады;</w:t>
      </w:r>
    </w:p>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уәкілетті адамының ЭЦҚ қойылған электрондық құжат нысанындағы мемлекеттік қызмет көрсету нәтижесін көрсетілетін қызметті алушының "жеке кабинетіне" жібереді;</w:t>
      </w:r>
    </w:p>
    <w:p>
      <w:pPr>
        <w:spacing w:after="0"/>
        <w:ind w:left="0"/>
        <w:jc w:val="both"/>
      </w:pPr>
      <w:r>
        <w:rPr>
          <w:rFonts w:ascii="Times New Roman"/>
          <w:b w:val="false"/>
          <w:i w:val="false"/>
          <w:color w:val="000000"/>
          <w:sz w:val="28"/>
        </w:rPr>
        <w:t>
      8) көрсетілетін қызметті алушының "жеке кабинетіндегі" мемлекеттік көрсетілетін қызметті алу тарихынан көрсетілетін қызметті алушының мемлекеттік қызмет көрсету нәтижесін алуы.</w:t>
      </w:r>
    </w:p>
    <w:p>
      <w:pPr>
        <w:spacing w:after="0"/>
        <w:ind w:left="0"/>
        <w:jc w:val="both"/>
      </w:pPr>
      <w:r>
        <w:rPr>
          <w:rFonts w:ascii="Times New Roman"/>
          <w:b w:val="false"/>
          <w:i w:val="false"/>
          <w:color w:val="000000"/>
          <w:sz w:val="28"/>
        </w:rPr>
        <w:t>
      Жөндеу жұмыстарын жүргізуіге байланысты техникалық үзілістерді қоспағанда порталдың жұмыс кестесі тәулік бойы (Қазақстан Республикасының Еңбек заңнамасына сәйкес көрсетілетін қызмет алушы жұмыс уақыты аяқталғаннан кейін демалыс және мереке күндері жүгінген жағдайда өтінішті қабылдау келесі жұмыс күнімен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i w:val="false"/>
          <w:color w:val="000000"/>
        </w:rPr>
        <w:t xml:space="preserve"> 5. Мемлекеттік қызмет көрсетудің ерекшеліктерін ескере отырып қойылатын өзге де талаптар</w:t>
      </w:r>
    </w:p>
    <w:p>
      <w:pPr>
        <w:spacing w:after="0"/>
        <w:ind w:left="0"/>
        <w:jc w:val="both"/>
      </w:pPr>
      <w:r>
        <w:rPr>
          <w:rFonts w:ascii="Times New Roman"/>
          <w:b w:val="false"/>
          <w:i w:val="false"/>
          <w:color w:val="000000"/>
          <w:sz w:val="28"/>
        </w:rPr>
        <w:t xml:space="preserve">
      11. Мемлекеттік қызмет көрсету орындарының мекен-жайлары: </w:t>
      </w:r>
    </w:p>
    <w:p>
      <w:pPr>
        <w:spacing w:after="0"/>
        <w:ind w:left="0"/>
        <w:jc w:val="both"/>
      </w:pPr>
      <w:r>
        <w:rPr>
          <w:rFonts w:ascii="Times New Roman"/>
          <w:b w:val="false"/>
          <w:i w:val="false"/>
          <w:color w:val="000000"/>
          <w:sz w:val="28"/>
        </w:rPr>
        <w:t>
      1) Министрліктің www.edu.gov.kz интернет-ресурсында орналастырылған. </w:t>
      </w:r>
    </w:p>
    <w:p>
      <w:pPr>
        <w:spacing w:after="0"/>
        <w:ind w:left="0"/>
        <w:jc w:val="both"/>
      </w:pPr>
      <w:r>
        <w:rPr>
          <w:rFonts w:ascii="Times New Roman"/>
          <w:b w:val="false"/>
          <w:i w:val="false"/>
          <w:color w:val="000000"/>
          <w:sz w:val="28"/>
        </w:rPr>
        <w:t>
      2) портал: egov.kz.</w:t>
      </w:r>
    </w:p>
    <w:p>
      <w:pPr>
        <w:spacing w:after="0"/>
        <w:ind w:left="0"/>
        <w:jc w:val="both"/>
      </w:pPr>
      <w:r>
        <w:rPr>
          <w:rFonts w:ascii="Times New Roman"/>
          <w:b w:val="false"/>
          <w:i w:val="false"/>
          <w:color w:val="000000"/>
          <w:sz w:val="28"/>
        </w:rPr>
        <w:t xml:space="preserve">
      12.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телефоны арқылы алу мүмкіндігіне ие. </w:t>
      </w:r>
    </w:p>
    <w:p>
      <w:pPr>
        <w:spacing w:after="0"/>
        <w:ind w:left="0"/>
        <w:jc w:val="both"/>
      </w:pPr>
      <w:r>
        <w:rPr>
          <w:rFonts w:ascii="Times New Roman"/>
          <w:b w:val="false"/>
          <w:i w:val="false"/>
          <w:color w:val="000000"/>
          <w:sz w:val="28"/>
        </w:rPr>
        <w:t>
      13.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 Мемлекеттік қызмет көрсету мәселелері бойынша бірыңғай байланыс-орталығы "1414". </w:t>
      </w:r>
    </w:p>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алуға тілек білдірген адамдарды есепке қою" мемлекеттік көрсетілетін қызмет регламентіне 1-қосымша</w:t>
            </w:r>
          </w:p>
        </w:tc>
      </w:tr>
    </w:tbl>
    <w:p>
      <w:pPr>
        <w:spacing w:after="0"/>
        <w:ind w:left="0"/>
        <w:jc w:val="left"/>
      </w:pPr>
      <w:r>
        <w:rPr>
          <w:rFonts w:ascii="Times New Roman"/>
          <w:b/>
          <w:i w:val="false"/>
          <w:color w:val="000000"/>
        </w:rPr>
        <w:t xml:space="preserve"> Аудандық және Петропавл қаласы білім бөлімдерінің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1896"/>
        <w:gridCol w:w="1983"/>
        <w:gridCol w:w="7754"/>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коммуналдық мемлекеттік мекемесі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w:t>
            </w:r>
            <w:r>
              <w:br/>
            </w:r>
            <w:r>
              <w:rPr>
                <w:rFonts w:ascii="Times New Roman"/>
                <w:b w:val="false"/>
                <w:i w:val="false"/>
                <w:color w:val="000000"/>
                <w:sz w:val="20"/>
              </w:rPr>
              <w:t>
Саумалкөл ауылы 20 шағын ауданы</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xml:space="preserve">
Целинная көшесі, 13а </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 </w:t>
            </w:r>
            <w:r>
              <w:br/>
            </w:r>
            <w:r>
              <w:rPr>
                <w:rFonts w:ascii="Times New Roman"/>
                <w:b w:val="false"/>
                <w:i w:val="false"/>
                <w:color w:val="000000"/>
                <w:sz w:val="20"/>
              </w:rPr>
              <w:t xml:space="preserve">
Смирново ауылы </w:t>
            </w:r>
            <w:r>
              <w:br/>
            </w:r>
            <w:r>
              <w:rPr>
                <w:rFonts w:ascii="Times New Roman"/>
                <w:b w:val="false"/>
                <w:i w:val="false"/>
                <w:color w:val="000000"/>
                <w:sz w:val="20"/>
              </w:rPr>
              <w:t>
Труд көшесі, 16</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w:t>
            </w:r>
            <w:r>
              <w:br/>
            </w:r>
            <w:r>
              <w:rPr>
                <w:rFonts w:ascii="Times New Roman"/>
                <w:b w:val="false"/>
                <w:i w:val="false"/>
                <w:color w:val="000000"/>
                <w:sz w:val="20"/>
              </w:rPr>
              <w:t xml:space="preserve">
Пресновка ауылы </w:t>
            </w:r>
            <w:r>
              <w:br/>
            </w:r>
            <w:r>
              <w:rPr>
                <w:rFonts w:ascii="Times New Roman"/>
                <w:b w:val="false"/>
                <w:i w:val="false"/>
                <w:color w:val="000000"/>
                <w:sz w:val="20"/>
              </w:rPr>
              <w:t xml:space="preserve">
Шайкина көшесі, 30 </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 Булаев қаласы </w:t>
            </w:r>
            <w:r>
              <w:br/>
            </w:r>
            <w:r>
              <w:rPr>
                <w:rFonts w:ascii="Times New Roman"/>
                <w:b w:val="false"/>
                <w:i w:val="false"/>
                <w:color w:val="000000"/>
                <w:sz w:val="20"/>
              </w:rPr>
              <w:t>
Комаров көшесі,16</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Молодежная көшесі, 2</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Абай Құнанбаев көшесі, 5 </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коммуналдық мемлекеттік мекемесі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қаласы </w:t>
            </w:r>
            <w:r>
              <w:br/>
            </w:r>
            <w:r>
              <w:rPr>
                <w:rFonts w:ascii="Times New Roman"/>
                <w:b w:val="false"/>
                <w:i w:val="false"/>
                <w:color w:val="000000"/>
                <w:sz w:val="20"/>
              </w:rPr>
              <w:t>
Қазақстан Конституциясы көшесі, 206</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коммуналдық мемлекеттік мекемесі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 </w:t>
            </w:r>
            <w:r>
              <w:br/>
            </w:r>
            <w:r>
              <w:rPr>
                <w:rFonts w:ascii="Times New Roman"/>
                <w:b w:val="false"/>
                <w:i w:val="false"/>
                <w:color w:val="000000"/>
                <w:sz w:val="20"/>
              </w:rPr>
              <w:t xml:space="preserve">
Тимирязев ауылы </w:t>
            </w:r>
            <w:r>
              <w:br/>
            </w:r>
            <w:r>
              <w:rPr>
                <w:rFonts w:ascii="Times New Roman"/>
                <w:b w:val="false"/>
                <w:i w:val="false"/>
                <w:color w:val="000000"/>
                <w:sz w:val="20"/>
              </w:rPr>
              <w:t>
Уәлиханов көшесі, 25</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коммуналдық мемлекеттік мекемесі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w:t>
            </w:r>
            <w:r>
              <w:br/>
            </w:r>
            <w:r>
              <w:rPr>
                <w:rFonts w:ascii="Times New Roman"/>
                <w:b w:val="false"/>
                <w:i w:val="false"/>
                <w:color w:val="000000"/>
                <w:sz w:val="20"/>
              </w:rPr>
              <w:t xml:space="preserve">
Кішкенекөл ауылы </w:t>
            </w:r>
            <w:r>
              <w:br/>
            </w:r>
            <w:r>
              <w:rPr>
                <w:rFonts w:ascii="Times New Roman"/>
                <w:b w:val="false"/>
                <w:i w:val="false"/>
                <w:color w:val="000000"/>
                <w:sz w:val="20"/>
              </w:rPr>
              <w:t>
Жамбыл көшесі, 76</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коммуналдық мемлекеттік мекемесі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w:t>
            </w:r>
            <w:r>
              <w:br/>
            </w:r>
            <w:r>
              <w:rPr>
                <w:rFonts w:ascii="Times New Roman"/>
                <w:b w:val="false"/>
                <w:i w:val="false"/>
                <w:color w:val="000000"/>
                <w:sz w:val="20"/>
              </w:rPr>
              <w:t xml:space="preserve">
Сергеев қаласы </w:t>
            </w:r>
            <w:r>
              <w:br/>
            </w:r>
            <w:r>
              <w:rPr>
                <w:rFonts w:ascii="Times New Roman"/>
                <w:b w:val="false"/>
                <w:i w:val="false"/>
                <w:color w:val="000000"/>
                <w:sz w:val="20"/>
              </w:rPr>
              <w:t>
Желтоқсан көшесі, 14</w:t>
            </w:r>
          </w:p>
        </w:tc>
        <w:tc>
          <w:tcPr>
            <w:tcW w:w="7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13.00-ден 14.30-ға дейін түскі үзіліспен дүйсенбіден бастап жұма аралығында қоса алғанда сағат 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 мемлекеттік көрсетілетін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 мемлекеттік көрсетілетін қызмет регламентіне 3-қосымша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2131" w:id="113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 </w:t>
      </w:r>
    </w:p>
    <w:bookmarkEnd w:id="1131"/>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08.02.2017 </w:t>
      </w:r>
      <w:r>
        <w:rPr>
          <w:rFonts w:ascii="Times New Roman"/>
          <w:b w:val="false"/>
          <w:i w:val="false"/>
          <w:color w:val="ff0000"/>
          <w:sz w:val="28"/>
        </w:rPr>
        <w:t>№ 68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132" w:id="1132"/>
    <w:p>
      <w:pPr>
        <w:spacing w:after="0"/>
        <w:ind w:left="0"/>
        <w:jc w:val="left"/>
      </w:pPr>
      <w:r>
        <w:rPr>
          <w:rFonts w:ascii="Times New Roman"/>
          <w:b/>
          <w:i w:val="false"/>
          <w:color w:val="000000"/>
        </w:rPr>
        <w:t xml:space="preserve"> 1. Жалпы ережелер </w:t>
      </w:r>
    </w:p>
    <w:bookmarkEnd w:id="1132"/>
    <w:bookmarkStart w:name="z2271" w:id="1133"/>
    <w:p>
      <w:pPr>
        <w:spacing w:after="0"/>
        <w:ind w:left="0"/>
        <w:jc w:val="both"/>
      </w:pPr>
      <w:r>
        <w:rPr>
          <w:rFonts w:ascii="Times New Roman"/>
          <w:b w:val="false"/>
          <w:i w:val="false"/>
          <w:color w:val="000000"/>
          <w:sz w:val="28"/>
        </w:rPr>
        <w:t xml:space="preserve">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 (бұдан әрі - Регламент)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№198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стандартына(бұдан әрі - Стандарт) сәйкес әзірленді (Нормативтік құқықтық актілерді мемлекеттік тіркеу Реестрінде №11184 болып тіркелді)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 көрсетеді.</w:t>
      </w:r>
    </w:p>
    <w:bookmarkEnd w:id="113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www.egov.kz "электрондық үкімет" веб-портал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 көрсетудің нəтижесі – осы Стандарттың 1-қосымшасына сəйкес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тиісті құжаттарды (бұдан әрі - құжаттар пакеті) қабылдауы болып табылады:</w:t>
      </w:r>
    </w:p>
    <w:p>
      <w:pPr>
        <w:spacing w:after="0"/>
        <w:ind w:left="0"/>
        <w:jc w:val="both"/>
      </w:pPr>
      <w:r>
        <w:rPr>
          <w:rFonts w:ascii="Times New Roman"/>
          <w:b w:val="false"/>
          <w:i w:val="false"/>
          <w:color w:val="000000"/>
          <w:sz w:val="28"/>
        </w:rPr>
        <w:t>
      1) осы Стандартқа 2-қосымшаға сәйкес нысан бойынша өтініш;</w:t>
      </w:r>
    </w:p>
    <w:p>
      <w:pPr>
        <w:spacing w:after="0"/>
        <w:ind w:left="0"/>
        <w:jc w:val="both"/>
      </w:pPr>
      <w:r>
        <w:rPr>
          <w:rFonts w:ascii="Times New Roman"/>
          <w:b w:val="false"/>
          <w:i w:val="false"/>
          <w:color w:val="000000"/>
          <w:sz w:val="28"/>
        </w:rPr>
        <w:t>
      2) баланы асырап алу туралы заңды күшіне енген сот шешімінің көшірмесі;</w:t>
      </w:r>
    </w:p>
    <w:p>
      <w:pPr>
        <w:spacing w:after="0"/>
        <w:ind w:left="0"/>
        <w:jc w:val="both"/>
      </w:pPr>
      <w:r>
        <w:rPr>
          <w:rFonts w:ascii="Times New Roman"/>
          <w:b w:val="false"/>
          <w:i w:val="false"/>
          <w:color w:val="000000"/>
          <w:sz w:val="28"/>
        </w:rPr>
        <w:t>
      3) көрсетілетін қызметті алушының жеке басын кәуландыратын құжат;</w:t>
      </w:r>
    </w:p>
    <w:p>
      <w:pPr>
        <w:spacing w:after="0"/>
        <w:ind w:left="0"/>
        <w:jc w:val="both"/>
      </w:pPr>
      <w:r>
        <w:rPr>
          <w:rFonts w:ascii="Times New Roman"/>
          <w:b w:val="false"/>
          <w:i w:val="false"/>
          <w:color w:val="000000"/>
          <w:sz w:val="28"/>
        </w:rPr>
        <w:t>
      4) екінші деңгейдегі банкте немесе банк операцияларының жеке түрлерін жүзеге асыруға Қазақстан Республикасы Ұлттық Банкінің лицензиясы бар ұйымда бала асырап алушылардың бірінің атына жеке шоттың ашылғаны туралы шарттың көшірмесі.</w:t>
      </w:r>
    </w:p>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мыналарды көрсете отыра, тиісті құжаттардың қабылданғаны туралы қолхат береді:</w:t>
      </w:r>
    </w:p>
    <w:p>
      <w:pPr>
        <w:spacing w:after="0"/>
        <w:ind w:left="0"/>
        <w:jc w:val="both"/>
      </w:pPr>
      <w:r>
        <w:rPr>
          <w:rFonts w:ascii="Times New Roman"/>
          <w:b w:val="false"/>
          <w:i w:val="false"/>
          <w:color w:val="000000"/>
          <w:sz w:val="28"/>
        </w:rPr>
        <w:t>
      сұраныстың номері мен қабылданған күні;</w:t>
      </w:r>
    </w:p>
    <w:p>
      <w:pPr>
        <w:spacing w:after="0"/>
        <w:ind w:left="0"/>
        <w:jc w:val="both"/>
      </w:pPr>
      <w:r>
        <w:rPr>
          <w:rFonts w:ascii="Times New Roman"/>
          <w:b w:val="false"/>
          <w:i w:val="false"/>
          <w:color w:val="000000"/>
          <w:sz w:val="28"/>
        </w:rPr>
        <w:t>
      сұралатын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құжаттардың берілетін күні (уақыты) және орны;</w:t>
      </w:r>
    </w:p>
    <w:p>
      <w:pPr>
        <w:spacing w:after="0"/>
        <w:ind w:left="0"/>
        <w:jc w:val="both"/>
      </w:pPr>
      <w:r>
        <w:rPr>
          <w:rFonts w:ascii="Times New Roman"/>
          <w:b w:val="false"/>
          <w:i w:val="false"/>
          <w:color w:val="000000"/>
          <w:sz w:val="28"/>
        </w:rPr>
        <w:t>
      құжаттарды ресімдеуге көрсетілетін қызметті берушінің өтінішті қабылдаған қызметкерінің аты, тегі, сондай-ақ әкесінің аты (бар болса);</w:t>
      </w:r>
    </w:p>
    <w:p>
      <w:pPr>
        <w:spacing w:after="0"/>
        <w:ind w:left="0"/>
        <w:jc w:val="both"/>
      </w:pPr>
      <w:r>
        <w:rPr>
          <w:rFonts w:ascii="Times New Roman"/>
          <w:b w:val="false"/>
          <w:i w:val="false"/>
          <w:color w:val="000000"/>
          <w:sz w:val="28"/>
        </w:rPr>
        <w:t>
      көрсетілетін қызметті алушының тегі, аты, сондай-ақ әкесінің аты (бар болғанда) және оның байланыс телефондары.</w:t>
      </w:r>
    </w:p>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құжаттар пакетіне тиісті бұрыштаманы қояды және көрсетілетін қызметті берушінің жауапты орындаушысына береді - 3 (үш) сағат;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береді - 9 (тоғыз) жұмыс күні;</w:t>
      </w:r>
    </w:p>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- 1 (бір) сағат;</w:t>
      </w:r>
    </w:p>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- 10 (он) минут. </w:t>
      </w:r>
    </w:p>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p>
      <w:pPr>
        <w:spacing w:after="0"/>
        <w:ind w:left="0"/>
        <w:jc w:val="both"/>
      </w:pPr>
      <w:r>
        <w:rPr>
          <w:rFonts w:ascii="Times New Roman"/>
          <w:b w:val="false"/>
          <w:i w:val="false"/>
          <w:color w:val="000000"/>
          <w:sz w:val="28"/>
        </w:rPr>
        <w:t xml:space="preserve">
      1) құжаттар пакетін тіркеу; </w:t>
      </w:r>
    </w:p>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p>
      <w:pPr>
        <w:spacing w:after="0"/>
        <w:ind w:left="0"/>
        <w:jc w:val="both"/>
      </w:pPr>
      <w:r>
        <w:rPr>
          <w:rFonts w:ascii="Times New Roman"/>
          <w:b w:val="false"/>
          <w:i w:val="false"/>
          <w:color w:val="000000"/>
          <w:sz w:val="28"/>
        </w:rPr>
        <w:t xml:space="preserve">
      3) мемлекеттік қызмет көрсету нәтижесінің жобасы; </w:t>
      </w:r>
    </w:p>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нәтижесінің жобасына қол қоюы; </w:t>
      </w:r>
    </w:p>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көрсетілетін қызметті алушыға беру. </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пакетін қабылдауды жүзеге асырады, құжаттарды тіркейді, көрсетілетін қызметті алушыға мыналарды көрсете отыра, тиісті құжаттардың қабылданғаны туралы қолхат береді:</w:t>
      </w:r>
    </w:p>
    <w:p>
      <w:pPr>
        <w:spacing w:after="0"/>
        <w:ind w:left="0"/>
        <w:jc w:val="both"/>
      </w:pPr>
      <w:r>
        <w:rPr>
          <w:rFonts w:ascii="Times New Roman"/>
          <w:b w:val="false"/>
          <w:i w:val="false"/>
          <w:color w:val="000000"/>
          <w:sz w:val="28"/>
        </w:rPr>
        <w:t>
      сұраныстың номері мен қабылданған күні;</w:t>
      </w:r>
    </w:p>
    <w:p>
      <w:pPr>
        <w:spacing w:after="0"/>
        <w:ind w:left="0"/>
        <w:jc w:val="both"/>
      </w:pPr>
      <w:r>
        <w:rPr>
          <w:rFonts w:ascii="Times New Roman"/>
          <w:b w:val="false"/>
          <w:i w:val="false"/>
          <w:color w:val="000000"/>
          <w:sz w:val="28"/>
        </w:rPr>
        <w:t>
      сұралатын мемлекеттік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құжаттардың берілетін күні (уақыты) және орны;</w:t>
      </w:r>
    </w:p>
    <w:p>
      <w:pPr>
        <w:spacing w:after="0"/>
        <w:ind w:left="0"/>
        <w:jc w:val="both"/>
      </w:pPr>
      <w:r>
        <w:rPr>
          <w:rFonts w:ascii="Times New Roman"/>
          <w:b w:val="false"/>
          <w:i w:val="false"/>
          <w:color w:val="000000"/>
          <w:sz w:val="28"/>
        </w:rPr>
        <w:t>
      көрсетілетін қызметті берушінің өтінішті қабылдаған қызметкерінің тегі, аты, сондай-ақ әкесінің аты (бар болғанда);</w:t>
      </w:r>
    </w:p>
    <w:p>
      <w:pPr>
        <w:spacing w:after="0"/>
        <w:ind w:left="0"/>
        <w:jc w:val="both"/>
      </w:pPr>
      <w:r>
        <w:rPr>
          <w:rFonts w:ascii="Times New Roman"/>
          <w:b w:val="false"/>
          <w:i w:val="false"/>
          <w:color w:val="000000"/>
          <w:sz w:val="28"/>
        </w:rPr>
        <w:t>
      көрсетілетін қызметті алушының тегі, аты, сондай-ақ әкесінің аты (бар болғанда) және оның байланыс телефондары;</w:t>
      </w:r>
    </w:p>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құжаттар пакетіне тиісті бұрыштаманы қояды және көрсетілетін қызметті берушінің жауапты орындаушысына береді - 3 (үш) сағат; </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басшысына береді - жұмыс 9 (тоғыз) күн; </w:t>
      </w:r>
    </w:p>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кеңсесіне береді - 1 (бір) сағат;</w:t>
      </w:r>
    </w:p>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- 10 (он) минут. </w:t>
      </w:r>
    </w:p>
    <w:p>
      <w:pPr>
        <w:spacing w:after="0"/>
        <w:ind w:left="0"/>
        <w:jc w:val="both"/>
      </w:pPr>
      <w:r>
        <w:rPr>
          <w:rFonts w:ascii="Times New Roman"/>
          <w:b w:val="false"/>
          <w:i w:val="false"/>
          <w:color w:val="000000"/>
          <w:sz w:val="28"/>
        </w:rPr>
        <w:t xml:space="preserve">
      9. Әр рәсімнің ұзақтығын көрсете отырып, (әр рәсімнің (іс-қимылдың) орындалу ұзақтығын көрсете отырып, мемлекеттік қызмет көрсету үшін қажетті іс-қимыл) құрылымдық бөлімшелерінің (қызметкерлердің)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келтірілген;</w:t>
      </w:r>
    </w:p>
    <w:p>
      <w:pPr>
        <w:spacing w:after="0"/>
        <w:ind w:left="0"/>
        <w:jc w:val="left"/>
      </w:pPr>
      <w:r>
        <w:rPr>
          <w:rFonts w:ascii="Times New Roman"/>
          <w:b/>
          <w:i w:val="false"/>
          <w:color w:val="000000"/>
        </w:rPr>
        <w:t xml:space="preserve"> 4. Өзге де көрсетілетін қызмет берушілермен өзара іс-қимыл тәртібі, сондай-ақ мемлекеттік қызмет көрсету процесінде ақпараттық жүйелерді пайдалану тәртібі </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p>
      <w:pPr>
        <w:spacing w:after="0"/>
        <w:ind w:left="0"/>
        <w:jc w:val="both"/>
      </w:pPr>
      <w:r>
        <w:rPr>
          <w:rFonts w:ascii="Times New Roman"/>
          <w:b w:val="false"/>
          <w:i w:val="false"/>
          <w:color w:val="000000"/>
          <w:sz w:val="28"/>
        </w:rPr>
        <w:t>
      1) көрсетілетін қызметті алушы электрондық цифрлық қолтаңба арқылы (бұдан әрі – ЭЦҚ) порталға тіркелуді (авторландыруды) жүзеге асырады;</w:t>
      </w:r>
    </w:p>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құжаттарды қоса жалғау:</w:t>
      </w:r>
    </w:p>
    <w:p>
      <w:pPr>
        <w:spacing w:after="0"/>
        <w:ind w:left="0"/>
        <w:jc w:val="both"/>
      </w:pPr>
      <w:r>
        <w:rPr>
          <w:rFonts w:ascii="Times New Roman"/>
          <w:b w:val="false"/>
          <w:i w:val="false"/>
          <w:color w:val="000000"/>
          <w:sz w:val="28"/>
        </w:rPr>
        <w:t>
      көрсетілетін қызметті алушының ЭЦҚ куәландырылған электрондық құжат нысанындағы сұранысы;</w:t>
      </w:r>
    </w:p>
    <w:p>
      <w:pPr>
        <w:spacing w:after="0"/>
        <w:ind w:left="0"/>
        <w:jc w:val="both"/>
      </w:pPr>
      <w:r>
        <w:rPr>
          <w:rFonts w:ascii="Times New Roman"/>
          <w:b w:val="false"/>
          <w:i w:val="false"/>
          <w:color w:val="000000"/>
          <w:sz w:val="28"/>
        </w:rPr>
        <w:t>
      баланы асырап алу туралы заңды күшіне енген сот шешімінің электрондық көшірмесі;</w:t>
      </w:r>
    </w:p>
    <w:bookmarkStart w:name="z460" w:id="1134"/>
    <w:p>
      <w:pPr>
        <w:spacing w:after="0"/>
        <w:ind w:left="0"/>
        <w:jc w:val="both"/>
      </w:pPr>
      <w:r>
        <w:rPr>
          <w:rFonts w:ascii="Times New Roman"/>
          <w:b w:val="false"/>
          <w:i w:val="false"/>
          <w:color w:val="000000"/>
          <w:sz w:val="28"/>
        </w:rPr>
        <w:t>
      екінші деңгейдегі банкте немесе банк операцияларының жеке түрлерін жүзеге асыруға Қазақстан Республикасы Ұлттық Банкінің лицензиясы бар ұйымда бала асырап алушылардың бірінің атына жеке шоттың ашылғаны туралы шарттың электрондық көшірмесі.</w:t>
      </w:r>
    </w:p>
    <w:bookmarkEnd w:id="1134"/>
    <w:bookmarkStart w:name="z461" w:id="1135"/>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ЭЦҚ-сы арқылы электрондық сұранысты куәландыру;</w:t>
      </w:r>
    </w:p>
    <w:bookmarkEnd w:id="1135"/>
    <w:bookmarkStart w:name="z462" w:id="1136"/>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bookmarkEnd w:id="1136"/>
    <w:p>
      <w:pPr>
        <w:spacing w:after="0"/>
        <w:ind w:left="0"/>
        <w:jc w:val="both"/>
      </w:pP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тарихынан электрондық сұраныстың мәртебесі және мемлекеттік қызмет көрсету мерзімі туралы хабарламаны алуы;</w:t>
      </w:r>
    </w:p>
    <w:p>
      <w:pPr>
        <w:spacing w:after="0"/>
        <w:ind w:left="0"/>
        <w:jc w:val="both"/>
      </w:pPr>
      <w:r>
        <w:rPr>
          <w:rFonts w:ascii="Times New Roman"/>
          <w:b w:val="false"/>
          <w:i w:val="false"/>
          <w:color w:val="000000"/>
          <w:sz w:val="28"/>
        </w:rPr>
        <w:t>
      6) көрсетілетін қызметті беруші мемлекеттік қызмет көрсету процесінде көрсетілетін қызметті берушінің құрылымдық бөлімшелер (қызметкерлер) өзара іс-қимыл тәртібі сипаттамасына сәйкес рәсімді (іс-қимылды) жүзеге асырады</w:t>
      </w:r>
    </w:p>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уәкілетті адамының ЭЦҚ қойылған электрондық құжат нысанындағы мемлекеттік қызмет көрсету нәтижесін көрсетілетін қызметті алушының "жеке кабинетіне" жібереді;</w:t>
      </w:r>
    </w:p>
    <w:p>
      <w:pPr>
        <w:spacing w:after="0"/>
        <w:ind w:left="0"/>
        <w:jc w:val="both"/>
      </w:pPr>
      <w:r>
        <w:rPr>
          <w:rFonts w:ascii="Times New Roman"/>
          <w:b w:val="false"/>
          <w:i w:val="false"/>
          <w:color w:val="000000"/>
          <w:sz w:val="28"/>
        </w:rPr>
        <w:t>
      8) көрсетілетін қызметті алушының "жеке кабинетіндегі" мемлекеттік көрсетілетін қызметті алу тарихынан көрсетілетін қызметті алушының мемлекеттік қызмет көрсету нәтижесін алуы;</w:t>
      </w:r>
    </w:p>
    <w:p>
      <w:pPr>
        <w:spacing w:after="0"/>
        <w:ind w:left="0"/>
        <w:jc w:val="both"/>
      </w:pPr>
      <w:r>
        <w:rPr>
          <w:rFonts w:ascii="Times New Roman"/>
          <w:b w:val="false"/>
          <w:i w:val="false"/>
          <w:color w:val="000000"/>
          <w:sz w:val="28"/>
        </w:rPr>
        <w:t>
      Жөндеу жұмыстарының жүргізілуіне байланысты техникалық үзілістерді қоспағанда порталдың жұмыс кестесі тәулік бойы (2015 жылғы 23 қарашадағы Қазақстан Республикасының Еңбек кодекісіне сәйкес демалыс және мереке күндері жұмыс уақыты аяқталғаннан кейін көрсетілетін қызмет алушы жүгінген кезде өтінішті қабылдау және мемлекеттік қызметті көрсету нәтижесін беру келесі жұмыс күнінде жүзеге асырылады).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i w:val="false"/>
          <w:color w:val="000000"/>
        </w:rPr>
        <w:t xml:space="preserve"> 5. Мемлекеттік қызмет көрсетудің ерекшеліктерін ескере отырып қойылатын өзге де талаптар</w:t>
      </w:r>
    </w:p>
    <w:p>
      <w:pPr>
        <w:spacing w:after="0"/>
        <w:ind w:left="0"/>
        <w:jc w:val="both"/>
      </w:pPr>
      <w:r>
        <w:rPr>
          <w:rFonts w:ascii="Times New Roman"/>
          <w:b w:val="false"/>
          <w:i w:val="false"/>
          <w:color w:val="000000"/>
          <w:sz w:val="28"/>
        </w:rPr>
        <w:t>
      11. Мемлекеттік қызмет көрсету орындарының мекен-жайлары Министрліктің www.edu.gov.kz интернет-ресурсында орналастырылған.</w:t>
      </w:r>
    </w:p>
    <w:p>
      <w:pPr>
        <w:spacing w:after="0"/>
        <w:ind w:left="0"/>
        <w:jc w:val="both"/>
      </w:pPr>
      <w:r>
        <w:rPr>
          <w:rFonts w:ascii="Times New Roman"/>
          <w:b w:val="false"/>
          <w:i w:val="false"/>
          <w:color w:val="000000"/>
          <w:sz w:val="28"/>
        </w:rPr>
        <w:t xml:space="preserve">
      12.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телефоны арқылы алу мүмкіндігіне ие. </w:t>
      </w:r>
    </w:p>
    <w:p>
      <w:pPr>
        <w:spacing w:after="0"/>
        <w:ind w:left="0"/>
        <w:jc w:val="both"/>
      </w:pPr>
      <w:r>
        <w:rPr>
          <w:rFonts w:ascii="Times New Roman"/>
          <w:b w:val="false"/>
          <w:i w:val="false"/>
          <w:color w:val="000000"/>
          <w:sz w:val="28"/>
        </w:rPr>
        <w:t>
      13.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 Мемлекеттік қызмет көрсету мәселелері бойынша бірыңғай байланыс-орталығы "1414".</w:t>
      </w:r>
    </w:p>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1-қосымша</w:t>
            </w:r>
          </w:p>
        </w:tc>
      </w:tr>
    </w:tbl>
    <w:p>
      <w:pPr>
        <w:spacing w:after="0"/>
        <w:ind w:left="0"/>
        <w:jc w:val="left"/>
      </w:pPr>
      <w:r>
        <w:rPr>
          <w:rFonts w:ascii="Times New Roman"/>
          <w:b/>
          <w:i w:val="false"/>
          <w:color w:val="000000"/>
        </w:rPr>
        <w:t xml:space="preserve"> Аудандық және Петропавл қаласы білім бөлімдерінің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1614"/>
        <w:gridCol w:w="1994"/>
        <w:gridCol w:w="8124"/>
      </w:tblGrid>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уақыты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20 шағын ауданы</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коммуналдық мемлекеттік мекемесі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w:t>
            </w:r>
          </w:p>
        </w:tc>
      </w:tr>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коммуналдық мемлекеттік мекемесі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жылғы 23 қарашадағы Қазақстан Республикасының Еңбек кодекісіне сәйкес демалыс және мереке күндерін қоспағанда дүйсенбіден бастап жұманы қоса алғанда сағат 9.00-ден 18.30-ға дейін 13.00-ден 14.30-ға дейін түскі үзіліспен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3-қосымша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 процестерініңанықтамалығы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2273" w:id="1137"/>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 </w:t>
      </w:r>
    </w:p>
    <w:bookmarkEnd w:id="1137"/>
    <w:bookmarkStart w:name="z2274" w:id="1138"/>
    <w:p>
      <w:pPr>
        <w:spacing w:after="0"/>
        <w:ind w:left="0"/>
        <w:jc w:val="left"/>
      </w:pPr>
      <w:r>
        <w:rPr>
          <w:rFonts w:ascii="Times New Roman"/>
          <w:b/>
          <w:i w:val="false"/>
          <w:color w:val="000000"/>
        </w:rPr>
        <w:t xml:space="preserve"> 1. Жалпы ережелер </w:t>
      </w:r>
    </w:p>
    <w:bookmarkEnd w:id="1138"/>
    <w:bookmarkStart w:name="z2275" w:id="1139"/>
    <w:p>
      <w:pPr>
        <w:spacing w:after="0"/>
        <w:ind w:left="0"/>
        <w:jc w:val="both"/>
      </w:pPr>
      <w:r>
        <w:rPr>
          <w:rFonts w:ascii="Times New Roman"/>
          <w:b w:val="false"/>
          <w:i w:val="false"/>
          <w:color w:val="000000"/>
          <w:sz w:val="28"/>
        </w:rPr>
        <w:t xml:space="preserve">
      1.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қызметін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министрлігінің 2015 жылғы 13 сәуірдегі №198 </w:t>
      </w:r>
      <w:r>
        <w:rPr>
          <w:rFonts w:ascii="Times New Roman"/>
          <w:b w:val="false"/>
          <w:i w:val="false"/>
          <w:color w:val="000000"/>
          <w:sz w:val="28"/>
        </w:rPr>
        <w:t>бұйрығымен</w:t>
      </w:r>
      <w:r>
        <w:rPr>
          <w:rFonts w:ascii="Times New Roman"/>
          <w:b w:val="false"/>
          <w:i w:val="false"/>
          <w:color w:val="000000"/>
          <w:sz w:val="28"/>
        </w:rPr>
        <w:t xml:space="preserve">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стандартына сәйкес әзірленді (№ 11184 нормативтік құқықтық актілерді мемлекеттік тіркеу Реестрінде тіркелген)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және қаланың жергілікті атқарушы органы, білім беру ұйымдары (бұдан әрі - көрсетілетін қызметті беруші) көрсетеді. </w:t>
      </w:r>
    </w:p>
    <w:bookmarkEnd w:id="1139"/>
    <w:bookmarkStart w:name="z2276" w:id="1140"/>
    <w:p>
      <w:pPr>
        <w:spacing w:after="0"/>
        <w:ind w:left="0"/>
        <w:jc w:val="both"/>
      </w:pPr>
      <w:r>
        <w:rPr>
          <w:rFonts w:ascii="Times New Roman"/>
          <w:b w:val="false"/>
          <w:i w:val="false"/>
          <w:color w:val="000000"/>
          <w:sz w:val="28"/>
        </w:rPr>
        <w:t xml:space="preserve">
      Өтінішті қабылдау және мемлекеттік қызмет көрсетудің нәтижесін беру көрсетілетін қызметті берушінің кеңсесі арқылы жүзеге асырылады. </w:t>
      </w:r>
    </w:p>
    <w:bookmarkEnd w:id="1140"/>
    <w:bookmarkStart w:name="z2277" w:id="1141"/>
    <w:p>
      <w:pPr>
        <w:spacing w:after="0"/>
        <w:ind w:left="0"/>
        <w:jc w:val="both"/>
      </w:pPr>
      <w:r>
        <w:rPr>
          <w:rFonts w:ascii="Times New Roman"/>
          <w:b w:val="false"/>
          <w:i w:val="false"/>
          <w:color w:val="000000"/>
          <w:sz w:val="28"/>
        </w:rPr>
        <w:t>
      2. Мемлекеттік қызмет көрсету нысаны - қағаз жүзінде.</w:t>
      </w:r>
    </w:p>
    <w:bookmarkEnd w:id="1141"/>
    <w:bookmarkStart w:name="z2278" w:id="1142"/>
    <w:p>
      <w:pPr>
        <w:spacing w:after="0"/>
        <w:ind w:left="0"/>
        <w:jc w:val="both"/>
      </w:pPr>
      <w:r>
        <w:rPr>
          <w:rFonts w:ascii="Times New Roman"/>
          <w:b w:val="false"/>
          <w:i w:val="false"/>
          <w:color w:val="000000"/>
          <w:sz w:val="28"/>
        </w:rPr>
        <w:t>
      3. Мемлекеттік қызмет көрсету нәтижесі - қала сыртындағы және мектеп жанындағы лагерьлерге жолдама.</w:t>
      </w:r>
    </w:p>
    <w:bookmarkEnd w:id="1142"/>
    <w:bookmarkStart w:name="z2279" w:id="1143"/>
    <w:p>
      <w:pPr>
        <w:spacing w:after="0"/>
        <w:ind w:left="0"/>
        <w:jc w:val="both"/>
      </w:pPr>
      <w:r>
        <w:rPr>
          <w:rFonts w:ascii="Times New Roman"/>
          <w:b w:val="false"/>
          <w:i w:val="false"/>
          <w:color w:val="000000"/>
          <w:sz w:val="28"/>
        </w:rPr>
        <w:t>
      Мемлекеттік көрсетілетін қызмет құнын "Білім туралы" 2007 жылғы 27 шілдедегі Қазақстан Республикасының Заңына сәйкес көрсетілетін қызметті беруші айқындайды және облыстың жергілікті атқарушы органының интернет-ресурсында орналастырылады.</w:t>
      </w:r>
    </w:p>
    <w:bookmarkEnd w:id="1143"/>
    <w:bookmarkStart w:name="z2280" w:id="1144"/>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1144"/>
    <w:bookmarkStart w:name="z2281" w:id="1145"/>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1145"/>
    <w:bookmarkStart w:name="z2282" w:id="1146"/>
    <w:p>
      <w:pPr>
        <w:spacing w:after="0"/>
        <w:ind w:left="0"/>
        <w:jc w:val="both"/>
      </w:pPr>
      <w:r>
        <w:rPr>
          <w:rFonts w:ascii="Times New Roman"/>
          <w:b w:val="false"/>
          <w:i w:val="false"/>
          <w:color w:val="000000"/>
          <w:sz w:val="28"/>
        </w:rPr>
        <w:t>
      Мемлекеттік қызмет:</w:t>
      </w:r>
    </w:p>
    <w:bookmarkEnd w:id="1146"/>
    <w:bookmarkStart w:name="z2283" w:id="1147"/>
    <w:p>
      <w:pPr>
        <w:spacing w:after="0"/>
        <w:ind w:left="0"/>
        <w:jc w:val="both"/>
      </w:pPr>
      <w:r>
        <w:rPr>
          <w:rFonts w:ascii="Times New Roman"/>
          <w:b w:val="false"/>
          <w:i w:val="false"/>
          <w:color w:val="000000"/>
          <w:sz w:val="28"/>
        </w:rPr>
        <w:t>
      1) мемлекеттік атаулы әлеуметтік көмек алуға құқығы бар отбасылардан шыққан балаларға;</w:t>
      </w:r>
    </w:p>
    <w:bookmarkEnd w:id="1147"/>
    <w:bookmarkStart w:name="z2284" w:id="1148"/>
    <w:p>
      <w:pPr>
        <w:spacing w:after="0"/>
        <w:ind w:left="0"/>
        <w:jc w:val="both"/>
      </w:pPr>
      <w:r>
        <w:rPr>
          <w:rFonts w:ascii="Times New Roman"/>
          <w:b w:val="false"/>
          <w:i w:val="false"/>
          <w:color w:val="000000"/>
          <w:sz w:val="28"/>
        </w:rPr>
        <w:t>
      2) мемлекеттік атаулы әлеуметтік көмек алмайтын, жан басына шаққандағы табысы ең төменгі күнкөріс деңгейінің шамасынан төмен отбасылардан шыққан балаларға;</w:t>
      </w:r>
    </w:p>
    <w:bookmarkEnd w:id="1148"/>
    <w:bookmarkStart w:name="z2285" w:id="1149"/>
    <w:p>
      <w:pPr>
        <w:spacing w:after="0"/>
        <w:ind w:left="0"/>
        <w:jc w:val="both"/>
      </w:pPr>
      <w:r>
        <w:rPr>
          <w:rFonts w:ascii="Times New Roman"/>
          <w:b w:val="false"/>
          <w:i w:val="false"/>
          <w:color w:val="000000"/>
          <w:sz w:val="28"/>
        </w:rPr>
        <w:t>
      3) жетім балаларға, ата-анасының қамқорлығынсыз қалып, отбасыларда тұратын балаларға;</w:t>
      </w:r>
    </w:p>
    <w:bookmarkEnd w:id="1149"/>
    <w:bookmarkStart w:name="z2286" w:id="1150"/>
    <w:p>
      <w:pPr>
        <w:spacing w:after="0"/>
        <w:ind w:left="0"/>
        <w:jc w:val="both"/>
      </w:pPr>
      <w:r>
        <w:rPr>
          <w:rFonts w:ascii="Times New Roman"/>
          <w:b w:val="false"/>
          <w:i w:val="false"/>
          <w:color w:val="000000"/>
          <w:sz w:val="28"/>
        </w:rPr>
        <w:t>
      4) төтенше жағдайлардың салдарынан шұғыл жәрдемді талап ететін отбасылардан шыққан балаларға;</w:t>
      </w:r>
    </w:p>
    <w:bookmarkEnd w:id="1150"/>
    <w:bookmarkStart w:name="z2287" w:id="1151"/>
    <w:p>
      <w:pPr>
        <w:spacing w:after="0"/>
        <w:ind w:left="0"/>
        <w:jc w:val="both"/>
      </w:pPr>
      <w:r>
        <w:rPr>
          <w:rFonts w:ascii="Times New Roman"/>
          <w:b w:val="false"/>
          <w:i w:val="false"/>
          <w:color w:val="000000"/>
          <w:sz w:val="28"/>
        </w:rPr>
        <w:t>
      5) білім беру ұйымының алқалы басқару органы айқындайтын білім алушылар мен тәрбиеленушілердің өзге де санаттарына тегін түрде көрсетіледі.</w:t>
      </w:r>
    </w:p>
    <w:bookmarkEnd w:id="1151"/>
    <w:bookmarkStart w:name="z2288" w:id="115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152"/>
    <w:bookmarkStart w:name="z2289" w:id="115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көрсетілетін қызметті алушыдан өтініш және тиісті құжаттарды (бұдан әрі - құжаттар топтамасы) қабылдауы болып табылады:</w:t>
      </w:r>
    </w:p>
    <w:bookmarkEnd w:id="1153"/>
    <w:bookmarkStart w:name="z2290" w:id="1154"/>
    <w:p>
      <w:pPr>
        <w:spacing w:after="0"/>
        <w:ind w:left="0"/>
        <w:jc w:val="both"/>
      </w:pPr>
      <w:r>
        <w:rPr>
          <w:rFonts w:ascii="Times New Roman"/>
          <w:b w:val="false"/>
          <w:i w:val="false"/>
          <w:color w:val="000000"/>
          <w:sz w:val="28"/>
        </w:rPr>
        <w:t>
      1) өтініш;</w:t>
      </w:r>
    </w:p>
    <w:bookmarkEnd w:id="1154"/>
    <w:bookmarkStart w:name="z2291" w:id="1155"/>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1155"/>
    <w:bookmarkStart w:name="z2292" w:id="1156"/>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көшірмесі (жеке басын сәйкестендіру үшін талап етіледі);</w:t>
      </w:r>
    </w:p>
    <w:bookmarkEnd w:id="1156"/>
    <w:bookmarkStart w:name="z2293" w:id="1157"/>
    <w:p>
      <w:pPr>
        <w:spacing w:after="0"/>
        <w:ind w:left="0"/>
        <w:jc w:val="both"/>
      </w:pPr>
      <w:r>
        <w:rPr>
          <w:rFonts w:ascii="Times New Roman"/>
          <w:b w:val="false"/>
          <w:i w:val="false"/>
          <w:color w:val="000000"/>
          <w:sz w:val="28"/>
        </w:rPr>
        <w:t>
      4) мемлекеттік атаулы әлеуметтік көмекті алуға құқығы бар отбасылардан шыққан мемлекеттік қызметті алушылар санаты үшін көрсетілетін қызметті алушының (отбасының) жергілікті атқарушы органдар тарапынан ұсынылатын мемлекеттік атаулы әлеуметтік көмекті тұтынушылар қатарына жататынын растайтын анықтама;</w:t>
      </w:r>
    </w:p>
    <w:bookmarkEnd w:id="1157"/>
    <w:bookmarkStart w:name="z2294" w:id="1158"/>
    <w:p>
      <w:pPr>
        <w:spacing w:after="0"/>
        <w:ind w:left="0"/>
        <w:jc w:val="both"/>
      </w:pPr>
      <w:r>
        <w:rPr>
          <w:rFonts w:ascii="Times New Roman"/>
          <w:b w:val="false"/>
          <w:i w:val="false"/>
          <w:color w:val="000000"/>
          <w:sz w:val="28"/>
        </w:rPr>
        <w:t>
      5) табысы туралы мәлімет (ата-аналардың немесе оларды алмастырушы адамдардың еңбекақылары, кәсіпкерлік және басқа да қызмет түрлерінен түскен табыстары, балаларға төленетін алимент түріндегі және қарауындағы басқа да адамдардың табыстары, жан басына шаққандағы орташа табысы ең төменгі өмір сүру деңгейінен төмен, мемлекеттік атаулы әлеуметтік көмек алмайтын отбасылар табыстары);</w:t>
      </w:r>
    </w:p>
    <w:bookmarkEnd w:id="1158"/>
    <w:bookmarkStart w:name="z2295" w:id="1159"/>
    <w:p>
      <w:pPr>
        <w:spacing w:after="0"/>
        <w:ind w:left="0"/>
        <w:jc w:val="both"/>
      </w:pPr>
      <w:r>
        <w:rPr>
          <w:rFonts w:ascii="Times New Roman"/>
          <w:b w:val="false"/>
          <w:i w:val="false"/>
          <w:color w:val="000000"/>
          <w:sz w:val="28"/>
        </w:rPr>
        <w:t>
      6) жетім балалар мен ата-анасының қамқорлығынсыз қалған, отбасыда тәрбиеленетін балалар үшін қорғаншылықты (қамқоршылықты), патронаттық тәрбиелеуді бекіту туралы уәкілетті органның шешімі;</w:t>
      </w:r>
    </w:p>
    <w:bookmarkEnd w:id="1159"/>
    <w:bookmarkStart w:name="z2296" w:id="1160"/>
    <w:p>
      <w:pPr>
        <w:spacing w:after="0"/>
        <w:ind w:left="0"/>
        <w:jc w:val="both"/>
      </w:pPr>
      <w:r>
        <w:rPr>
          <w:rFonts w:ascii="Times New Roman"/>
          <w:b w:val="false"/>
          <w:i w:val="false"/>
          <w:color w:val="000000"/>
          <w:sz w:val="28"/>
        </w:rPr>
        <w:t>
      7) отбасының материалдық-тұрмыстық жағдайын тексеріп-қарау негізінде, сондай-ақ қаржылай және материалдық көмек көрсету туралы шешім қабылдау үшін басқа да қажетті құжаттар негізінде қала сыртындағы және мектеп жанындағы лагерьлерде демалуға тегін жодама беру туралы білім беру ұйымдары алқалы басқару органдарының шешімінің көшірмесі;</w:t>
      </w:r>
    </w:p>
    <w:bookmarkEnd w:id="1160"/>
    <w:bookmarkStart w:name="z2297" w:id="1161"/>
    <w:p>
      <w:pPr>
        <w:spacing w:after="0"/>
        <w:ind w:left="0"/>
        <w:jc w:val="both"/>
      </w:pPr>
      <w:r>
        <w:rPr>
          <w:rFonts w:ascii="Times New Roman"/>
          <w:b w:val="false"/>
          <w:i w:val="false"/>
          <w:color w:val="000000"/>
          <w:sz w:val="28"/>
        </w:rPr>
        <w:t>
      9) даму мүмкіндігі шектеулі балалар үшін психологиялық-медициналық-педагогикалық-консультациялардың медициналық қорытындысының көшірмелері;</w:t>
      </w:r>
    </w:p>
    <w:bookmarkEnd w:id="1161"/>
    <w:bookmarkStart w:name="z2298" w:id="1162"/>
    <w:p>
      <w:pPr>
        <w:spacing w:after="0"/>
        <w:ind w:left="0"/>
        <w:jc w:val="both"/>
      </w:pPr>
      <w:r>
        <w:rPr>
          <w:rFonts w:ascii="Times New Roman"/>
          <w:b w:val="false"/>
          <w:i w:val="false"/>
          <w:color w:val="000000"/>
          <w:sz w:val="28"/>
        </w:rPr>
        <w:t>
      10) көрсетілетін қызметті алушының флюросуретімен қоса денсаулық жағдайы туралы (медициналық паспорты) анықтама (болған жағдайда).</w:t>
      </w:r>
    </w:p>
    <w:bookmarkEnd w:id="1162"/>
    <w:bookmarkStart w:name="z2299" w:id="116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163"/>
    <w:bookmarkStart w:name="z2300" w:id="1164"/>
    <w:p>
      <w:pPr>
        <w:spacing w:after="0"/>
        <w:ind w:left="0"/>
        <w:jc w:val="both"/>
      </w:pPr>
      <w:r>
        <w:rPr>
          <w:rFonts w:ascii="Times New Roman"/>
          <w:b w:val="false"/>
          <w:i w:val="false"/>
          <w:color w:val="000000"/>
          <w:sz w:val="28"/>
        </w:rPr>
        <w:t xml:space="preserve">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мыналарды көрсете отыра, тиісті </w:t>
      </w:r>
    </w:p>
    <w:bookmarkEnd w:id="1164"/>
    <w:bookmarkStart w:name="z2301" w:id="1165"/>
    <w:p>
      <w:pPr>
        <w:spacing w:after="0"/>
        <w:ind w:left="0"/>
        <w:jc w:val="both"/>
      </w:pPr>
      <w:r>
        <w:rPr>
          <w:rFonts w:ascii="Times New Roman"/>
          <w:b w:val="false"/>
          <w:i w:val="false"/>
          <w:color w:val="000000"/>
          <w:sz w:val="28"/>
        </w:rPr>
        <w:t>
      құжаттардың қабылданғаны туралы қолхат береді:</w:t>
      </w:r>
    </w:p>
    <w:bookmarkEnd w:id="1165"/>
    <w:bookmarkStart w:name="z2302" w:id="1166"/>
    <w:p>
      <w:pPr>
        <w:spacing w:after="0"/>
        <w:ind w:left="0"/>
        <w:jc w:val="both"/>
      </w:pPr>
      <w:r>
        <w:rPr>
          <w:rFonts w:ascii="Times New Roman"/>
          <w:b w:val="false"/>
          <w:i w:val="false"/>
          <w:color w:val="000000"/>
          <w:sz w:val="28"/>
        </w:rPr>
        <w:t>
      сұраныстың нөмірі мен қабылданған күні;</w:t>
      </w:r>
    </w:p>
    <w:bookmarkEnd w:id="1166"/>
    <w:bookmarkStart w:name="z2303" w:id="1167"/>
    <w:p>
      <w:pPr>
        <w:spacing w:after="0"/>
        <w:ind w:left="0"/>
        <w:jc w:val="both"/>
      </w:pPr>
      <w:r>
        <w:rPr>
          <w:rFonts w:ascii="Times New Roman"/>
          <w:b w:val="false"/>
          <w:i w:val="false"/>
          <w:color w:val="000000"/>
          <w:sz w:val="28"/>
        </w:rPr>
        <w:t>
      сұралатын мемлекеттік қызметтің түрі;</w:t>
      </w:r>
    </w:p>
    <w:bookmarkEnd w:id="1167"/>
    <w:bookmarkStart w:name="z2304" w:id="1168"/>
    <w:p>
      <w:pPr>
        <w:spacing w:after="0"/>
        <w:ind w:left="0"/>
        <w:jc w:val="both"/>
      </w:pPr>
      <w:r>
        <w:rPr>
          <w:rFonts w:ascii="Times New Roman"/>
          <w:b w:val="false"/>
          <w:i w:val="false"/>
          <w:color w:val="000000"/>
          <w:sz w:val="28"/>
        </w:rPr>
        <w:t>
      қоса берілген құжаттардың саны мен атауы;</w:t>
      </w:r>
    </w:p>
    <w:bookmarkEnd w:id="1168"/>
    <w:bookmarkStart w:name="z2305" w:id="1169"/>
    <w:p>
      <w:pPr>
        <w:spacing w:after="0"/>
        <w:ind w:left="0"/>
        <w:jc w:val="both"/>
      </w:pPr>
      <w:r>
        <w:rPr>
          <w:rFonts w:ascii="Times New Roman"/>
          <w:b w:val="false"/>
          <w:i w:val="false"/>
          <w:color w:val="000000"/>
          <w:sz w:val="28"/>
        </w:rPr>
        <w:t>
      құжаттардың берілетін күні (уақыты) және орны;</w:t>
      </w:r>
    </w:p>
    <w:bookmarkEnd w:id="1169"/>
    <w:bookmarkStart w:name="z2306" w:id="1170"/>
    <w:p>
      <w:pPr>
        <w:spacing w:after="0"/>
        <w:ind w:left="0"/>
        <w:jc w:val="both"/>
      </w:pPr>
      <w:r>
        <w:rPr>
          <w:rFonts w:ascii="Times New Roman"/>
          <w:b w:val="false"/>
          <w:i w:val="false"/>
          <w:color w:val="000000"/>
          <w:sz w:val="28"/>
        </w:rPr>
        <w:t>
      өтінішті қабылдаған қызметкердің тегі, аты, әкесінің аты (болған жағдайда);</w:t>
      </w:r>
    </w:p>
    <w:bookmarkEnd w:id="1170"/>
    <w:bookmarkStart w:name="z2307" w:id="1171"/>
    <w:p>
      <w:pPr>
        <w:spacing w:after="0"/>
        <w:ind w:left="0"/>
        <w:jc w:val="both"/>
      </w:pPr>
      <w:r>
        <w:rPr>
          <w:rFonts w:ascii="Times New Roman"/>
          <w:b w:val="false"/>
          <w:i w:val="false"/>
          <w:color w:val="000000"/>
          <w:sz w:val="28"/>
        </w:rPr>
        <w:t>
      көрсетілетін қызметті алушының тегі, аты, әкесінің аты (болған жағдайда) және байланыс телефондары, 10 (он) минут ішінде.</w:t>
      </w:r>
    </w:p>
    <w:bookmarkEnd w:id="1171"/>
    <w:bookmarkStart w:name="z2308" w:id="1172"/>
    <w:p>
      <w:pPr>
        <w:spacing w:after="0"/>
        <w:ind w:left="0"/>
        <w:jc w:val="both"/>
      </w:pPr>
      <w:r>
        <w:rPr>
          <w:rFonts w:ascii="Times New Roman"/>
          <w:b w:val="false"/>
          <w:i w:val="false"/>
          <w:color w:val="000000"/>
          <w:sz w:val="28"/>
        </w:rPr>
        <w:t>
      Құжаттар топтамасын көрсетілетін қызметті берушінің басшылығына береді, 5 (бес) минут ішінде;</w:t>
      </w:r>
    </w:p>
    <w:bookmarkEnd w:id="1172"/>
    <w:bookmarkStart w:name="z2309" w:id="1173"/>
    <w:p>
      <w:pPr>
        <w:spacing w:after="0"/>
        <w:ind w:left="0"/>
        <w:jc w:val="both"/>
      </w:pPr>
      <w:r>
        <w:rPr>
          <w:rFonts w:ascii="Times New Roman"/>
          <w:b w:val="false"/>
          <w:i w:val="false"/>
          <w:color w:val="000000"/>
          <w:sz w:val="28"/>
        </w:rPr>
        <w:t xml:space="preserve">
      2) көрсетілетін қызметті берушінің басшылығы көрсетілетін қызметті берушінің жауапты орындаушысын айқындайды, құжаттар топтамасына тиісті бұрыштаманы қойып, көрсетілетін қызметті берушінің жауапты орындаушысына береді, 3 (үш) сағат ішінде; </w:t>
      </w:r>
    </w:p>
    <w:bookmarkEnd w:id="1173"/>
    <w:bookmarkStart w:name="z2310" w:id="1174"/>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басшылығына береді, 15 (он бес) жұмыс күні ішінде; </w:t>
      </w:r>
    </w:p>
    <w:bookmarkEnd w:id="1174"/>
    <w:bookmarkStart w:name="z2311" w:id="1175"/>
    <w:p>
      <w:pPr>
        <w:spacing w:after="0"/>
        <w:ind w:left="0"/>
        <w:jc w:val="both"/>
      </w:pPr>
      <w:r>
        <w:rPr>
          <w:rFonts w:ascii="Times New Roman"/>
          <w:b w:val="false"/>
          <w:i w:val="false"/>
          <w:color w:val="000000"/>
          <w:sz w:val="28"/>
        </w:rPr>
        <w:t>
      4) көрсетілетін қызметті берушінің басшылығы шешім қабылдап, мемлекеттік қызмет көрсету нәтижесінің жобасына қол қояды және көрсетілетін қызметті берушінің кеңсесіне береді, 1 (бір) сағат ішінде;</w:t>
      </w:r>
    </w:p>
    <w:bookmarkEnd w:id="1175"/>
    <w:bookmarkStart w:name="z2312" w:id="1176"/>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10 (он) минут ішінде. </w:t>
      </w:r>
    </w:p>
    <w:bookmarkEnd w:id="1176"/>
    <w:bookmarkStart w:name="z2313" w:id="1177"/>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1177"/>
    <w:bookmarkStart w:name="z2314" w:id="1178"/>
    <w:p>
      <w:pPr>
        <w:spacing w:after="0"/>
        <w:ind w:left="0"/>
        <w:jc w:val="both"/>
      </w:pPr>
      <w:r>
        <w:rPr>
          <w:rFonts w:ascii="Times New Roman"/>
          <w:b w:val="false"/>
          <w:i w:val="false"/>
          <w:color w:val="000000"/>
          <w:sz w:val="28"/>
        </w:rPr>
        <w:t xml:space="preserve">
      1) құжаттар топтамасын тіркеу; </w:t>
      </w:r>
    </w:p>
    <w:bookmarkEnd w:id="1178"/>
    <w:bookmarkStart w:name="z2315" w:id="1179"/>
    <w:p>
      <w:pPr>
        <w:spacing w:after="0"/>
        <w:ind w:left="0"/>
        <w:jc w:val="both"/>
      </w:pPr>
      <w:r>
        <w:rPr>
          <w:rFonts w:ascii="Times New Roman"/>
          <w:b w:val="false"/>
          <w:i w:val="false"/>
          <w:color w:val="000000"/>
          <w:sz w:val="28"/>
        </w:rPr>
        <w:t xml:space="preserve">
      2) көрсетілетін қызметті беруші басшылығының бұрыштамасы; </w:t>
      </w:r>
    </w:p>
    <w:bookmarkEnd w:id="1179"/>
    <w:bookmarkStart w:name="z2316" w:id="1180"/>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1180"/>
    <w:bookmarkStart w:name="z2317" w:id="1181"/>
    <w:p>
      <w:pPr>
        <w:spacing w:after="0"/>
        <w:ind w:left="0"/>
        <w:jc w:val="both"/>
      </w:pPr>
      <w:r>
        <w:rPr>
          <w:rFonts w:ascii="Times New Roman"/>
          <w:b w:val="false"/>
          <w:i w:val="false"/>
          <w:color w:val="000000"/>
          <w:sz w:val="28"/>
        </w:rPr>
        <w:t xml:space="preserve">
      4) көрсетілетін қызметті беруші басшылығының мемлекеттік қызмет көрсету нәтижесінің жобасына қол қоюы; </w:t>
      </w:r>
    </w:p>
    <w:bookmarkEnd w:id="1181"/>
    <w:bookmarkStart w:name="z2318" w:id="1182"/>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көрсетілетін қызметті алушыға беру. </w:t>
      </w:r>
    </w:p>
    <w:bookmarkEnd w:id="1182"/>
    <w:bookmarkStart w:name="z2319" w:id="118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183"/>
    <w:bookmarkStart w:name="z2320" w:id="1184"/>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1184"/>
    <w:bookmarkStart w:name="z2321" w:id="1185"/>
    <w:p>
      <w:pPr>
        <w:spacing w:after="0"/>
        <w:ind w:left="0"/>
        <w:jc w:val="both"/>
      </w:pPr>
      <w:r>
        <w:rPr>
          <w:rFonts w:ascii="Times New Roman"/>
          <w:b w:val="false"/>
          <w:i w:val="false"/>
          <w:color w:val="000000"/>
          <w:sz w:val="28"/>
        </w:rPr>
        <w:t>
      1) көрсетілетін қызметті берушінің кеңсесі;</w:t>
      </w:r>
    </w:p>
    <w:bookmarkEnd w:id="1185"/>
    <w:bookmarkStart w:name="z2322" w:id="1186"/>
    <w:p>
      <w:pPr>
        <w:spacing w:after="0"/>
        <w:ind w:left="0"/>
        <w:jc w:val="both"/>
      </w:pPr>
      <w:r>
        <w:rPr>
          <w:rFonts w:ascii="Times New Roman"/>
          <w:b w:val="false"/>
          <w:i w:val="false"/>
          <w:color w:val="000000"/>
          <w:sz w:val="28"/>
        </w:rPr>
        <w:t>
      2) көрсетілетін қызметті берушінің басшылығы;</w:t>
      </w:r>
    </w:p>
    <w:bookmarkEnd w:id="1186"/>
    <w:bookmarkStart w:name="z2323" w:id="118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187"/>
    <w:bookmarkStart w:name="z2324" w:id="1188"/>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1188"/>
    <w:bookmarkStart w:name="z2325" w:id="1189"/>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ұсынған құжаттар топтамасын қабылдауды жүзеге асырады, құжаттарды тіркейді, көрсетілетін қызметті алушыға мыналарды көрсете отыра, тиісті құжаттардың қабылданғаны туралы қолхат береді:</w:t>
      </w:r>
    </w:p>
    <w:bookmarkEnd w:id="1189"/>
    <w:bookmarkStart w:name="z2326" w:id="1190"/>
    <w:p>
      <w:pPr>
        <w:spacing w:after="0"/>
        <w:ind w:left="0"/>
        <w:jc w:val="both"/>
      </w:pPr>
      <w:r>
        <w:rPr>
          <w:rFonts w:ascii="Times New Roman"/>
          <w:b w:val="false"/>
          <w:i w:val="false"/>
          <w:color w:val="000000"/>
          <w:sz w:val="28"/>
        </w:rPr>
        <w:t>
      сұраныстың нөмірі мен қабылданған күні;</w:t>
      </w:r>
    </w:p>
    <w:bookmarkEnd w:id="1190"/>
    <w:bookmarkStart w:name="z2327" w:id="1191"/>
    <w:p>
      <w:pPr>
        <w:spacing w:after="0"/>
        <w:ind w:left="0"/>
        <w:jc w:val="both"/>
      </w:pPr>
      <w:r>
        <w:rPr>
          <w:rFonts w:ascii="Times New Roman"/>
          <w:b w:val="false"/>
          <w:i w:val="false"/>
          <w:color w:val="000000"/>
          <w:sz w:val="28"/>
        </w:rPr>
        <w:t>
      сұралатын мемлекеттік қызметтің түрі;</w:t>
      </w:r>
    </w:p>
    <w:bookmarkEnd w:id="1191"/>
    <w:bookmarkStart w:name="z2328" w:id="1192"/>
    <w:p>
      <w:pPr>
        <w:spacing w:after="0"/>
        <w:ind w:left="0"/>
        <w:jc w:val="both"/>
      </w:pPr>
      <w:r>
        <w:rPr>
          <w:rFonts w:ascii="Times New Roman"/>
          <w:b w:val="false"/>
          <w:i w:val="false"/>
          <w:color w:val="000000"/>
          <w:sz w:val="28"/>
        </w:rPr>
        <w:t>
      қоса берілген құжаттардың саны мен атауы;</w:t>
      </w:r>
    </w:p>
    <w:bookmarkEnd w:id="1192"/>
    <w:bookmarkStart w:name="z2329" w:id="1193"/>
    <w:p>
      <w:pPr>
        <w:spacing w:after="0"/>
        <w:ind w:left="0"/>
        <w:jc w:val="both"/>
      </w:pPr>
      <w:r>
        <w:rPr>
          <w:rFonts w:ascii="Times New Roman"/>
          <w:b w:val="false"/>
          <w:i w:val="false"/>
          <w:color w:val="000000"/>
          <w:sz w:val="28"/>
        </w:rPr>
        <w:t>
      құжаттардың берілетін күні (уақыты) және орны;</w:t>
      </w:r>
    </w:p>
    <w:bookmarkEnd w:id="1193"/>
    <w:bookmarkStart w:name="z2330" w:id="1194"/>
    <w:p>
      <w:pPr>
        <w:spacing w:after="0"/>
        <w:ind w:left="0"/>
        <w:jc w:val="both"/>
      </w:pPr>
      <w:r>
        <w:rPr>
          <w:rFonts w:ascii="Times New Roman"/>
          <w:b w:val="false"/>
          <w:i w:val="false"/>
          <w:color w:val="000000"/>
          <w:sz w:val="28"/>
        </w:rPr>
        <w:t>
      өтінішті қабылдаған қызметкердің тегі, аты, әкесінің аты (болған жағдайда);</w:t>
      </w:r>
    </w:p>
    <w:bookmarkEnd w:id="1194"/>
    <w:bookmarkStart w:name="z2331" w:id="1195"/>
    <w:p>
      <w:pPr>
        <w:spacing w:after="0"/>
        <w:ind w:left="0"/>
        <w:jc w:val="both"/>
      </w:pPr>
      <w:r>
        <w:rPr>
          <w:rFonts w:ascii="Times New Roman"/>
          <w:b w:val="false"/>
          <w:i w:val="false"/>
          <w:color w:val="000000"/>
          <w:sz w:val="28"/>
        </w:rPr>
        <w:t>
      көрсетілетін қызметті алушының тегі, аты, әкесінің аты (болған жағдайда) және байланыс телефондары, 10 (он) минут ішінде.</w:t>
      </w:r>
    </w:p>
    <w:bookmarkEnd w:id="1195"/>
    <w:bookmarkStart w:name="z2332" w:id="1196"/>
    <w:p>
      <w:pPr>
        <w:spacing w:after="0"/>
        <w:ind w:left="0"/>
        <w:jc w:val="both"/>
      </w:pPr>
      <w:r>
        <w:rPr>
          <w:rFonts w:ascii="Times New Roman"/>
          <w:b w:val="false"/>
          <w:i w:val="false"/>
          <w:color w:val="000000"/>
          <w:sz w:val="28"/>
        </w:rPr>
        <w:t>
      Құжаттар топтамасын көрсетілетін қызметті берушінің басшылығына береді, 5 (бес) минут ішінде;</w:t>
      </w:r>
    </w:p>
    <w:bookmarkEnd w:id="1196"/>
    <w:bookmarkStart w:name="z2333" w:id="1197"/>
    <w:p>
      <w:pPr>
        <w:spacing w:after="0"/>
        <w:ind w:left="0"/>
        <w:jc w:val="both"/>
      </w:pPr>
      <w:r>
        <w:rPr>
          <w:rFonts w:ascii="Times New Roman"/>
          <w:b w:val="false"/>
          <w:i w:val="false"/>
          <w:color w:val="000000"/>
          <w:sz w:val="28"/>
        </w:rPr>
        <w:t xml:space="preserve">
      2) көрсетілетін қызметті берушінің басшылығы көрсетілетін қызметті берушінің жауапты орындаушысын айқындайды, құжаттар топтамасына тиісті бұрыштаманы қойып, көрсетілетін қызметті берушінің жауапты орындаушысына береді, 3 (үш) сағат ішінде; </w:t>
      </w:r>
    </w:p>
    <w:bookmarkEnd w:id="1197"/>
    <w:bookmarkStart w:name="z2334" w:id="1198"/>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 зерделейді, мемлекеттік қызмет көрсету нәтижесінің жобасын дайындайды және көрсетілетін қызметті берушінің басшылығына береді, 10 (он) жұмыс күні ішінде; </w:t>
      </w:r>
    </w:p>
    <w:bookmarkEnd w:id="1198"/>
    <w:bookmarkStart w:name="z2335" w:id="1199"/>
    <w:p>
      <w:pPr>
        <w:spacing w:after="0"/>
        <w:ind w:left="0"/>
        <w:jc w:val="both"/>
      </w:pPr>
      <w:r>
        <w:rPr>
          <w:rFonts w:ascii="Times New Roman"/>
          <w:b w:val="false"/>
          <w:i w:val="false"/>
          <w:color w:val="000000"/>
          <w:sz w:val="28"/>
        </w:rPr>
        <w:t>
      4) көрсетілетін қызметті берушінің басшылығы шешім қабылдап, мемлекеттік қызмет көрсету нәтижесінің жобасына қол қояды және көрсетілетін қызметті берушінің кеңсесіне береді, 1 (бір) сағат ішінде;</w:t>
      </w:r>
    </w:p>
    <w:bookmarkEnd w:id="1199"/>
    <w:bookmarkStart w:name="z2336" w:id="1200"/>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10 (он) минут ішінде. </w:t>
      </w:r>
    </w:p>
    <w:bookmarkEnd w:id="1200"/>
    <w:bookmarkStart w:name="z2337" w:id="1201"/>
    <w:p>
      <w:pPr>
        <w:spacing w:after="0"/>
        <w:ind w:left="0"/>
        <w:jc w:val="both"/>
      </w:pPr>
      <w:r>
        <w:rPr>
          <w:rFonts w:ascii="Times New Roman"/>
          <w:b w:val="false"/>
          <w:i w:val="false"/>
          <w:color w:val="000000"/>
          <w:sz w:val="28"/>
        </w:rPr>
        <w:t xml:space="preserve">
      Рәсімдерді (іс-қимылдарды) сипаттау реттілігі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регламентіне 1-қосымша</w:t>
            </w:r>
          </w:p>
        </w:tc>
      </w:tr>
    </w:tbl>
    <w:bookmarkStart w:name="z2339" w:id="1202"/>
    <w:p>
      <w:pPr>
        <w:spacing w:after="0"/>
        <w:ind w:left="0"/>
        <w:jc w:val="left"/>
      </w:pPr>
      <w:r>
        <w:rPr>
          <w:rFonts w:ascii="Times New Roman"/>
          <w:b/>
          <w:i w:val="false"/>
          <w:color w:val="000000"/>
        </w:rPr>
        <w:t xml:space="preserve"> Аудандық және Петропавл қаласы білім бөлімдерінің, Солтүстік Қазақстан облысы білім басқармасының тізімі</w:t>
      </w:r>
    </w:p>
    <w:bookmarkEnd w:id="1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1788"/>
        <w:gridCol w:w="2358"/>
        <w:gridCol w:w="7482"/>
      </w:tblGrid>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203"/>
          <w:p>
            <w:pPr>
              <w:spacing w:after="20"/>
              <w:ind w:left="20"/>
              <w:jc w:val="both"/>
            </w:pPr>
            <w:r>
              <w:rPr>
                <w:rFonts w:ascii="Times New Roman"/>
                <w:b w:val="false"/>
                <w:i w:val="false"/>
                <w:color w:val="000000"/>
                <w:sz w:val="20"/>
              </w:rPr>
              <w:t>
№</w:t>
            </w:r>
          </w:p>
          <w:bookmarkEnd w:id="1203"/>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уақыты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204"/>
          <w:p>
            <w:pPr>
              <w:spacing w:after="20"/>
              <w:ind w:left="20"/>
              <w:jc w:val="both"/>
            </w:pPr>
            <w:r>
              <w:rPr>
                <w:rFonts w:ascii="Times New Roman"/>
                <w:b w:val="false"/>
                <w:i w:val="false"/>
                <w:color w:val="000000"/>
                <w:sz w:val="20"/>
              </w:rPr>
              <w:t>
Петропавл қаласы</w:t>
            </w:r>
          </w:p>
          <w:bookmarkEnd w:id="1204"/>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205"/>
          <w:p>
            <w:pPr>
              <w:spacing w:after="20"/>
              <w:ind w:left="20"/>
              <w:jc w:val="both"/>
            </w:pPr>
            <w:r>
              <w:rPr>
                <w:rFonts w:ascii="Times New Roman"/>
                <w:b w:val="false"/>
                <w:i w:val="false"/>
                <w:color w:val="000000"/>
                <w:sz w:val="20"/>
              </w:rPr>
              <w:t>
1</w:t>
            </w:r>
          </w:p>
          <w:bookmarkEnd w:id="1205"/>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облысының білім басқармасы" мемлекеттік мекемесі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58</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206"/>
          <w:p>
            <w:pPr>
              <w:spacing w:after="20"/>
              <w:ind w:left="20"/>
              <w:jc w:val="both"/>
            </w:pPr>
            <w:r>
              <w:rPr>
                <w:rFonts w:ascii="Times New Roman"/>
                <w:b w:val="false"/>
                <w:i w:val="false"/>
                <w:color w:val="000000"/>
                <w:sz w:val="20"/>
              </w:rPr>
              <w:t>
2</w:t>
            </w:r>
          </w:p>
          <w:bookmarkEnd w:id="1206"/>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207"/>
          <w:p>
            <w:pPr>
              <w:spacing w:after="20"/>
              <w:ind w:left="20"/>
              <w:jc w:val="both"/>
            </w:pPr>
            <w:r>
              <w:rPr>
                <w:rFonts w:ascii="Times New Roman"/>
                <w:b w:val="false"/>
                <w:i w:val="false"/>
                <w:color w:val="000000"/>
                <w:sz w:val="20"/>
              </w:rPr>
              <w:t>
Айыртау ауданы</w:t>
            </w:r>
          </w:p>
          <w:bookmarkEnd w:id="1207"/>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208"/>
          <w:p>
            <w:pPr>
              <w:spacing w:after="20"/>
              <w:ind w:left="20"/>
              <w:jc w:val="both"/>
            </w:pPr>
            <w:r>
              <w:rPr>
                <w:rFonts w:ascii="Times New Roman"/>
                <w:b w:val="false"/>
                <w:i w:val="false"/>
                <w:color w:val="000000"/>
                <w:sz w:val="20"/>
              </w:rPr>
              <w:t>
3</w:t>
            </w:r>
          </w:p>
          <w:bookmarkEnd w:id="1208"/>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ША, 20 </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209"/>
          <w:p>
            <w:pPr>
              <w:spacing w:after="20"/>
              <w:ind w:left="20"/>
              <w:jc w:val="both"/>
            </w:pPr>
            <w:r>
              <w:rPr>
                <w:rFonts w:ascii="Times New Roman"/>
                <w:b w:val="false"/>
                <w:i w:val="false"/>
                <w:color w:val="000000"/>
                <w:sz w:val="20"/>
              </w:rPr>
              <w:t>
Ақжар ауданы</w:t>
            </w:r>
          </w:p>
          <w:bookmarkEnd w:id="1209"/>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210"/>
          <w:p>
            <w:pPr>
              <w:spacing w:after="20"/>
              <w:ind w:left="20"/>
              <w:jc w:val="both"/>
            </w:pPr>
            <w:r>
              <w:rPr>
                <w:rFonts w:ascii="Times New Roman"/>
                <w:b w:val="false"/>
                <w:i w:val="false"/>
                <w:color w:val="000000"/>
                <w:sz w:val="20"/>
              </w:rPr>
              <w:t>
4</w:t>
            </w:r>
          </w:p>
          <w:bookmarkEnd w:id="1210"/>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211"/>
          <w:p>
            <w:pPr>
              <w:spacing w:after="20"/>
              <w:ind w:left="20"/>
              <w:jc w:val="both"/>
            </w:pPr>
            <w:r>
              <w:rPr>
                <w:rFonts w:ascii="Times New Roman"/>
                <w:b w:val="false"/>
                <w:i w:val="false"/>
                <w:color w:val="000000"/>
                <w:sz w:val="20"/>
              </w:rPr>
              <w:t xml:space="preserve">
Аққайың ауданы </w:t>
            </w:r>
          </w:p>
          <w:bookmarkEnd w:id="1211"/>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212"/>
          <w:p>
            <w:pPr>
              <w:spacing w:after="20"/>
              <w:ind w:left="20"/>
              <w:jc w:val="both"/>
            </w:pPr>
            <w:r>
              <w:rPr>
                <w:rFonts w:ascii="Times New Roman"/>
                <w:b w:val="false"/>
                <w:i w:val="false"/>
                <w:color w:val="000000"/>
                <w:sz w:val="20"/>
              </w:rPr>
              <w:t>
5</w:t>
            </w:r>
          </w:p>
          <w:bookmarkEnd w:id="1212"/>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213"/>
          <w:p>
            <w:pPr>
              <w:spacing w:after="20"/>
              <w:ind w:left="20"/>
              <w:jc w:val="both"/>
            </w:pPr>
            <w:r>
              <w:rPr>
                <w:rFonts w:ascii="Times New Roman"/>
                <w:b w:val="false"/>
                <w:i w:val="false"/>
                <w:color w:val="000000"/>
                <w:sz w:val="20"/>
              </w:rPr>
              <w:t>
Есіл ауданы</w:t>
            </w:r>
          </w:p>
          <w:bookmarkEnd w:id="1213"/>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214"/>
          <w:p>
            <w:pPr>
              <w:spacing w:after="20"/>
              <w:ind w:left="20"/>
              <w:jc w:val="both"/>
            </w:pPr>
            <w:r>
              <w:rPr>
                <w:rFonts w:ascii="Times New Roman"/>
                <w:b w:val="false"/>
                <w:i w:val="false"/>
                <w:color w:val="000000"/>
                <w:sz w:val="20"/>
              </w:rPr>
              <w:t>
6</w:t>
            </w:r>
          </w:p>
          <w:bookmarkEnd w:id="1214"/>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215"/>
          <w:p>
            <w:pPr>
              <w:spacing w:after="20"/>
              <w:ind w:left="20"/>
              <w:jc w:val="both"/>
            </w:pPr>
            <w:r>
              <w:rPr>
                <w:rFonts w:ascii="Times New Roman"/>
                <w:b w:val="false"/>
                <w:i w:val="false"/>
                <w:color w:val="000000"/>
                <w:sz w:val="20"/>
              </w:rPr>
              <w:t>
Жамбыл ауданы</w:t>
            </w:r>
          </w:p>
          <w:bookmarkEnd w:id="1215"/>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216"/>
          <w:p>
            <w:pPr>
              <w:spacing w:after="20"/>
              <w:ind w:left="20"/>
              <w:jc w:val="both"/>
            </w:pPr>
            <w:r>
              <w:rPr>
                <w:rFonts w:ascii="Times New Roman"/>
                <w:b w:val="false"/>
                <w:i w:val="false"/>
                <w:color w:val="000000"/>
                <w:sz w:val="20"/>
              </w:rPr>
              <w:t>
7</w:t>
            </w:r>
          </w:p>
          <w:bookmarkEnd w:id="1216"/>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217"/>
          <w:p>
            <w:pPr>
              <w:spacing w:after="20"/>
              <w:ind w:left="20"/>
              <w:jc w:val="both"/>
            </w:pPr>
            <w:r>
              <w:rPr>
                <w:rFonts w:ascii="Times New Roman"/>
                <w:b w:val="false"/>
                <w:i w:val="false"/>
                <w:color w:val="000000"/>
                <w:sz w:val="20"/>
              </w:rPr>
              <w:t>
Мағжан Жұмабаев ауданы</w:t>
            </w:r>
          </w:p>
          <w:bookmarkEnd w:id="1217"/>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218"/>
          <w:p>
            <w:pPr>
              <w:spacing w:after="20"/>
              <w:ind w:left="20"/>
              <w:jc w:val="both"/>
            </w:pPr>
            <w:r>
              <w:rPr>
                <w:rFonts w:ascii="Times New Roman"/>
                <w:b w:val="false"/>
                <w:i w:val="false"/>
                <w:color w:val="000000"/>
                <w:sz w:val="20"/>
              </w:rPr>
              <w:t>
8</w:t>
            </w:r>
          </w:p>
          <w:bookmarkEnd w:id="1218"/>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219"/>
          <w:p>
            <w:pPr>
              <w:spacing w:after="20"/>
              <w:ind w:left="20"/>
              <w:jc w:val="both"/>
            </w:pPr>
            <w:r>
              <w:rPr>
                <w:rFonts w:ascii="Times New Roman"/>
                <w:b w:val="false"/>
                <w:i w:val="false"/>
                <w:color w:val="000000"/>
                <w:sz w:val="20"/>
              </w:rPr>
              <w:t>
Қызылжар ауданы</w:t>
            </w:r>
          </w:p>
          <w:bookmarkEnd w:id="1219"/>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220"/>
          <w:p>
            <w:pPr>
              <w:spacing w:after="20"/>
              <w:ind w:left="20"/>
              <w:jc w:val="both"/>
            </w:pPr>
            <w:r>
              <w:rPr>
                <w:rFonts w:ascii="Times New Roman"/>
                <w:b w:val="false"/>
                <w:i w:val="false"/>
                <w:color w:val="000000"/>
                <w:sz w:val="20"/>
              </w:rPr>
              <w:t>
9</w:t>
            </w:r>
          </w:p>
          <w:bookmarkEnd w:id="1220"/>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221"/>
          <w:p>
            <w:pPr>
              <w:spacing w:after="20"/>
              <w:ind w:left="20"/>
              <w:jc w:val="both"/>
            </w:pPr>
            <w:r>
              <w:rPr>
                <w:rFonts w:ascii="Times New Roman"/>
                <w:b w:val="false"/>
                <w:i w:val="false"/>
                <w:color w:val="000000"/>
                <w:sz w:val="20"/>
              </w:rPr>
              <w:t>
Мамлют ауданы</w:t>
            </w:r>
          </w:p>
          <w:bookmarkEnd w:id="1221"/>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222"/>
          <w:p>
            <w:pPr>
              <w:spacing w:after="20"/>
              <w:ind w:left="20"/>
              <w:jc w:val="both"/>
            </w:pPr>
            <w:r>
              <w:rPr>
                <w:rFonts w:ascii="Times New Roman"/>
                <w:b w:val="false"/>
                <w:i w:val="false"/>
                <w:color w:val="000000"/>
                <w:sz w:val="20"/>
              </w:rPr>
              <w:t>
10</w:t>
            </w:r>
          </w:p>
          <w:bookmarkEnd w:id="1222"/>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223"/>
          <w:p>
            <w:pPr>
              <w:spacing w:after="20"/>
              <w:ind w:left="20"/>
              <w:jc w:val="both"/>
            </w:pPr>
            <w:r>
              <w:rPr>
                <w:rFonts w:ascii="Times New Roman"/>
                <w:b w:val="false"/>
                <w:i w:val="false"/>
                <w:color w:val="000000"/>
                <w:sz w:val="20"/>
              </w:rPr>
              <w:t>
Ғабит Мүсірепов атындағы аудан</w:t>
            </w:r>
          </w:p>
          <w:bookmarkEnd w:id="1223"/>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224"/>
          <w:p>
            <w:pPr>
              <w:spacing w:after="20"/>
              <w:ind w:left="20"/>
              <w:jc w:val="both"/>
            </w:pPr>
            <w:r>
              <w:rPr>
                <w:rFonts w:ascii="Times New Roman"/>
                <w:b w:val="false"/>
                <w:i w:val="false"/>
                <w:color w:val="000000"/>
                <w:sz w:val="20"/>
              </w:rPr>
              <w:t>
11</w:t>
            </w:r>
          </w:p>
          <w:bookmarkEnd w:id="1224"/>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225"/>
          <w:p>
            <w:pPr>
              <w:spacing w:after="20"/>
              <w:ind w:left="20"/>
              <w:jc w:val="both"/>
            </w:pPr>
            <w:r>
              <w:rPr>
                <w:rFonts w:ascii="Times New Roman"/>
                <w:b w:val="false"/>
                <w:i w:val="false"/>
                <w:color w:val="000000"/>
                <w:sz w:val="20"/>
              </w:rPr>
              <w:t>
Тайынша ауданы</w:t>
            </w:r>
          </w:p>
          <w:bookmarkEnd w:id="1225"/>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226"/>
          <w:p>
            <w:pPr>
              <w:spacing w:after="20"/>
              <w:ind w:left="20"/>
              <w:jc w:val="both"/>
            </w:pPr>
            <w:r>
              <w:rPr>
                <w:rFonts w:ascii="Times New Roman"/>
                <w:b w:val="false"/>
                <w:i w:val="false"/>
                <w:color w:val="000000"/>
                <w:sz w:val="20"/>
              </w:rPr>
              <w:t>
12</w:t>
            </w:r>
          </w:p>
          <w:bookmarkEnd w:id="1226"/>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227"/>
          <w:p>
            <w:pPr>
              <w:spacing w:after="20"/>
              <w:ind w:left="20"/>
              <w:jc w:val="both"/>
            </w:pPr>
            <w:r>
              <w:rPr>
                <w:rFonts w:ascii="Times New Roman"/>
                <w:b w:val="false"/>
                <w:i w:val="false"/>
                <w:color w:val="000000"/>
                <w:sz w:val="20"/>
              </w:rPr>
              <w:t>
Тимирязев ауданы</w:t>
            </w:r>
          </w:p>
          <w:bookmarkEnd w:id="1227"/>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228"/>
          <w:p>
            <w:pPr>
              <w:spacing w:after="20"/>
              <w:ind w:left="20"/>
              <w:jc w:val="both"/>
            </w:pPr>
            <w:r>
              <w:rPr>
                <w:rFonts w:ascii="Times New Roman"/>
                <w:b w:val="false"/>
                <w:i w:val="false"/>
                <w:color w:val="000000"/>
                <w:sz w:val="20"/>
              </w:rPr>
              <w:t>
13</w:t>
            </w:r>
          </w:p>
          <w:bookmarkEnd w:id="1228"/>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229"/>
          <w:p>
            <w:pPr>
              <w:spacing w:after="20"/>
              <w:ind w:left="20"/>
              <w:jc w:val="both"/>
            </w:pPr>
            <w:r>
              <w:rPr>
                <w:rFonts w:ascii="Times New Roman"/>
                <w:b w:val="false"/>
                <w:i w:val="false"/>
                <w:color w:val="000000"/>
                <w:sz w:val="20"/>
              </w:rPr>
              <w:t>
Уәлиханов ауданы</w:t>
            </w:r>
          </w:p>
          <w:bookmarkEnd w:id="1229"/>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230"/>
          <w:p>
            <w:pPr>
              <w:spacing w:after="20"/>
              <w:ind w:left="20"/>
              <w:jc w:val="both"/>
            </w:pPr>
            <w:r>
              <w:rPr>
                <w:rFonts w:ascii="Times New Roman"/>
                <w:b w:val="false"/>
                <w:i w:val="false"/>
                <w:color w:val="000000"/>
                <w:sz w:val="20"/>
              </w:rPr>
              <w:t>
14</w:t>
            </w:r>
          </w:p>
          <w:bookmarkEnd w:id="1230"/>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231"/>
          <w:p>
            <w:pPr>
              <w:spacing w:after="20"/>
              <w:ind w:left="20"/>
              <w:jc w:val="both"/>
            </w:pPr>
            <w:r>
              <w:rPr>
                <w:rFonts w:ascii="Times New Roman"/>
                <w:b w:val="false"/>
                <w:i w:val="false"/>
                <w:color w:val="000000"/>
                <w:sz w:val="20"/>
              </w:rPr>
              <w:t>
Шал ақын ауданы</w:t>
            </w:r>
          </w:p>
          <w:bookmarkEnd w:id="1231"/>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232"/>
          <w:p>
            <w:pPr>
              <w:spacing w:after="20"/>
              <w:ind w:left="20"/>
              <w:jc w:val="both"/>
            </w:pPr>
            <w:r>
              <w:rPr>
                <w:rFonts w:ascii="Times New Roman"/>
                <w:b w:val="false"/>
                <w:i w:val="false"/>
                <w:color w:val="000000"/>
                <w:sz w:val="20"/>
              </w:rPr>
              <w:t>
15</w:t>
            </w:r>
          </w:p>
          <w:bookmarkEnd w:id="1232"/>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 дүйсенбіден жұмаға дейін сағ. 09.00-ден сағ 17.30 –ға дейін, түскі ас сағ.13.00 –ден 14.30-ға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регламентіне 2-қосымша</w:t>
            </w:r>
          </w:p>
        </w:tc>
      </w:tr>
    </w:tbl>
    <w:bookmarkStart w:name="z2371" w:id="1233"/>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бизнес-процестерінің анықтамалығы</w:t>
      </w:r>
    </w:p>
    <w:bookmarkEnd w:id="1233"/>
    <w:bookmarkStart w:name="z2372" w:id="1234"/>
    <w:p>
      <w:pPr>
        <w:spacing w:after="0"/>
        <w:ind w:left="0"/>
        <w:jc w:val="both"/>
      </w:pPr>
      <w:r>
        <w:rPr>
          <w:rFonts w:ascii="Times New Roman"/>
          <w:b w:val="false"/>
          <w:i w:val="false"/>
          <w:color w:val="000000"/>
          <w:sz w:val="28"/>
        </w:rPr>
        <w:t xml:space="preserve">
      </w:t>
      </w:r>
    </w:p>
    <w:bookmarkEnd w:id="1234"/>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3" w:id="1235"/>
    <w:p>
      <w:pPr>
        <w:spacing w:after="0"/>
        <w:ind w:left="0"/>
        <w:jc w:val="both"/>
      </w:pPr>
      <w:r>
        <w:rPr>
          <w:rFonts w:ascii="Times New Roman"/>
          <w:b w:val="false"/>
          <w:i w:val="false"/>
          <w:color w:val="000000"/>
          <w:sz w:val="28"/>
        </w:rPr>
        <w:t>
      Шартты белгілер:</w:t>
      </w:r>
    </w:p>
    <w:bookmarkEnd w:id="1235"/>
    <w:bookmarkStart w:name="z2374"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header.xml" Type="http://schemas.openxmlformats.org/officeDocument/2006/relationships/header" Id="rId5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