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9714" w14:textId="d779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17 шілдедегі № 253 қаулысы. Солтүстік Қазақстан облысының Әділет департаментінде 2015 жылғы 26 тамызда N 3359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"Бірыңғай жинақтаушы зейнетақы қорына және (немесе) ерікті жинақтаушы зейнетақы қорына, банктерге, ішкі істер органдарына кәмелетке толмаған ба 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8)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9)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10)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12)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3"/>
    <w:bookmarkStart w:name="z18" w:id="1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14"/>
    <w:bookmarkStart w:name="z19" w:id="1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22" w:id="16"/>
    <w:p>
      <w:pPr>
        <w:spacing w:after="0"/>
        <w:ind w:left="0"/>
        <w:jc w:val="left"/>
      </w:pPr>
      <w:r>
        <w:rPr>
          <w:rFonts w:ascii="Times New Roman"/>
          <w:b/>
          <w:i w:val="false"/>
          <w:color w:val="000000"/>
        </w:rPr>
        <w:t xml:space="preserve">  </w:t>
      </w:r>
      <w:r>
        <w:rPr>
          <w:rFonts w:ascii="Times New Roman"/>
          <w:b/>
          <w:i w:val="false"/>
          <w:color w:val="000000"/>
        </w:rPr>
        <w:t xml:space="preserve">"Қорғаншылық және қамқоршылық жөнінде анықтамалар беру" мемлекеттік көрсетілетін қызмет регламенті </w:t>
      </w:r>
    </w:p>
    <w:bookmarkEnd w:id="16"/>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16.06.2016 </w:t>
      </w:r>
      <w:r>
        <w:rPr>
          <w:rFonts w:ascii="Times New Roman"/>
          <w:b w:val="false"/>
          <w:i w:val="false"/>
          <w:color w:val="ff0000"/>
          <w:sz w:val="28"/>
        </w:rPr>
        <w:t>N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тіркелді) бекітілген "Қорғаншылық және қамқоршылық жөнінде анықтамалар беру" мемлекеттік көрсетілетін қызмет стандартына (бұдан әрі – Стандарт)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берушілер) көрсетеді.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коммерциялық емес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3" w:id="17"/>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17"/>
    <w:bookmarkStart w:name="z24" w:id="18"/>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және (немесе) қағаз түрінде. </w:t>
      </w:r>
    </w:p>
    <w:bookmarkEnd w:id="18"/>
    <w:bookmarkStart w:name="z25" w:id="19"/>
    <w:p>
      <w:pPr>
        <w:spacing w:after="0"/>
        <w:ind w:left="0"/>
        <w:jc w:val="both"/>
      </w:pPr>
      <w:r>
        <w:rPr>
          <w:rFonts w:ascii="Times New Roman"/>
          <w:b w:val="false"/>
          <w:i w:val="false"/>
          <w:color w:val="000000"/>
          <w:sz w:val="28"/>
        </w:rPr>
        <w:t>
      3. Мемлекеттік қызмет көрсетудің нәтижесі Стандарттың 1-қосымшасына сәйкес нысан бойынша қамқоршылық және қорғаншылық белгілеу туралы анықтама.</w:t>
      </w:r>
    </w:p>
    <w:bookmarkEnd w:id="19"/>
    <w:bookmarkStart w:name="z26" w:id="2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0"/>
    <w:bookmarkStart w:name="z27" w:id="2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әрекет тәртібін сипаттау</w:t>
      </w:r>
    </w:p>
    <w:bookmarkEnd w:id="21"/>
    <w:bookmarkStart w:name="z28" w:id="2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Мемлекеттік корпорация құжаттарының (бұдан әрі – құжаттар) түсуі болып табылады:</w:t>
      </w:r>
    </w:p>
    <w:bookmarkEnd w:id="22"/>
    <w:bookmarkStart w:name="z29" w:id="23"/>
    <w:p>
      <w:pPr>
        <w:spacing w:after="0"/>
        <w:ind w:left="0"/>
        <w:jc w:val="both"/>
      </w:pPr>
      <w:r>
        <w:rPr>
          <w:rFonts w:ascii="Times New Roman"/>
          <w:b w:val="false"/>
          <w:i w:val="false"/>
          <w:color w:val="000000"/>
          <w:sz w:val="28"/>
        </w:rPr>
        <w:t>
      Мемлекеттік корпорацияға:</w:t>
      </w:r>
    </w:p>
    <w:bookmarkEnd w:id="23"/>
    <w:bookmarkStart w:name="z30" w:id="24"/>
    <w:p>
      <w:pPr>
        <w:spacing w:after="0"/>
        <w:ind w:left="0"/>
        <w:jc w:val="both"/>
      </w:pPr>
      <w:r>
        <w:rPr>
          <w:rFonts w:ascii="Times New Roman"/>
          <w:b w:val="false"/>
          <w:i w:val="false"/>
          <w:color w:val="000000"/>
          <w:sz w:val="28"/>
        </w:rPr>
        <w:t>
      1) стандарттың 2-қосымшасына сәйкес нысан бойынша өтініш;</w:t>
      </w:r>
    </w:p>
    <w:bookmarkEnd w:id="24"/>
    <w:bookmarkStart w:name="z31" w:id="25"/>
    <w:p>
      <w:pPr>
        <w:spacing w:after="0"/>
        <w:ind w:left="0"/>
        <w:jc w:val="both"/>
      </w:pPr>
      <w:r>
        <w:rPr>
          <w:rFonts w:ascii="Times New Roman"/>
          <w:b w:val="false"/>
          <w:i w:val="false"/>
          <w:color w:val="000000"/>
          <w:sz w:val="28"/>
        </w:rPr>
        <w:t>
      2) баланың туу туралы куәлігі (жеке басын сәйкестендіру үшін қажет);</w:t>
      </w:r>
    </w:p>
    <w:bookmarkEnd w:id="25"/>
    <w:bookmarkStart w:name="z32" w:id="26"/>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 (сәйкестендіру үшін талап етіледі);</w:t>
      </w:r>
    </w:p>
    <w:bookmarkEnd w:id="26"/>
    <w:bookmarkStart w:name="z33" w:id="27"/>
    <w:p>
      <w:pPr>
        <w:spacing w:after="0"/>
        <w:ind w:left="0"/>
        <w:jc w:val="both"/>
      </w:pPr>
      <w:r>
        <w:rPr>
          <w:rFonts w:ascii="Times New Roman"/>
          <w:b w:val="false"/>
          <w:i w:val="false"/>
          <w:color w:val="000000"/>
          <w:sz w:val="28"/>
        </w:rPr>
        <w:t>
      порталға:</w:t>
      </w:r>
    </w:p>
    <w:bookmarkEnd w:id="27"/>
    <w:bookmarkStart w:name="z34" w:id="28"/>
    <w:p>
      <w:pPr>
        <w:spacing w:after="0"/>
        <w:ind w:left="0"/>
        <w:jc w:val="both"/>
      </w:pPr>
      <w:r>
        <w:rPr>
          <w:rFonts w:ascii="Times New Roman"/>
          <w:b w:val="false"/>
          <w:i w:val="false"/>
          <w:color w:val="000000"/>
          <w:sz w:val="28"/>
        </w:rPr>
        <w:t>
      1) көрсетілетін қызмет алушының ЭЦҚ қойылған электронды нысандағы құжаттар сұранысы.</w:t>
      </w:r>
    </w:p>
    <w:bookmarkEnd w:id="28"/>
    <w:bookmarkStart w:name="z35" w:id="29"/>
    <w:p>
      <w:pPr>
        <w:spacing w:after="0"/>
        <w:ind w:left="0"/>
        <w:jc w:val="both"/>
      </w:pPr>
      <w:r>
        <w:rPr>
          <w:rFonts w:ascii="Times New Roman"/>
          <w:b w:val="false"/>
          <w:i w:val="false"/>
          <w:color w:val="000000"/>
          <w:sz w:val="28"/>
        </w:rPr>
        <w:t>
      Порталда электрондық сұраныс көрсетілетін қызмет алушының "жеке кабинетінде" беріледі.</w:t>
      </w:r>
    </w:p>
    <w:bookmarkEnd w:id="29"/>
    <w:bookmarkStart w:name="z36" w:id="30"/>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30"/>
    <w:bookmarkStart w:name="z37" w:id="31"/>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қабылдауды жүзеге асырады, тіркейді және көрсетілетін қызметті берушінің басшысына береді -15 (он бес) минут;</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бұрыштаманы қойып, құжаттарды көрсетілетін қызметті берушінің жауапты орындаушысына береді - 3 (үш) сағат;</w:t>
      </w:r>
    </w:p>
    <w:bookmarkEnd w:id="33"/>
    <w:bookmarkStart w:name="z40" w:id="3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зерделейді, мемлекеттік қызметті көрсету нәтижесінің жобасын дайындайды және көрсетілетін қызметті берушінің басшысына береді - 2 (екі) жұмыс күні;</w:t>
      </w:r>
    </w:p>
    <w:bookmarkEnd w:id="34"/>
    <w:bookmarkStart w:name="z41" w:id="35"/>
    <w:p>
      <w:pPr>
        <w:spacing w:after="0"/>
        <w:ind w:left="0"/>
        <w:jc w:val="both"/>
      </w:pPr>
      <w:r>
        <w:rPr>
          <w:rFonts w:ascii="Times New Roman"/>
          <w:b w:val="false"/>
          <w:i w:val="false"/>
          <w:color w:val="000000"/>
          <w:sz w:val="28"/>
        </w:rPr>
        <w:t>
      4) көрсетілетін қызметті берушінің басшысы шешім қабылдайды, көрсетілетін мемлекеттік қызмет нәтижесіне қол қояды және көрсетілетін қызметті берушінің кеңсе қызметкеріне береді - 1 (бір) сағат;</w:t>
      </w:r>
    </w:p>
    <w:bookmarkEnd w:id="35"/>
    <w:bookmarkStart w:name="z42" w:id="36"/>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корпорацияда көрсетілген мемлекеттік қызмет нәтижесін жолдайды - 15 (он бес) минут; </w:t>
      </w:r>
    </w:p>
    <w:bookmarkEnd w:id="36"/>
    <w:bookmarkStart w:name="z43" w:id="37"/>
    <w:p>
      <w:pPr>
        <w:spacing w:after="0"/>
        <w:ind w:left="0"/>
        <w:jc w:val="both"/>
      </w:pPr>
      <w:r>
        <w:rPr>
          <w:rFonts w:ascii="Times New Roman"/>
          <w:b w:val="false"/>
          <w:i w:val="false"/>
          <w:color w:val="000000"/>
          <w:sz w:val="28"/>
        </w:rPr>
        <w:t xml:space="preserve">
      6. Келесі рәсімді (әрекеттің) орындауды бастау үшін негіз болатын мемлекеттік қызметті көрсету бойынша рәсімнің (әрекеттің) нәтижесі: </w:t>
      </w:r>
    </w:p>
    <w:bookmarkEnd w:id="37"/>
    <w:bookmarkStart w:name="z44" w:id="38"/>
    <w:p>
      <w:pPr>
        <w:spacing w:after="0"/>
        <w:ind w:left="0"/>
        <w:jc w:val="both"/>
      </w:pPr>
      <w:r>
        <w:rPr>
          <w:rFonts w:ascii="Times New Roman"/>
          <w:b w:val="false"/>
          <w:i w:val="false"/>
          <w:color w:val="000000"/>
          <w:sz w:val="28"/>
        </w:rPr>
        <w:t xml:space="preserve">
      1) құжаттар пакетін тіркеу; </w:t>
      </w:r>
    </w:p>
    <w:bookmarkEnd w:id="38"/>
    <w:bookmarkStart w:name="z45" w:id="39"/>
    <w:p>
      <w:pPr>
        <w:spacing w:after="0"/>
        <w:ind w:left="0"/>
        <w:jc w:val="both"/>
      </w:pPr>
      <w:r>
        <w:rPr>
          <w:rFonts w:ascii="Times New Roman"/>
          <w:b w:val="false"/>
          <w:i w:val="false"/>
          <w:color w:val="000000"/>
          <w:sz w:val="28"/>
        </w:rPr>
        <w:t>
      2) көрсететін қызмет беруші басшысының қарар қоюы;</w:t>
      </w:r>
    </w:p>
    <w:bookmarkEnd w:id="39"/>
    <w:bookmarkStart w:name="z46" w:id="40"/>
    <w:p>
      <w:pPr>
        <w:spacing w:after="0"/>
        <w:ind w:left="0"/>
        <w:jc w:val="both"/>
      </w:pPr>
      <w:r>
        <w:rPr>
          <w:rFonts w:ascii="Times New Roman"/>
          <w:b w:val="false"/>
          <w:i w:val="false"/>
          <w:color w:val="000000"/>
          <w:sz w:val="28"/>
        </w:rPr>
        <w:t>
      3) көрсетілетін мемлекеттік қызмет нәтижесінің жобасын дайындау;</w:t>
      </w:r>
    </w:p>
    <w:bookmarkEnd w:id="40"/>
    <w:bookmarkStart w:name="z47" w:id="41"/>
    <w:p>
      <w:pPr>
        <w:spacing w:after="0"/>
        <w:ind w:left="0"/>
        <w:jc w:val="both"/>
      </w:pPr>
      <w:r>
        <w:rPr>
          <w:rFonts w:ascii="Times New Roman"/>
          <w:b w:val="false"/>
          <w:i w:val="false"/>
          <w:color w:val="000000"/>
          <w:sz w:val="28"/>
        </w:rPr>
        <w:t>
      4) көрсетілетін мемелекеттік қызмет нәтижесіне көрсететін қызмет беруші басшысының қол қоюы;</w:t>
      </w:r>
    </w:p>
    <w:bookmarkEnd w:id="41"/>
    <w:bookmarkStart w:name="z48" w:id="42"/>
    <w:p>
      <w:pPr>
        <w:spacing w:after="0"/>
        <w:ind w:left="0"/>
        <w:jc w:val="both"/>
      </w:pPr>
      <w:r>
        <w:rPr>
          <w:rFonts w:ascii="Times New Roman"/>
          <w:b w:val="false"/>
          <w:i w:val="false"/>
          <w:color w:val="000000"/>
          <w:sz w:val="28"/>
        </w:rPr>
        <w:t>
      5) Мемлекеттік корпорацияға көрсетілген мемлекеттік қызмет нәтижесін жолдау.</w:t>
      </w:r>
    </w:p>
    <w:bookmarkEnd w:id="42"/>
    <w:bookmarkStart w:name="z49"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43"/>
    <w:bookmarkStart w:name="z50" w:id="44"/>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бөлімшелерінің (қызметкерлерінің) тізбесі: </w:t>
      </w:r>
    </w:p>
    <w:bookmarkEnd w:id="44"/>
    <w:bookmarkStart w:name="z51" w:id="45"/>
    <w:p>
      <w:pPr>
        <w:spacing w:after="0"/>
        <w:ind w:left="0"/>
        <w:jc w:val="both"/>
      </w:pPr>
      <w:r>
        <w:rPr>
          <w:rFonts w:ascii="Times New Roman"/>
          <w:b w:val="false"/>
          <w:i w:val="false"/>
          <w:color w:val="000000"/>
          <w:sz w:val="28"/>
        </w:rPr>
        <w:t>
      1) көрсетілетін қызметті берушінің кеңсе қызметкері;</w:t>
      </w:r>
    </w:p>
    <w:bookmarkEnd w:id="45"/>
    <w:bookmarkStart w:name="z52"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53"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54" w:id="48"/>
    <w:p>
      <w:pPr>
        <w:spacing w:after="0"/>
        <w:ind w:left="0"/>
        <w:jc w:val="both"/>
      </w:pPr>
      <w:r>
        <w:rPr>
          <w:rFonts w:ascii="Times New Roman"/>
          <w:b w:val="false"/>
          <w:i w:val="false"/>
          <w:color w:val="000000"/>
          <w:sz w:val="28"/>
        </w:rPr>
        <w:t xml:space="preserve">
      8. Құрылымдық бөлімшелер (қызметкерлер) арасындағы рәсімдердің (іс-қимылдардың) реттілігін сипаттау, әрбір рәсімнің (іс-қимылдың) ұзақтығы: </w:t>
      </w:r>
    </w:p>
    <w:bookmarkEnd w:id="48"/>
    <w:bookmarkStart w:name="z55" w:id="49"/>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қабылдауды жүзеге асырады, тіркейді және көрсетілетін қызметті берушінің басшысына береді- 15 (он бес) минут;</w:t>
      </w:r>
    </w:p>
    <w:bookmarkEnd w:id="49"/>
    <w:bookmarkStart w:name="z56" w:id="5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бұрыштаманы қойып, құжаттарды көрсетілетін қызметті берушінің жауапты орындаушысына береді - 3(үш) сағат;</w:t>
      </w:r>
    </w:p>
    <w:bookmarkEnd w:id="50"/>
    <w:bookmarkStart w:name="z57" w:id="5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зерделейді, мемлекеттік қызметті көрсету нәтижесінің жобасын дайындайды және көрсетілетін қызметті берушінің басшысына береді - 2 (екі) жұмыс күні;</w:t>
      </w:r>
    </w:p>
    <w:bookmarkEnd w:id="51"/>
    <w:bookmarkStart w:name="z58" w:id="52"/>
    <w:p>
      <w:pPr>
        <w:spacing w:after="0"/>
        <w:ind w:left="0"/>
        <w:jc w:val="both"/>
      </w:pPr>
      <w:r>
        <w:rPr>
          <w:rFonts w:ascii="Times New Roman"/>
          <w:b w:val="false"/>
          <w:i w:val="false"/>
          <w:color w:val="000000"/>
          <w:sz w:val="28"/>
        </w:rPr>
        <w:t>
      4) көрсетілетін қызметті берушінің басшысы шешім қабылдайды, көрсетілетін мемлекеттік қызмет нәтижесіне қол қояды және көрсетілетін қызметті берушінің кеңсе қызметкеріне береді - 1 (бір) сағат;</w:t>
      </w:r>
    </w:p>
    <w:bookmarkEnd w:id="52"/>
    <w:bookmarkStart w:name="z59" w:id="53"/>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корпорацияда көрсетілген мемлекеттік қызмет нәтижесін жолдайды - 15 (он бес) минут; </w:t>
      </w:r>
    </w:p>
    <w:bookmarkEnd w:id="53"/>
    <w:bookmarkStart w:name="z60" w:id="54"/>
    <w:p>
      <w:pPr>
        <w:spacing w:after="0"/>
        <w:ind w:left="0"/>
        <w:jc w:val="left"/>
      </w:pPr>
      <w:r>
        <w:rPr>
          <w:rFonts w:ascii="Times New Roman"/>
          <w:b/>
          <w:i w:val="false"/>
          <w:color w:val="000000"/>
        </w:rPr>
        <w:t xml:space="preserve"> 4. Мемлекеттік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w:t>
      </w:r>
    </w:p>
    <w:bookmarkEnd w:id="54"/>
    <w:bookmarkStart w:name="z61" w:id="55"/>
    <w:p>
      <w:pPr>
        <w:spacing w:after="0"/>
        <w:ind w:left="0"/>
        <w:jc w:val="both"/>
      </w:pPr>
      <w:r>
        <w:rPr>
          <w:rFonts w:ascii="Times New Roman"/>
          <w:b w:val="false"/>
          <w:i w:val="false"/>
          <w:color w:val="000000"/>
          <w:sz w:val="28"/>
        </w:rPr>
        <w:t xml:space="preserve">
      9. Көрсетілетін қызмет алушы көрсетілетін қызметті осы регламенттің 4 қосымшасына сәйкес құжаттар пакетін Мемлекеттік корпорациясына жүгінеді: </w:t>
      </w:r>
    </w:p>
    <w:bookmarkEnd w:id="55"/>
    <w:bookmarkStart w:name="z62" w:id="56"/>
    <w:p>
      <w:pPr>
        <w:spacing w:after="0"/>
        <w:ind w:left="0"/>
        <w:jc w:val="both"/>
      </w:pPr>
      <w:r>
        <w:rPr>
          <w:rFonts w:ascii="Times New Roman"/>
          <w:b w:val="false"/>
          <w:i w:val="false"/>
          <w:color w:val="000000"/>
          <w:sz w:val="28"/>
        </w:rPr>
        <w:t>
      1) Мемлекеттік корпорациясы арқылы құжаттарды қабылдау кезінде көрсетілетін қызметті алушыға тиісті құжаттардың қабылданғаны туралы қолхат береді - 5 (бес) минут;</w:t>
      </w:r>
    </w:p>
    <w:bookmarkEnd w:id="56"/>
    <w:bookmarkStart w:name="z63" w:id="5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Стандартының 3-қосымшасына сәйкес нысан бойынша құжаттарды қабылдаудан бас тарту туралы қолхат береді -5 (бес ) минут.</w:t>
      </w:r>
    </w:p>
    <w:bookmarkEnd w:id="57"/>
    <w:bookmarkStart w:name="z64" w:id="58"/>
    <w:p>
      <w:pPr>
        <w:spacing w:after="0"/>
        <w:ind w:left="0"/>
        <w:jc w:val="both"/>
      </w:pPr>
      <w:r>
        <w:rPr>
          <w:rFonts w:ascii="Times New Roman"/>
          <w:b w:val="false"/>
          <w:i w:val="false"/>
          <w:color w:val="000000"/>
          <w:sz w:val="28"/>
        </w:rPr>
        <w:t>
      2) егер басқа Қазақстан Республикасының заңымен қарастырылмаған жағдайда Мемлекеттік корпорация қызметкері дұрыстылықты сақтау кезінде және өтінішті толтырудың толықтығы мен толық құжат пакетін ұсынуда, өтінішті ақпарат жүйесінде тіркейді, ақпараттық жүйеде құрайтын, құпиямен қорғалған заңды құрайтын мәліметті қорғауға көрсетілетін қызметті беруші жазбаша келісім алады - 2 (екі) минут;</w:t>
      </w:r>
    </w:p>
    <w:bookmarkEnd w:id="58"/>
    <w:bookmarkStart w:name="z65" w:id="59"/>
    <w:p>
      <w:pPr>
        <w:spacing w:after="0"/>
        <w:ind w:left="0"/>
        <w:jc w:val="both"/>
      </w:pPr>
      <w:r>
        <w:rPr>
          <w:rFonts w:ascii="Times New Roman"/>
          <w:b w:val="false"/>
          <w:i w:val="false"/>
          <w:color w:val="000000"/>
          <w:sz w:val="28"/>
        </w:rPr>
        <w:t>
      3) Мемлекеттік корпорация қызметкері көрсетілетін қызметті алушы тұлғамен теңестіреді, ақпараттық жүйеде берілген құжаттар тізімі және көрсетілетін қызметті алушы туралы сәйкесінше ақпараттарды енгізіледі және "Е-акимат" автоматтандырылған бағдарламасына электронды сұраныс жолдайды- 2 (екі) минут.</w:t>
      </w:r>
    </w:p>
    <w:bookmarkEnd w:id="59"/>
    <w:bookmarkStart w:name="z66" w:id="60"/>
    <w:p>
      <w:pPr>
        <w:spacing w:after="0"/>
        <w:ind w:left="0"/>
        <w:jc w:val="both"/>
      </w:pPr>
      <w:r>
        <w:rPr>
          <w:rFonts w:ascii="Times New Roman"/>
          <w:b w:val="false"/>
          <w:i w:val="false"/>
          <w:color w:val="000000"/>
          <w:sz w:val="28"/>
        </w:rPr>
        <w:t>
      3) Мемлекеттік корпорация қызметкері көрсетілетін қызметті берушінің "Е-әкімдік" автоматтандырылған бағдарламасынан мемлекеттік қызмет көрсету нәтижесін және көрсетілетін қызметті алушыға береді - 1 (бір) минут;</w:t>
      </w:r>
    </w:p>
    <w:bookmarkEnd w:id="60"/>
    <w:bookmarkStart w:name="z67" w:id="61"/>
    <w:p>
      <w:pPr>
        <w:spacing w:after="0"/>
        <w:ind w:left="0"/>
        <w:jc w:val="both"/>
      </w:pPr>
      <w:r>
        <w:rPr>
          <w:rFonts w:ascii="Times New Roman"/>
          <w:b w:val="false"/>
          <w:i w:val="false"/>
          <w:color w:val="000000"/>
          <w:sz w:val="28"/>
        </w:rPr>
        <w:t>
      Ақпараттық жүйеде жетім балаға (жетім балаларға) және ата-анасының қамқорлығынсыз қалған балаға (балаларға) қамқоршылық немесе қорғаншылық белгілеу туралы мәлімет жоқ болған жағдайда:</w:t>
      </w:r>
    </w:p>
    <w:bookmarkEnd w:id="61"/>
    <w:bookmarkStart w:name="z68" w:id="62"/>
    <w:p>
      <w:pPr>
        <w:spacing w:after="0"/>
        <w:ind w:left="0"/>
        <w:jc w:val="both"/>
      </w:pPr>
      <w:r>
        <w:rPr>
          <w:rFonts w:ascii="Times New Roman"/>
          <w:b w:val="false"/>
          <w:i w:val="false"/>
          <w:color w:val="000000"/>
          <w:sz w:val="28"/>
        </w:rPr>
        <w:t>
      1) Мемлекеттік корпарация қызметкері көрсетілетін қызметті берушіге құжаттар пакетін жолдайды- 15 (он бес) минут;</w:t>
      </w:r>
    </w:p>
    <w:bookmarkEnd w:id="62"/>
    <w:bookmarkStart w:name="z69" w:id="63"/>
    <w:p>
      <w:pPr>
        <w:spacing w:after="0"/>
        <w:ind w:left="0"/>
        <w:jc w:val="both"/>
      </w:pPr>
      <w:r>
        <w:rPr>
          <w:rFonts w:ascii="Times New Roman"/>
          <w:b w:val="false"/>
          <w:i w:val="false"/>
          <w:color w:val="000000"/>
          <w:sz w:val="28"/>
        </w:rPr>
        <w:t>
      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әрекет тәртібін сипаттауына сәйкес әрекеттер жасайды - 3 (үш) жұмыс күні;</w:t>
      </w:r>
    </w:p>
    <w:bookmarkEnd w:id="63"/>
    <w:bookmarkStart w:name="z70" w:id="64"/>
    <w:p>
      <w:pPr>
        <w:spacing w:after="0"/>
        <w:ind w:left="0"/>
        <w:jc w:val="both"/>
      </w:pPr>
      <w:r>
        <w:rPr>
          <w:rFonts w:ascii="Times New Roman"/>
          <w:b w:val="false"/>
          <w:i w:val="false"/>
          <w:color w:val="000000"/>
          <w:sz w:val="28"/>
        </w:rPr>
        <w:t>
      3) Мемлекеттік корпарация қызметкері мемлекеттік қызметті көрсету нәтижесін қабылдайды, құжаттар пакетін қабылдау туралы қолхатта көрсетілген, мерзімде ақпараттық жүйеде тіркейді, көрсетілетін қызметті алушыға мемлекеттік қызметті көрсету нәтижесін береді- 15 (он бес) минут.</w:t>
      </w:r>
    </w:p>
    <w:bookmarkEnd w:id="64"/>
    <w:bookmarkStart w:name="z71" w:id="65"/>
    <w:p>
      <w:pPr>
        <w:spacing w:after="0"/>
        <w:ind w:left="0"/>
        <w:jc w:val="both"/>
      </w:pPr>
      <w:r>
        <w:rPr>
          <w:rFonts w:ascii="Times New Roman"/>
          <w:b w:val="false"/>
          <w:i w:val="false"/>
          <w:color w:val="000000"/>
          <w:sz w:val="28"/>
        </w:rPr>
        <w:t>
      Мемлекеттік корпорациясының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65"/>
    <w:bookmarkStart w:name="z72" w:id="66"/>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(әрекеттерінің) реттілігі тәртібін сипаттау:</w:t>
      </w:r>
    </w:p>
    <w:bookmarkEnd w:id="66"/>
    <w:bookmarkStart w:name="z73" w:id="67"/>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порталға тіркелуді (авторландыруды) жүзеге асырады;</w:t>
      </w:r>
    </w:p>
    <w:bookmarkEnd w:id="67"/>
    <w:bookmarkStart w:name="z74" w:id="68"/>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w:t>
      </w:r>
    </w:p>
    <w:bookmarkEnd w:id="68"/>
    <w:bookmarkStart w:name="z75" w:id="69"/>
    <w:p>
      <w:pPr>
        <w:spacing w:after="0"/>
        <w:ind w:left="0"/>
        <w:jc w:val="both"/>
      </w:pPr>
      <w:r>
        <w:rPr>
          <w:rFonts w:ascii="Times New Roman"/>
          <w:b w:val="false"/>
          <w:i w:val="false"/>
          <w:color w:val="000000"/>
          <w:sz w:val="28"/>
        </w:rPr>
        <w:t xml:space="preserve">
      3) көрсетілетін қызметті берушімен электрондық сұранысты өңдеу (тексеру, тіркеу); </w:t>
      </w:r>
    </w:p>
    <w:bookmarkEnd w:id="69"/>
    <w:bookmarkStart w:name="z76" w:id="70"/>
    <w:p>
      <w:pPr>
        <w:spacing w:after="0"/>
        <w:ind w:left="0"/>
        <w:jc w:val="both"/>
      </w:pPr>
      <w:r>
        <w:rPr>
          <w:rFonts w:ascii="Times New Roman"/>
          <w:b w:val="false"/>
          <w:i w:val="false"/>
          <w:color w:val="000000"/>
          <w:sz w:val="28"/>
        </w:rPr>
        <w:t>
      4) көрсетілетін қызметті алушының "жеке кабинетінің" мемлекеттік көрсетілетін қызметті алу тарихынан көрсетілетін қызметті алушының электрондық сұраныстың мәртебесі және мемлекеттік қызмет көрсету мерзімі туралы хабарламаны алуы;</w:t>
      </w:r>
    </w:p>
    <w:bookmarkEnd w:id="70"/>
    <w:bookmarkStart w:name="z77" w:id="71"/>
    <w:p>
      <w:pPr>
        <w:spacing w:after="0"/>
        <w:ind w:left="0"/>
        <w:jc w:val="both"/>
      </w:pPr>
      <w:r>
        <w:rPr>
          <w:rFonts w:ascii="Times New Roman"/>
          <w:b w:val="false"/>
          <w:i w:val="false"/>
          <w:color w:val="000000"/>
          <w:sz w:val="28"/>
        </w:rPr>
        <w:t xml:space="preserve">
      5) көрсетілетін қызметті алушы ЭЦҚ арқылы электрондық мемлекеттік қызмет көрсету үшін электрондық сұранысты куәландыру; </w:t>
      </w:r>
    </w:p>
    <w:bookmarkEnd w:id="71"/>
    <w:bookmarkStart w:name="z78" w:id="72"/>
    <w:p>
      <w:pPr>
        <w:spacing w:after="0"/>
        <w:ind w:left="0"/>
        <w:jc w:val="both"/>
      </w:pPr>
      <w:r>
        <w:rPr>
          <w:rFonts w:ascii="Times New Roman"/>
          <w:b w:val="false"/>
          <w:i w:val="false"/>
          <w:color w:val="000000"/>
          <w:sz w:val="28"/>
        </w:rPr>
        <w:t xml:space="preserve">
      6) көрсетілетін қызметті берушінің "Е-әкімдік" автоматтандырылған бағдарламамен мемлекеттік қызмет көрсету нәтижесі автоматты қалыптасады; </w:t>
      </w:r>
    </w:p>
    <w:bookmarkEnd w:id="72"/>
    <w:bookmarkStart w:name="z79" w:id="73"/>
    <w:p>
      <w:pPr>
        <w:spacing w:after="0"/>
        <w:ind w:left="0"/>
        <w:jc w:val="both"/>
      </w:pPr>
      <w:r>
        <w:rPr>
          <w:rFonts w:ascii="Times New Roman"/>
          <w:b w:val="false"/>
          <w:i w:val="false"/>
          <w:color w:val="000000"/>
          <w:sz w:val="28"/>
        </w:rPr>
        <w:t xml:space="preserve">
      7) көрсетілетін қызметті беруші ЭЦҚ қойылған электрондық құжат нысанындағы мемлекеттік қызметті көрсету нәтижесін көрсетілетін қызметті алушының "жеке кабинетіне" жібереді; </w:t>
      </w:r>
    </w:p>
    <w:bookmarkEnd w:id="73"/>
    <w:bookmarkStart w:name="z80" w:id="74"/>
    <w:p>
      <w:pPr>
        <w:spacing w:after="0"/>
        <w:ind w:left="0"/>
        <w:jc w:val="both"/>
      </w:pPr>
      <w:r>
        <w:rPr>
          <w:rFonts w:ascii="Times New Roman"/>
          <w:b w:val="false"/>
          <w:i w:val="false"/>
          <w:color w:val="000000"/>
          <w:sz w:val="28"/>
        </w:rPr>
        <w:t xml:space="preserve">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 </w:t>
      </w:r>
    </w:p>
    <w:bookmarkEnd w:id="74"/>
    <w:bookmarkStart w:name="z81" w:id="75"/>
    <w:p>
      <w:pPr>
        <w:spacing w:after="0"/>
        <w:ind w:left="0"/>
        <w:jc w:val="both"/>
      </w:pPr>
      <w:r>
        <w:rPr>
          <w:rFonts w:ascii="Times New Roman"/>
          <w:b w:val="false"/>
          <w:i w:val="false"/>
          <w:color w:val="000000"/>
          <w:sz w:val="28"/>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75"/>
    <w:bookmarkStart w:name="z82" w:id="76"/>
    <w:p>
      <w:pPr>
        <w:spacing w:after="0"/>
        <w:ind w:left="0"/>
        <w:jc w:val="both"/>
      </w:pPr>
      <w:r>
        <w:rPr>
          <w:rFonts w:ascii="Times New Roman"/>
          <w:b w:val="false"/>
          <w:i w:val="false"/>
          <w:color w:val="000000"/>
          <w:sz w:val="28"/>
        </w:rPr>
        <w:t xml:space="preserve">
      11.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76"/>
    <w:bookmarkStart w:name="z83" w:id="77"/>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77"/>
    <w:bookmarkStart w:name="z84" w:id="78"/>
    <w:p>
      <w:pPr>
        <w:spacing w:after="0"/>
        <w:ind w:left="0"/>
        <w:jc w:val="both"/>
      </w:pPr>
      <w:r>
        <w:rPr>
          <w:rFonts w:ascii="Times New Roman"/>
          <w:b w:val="false"/>
          <w:i w:val="false"/>
          <w:color w:val="000000"/>
          <w:sz w:val="28"/>
        </w:rPr>
        <w:t>
      12. Тұрмыс-тіршілігін шектейтін организм функциялары тұрақты бұзылып, денсауылығы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78"/>
    <w:bookmarkStart w:name="z85" w:id="79"/>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79"/>
    <w:bookmarkStart w:name="z86" w:id="80"/>
    <w:p>
      <w:pPr>
        <w:spacing w:after="0"/>
        <w:ind w:left="0"/>
        <w:jc w:val="both"/>
      </w:pPr>
      <w:r>
        <w:rPr>
          <w:rFonts w:ascii="Times New Roman"/>
          <w:b w:val="false"/>
          <w:i w:val="false"/>
          <w:color w:val="000000"/>
          <w:sz w:val="28"/>
        </w:rPr>
        <w:t>
      Министрлік www.edu.gov.kz;</w:t>
      </w:r>
    </w:p>
    <w:bookmarkEnd w:id="80"/>
    <w:bookmarkStart w:name="z87" w:id="81"/>
    <w:p>
      <w:pPr>
        <w:spacing w:after="0"/>
        <w:ind w:left="0"/>
        <w:jc w:val="both"/>
      </w:pPr>
      <w:r>
        <w:rPr>
          <w:rFonts w:ascii="Times New Roman"/>
          <w:b w:val="false"/>
          <w:i w:val="false"/>
          <w:color w:val="000000"/>
          <w:sz w:val="28"/>
        </w:rPr>
        <w:t>
      Мемлекеттік корпорациясының www.con.gov.kz;</w:t>
      </w:r>
    </w:p>
    <w:bookmarkEnd w:id="81"/>
    <w:bookmarkStart w:name="z88" w:id="82"/>
    <w:p>
      <w:pPr>
        <w:spacing w:after="0"/>
        <w:ind w:left="0"/>
        <w:jc w:val="both"/>
      </w:pPr>
      <w:r>
        <w:rPr>
          <w:rFonts w:ascii="Times New Roman"/>
          <w:b w:val="false"/>
          <w:i w:val="false"/>
          <w:color w:val="000000"/>
          <w:sz w:val="28"/>
        </w:rPr>
        <w:t>
      порталда.</w:t>
      </w:r>
    </w:p>
    <w:bookmarkEnd w:id="82"/>
    <w:bookmarkStart w:name="z89" w:id="83"/>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83"/>
    <w:bookmarkStart w:name="z90" w:id="84"/>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мемлекеттік қызмет көрсету мәселелері жөніндегі Бірыңғай байланыс орталығы "1414" арқылы алу мүмкіндігіне ие.</w:t>
      </w:r>
    </w:p>
    <w:bookmarkEnd w:id="84"/>
    <w:bookmarkStart w:name="z91" w:id="85"/>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көрсетілетін қызмет регламентіне 1-қосымша</w:t>
            </w:r>
          </w:p>
        </w:tc>
      </w:tr>
    </w:tbl>
    <w:bookmarkStart w:name="z93" w:id="86"/>
    <w:p>
      <w:pPr>
        <w:spacing w:after="0"/>
        <w:ind w:left="0"/>
        <w:jc w:val="left"/>
      </w:pPr>
      <w:r>
        <w:rPr>
          <w:rFonts w:ascii="Times New Roman"/>
          <w:b/>
          <w:i w:val="false"/>
          <w:color w:val="000000"/>
        </w:rPr>
        <w:t xml:space="preserve"> Көрсетілетін қызмет берушінің тізімі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50"/>
        <w:gridCol w:w="1941"/>
        <w:gridCol w:w="82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w:t>
            </w:r>
          </w:p>
          <w:bookmarkEnd w:id="8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Петропавл қаласы</w:t>
            </w:r>
          </w:p>
          <w:bookmarkEnd w:id="8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1</w:t>
            </w:r>
          </w:p>
          <w:bookmarkEnd w:id="8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Айыртау ауданы</w:t>
            </w:r>
          </w:p>
          <w:bookmarkEnd w:id="9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2</w:t>
            </w:r>
          </w:p>
          <w:bookmarkEnd w:id="9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ықшамаудан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Ақжар ауданы</w:t>
            </w:r>
          </w:p>
          <w:bookmarkEnd w:id="9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3</w:t>
            </w:r>
          </w:p>
          <w:bookmarkEnd w:id="9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xml:space="preserve">
Аққайың ауданы </w:t>
            </w:r>
          </w:p>
          <w:bookmarkEnd w:id="9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4</w:t>
            </w:r>
          </w:p>
          <w:bookmarkEnd w:id="9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Есіл ауданы</w:t>
            </w:r>
          </w:p>
          <w:bookmarkEnd w:id="9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5</w:t>
            </w:r>
          </w:p>
          <w:bookmarkEnd w:id="9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Жамбыл ауданы</w:t>
            </w:r>
          </w:p>
          <w:bookmarkEnd w:id="9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6</w:t>
            </w:r>
          </w:p>
          <w:bookmarkEnd w:id="9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Мағжан Жұмабаев ауданы</w:t>
            </w:r>
          </w:p>
          <w:bookmarkEnd w:id="10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7</w:t>
            </w:r>
          </w:p>
          <w:bookmarkEnd w:id="10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Қызылжар ауданы</w:t>
            </w:r>
          </w:p>
          <w:bookmarkEnd w:id="10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8</w:t>
            </w:r>
          </w:p>
          <w:bookmarkEnd w:id="10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Мамлют ауданы</w:t>
            </w:r>
          </w:p>
          <w:bookmarkEnd w:id="10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9</w:t>
            </w:r>
          </w:p>
          <w:bookmarkEnd w:id="10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Ғабит Мүсірепов атындағы аудан</w:t>
            </w:r>
          </w:p>
          <w:bookmarkEnd w:id="10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10</w:t>
            </w:r>
          </w:p>
          <w:bookmarkEnd w:id="10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Тайынша ауданы</w:t>
            </w:r>
          </w:p>
          <w:bookmarkEnd w:id="10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11</w:t>
            </w:r>
          </w:p>
          <w:bookmarkEnd w:id="10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Тимирязев ауданы</w:t>
            </w:r>
          </w:p>
          <w:bookmarkEnd w:id="11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12</w:t>
            </w:r>
          </w:p>
          <w:bookmarkEnd w:id="11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Уәлиханов ауданы</w:t>
            </w:r>
          </w:p>
          <w:bookmarkEnd w:id="11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13</w:t>
            </w:r>
          </w:p>
          <w:bookmarkEnd w:id="11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Шал ақын ауданы</w:t>
            </w:r>
          </w:p>
          <w:bookmarkEnd w:id="11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14</w:t>
            </w:r>
          </w:p>
          <w:bookmarkEnd w:id="11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жөнінде анықтамалар беру" мемлекеттік көрсетілен қызмет регламентіне 2-қосымша </w:t>
            </w:r>
          </w:p>
        </w:tc>
      </w:tr>
    </w:tbl>
    <w:bookmarkStart w:name="z124" w:id="116"/>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116"/>
    <w:bookmarkStart w:name="z12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8"/>
    <w:p>
      <w:pPr>
        <w:spacing w:after="0"/>
        <w:ind w:left="0"/>
        <w:jc w:val="both"/>
      </w:pPr>
      <w:r>
        <w:rPr>
          <w:rFonts w:ascii="Times New Roman"/>
          <w:b w:val="false"/>
          <w:i w:val="false"/>
          <w:color w:val="000000"/>
          <w:sz w:val="28"/>
        </w:rPr>
        <w:t>
      Шартты белгілер:</w:t>
      </w:r>
    </w:p>
    <w:bookmarkEnd w:id="118"/>
    <w:bookmarkStart w:name="z12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көрсетілен қызмет регламентіне 3-қосымша </w:t>
            </w:r>
          </w:p>
        </w:tc>
      </w:tr>
    </w:tbl>
    <w:bookmarkStart w:name="z129" w:id="120"/>
    <w:p>
      <w:pPr>
        <w:spacing w:after="0"/>
        <w:ind w:left="0"/>
        <w:jc w:val="left"/>
      </w:pPr>
      <w:r>
        <w:rPr>
          <w:rFonts w:ascii="Times New Roman"/>
          <w:b/>
          <w:i w:val="false"/>
          <w:color w:val="000000"/>
        </w:rPr>
        <w:t xml:space="preserve"> Мемлекеттік корпорацияның мемлекеттік қызмет көрсету бизнес-үдерістерінің анықтамалығы </w:t>
      </w:r>
    </w:p>
    <w:bookmarkEnd w:id="120"/>
    <w:bookmarkStart w:name="z13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2"/>
    <w:p>
      <w:pPr>
        <w:spacing w:after="0"/>
        <w:ind w:left="0"/>
        <w:jc w:val="both"/>
      </w:pPr>
      <w:r>
        <w:rPr>
          <w:rFonts w:ascii="Times New Roman"/>
          <w:b w:val="false"/>
          <w:i w:val="false"/>
          <w:color w:val="000000"/>
          <w:sz w:val="28"/>
        </w:rPr>
        <w:t>
      Шартты белгілер:</w:t>
      </w:r>
    </w:p>
    <w:bookmarkEnd w:id="122"/>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көрсетілетін қызмет регламентіне 4-қосымша </w:t>
            </w:r>
          </w:p>
        </w:tc>
      </w:tr>
    </w:tbl>
    <w:bookmarkStart w:name="z134" w:id="124"/>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124"/>
    <w:bookmarkStart w:name="z13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Шартты белгілер:</w:t>
      </w:r>
    </w:p>
    <w:bookmarkEnd w:id="126"/>
    <w:p>
      <w:pPr>
        <w:spacing w:after="0"/>
        <w:ind w:left="0"/>
        <w:jc w:val="left"/>
      </w:pP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457" w:id="12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w:t>
      </w:r>
    </w:p>
    <w:bookmarkEnd w:id="127"/>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20.06.2017 </w:t>
      </w:r>
      <w:r>
        <w:rPr>
          <w:rFonts w:ascii="Times New Roman"/>
          <w:b w:val="false"/>
          <w:i w:val="false"/>
          <w:color w:val="ff0000"/>
          <w:sz w:val="28"/>
        </w:rPr>
        <w:t>№ 255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1" w:id="128"/>
    <w:p>
      <w:pPr>
        <w:spacing w:after="0"/>
        <w:ind w:left="0"/>
        <w:jc w:val="left"/>
      </w:pPr>
      <w:r>
        <w:rPr>
          <w:rFonts w:ascii="Times New Roman"/>
          <w:b/>
          <w:i w:val="false"/>
          <w:color w:val="000000"/>
        </w:rPr>
        <w:t xml:space="preserve"> 1. Жалпы ережелер</w:t>
      </w:r>
    </w:p>
    <w:bookmarkEnd w:id="128"/>
    <w:bookmarkStart w:name="z142"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(бұдан әрі - Регламент) "Отбасы және балалар саласында көрсетілетін мемлекеттік қызметтер стандартын бекіту туралы" Қазақстан Республикасы Білім және ғылым министрлігінің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11184 болып тіркелді)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сәйкес әзірленді,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берушілер) көрсетеді.</w:t>
      </w:r>
    </w:p>
    <w:bookmarkEnd w:id="12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xml:space="preserve">
      көрсетілетін қызметті берушінің кеңсесі; </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3. Мемлекеттік қызмет көрсетудің нәтижесі - осы мемлекеттік көрсетілетін қызмет Стандартына 1-қосымшаға сәйкес нысан бойынша қамқоршылық немесе қорғаншылық белгілеу туралы аудан және облыстық маңызы бар қала әкімдігінің қаулысы (бұдан әрі – Қаулы) не осы Регламентінің 6-тармағында көзделген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Start w:name="z151" w:id="130"/>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әрекет тәртібін сипаттау</w:t>
      </w:r>
    </w:p>
    <w:bookmarkEnd w:id="130"/>
    <w:bookmarkStart w:name="z152" w:id="1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бойынша рәсімді (іс-қимылды) бастауға негіздеме көрсетілетін қызметті берушінің көрсетілетін қызмет алушыдан өтінішті және тиісті құжаттарды (бұдан әрі - құжаттар топтамасы) қабылдауы болып табылады:</w:t>
      </w:r>
    </w:p>
    <w:bookmarkEnd w:id="131"/>
    <w:p>
      <w:pPr>
        <w:spacing w:after="0"/>
        <w:ind w:left="0"/>
        <w:jc w:val="both"/>
      </w:pPr>
      <w:r>
        <w:rPr>
          <w:rFonts w:ascii="Times New Roman"/>
          <w:b w:val="false"/>
          <w:i w:val="false"/>
          <w:color w:val="000000"/>
          <w:sz w:val="28"/>
        </w:rPr>
        <w:t>
      1) Стандарттың 2-қосымшасына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алуына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12127 болып тіркелді)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тіркелді)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p>
      <w:pPr>
        <w:spacing w:after="0"/>
        <w:ind w:left="0"/>
        <w:jc w:val="both"/>
      </w:pPr>
      <w:r>
        <w:rPr>
          <w:rFonts w:ascii="Times New Roman"/>
          <w:b w:val="false"/>
          <w:i w:val="false"/>
          <w:color w:val="000000"/>
          <w:sz w:val="28"/>
        </w:rPr>
        <w:t xml:space="preserve">
      6) бала 2007 жылғы 13 тамызға дейін не Қазақстан Республикасынан тыс жерде туылған жағдайда баланың туу туралы куәлігінің көшірмесі </w:t>
      </w:r>
    </w:p>
    <w:p>
      <w:pPr>
        <w:spacing w:after="0"/>
        <w:ind w:left="0"/>
        <w:jc w:val="both"/>
      </w:pPr>
      <w:r>
        <w:rPr>
          <w:rFonts w:ascii="Times New Roman"/>
          <w:b w:val="false"/>
          <w:i w:val="false"/>
          <w:color w:val="000000"/>
          <w:sz w:val="28"/>
        </w:rPr>
        <w:t>
      (түпнұсқасы сәйкестендіру үшін талап етіледі);</w:t>
      </w:r>
    </w:p>
    <w:p>
      <w:pPr>
        <w:spacing w:after="0"/>
        <w:ind w:left="0"/>
        <w:jc w:val="both"/>
      </w:pPr>
      <w:r>
        <w:rPr>
          <w:rFonts w:ascii="Times New Roman"/>
          <w:b w:val="false"/>
          <w:i w:val="false"/>
          <w:color w:val="000000"/>
          <w:sz w:val="28"/>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тармақшасындағы құжаттарды ұсыну талап етілмейді.</w:t>
      </w:r>
    </w:p>
    <w:p>
      <w:pPr>
        <w:spacing w:after="0"/>
        <w:ind w:left="0"/>
        <w:jc w:val="both"/>
      </w:pPr>
      <w:r>
        <w:rPr>
          <w:rFonts w:ascii="Times New Roman"/>
          <w:b w:val="false"/>
          <w:i w:val="false"/>
          <w:color w:val="000000"/>
          <w:sz w:val="28"/>
        </w:rPr>
        <w:t>
      6. Мемлекеттік қызметті көрсетуден бас тартуға негіздемелер:</w:t>
      </w:r>
    </w:p>
    <w:p>
      <w:pPr>
        <w:spacing w:after="0"/>
        <w:ind w:left="0"/>
        <w:jc w:val="both"/>
      </w:pPr>
      <w:r>
        <w:rPr>
          <w:rFonts w:ascii="Times New Roman"/>
          <w:b w:val="false"/>
          <w:i w:val="false"/>
          <w:color w:val="000000"/>
          <w:sz w:val="28"/>
        </w:rPr>
        <w:t>
      1) көрсетілетін қызметті алушының кәмелет жасқа толмауы;</w:t>
      </w:r>
    </w:p>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0"/>
        <w:ind w:left="0"/>
        <w:jc w:val="both"/>
      </w:pPr>
      <w:r>
        <w:rPr>
          <w:rFonts w:ascii="Times New Roman"/>
          <w:b w:val="false"/>
          <w:i w:val="false"/>
          <w:color w:val="000000"/>
          <w:sz w:val="28"/>
        </w:rPr>
        <w:t>
      9) көрсетілетін қызметті алушының азаматтығының болмауы;</w:t>
      </w:r>
    </w:p>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0"/>
        <w:ind w:left="0"/>
        <w:jc w:val="both"/>
      </w:pPr>
      <w:r>
        <w:rPr>
          <w:rFonts w:ascii="Times New Roman"/>
          <w:b w:val="false"/>
          <w:i w:val="false"/>
          <w:color w:val="000000"/>
          <w:sz w:val="28"/>
        </w:rPr>
        <w:t xml:space="preserve">
      12) көрсетілетін қызметті алушының наркологиялық немесе </w:t>
      </w:r>
    </w:p>
    <w:p>
      <w:pPr>
        <w:spacing w:after="0"/>
        <w:ind w:left="0"/>
        <w:jc w:val="both"/>
      </w:pPr>
      <w:r>
        <w:rPr>
          <w:rFonts w:ascii="Times New Roman"/>
          <w:b w:val="false"/>
          <w:i w:val="false"/>
          <w:color w:val="000000"/>
          <w:sz w:val="28"/>
        </w:rPr>
        <w:t>
      психоневрологиялық диспансерлерде есепте тұруы;</w:t>
      </w:r>
    </w:p>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7. Мемлекеттік қызметті көрсету үдерісінің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оларды тіркеуді жүзеге асырады және тиісті құжаттарды қабылдауы туралы қолхат береді, көрсетілетін қызметті берушінің басшысына жібереді - 15 (он бес) минут;</w:t>
      </w:r>
    </w:p>
    <w:p>
      <w:pPr>
        <w:spacing w:after="0"/>
        <w:ind w:left="0"/>
        <w:jc w:val="both"/>
      </w:pPr>
      <w:r>
        <w:rPr>
          <w:rFonts w:ascii="Times New Roman"/>
          <w:b w:val="false"/>
          <w:i w:val="false"/>
          <w:color w:val="000000"/>
          <w:sz w:val="28"/>
        </w:rPr>
        <w:t>
      көрсетілетін қызмет алушы осы Регламенттің 5-тармағына сәйкес құжаттар топтамасын толық ұсынбаған және (немесе) қолданылу мерзімі өткен құжаттарды ұсынған жағдайда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- 2 (екі)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тексеріс жүргізеді, Стандарттың 3-қосымшасына сәйкес нысан бойынша адамның тұрғын үй-тұрмыстық жағдайы актісін дайындайды - күнтізбелік 10 (он) күн. Қаулы жобасын дайындайды және аудандық (облыстық маңызы бар қаланың) әкіміне (бұдан әрі - Әкім ) қол қоюға жібереді- күнтізбелік 15 (он бес) күн;</w:t>
      </w:r>
    </w:p>
    <w:p>
      <w:pPr>
        <w:spacing w:after="0"/>
        <w:ind w:left="0"/>
        <w:jc w:val="both"/>
      </w:pPr>
      <w:r>
        <w:rPr>
          <w:rFonts w:ascii="Times New Roman"/>
          <w:b w:val="false"/>
          <w:i w:val="false"/>
          <w:color w:val="000000"/>
          <w:sz w:val="28"/>
        </w:rPr>
        <w:t>
      4) Әкім Қаулы жобасына қол қойып, көрсетілетін қызметті берушінің жауапты орындаушысына жібереді - күнтізбелік 4 (төрт) күн;</w:t>
      </w:r>
    </w:p>
    <w:p>
      <w:pPr>
        <w:spacing w:after="0"/>
        <w:ind w:left="0"/>
        <w:jc w:val="both"/>
      </w:pPr>
      <w:r>
        <w:rPr>
          <w:rFonts w:ascii="Times New Roman"/>
          <w:b w:val="false"/>
          <w:i w:val="false"/>
          <w:color w:val="000000"/>
          <w:sz w:val="28"/>
        </w:rPr>
        <w:t>
      5) көрсетілетін қызметті берушінің жауапты орындаушысы Қаулыны көрсетілетін қызметті берушінің кеңсесіне береді - 15 (он бес) минут ;</w:t>
      </w:r>
    </w:p>
    <w:p>
      <w:pPr>
        <w:spacing w:after="0"/>
        <w:ind w:left="0"/>
        <w:jc w:val="both"/>
      </w:pPr>
      <w:r>
        <w:rPr>
          <w:rFonts w:ascii="Times New Roman"/>
          <w:b w:val="false"/>
          <w:i w:val="false"/>
          <w:color w:val="000000"/>
          <w:sz w:val="28"/>
        </w:rPr>
        <w:t xml:space="preserve">
      6) көрсетілетін қызметті берушінің кеңсесі Қаулы көшірмесін көрсетілетін қызметті алушыға береді - 15 (он бес) минут. </w:t>
      </w:r>
    </w:p>
    <w:p>
      <w:pPr>
        <w:spacing w:after="0"/>
        <w:ind w:left="0"/>
        <w:jc w:val="both"/>
      </w:pPr>
      <w:r>
        <w:rPr>
          <w:rFonts w:ascii="Times New Roman"/>
          <w:b w:val="false"/>
          <w:i w:val="false"/>
          <w:color w:val="000000"/>
          <w:sz w:val="28"/>
        </w:rPr>
        <w:t xml:space="preserve">
      8. Келесі рәсімді (іс-қимылды) орындауды бастау үшін негіз болатын </w:t>
      </w:r>
    </w:p>
    <w:p>
      <w:pPr>
        <w:spacing w:after="0"/>
        <w:ind w:left="0"/>
        <w:jc w:val="both"/>
      </w:pPr>
      <w:r>
        <w:rPr>
          <w:rFonts w:ascii="Times New Roman"/>
          <w:b w:val="false"/>
          <w:i w:val="false"/>
          <w:color w:val="000000"/>
          <w:sz w:val="28"/>
        </w:rPr>
        <w:t xml:space="preserve">
      мемлекеттік қызметті көрсету бойынша рәсімнің (іс-қимылдың) нәтижесі: </w:t>
      </w:r>
    </w:p>
    <w:p>
      <w:pPr>
        <w:spacing w:after="0"/>
        <w:ind w:left="0"/>
        <w:jc w:val="both"/>
      </w:pPr>
      <w:r>
        <w:rPr>
          <w:rFonts w:ascii="Times New Roman"/>
          <w:b w:val="false"/>
          <w:i w:val="false"/>
          <w:color w:val="000000"/>
          <w:sz w:val="28"/>
        </w:rPr>
        <w:t xml:space="preserve">
      1) көрсетілетін қызметті алушыға құжаттардың қабылданғаны туралы </w:t>
      </w:r>
    </w:p>
    <w:p>
      <w:pPr>
        <w:spacing w:after="0"/>
        <w:ind w:left="0"/>
        <w:jc w:val="both"/>
      </w:pPr>
      <w:r>
        <w:rPr>
          <w:rFonts w:ascii="Times New Roman"/>
          <w:b w:val="false"/>
          <w:i w:val="false"/>
          <w:color w:val="000000"/>
          <w:sz w:val="28"/>
        </w:rPr>
        <w:t xml:space="preserve">
      қолхат беру; </w:t>
      </w:r>
    </w:p>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p>
      <w:pPr>
        <w:spacing w:after="0"/>
        <w:ind w:left="0"/>
        <w:jc w:val="both"/>
      </w:pPr>
      <w:r>
        <w:rPr>
          <w:rFonts w:ascii="Times New Roman"/>
          <w:b w:val="false"/>
          <w:i w:val="false"/>
          <w:color w:val="000000"/>
          <w:sz w:val="28"/>
        </w:rPr>
        <w:t xml:space="preserve">
      3) Қаулы жобасы; </w:t>
      </w:r>
    </w:p>
    <w:p>
      <w:pPr>
        <w:spacing w:after="0"/>
        <w:ind w:left="0"/>
        <w:jc w:val="both"/>
      </w:pPr>
      <w:r>
        <w:rPr>
          <w:rFonts w:ascii="Times New Roman"/>
          <w:b w:val="false"/>
          <w:i w:val="false"/>
          <w:color w:val="000000"/>
          <w:sz w:val="28"/>
        </w:rPr>
        <w:t xml:space="preserve">
      4) Әкімнің Қаулы жобасына қол қоюы; </w:t>
      </w:r>
    </w:p>
    <w:p>
      <w:pPr>
        <w:spacing w:after="0"/>
        <w:ind w:left="0"/>
        <w:jc w:val="both"/>
      </w:pPr>
      <w:r>
        <w:rPr>
          <w:rFonts w:ascii="Times New Roman"/>
          <w:b w:val="false"/>
          <w:i w:val="false"/>
          <w:color w:val="000000"/>
          <w:sz w:val="28"/>
        </w:rPr>
        <w:t xml:space="preserve">
      5) қол қойылған Қаулы және оның көшірмесін көрсетілетін қызметті алушыға беру. </w:t>
      </w:r>
    </w:p>
    <w:bookmarkStart w:name="z198" w:id="13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132"/>
    <w:bookmarkStart w:name="z199" w:id="1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процесіне қатысатын көрсетілетін қызметті берушінің құрылымдық бөлімшелерінің (қызметкерлерінің) тізбесі: </w:t>
      </w:r>
    </w:p>
    <w:bookmarkEnd w:id="133"/>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Әкім ;</w:t>
      </w:r>
    </w:p>
    <w:p>
      <w:pPr>
        <w:spacing w:after="0"/>
        <w:ind w:left="0"/>
        <w:jc w:val="both"/>
      </w:pPr>
      <w:r>
        <w:rPr>
          <w:rFonts w:ascii="Times New Roman"/>
          <w:b w:val="false"/>
          <w:i w:val="false"/>
          <w:color w:val="000000"/>
          <w:sz w:val="28"/>
        </w:rPr>
        <w:t>
      4) көрсетілетінқызметті берушінің жауапты орындаушысы.</w:t>
      </w:r>
    </w:p>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оларды тіркеуді жүзеге асырады және тиісті құжаттарды қабылдауы туралы қолхат береді, көрсетілетін қызметті берушінің басшысына жібереді- 15 (он бес) минут ;</w:t>
      </w:r>
    </w:p>
    <w:p>
      <w:pPr>
        <w:spacing w:after="0"/>
        <w:ind w:left="0"/>
        <w:jc w:val="both"/>
      </w:pPr>
      <w:r>
        <w:rPr>
          <w:rFonts w:ascii="Times New Roman"/>
          <w:b w:val="false"/>
          <w:i w:val="false"/>
          <w:color w:val="000000"/>
          <w:sz w:val="28"/>
        </w:rPr>
        <w:t>
      осы Регламенттің 5-тармағына сәйкес көрсетілетін қызмет алушы құжаттар топтамасын толық ұсынбаған және (немесе) қолданылу мерзімі өткен құжаттарды ұсынған жағдайда өтінішті қабылдаудан бас тартылады.</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- 2 (екі)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тексеріс жүргізеді, Стандарттың 3-қосымшасына сәйкес нысан бойынша адамның тұрғын үй-тұрмыстық жағдайы актісін дайындайды - күнтізбелік 10 (он) күн. Қаулы жобасын дайындайды және аудандық әкімге қол қоюға жібереді - күнтізбелік 15 (он бес) күн;</w:t>
      </w:r>
    </w:p>
    <w:p>
      <w:pPr>
        <w:spacing w:after="0"/>
        <w:ind w:left="0"/>
        <w:jc w:val="both"/>
      </w:pPr>
      <w:r>
        <w:rPr>
          <w:rFonts w:ascii="Times New Roman"/>
          <w:b w:val="false"/>
          <w:i w:val="false"/>
          <w:color w:val="000000"/>
          <w:sz w:val="28"/>
        </w:rPr>
        <w:t>
      4) Әкім Қаулы жобасына қол қойып, көрсетілетін қызметті берушінің жауапты орындаушысына жібереді - күнтізбелік 4 (төрт) күн;</w:t>
      </w:r>
    </w:p>
    <w:p>
      <w:pPr>
        <w:spacing w:after="0"/>
        <w:ind w:left="0"/>
        <w:jc w:val="both"/>
      </w:pPr>
      <w:r>
        <w:rPr>
          <w:rFonts w:ascii="Times New Roman"/>
          <w:b w:val="false"/>
          <w:i w:val="false"/>
          <w:color w:val="000000"/>
          <w:sz w:val="28"/>
        </w:rPr>
        <w:t>
      5) көрсетілетін қызметті берушінің жауапты орындаушысы Қаулыны көрсетілетін қызметті берушінің кеңсесіне береді - 15 (он бес) минут;</w:t>
      </w:r>
    </w:p>
    <w:p>
      <w:pPr>
        <w:spacing w:after="0"/>
        <w:ind w:left="0"/>
        <w:jc w:val="both"/>
      </w:pPr>
      <w:r>
        <w:rPr>
          <w:rFonts w:ascii="Times New Roman"/>
          <w:b w:val="false"/>
          <w:i w:val="false"/>
          <w:color w:val="000000"/>
          <w:sz w:val="28"/>
        </w:rPr>
        <w:t xml:space="preserve">
      6) көрсетілетін қызметті берушінің кеңсесі Қаулы көшірмесін көрсетілетін қызметті алушыға береді - 15 (он бес) минут. </w:t>
      </w:r>
    </w:p>
    <w:p>
      <w:pPr>
        <w:spacing w:after="0"/>
        <w:ind w:left="0"/>
        <w:jc w:val="both"/>
      </w:pPr>
      <w:r>
        <w:rPr>
          <w:rFonts w:ascii="Times New Roman"/>
          <w:b w:val="false"/>
          <w:i w:val="false"/>
          <w:color w:val="000000"/>
          <w:sz w:val="28"/>
        </w:rPr>
        <w:t xml:space="preserve">
      11.Әр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 </w:t>
      </w:r>
    </w:p>
    <w:bookmarkStart w:name="z212" w:id="134"/>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134"/>
    <w:bookmarkStart w:name="z213" w:id="1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Мемлекеттік корпорацияға жүгіну тәртібінің сипаттамасы көрсетілетін қызметті берушінің сұрауын өңдеу ұзақтығы: </w:t>
      </w:r>
    </w:p>
    <w:bookmarkEnd w:id="135"/>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мынадай құжаттарды ұсынады:</w:t>
      </w:r>
    </w:p>
    <w:p>
      <w:pPr>
        <w:spacing w:after="0"/>
        <w:ind w:left="0"/>
        <w:jc w:val="both"/>
      </w:pPr>
      <w:r>
        <w:rPr>
          <w:rFonts w:ascii="Times New Roman"/>
          <w:b w:val="false"/>
          <w:i w:val="false"/>
          <w:color w:val="000000"/>
          <w:sz w:val="28"/>
        </w:rPr>
        <w:t>
      стандарттың 2-қосымшасына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егер некеде тұрған жағдайда, жұбайының (зайыбының) нотариалды расталған келісімі;</w:t>
      </w:r>
    </w:p>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тіркелді)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0"/>
        <w:ind w:left="0"/>
        <w:jc w:val="both"/>
      </w:pPr>
      <w:r>
        <w:rPr>
          <w:rFonts w:ascii="Times New Roman"/>
          <w:b w:val="false"/>
          <w:i w:val="false"/>
          <w:color w:val="000000"/>
          <w:sz w:val="28"/>
        </w:rPr>
        <w:t>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p>
      <w:pPr>
        <w:spacing w:after="0"/>
        <w:ind w:left="0"/>
        <w:jc w:val="both"/>
      </w:pPr>
      <w:r>
        <w:rPr>
          <w:rFonts w:ascii="Times New Roman"/>
          <w:b w:val="false"/>
          <w:i w:val="false"/>
          <w:color w:val="000000"/>
          <w:sz w:val="28"/>
        </w:rPr>
        <w:t>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7 абзацта тармақшасындағы құжаттарды ұсыну талап етілмейді.</w:t>
      </w:r>
    </w:p>
    <w:p>
      <w:pPr>
        <w:spacing w:after="0"/>
        <w:ind w:left="0"/>
        <w:jc w:val="both"/>
      </w:pPr>
      <w:r>
        <w:rPr>
          <w:rFonts w:ascii="Times New Roman"/>
          <w:b w:val="false"/>
          <w:i w:val="false"/>
          <w:color w:val="000000"/>
          <w:sz w:val="28"/>
        </w:rPr>
        <w:t>
      1) Мемлекеттік корпорация қызметкері өтініштің дұрыс толтырылғанын және құжаттар топтамасының толықтығын тексереді, тиісті құжаттардың қабылданғаны туралы қолхат береді- 1 (бір) минут.</w:t>
      </w:r>
    </w:p>
    <w:p>
      <w:pPr>
        <w:spacing w:after="0"/>
        <w:ind w:left="0"/>
        <w:jc w:val="both"/>
      </w:pPr>
      <w:r>
        <w:rPr>
          <w:rFonts w:ascii="Times New Roman"/>
          <w:b w:val="false"/>
          <w:i w:val="false"/>
          <w:color w:val="000000"/>
          <w:sz w:val="28"/>
        </w:rPr>
        <w:t>
      осы Регламенттің 5-тармағына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 Стандартқа 4-қосымшаға сәйкес нысан бойынша құжаттарды қабылдаудан бас тарту туралы қолхат береді - 1 (бір) минут.</w:t>
      </w:r>
    </w:p>
    <w:p>
      <w:pPr>
        <w:spacing w:after="0"/>
        <w:ind w:left="0"/>
        <w:jc w:val="both"/>
      </w:pPr>
      <w:r>
        <w:rPr>
          <w:rFonts w:ascii="Times New Roman"/>
          <w:b w:val="false"/>
          <w:i w:val="false"/>
          <w:color w:val="000000"/>
          <w:sz w:val="28"/>
        </w:rPr>
        <w:t>
      2) Мемлекеттік корпорация қызметкері өтініштің дұрыс және толық толтырылуы сақталған және толық құжаттар топтамасын ұсынған кезде өтінішті ақпараттар жүйесіне тіркейді, егер Қазақстан Республикасының заңдарында өзгеше қарастырылмаса, көрсетілетін қызметті алушыдан заңмен қорғалатын құпияны қамтитын ақпараттық жүйелердегі мәліметтерді пайдалануға жазбаша келісімін алады - 1 (бір) минут;</w:t>
      </w:r>
    </w:p>
    <w:p>
      <w:pPr>
        <w:spacing w:after="0"/>
        <w:ind w:left="0"/>
        <w:jc w:val="both"/>
      </w:pPr>
      <w:r>
        <w:rPr>
          <w:rFonts w:ascii="Times New Roman"/>
          <w:b w:val="false"/>
          <w:i w:val="false"/>
          <w:color w:val="000000"/>
          <w:sz w:val="28"/>
        </w:rPr>
        <w:t>
      3) Мемлекеттік корпорациясының қызметкері көрсетілетін қызметті алушының жеке басын сәйкестендіреді, көрсетілетін қызметті алушы туралы тиісті ақпаратты енгізеді және ақпараттық жүйеге берілген құжаттар тізімін көрсетілетін қызметті берушінің "Е-акимат" автоматтандырылған бағдарламасының электрондық сұрауына жібереді - 1 (бір) минут;</w:t>
      </w:r>
    </w:p>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сәйкесрәсімді (іс-қимылды) жүзеге асырады;</w:t>
      </w:r>
    </w:p>
    <w:p>
      <w:pPr>
        <w:spacing w:after="0"/>
        <w:ind w:left="0"/>
        <w:jc w:val="both"/>
      </w:pPr>
      <w:r>
        <w:rPr>
          <w:rFonts w:ascii="Times New Roman"/>
          <w:b w:val="false"/>
          <w:i w:val="false"/>
          <w:color w:val="000000"/>
          <w:sz w:val="28"/>
        </w:rPr>
        <w:t xml:space="preserve">
      5) Мемлекеттік корпорация қызметкері Қаулының көшірмесін </w:t>
      </w:r>
    </w:p>
    <w:p>
      <w:pPr>
        <w:spacing w:after="0"/>
        <w:ind w:left="0"/>
        <w:jc w:val="both"/>
      </w:pPr>
      <w:r>
        <w:rPr>
          <w:rFonts w:ascii="Times New Roman"/>
          <w:b w:val="false"/>
          <w:i w:val="false"/>
          <w:color w:val="000000"/>
          <w:sz w:val="28"/>
        </w:rPr>
        <w:t>
      қабылдайды, құжаттар топтамасын қабылдау туралы қолхатта көрсетілген мерзімде ақпараттық жүйеде тіркейді, Қаулының көшірмесін көрсетілетін қызметті алушыға береді - 15 (он бес) минут.</w:t>
      </w:r>
    </w:p>
    <w:p>
      <w:pPr>
        <w:spacing w:after="0"/>
        <w:ind w:left="0"/>
        <w:jc w:val="both"/>
      </w:pPr>
      <w:r>
        <w:rPr>
          <w:rFonts w:ascii="Times New Roman"/>
          <w:b w:val="false"/>
          <w:i w:val="false"/>
          <w:color w:val="000000"/>
          <w:sz w:val="28"/>
        </w:rPr>
        <w:t>
      Мемлекеттік корпорацияда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xml:space="preserve">
      Мемлекеттік қызмет көрсетуге қатысатын Мемлекеттік корпорация арқылы ақпараттық жүйелердің функционалдық өзара іс-қимыл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p>
      <w:pPr>
        <w:spacing w:after="0"/>
        <w:ind w:left="0"/>
        <w:jc w:val="both"/>
      </w:pPr>
      <w:r>
        <w:rPr>
          <w:rFonts w:ascii="Times New Roman"/>
          <w:b w:val="false"/>
          <w:i w:val="false"/>
          <w:color w:val="000000"/>
          <w:sz w:val="28"/>
        </w:rPr>
        <w:t>
      13.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 – ЭЦҚ) порталға тіркелуді (авторландыруды)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p>
      <w:pPr>
        <w:spacing w:after="0"/>
        <w:ind w:left="0"/>
        <w:jc w:val="both"/>
      </w:pPr>
      <w:r>
        <w:rPr>
          <w:rFonts w:ascii="Times New Roman"/>
          <w:b w:val="false"/>
          <w:i w:val="false"/>
          <w:color w:val="000000"/>
          <w:sz w:val="28"/>
        </w:rPr>
        <w:t xml:space="preserve">
      көрсетілетін қызметті алушының ЭЦҚ куәландырылған электрондық құжат түрінде сұрау салуы; </w:t>
      </w:r>
    </w:p>
    <w:p>
      <w:pPr>
        <w:spacing w:after="0"/>
        <w:ind w:left="0"/>
        <w:jc w:val="both"/>
      </w:pPr>
      <w:r>
        <w:rPr>
          <w:rFonts w:ascii="Times New Roman"/>
          <w:b w:val="false"/>
          <w:i w:val="false"/>
          <w:color w:val="000000"/>
          <w:sz w:val="28"/>
        </w:rPr>
        <w:t>
      егер некеде тұрған болса, жұбайының (зайыбының) нотариалды расталған келісімінің электрондық көшірмесі;</w:t>
      </w:r>
    </w:p>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 692 </w:t>
      </w:r>
      <w:r>
        <w:rPr>
          <w:rFonts w:ascii="Times New Roman"/>
          <w:b w:val="false"/>
          <w:i w:val="false"/>
          <w:color w:val="000000"/>
          <w:sz w:val="28"/>
        </w:rPr>
        <w:t>бұйрықпен</w:t>
      </w:r>
      <w:r>
        <w:rPr>
          <w:rFonts w:ascii="Times New Roman"/>
          <w:b w:val="false"/>
          <w:i w:val="false"/>
          <w:color w:val="000000"/>
          <w:sz w:val="28"/>
        </w:rPr>
        <w:t xml:space="preserve"> бекітілген тізбеге сәйкес ауруының жоқтығын растайтын денсаулық жағдайы туралы анықтама, сондай-ақ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0"/>
        <w:ind w:left="0"/>
        <w:jc w:val="both"/>
      </w:pPr>
      <w:r>
        <w:rPr>
          <w:rFonts w:ascii="Times New Roman"/>
          <w:b w:val="false"/>
          <w:i w:val="false"/>
          <w:color w:val="000000"/>
          <w:sz w:val="28"/>
        </w:rPr>
        <w:t>
      2008 жылға дейін не Қазақстан Республикасынан тыс жерде некеге тұрған жағдайда некеге тұру туралы куәлігінің электрондық көшірмесі;</w:t>
      </w:r>
    </w:p>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электрондық көшірмесі;</w:t>
      </w:r>
    </w:p>
    <w:p>
      <w:pPr>
        <w:spacing w:after="0"/>
        <w:ind w:left="0"/>
        <w:jc w:val="both"/>
      </w:pPr>
      <w:r>
        <w:rPr>
          <w:rFonts w:ascii="Times New Roman"/>
          <w:b w:val="false"/>
          <w:i w:val="false"/>
          <w:color w:val="000000"/>
          <w:sz w:val="28"/>
        </w:rPr>
        <w:t xml:space="preserve">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w:t>
      </w:r>
    </w:p>
    <w:p>
      <w:pPr>
        <w:spacing w:after="0"/>
        <w:ind w:left="0"/>
        <w:jc w:val="both"/>
      </w:pPr>
      <w:r>
        <w:rPr>
          <w:rFonts w:ascii="Times New Roman"/>
          <w:b w:val="false"/>
          <w:i w:val="false"/>
          <w:color w:val="000000"/>
          <w:sz w:val="28"/>
        </w:rPr>
        <w:t>
      акті, баладан (балалардан) бас тарту туралы өтініш) электрондық көшiрмелері.</w:t>
      </w:r>
    </w:p>
    <w:p>
      <w:pPr>
        <w:spacing w:after="0"/>
        <w:ind w:left="0"/>
        <w:jc w:val="both"/>
      </w:pPr>
      <w:r>
        <w:rPr>
          <w:rFonts w:ascii="Times New Roman"/>
          <w:b w:val="false"/>
          <w:i w:val="false"/>
          <w:color w:val="000000"/>
          <w:sz w:val="28"/>
        </w:rPr>
        <w:t xml:space="preserve">
      Бала жетім балалар мен ата-анасының қамқорлығынсыз қалған балаларға арналған білім беру ұйымдарында тұрған жағдайда баланың туу туралы куәлігін (бала 2007 жылғы 13 тамызға дейін туылған жағдайда) және көрсетілетін қызметті беруші мен Мемлекеттік корпорацияға тапсырылатын 13 тармағының 2) тармақшасы 6 абзацында көрсетілген құжаттардың тізбесінде электронды көшірмелерін тіркеу талап етілмейді. </w:t>
      </w:r>
    </w:p>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p>
      <w:pPr>
        <w:spacing w:after="0"/>
        <w:ind w:left="0"/>
        <w:jc w:val="both"/>
      </w:pPr>
      <w:r>
        <w:rPr>
          <w:rFonts w:ascii="Times New Roman"/>
          <w:b w:val="false"/>
          <w:i w:val="false"/>
          <w:color w:val="000000"/>
          <w:sz w:val="28"/>
        </w:rPr>
        <w:t>
      4) көрсетілетін қызметті алуышының ӘЦҚ арқылы порталда сұранысты куәландыру (қол қою)</w:t>
      </w:r>
    </w:p>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(қызметшілер) өзара іс-қимыл тәртібі сипаттамасына сәйкес рәсімді (іс-қимылды) жүзеге асырады;</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p>
      <w:pPr>
        <w:spacing w:after="0"/>
        <w:ind w:left="0"/>
        <w:jc w:val="both"/>
      </w:pPr>
      <w:r>
        <w:rPr>
          <w:rFonts w:ascii="Times New Roman"/>
          <w:b w:val="false"/>
          <w:i w:val="false"/>
          <w:color w:val="000000"/>
          <w:sz w:val="28"/>
        </w:rPr>
        <w:t>
      Жөндеу жұмыстарын жүргізуге байланысты техникалық үзілістерді қоспағанда порталдың жұмыс кестесі тәулік бойы (Қазақстан Республикасының Еңбек заңнамасына сәйкес көрсетілетін қызмет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0"/>
        <w:ind w:left="0"/>
        <w:jc w:val="both"/>
      </w:pPr>
      <w:r>
        <w:rPr>
          <w:rFonts w:ascii="Times New Roman"/>
          <w:b w:val="false"/>
          <w:i w:val="false"/>
          <w:color w:val="000000"/>
          <w:sz w:val="28"/>
        </w:rPr>
        <w:t xml:space="preserve">
      Мемлекеттік қызмет көрсетуге қатысатын портал арқылы ақпараттық жүйелердің функционалдық өзара іс-қимыл сипаттамасы,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Start w:name="z233" w:id="136"/>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136"/>
    <w:bookmarkStart w:name="z234" w:id="13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Мемлекеттік қызмет көрсету орындарының мекенжайлары:</w:t>
      </w:r>
    </w:p>
    <w:bookmarkEnd w:id="137"/>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www.con.gov.kz интернет-ресурсында;</w:t>
      </w:r>
    </w:p>
    <w:p>
      <w:pPr>
        <w:spacing w:after="0"/>
        <w:ind w:left="0"/>
        <w:jc w:val="both"/>
      </w:pPr>
      <w:r>
        <w:rPr>
          <w:rFonts w:ascii="Times New Roman"/>
          <w:b w:val="false"/>
          <w:i w:val="false"/>
          <w:color w:val="000000"/>
          <w:sz w:val="28"/>
        </w:rPr>
        <w:t>
      3) egov.kz порталында орналасқан.</w:t>
      </w:r>
    </w:p>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1-қосымша</w:t>
            </w:r>
          </w:p>
        </w:tc>
      </w:tr>
    </w:tbl>
    <w:bookmarkStart w:name="z243" w:id="138"/>
    <w:p>
      <w:pPr>
        <w:spacing w:after="0"/>
        <w:ind w:left="0"/>
        <w:jc w:val="left"/>
      </w:pPr>
      <w:r>
        <w:rPr>
          <w:rFonts w:ascii="Times New Roman"/>
          <w:b/>
          <w:i w:val="false"/>
          <w:color w:val="000000"/>
        </w:rPr>
        <w:t xml:space="preserve"> Аудандық және Петропавл қаласы білім бөлімдерінің тізімі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877"/>
        <w:gridCol w:w="1964"/>
        <w:gridCol w:w="7798"/>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шағын ауданы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9"/>
          <w:p>
            <w:pPr>
              <w:spacing w:after="20"/>
              <w:ind w:left="20"/>
              <w:jc w:val="both"/>
            </w:pPr>
            <w:r>
              <w:rPr>
                <w:rFonts w:ascii="Times New Roman"/>
                <w:b w:val="false"/>
                <w:i w:val="false"/>
                <w:color w:val="000000"/>
                <w:sz w:val="20"/>
              </w:rPr>
              <w:t>
3</w:t>
            </w:r>
          </w:p>
          <w:bookmarkEnd w:id="13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40"/>
          <w:p>
            <w:pPr>
              <w:spacing w:after="20"/>
              <w:ind w:left="20"/>
              <w:jc w:val="both"/>
            </w:pPr>
            <w:r>
              <w:rPr>
                <w:rFonts w:ascii="Times New Roman"/>
                <w:b w:val="false"/>
                <w:i w:val="false"/>
                <w:color w:val="000000"/>
                <w:sz w:val="20"/>
              </w:rPr>
              <w:t>
Аққайың ауданы</w:t>
            </w:r>
          </w:p>
          <w:bookmarkEnd w:id="140"/>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Труд көшесі, 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41"/>
          <w:p>
            <w:pPr>
              <w:spacing w:after="20"/>
              <w:ind w:left="20"/>
              <w:jc w:val="both"/>
            </w:pPr>
            <w:r>
              <w:rPr>
                <w:rFonts w:ascii="Times New Roman"/>
                <w:b w:val="false"/>
                <w:i w:val="false"/>
                <w:color w:val="000000"/>
                <w:sz w:val="20"/>
              </w:rPr>
              <w:t>
5</w:t>
            </w:r>
          </w:p>
          <w:bookmarkEnd w:id="141"/>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Явленка ауылы </w:t>
            </w:r>
            <w:r>
              <w:br/>
            </w:r>
            <w:r>
              <w:rPr>
                <w:rFonts w:ascii="Times New Roman"/>
                <w:b w:val="false"/>
                <w:i w:val="false"/>
                <w:color w:val="000000"/>
                <w:sz w:val="20"/>
              </w:rPr>
              <w:t>
Ленин көшесі, 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42"/>
          <w:p>
            <w:pPr>
              <w:spacing w:after="20"/>
              <w:ind w:left="20"/>
              <w:jc w:val="both"/>
            </w:pPr>
            <w:r>
              <w:rPr>
                <w:rFonts w:ascii="Times New Roman"/>
                <w:b w:val="false"/>
                <w:i w:val="false"/>
                <w:color w:val="000000"/>
                <w:sz w:val="20"/>
              </w:rPr>
              <w:t>
Жамбыл ауданы</w:t>
            </w:r>
          </w:p>
          <w:bookmarkEnd w:id="142"/>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43"/>
          <w:p>
            <w:pPr>
              <w:spacing w:after="20"/>
              <w:ind w:left="20"/>
              <w:jc w:val="both"/>
            </w:pPr>
            <w:r>
              <w:rPr>
                <w:rFonts w:ascii="Times New Roman"/>
                <w:b w:val="false"/>
                <w:i w:val="false"/>
                <w:color w:val="000000"/>
                <w:sz w:val="20"/>
              </w:rPr>
              <w:t>
6</w:t>
            </w:r>
          </w:p>
          <w:bookmarkEnd w:id="14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Шайкин көшесі, 30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4"/>
          <w:p>
            <w:pPr>
              <w:spacing w:after="20"/>
              <w:ind w:left="20"/>
              <w:jc w:val="both"/>
            </w:pPr>
            <w:r>
              <w:rPr>
                <w:rFonts w:ascii="Times New Roman"/>
                <w:b w:val="false"/>
                <w:i w:val="false"/>
                <w:color w:val="000000"/>
                <w:sz w:val="20"/>
              </w:rPr>
              <w:t>
Мағжан Жұмабаев ауданы</w:t>
            </w:r>
          </w:p>
          <w:bookmarkEnd w:id="144"/>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5"/>
          <w:p>
            <w:pPr>
              <w:spacing w:after="20"/>
              <w:ind w:left="20"/>
              <w:jc w:val="both"/>
            </w:pPr>
            <w:r>
              <w:rPr>
                <w:rFonts w:ascii="Times New Roman"/>
                <w:b w:val="false"/>
                <w:i w:val="false"/>
                <w:color w:val="000000"/>
                <w:sz w:val="20"/>
              </w:rPr>
              <w:t>
7</w:t>
            </w:r>
          </w:p>
          <w:bookmarkEnd w:id="145"/>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w:t>
            </w:r>
            <w:r>
              <w:br/>
            </w:r>
            <w:r>
              <w:rPr>
                <w:rFonts w:ascii="Times New Roman"/>
                <w:b w:val="false"/>
                <w:i w:val="false"/>
                <w:color w:val="000000"/>
                <w:sz w:val="20"/>
              </w:rPr>
              <w:t>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w:t>
            </w:r>
            <w:r>
              <w:br/>
            </w:r>
            <w:r>
              <w:rPr>
                <w:rFonts w:ascii="Times New Roman"/>
                <w:b w:val="false"/>
                <w:i w:val="false"/>
                <w:color w:val="000000"/>
                <w:sz w:val="20"/>
              </w:rPr>
              <w:t>
Комаров көшесі,16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6"/>
          <w:p>
            <w:pPr>
              <w:spacing w:after="20"/>
              <w:ind w:left="20"/>
              <w:jc w:val="both"/>
            </w:pPr>
            <w:r>
              <w:rPr>
                <w:rFonts w:ascii="Times New Roman"/>
                <w:b w:val="false"/>
                <w:i w:val="false"/>
                <w:color w:val="000000"/>
                <w:sz w:val="20"/>
              </w:rPr>
              <w:t>
Қызылжар ауданы</w:t>
            </w:r>
          </w:p>
          <w:bookmarkEnd w:id="146"/>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7"/>
          <w:p>
            <w:pPr>
              <w:spacing w:after="20"/>
              <w:ind w:left="20"/>
              <w:jc w:val="both"/>
            </w:pPr>
            <w:r>
              <w:rPr>
                <w:rFonts w:ascii="Times New Roman"/>
                <w:b w:val="false"/>
                <w:i w:val="false"/>
                <w:color w:val="000000"/>
                <w:sz w:val="20"/>
              </w:rPr>
              <w:t>
8</w:t>
            </w:r>
          </w:p>
          <w:bookmarkEnd w:id="14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Бескөл ауылы </w:t>
            </w:r>
            <w:r>
              <w:br/>
            </w:r>
            <w:r>
              <w:rPr>
                <w:rFonts w:ascii="Times New Roman"/>
                <w:b w:val="false"/>
                <w:i w:val="false"/>
                <w:color w:val="000000"/>
                <w:sz w:val="20"/>
              </w:rPr>
              <w:t>
Молодежная көшесі, 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Абай Құнанбаев көшесі, 5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8"/>
          <w:p>
            <w:pPr>
              <w:spacing w:after="20"/>
              <w:ind w:left="20"/>
              <w:jc w:val="both"/>
            </w:pPr>
            <w:r>
              <w:rPr>
                <w:rFonts w:ascii="Times New Roman"/>
                <w:b w:val="false"/>
                <w:i w:val="false"/>
                <w:color w:val="000000"/>
                <w:sz w:val="20"/>
              </w:rPr>
              <w:t>
10</w:t>
            </w:r>
          </w:p>
          <w:bookmarkEnd w:id="148"/>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9"/>
          <w:p>
            <w:pPr>
              <w:spacing w:after="20"/>
              <w:ind w:left="20"/>
              <w:jc w:val="both"/>
            </w:pPr>
            <w:r>
              <w:rPr>
                <w:rFonts w:ascii="Times New Roman"/>
                <w:b w:val="false"/>
                <w:i w:val="false"/>
                <w:color w:val="000000"/>
                <w:sz w:val="20"/>
              </w:rPr>
              <w:t>
Тайынша ауданы</w:t>
            </w:r>
          </w:p>
          <w:bookmarkEnd w:id="149"/>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0"/>
          <w:p>
            <w:pPr>
              <w:spacing w:after="20"/>
              <w:ind w:left="20"/>
              <w:jc w:val="both"/>
            </w:pPr>
            <w:r>
              <w:rPr>
                <w:rFonts w:ascii="Times New Roman"/>
                <w:b w:val="false"/>
                <w:i w:val="false"/>
                <w:color w:val="000000"/>
                <w:sz w:val="20"/>
              </w:rPr>
              <w:t>
11</w:t>
            </w:r>
          </w:p>
          <w:bookmarkEnd w:id="150"/>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1"/>
          <w:p>
            <w:pPr>
              <w:spacing w:after="20"/>
              <w:ind w:left="20"/>
              <w:jc w:val="both"/>
            </w:pPr>
            <w:r>
              <w:rPr>
                <w:rFonts w:ascii="Times New Roman"/>
                <w:b w:val="false"/>
                <w:i w:val="false"/>
                <w:color w:val="000000"/>
                <w:sz w:val="20"/>
              </w:rPr>
              <w:t>
Тимирязев ауданы</w:t>
            </w:r>
          </w:p>
          <w:bookmarkEnd w:id="151"/>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2"/>
          <w:p>
            <w:pPr>
              <w:spacing w:after="20"/>
              <w:ind w:left="20"/>
              <w:jc w:val="both"/>
            </w:pPr>
            <w:r>
              <w:rPr>
                <w:rFonts w:ascii="Times New Roman"/>
                <w:b w:val="false"/>
                <w:i w:val="false"/>
                <w:color w:val="000000"/>
                <w:sz w:val="20"/>
              </w:rPr>
              <w:t>
12</w:t>
            </w:r>
          </w:p>
          <w:bookmarkEnd w:id="152"/>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Уәлиханов көшесі, 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3"/>
          <w:p>
            <w:pPr>
              <w:spacing w:after="20"/>
              <w:ind w:left="20"/>
              <w:jc w:val="both"/>
            </w:pPr>
            <w:r>
              <w:rPr>
                <w:rFonts w:ascii="Times New Roman"/>
                <w:b w:val="false"/>
                <w:i w:val="false"/>
                <w:color w:val="000000"/>
                <w:sz w:val="20"/>
              </w:rPr>
              <w:t>
Уәлиханов ауданы</w:t>
            </w:r>
          </w:p>
          <w:bookmarkEnd w:id="153"/>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4"/>
          <w:p>
            <w:pPr>
              <w:spacing w:after="20"/>
              <w:ind w:left="20"/>
              <w:jc w:val="both"/>
            </w:pPr>
            <w:r>
              <w:rPr>
                <w:rFonts w:ascii="Times New Roman"/>
                <w:b w:val="false"/>
                <w:i w:val="false"/>
                <w:color w:val="000000"/>
                <w:sz w:val="20"/>
              </w:rPr>
              <w:t>
13</w:t>
            </w:r>
          </w:p>
          <w:bookmarkEnd w:id="154"/>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Жамбыл көшесі, 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5"/>
          <w:p>
            <w:pPr>
              <w:spacing w:after="20"/>
              <w:ind w:left="20"/>
              <w:jc w:val="both"/>
            </w:pPr>
            <w:r>
              <w:rPr>
                <w:rFonts w:ascii="Times New Roman"/>
                <w:b w:val="false"/>
                <w:i w:val="false"/>
                <w:color w:val="000000"/>
                <w:sz w:val="20"/>
              </w:rPr>
              <w:t>
Шал ақын ауданы</w:t>
            </w:r>
          </w:p>
          <w:bookmarkEnd w:id="155"/>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6"/>
          <w:p>
            <w:pPr>
              <w:spacing w:after="20"/>
              <w:ind w:left="20"/>
              <w:jc w:val="both"/>
            </w:pPr>
            <w:r>
              <w:rPr>
                <w:rFonts w:ascii="Times New Roman"/>
                <w:b w:val="false"/>
                <w:i w:val="false"/>
                <w:color w:val="000000"/>
                <w:sz w:val="20"/>
              </w:rPr>
              <w:t>
14</w:t>
            </w:r>
          </w:p>
          <w:bookmarkEnd w:id="156"/>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 қаласы </w:t>
            </w:r>
            <w:r>
              <w:br/>
            </w:r>
            <w:r>
              <w:rPr>
                <w:rFonts w:ascii="Times New Roman"/>
                <w:b w:val="false"/>
                <w:i w:val="false"/>
                <w:color w:val="000000"/>
                <w:sz w:val="20"/>
              </w:rPr>
              <w:t>
Желтоқсан көшесі, 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көрсетілен қызмет регламентіне 2-қосымша </w:t>
            </w:r>
          </w:p>
        </w:tc>
      </w:tr>
    </w:tbl>
    <w:bookmarkStart w:name="z274" w:id="157"/>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157"/>
    <w:bookmarkStart w:name="z27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159"/>
    <w:p>
      <w:pPr>
        <w:spacing w:after="0"/>
        <w:ind w:left="0"/>
        <w:jc w:val="both"/>
      </w:pPr>
      <w:r>
        <w:rPr>
          <w:rFonts w:ascii="Times New Roman"/>
          <w:b w:val="false"/>
          <w:i w:val="false"/>
          <w:color w:val="000000"/>
          <w:sz w:val="28"/>
        </w:rPr>
        <w:t>
      Шартты белгілер:</w:t>
      </w:r>
    </w:p>
    <w:bookmarkEnd w:id="159"/>
    <w:bookmarkStart w:name="z27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көрсетілен қызмет регламентіне 3-қосымша </w:t>
            </w:r>
          </w:p>
        </w:tc>
      </w:tr>
    </w:tbl>
    <w:bookmarkStart w:name="z279" w:id="161"/>
    <w:p>
      <w:pPr>
        <w:spacing w:after="0"/>
        <w:ind w:left="0"/>
        <w:jc w:val="left"/>
      </w:pPr>
      <w:r>
        <w:rPr>
          <w:rFonts w:ascii="Times New Roman"/>
          <w:b/>
          <w:i w:val="false"/>
          <w:color w:val="000000"/>
        </w:rPr>
        <w:t xml:space="preserve"> Мемлекеттік корпорациясының мемлекеттік қызмет көрсету бизнес-үдерістерінің анықтамалығы </w:t>
      </w:r>
    </w:p>
    <w:bookmarkEnd w:id="161"/>
    <w:bookmarkStart w:name="z280"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163"/>
    <w:p>
      <w:pPr>
        <w:spacing w:after="0"/>
        <w:ind w:left="0"/>
        <w:jc w:val="both"/>
      </w:pPr>
      <w:r>
        <w:rPr>
          <w:rFonts w:ascii="Times New Roman"/>
          <w:b w:val="false"/>
          <w:i w:val="false"/>
          <w:color w:val="000000"/>
          <w:sz w:val="28"/>
        </w:rPr>
        <w:t>
      Шартты белгілер:</w:t>
      </w:r>
    </w:p>
    <w:bookmarkEnd w:id="163"/>
    <w:bookmarkStart w:name="z28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22500"/>
                    </a:xfrm>
                    <a:prstGeom prst="rect">
                      <a:avLst/>
                    </a:prstGeom>
                  </pic:spPr>
                </pic:pic>
              </a:graphicData>
            </a:graphic>
          </wp:inline>
        </w:drawing>
      </w:r>
    </w:p>
    <w:p>
      <w:pPr>
        <w:spacing w:after="0"/>
        <w:ind w:left="0"/>
        <w:jc w:val="left"/>
      </w:pPr>
      <w:r>
        <w:rPr>
          <w:rFonts w:ascii="Times New Roman"/>
          <w:b w:val="false"/>
          <w:i w:val="false"/>
          <w:color w:val="000000"/>
          <w:sz w:val="28"/>
        </w:rPr>
        <w:t>ЖТ МДҚ- "Жеке тұлғалар" мемлекеттік дерекқоры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4-қосымша</w:t>
            </w:r>
          </w:p>
        </w:tc>
      </w:tr>
    </w:tbl>
    <w:bookmarkStart w:name="z284" w:id="165"/>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165"/>
    <w:bookmarkStart w:name="z28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167"/>
    <w:p>
      <w:pPr>
        <w:spacing w:after="0"/>
        <w:ind w:left="0"/>
        <w:jc w:val="both"/>
      </w:pPr>
      <w:r>
        <w:rPr>
          <w:rFonts w:ascii="Times New Roman"/>
          <w:b w:val="false"/>
          <w:i w:val="false"/>
          <w:color w:val="000000"/>
          <w:sz w:val="28"/>
        </w:rPr>
        <w:t>
      Шартты белгілер:</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459" w:id="168"/>
    <w:p>
      <w:pPr>
        <w:spacing w:after="0"/>
        <w:ind w:left="0"/>
        <w:jc w:val="left"/>
      </w:pPr>
      <w:r>
        <w:rPr>
          <w:rFonts w:ascii="Times New Roman"/>
          <w:b/>
          <w:i w:val="false"/>
          <w:color w:val="000000"/>
        </w:rPr>
        <w:t xml:space="preserve">  </w:t>
      </w:r>
      <w:r>
        <w:rPr>
          <w:rFonts w:ascii="Times New Roman"/>
          <w:b/>
          <w:i w:val="false"/>
          <w:color w:val="000000"/>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w:t>
      </w:r>
    </w:p>
    <w:bookmarkEnd w:id="168"/>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16.06.2016 </w:t>
      </w:r>
      <w:r>
        <w:rPr>
          <w:rFonts w:ascii="Times New Roman"/>
          <w:b w:val="false"/>
          <w:i w:val="false"/>
          <w:color w:val="ff0000"/>
          <w:sz w:val="28"/>
        </w:rPr>
        <w:t>N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91" w:id="169"/>
    <w:p>
      <w:pPr>
        <w:spacing w:after="0"/>
        <w:ind w:left="0"/>
        <w:jc w:val="left"/>
      </w:pPr>
      <w:r>
        <w:rPr>
          <w:rFonts w:ascii="Times New Roman"/>
          <w:b/>
          <w:i w:val="false"/>
          <w:color w:val="000000"/>
        </w:rPr>
        <w:t xml:space="preserve"> 1. Жалпы ережелер</w:t>
      </w:r>
    </w:p>
    <w:bookmarkEnd w:id="169"/>
    <w:bookmarkStart w:name="z292" w:id="170"/>
    <w:p>
      <w:pPr>
        <w:spacing w:after="0"/>
        <w:ind w:left="0"/>
        <w:jc w:val="both"/>
      </w:pPr>
      <w:r>
        <w:rPr>
          <w:rFonts w:ascii="Times New Roman"/>
          <w:b w:val="false"/>
          <w:i w:val="false"/>
          <w:color w:val="000000"/>
          <w:sz w:val="28"/>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министрлігінің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11184 болып тіркелді)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170"/>
    <w:bookmarkStart w:name="z293" w:id="171"/>
    <w:p>
      <w:pPr>
        <w:spacing w:after="0"/>
        <w:ind w:left="0"/>
        <w:jc w:val="both"/>
      </w:pPr>
      <w:r>
        <w:rPr>
          <w:rFonts w:ascii="Times New Roman"/>
          <w:b w:val="false"/>
          <w:i w:val="false"/>
          <w:color w:val="000000"/>
          <w:sz w:val="28"/>
        </w:rPr>
        <w:t>
      2. Өтінішті қабылдау және мемлекеттік қызмет көрсету нәтижесін беру:</w:t>
      </w:r>
    </w:p>
    <w:bookmarkEnd w:id="171"/>
    <w:bookmarkStart w:name="z294" w:id="172"/>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72"/>
    <w:bookmarkStart w:name="z295" w:id="173"/>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173"/>
    <w:bookmarkStart w:name="z296" w:id="174"/>
    <w:p>
      <w:pPr>
        <w:spacing w:after="0"/>
        <w:ind w:left="0"/>
        <w:jc w:val="both"/>
      </w:pPr>
      <w:r>
        <w:rPr>
          <w:rFonts w:ascii="Times New Roman"/>
          <w:b w:val="false"/>
          <w:i w:val="false"/>
          <w:color w:val="000000"/>
          <w:sz w:val="28"/>
        </w:rPr>
        <w:t>
      3. Мемлекеттік қызмет көрсету нысаны: электрондық (ішінара автоматтандырылған) және (немесе) қағаз жүзінде.</w:t>
      </w:r>
    </w:p>
    <w:bookmarkEnd w:id="174"/>
    <w:bookmarkStart w:name="z297" w:id="175"/>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және (немесе) қағаз түрінде. </w:t>
      </w:r>
    </w:p>
    <w:bookmarkEnd w:id="175"/>
    <w:bookmarkStart w:name="z298" w:id="176"/>
    <w:p>
      <w:pPr>
        <w:spacing w:after="0"/>
        <w:ind w:left="0"/>
        <w:jc w:val="both"/>
      </w:pPr>
      <w:r>
        <w:rPr>
          <w:rFonts w:ascii="Times New Roman"/>
          <w:b w:val="false"/>
          <w:i w:val="false"/>
          <w:color w:val="000000"/>
          <w:sz w:val="28"/>
        </w:rPr>
        <w:t>
      Мемлекеттік қызмет көрсету нәтижесі:</w:t>
      </w:r>
    </w:p>
    <w:bookmarkEnd w:id="176"/>
    <w:bookmarkStart w:name="z299" w:id="177"/>
    <w:p>
      <w:pPr>
        <w:spacing w:after="0"/>
        <w:ind w:left="0"/>
        <w:jc w:val="both"/>
      </w:pPr>
      <w:r>
        <w:rPr>
          <w:rFonts w:ascii="Times New Roman"/>
          <w:b w:val="false"/>
          <w:i w:val="false"/>
          <w:color w:val="000000"/>
          <w:sz w:val="28"/>
        </w:rPr>
        <w:t>
      1) Стандартқа 1-қосымшаға сәйкес нысан бойынша бірыңғай жинақтаушы зейнетақы қорына берілетін анықтама;</w:t>
      </w:r>
    </w:p>
    <w:bookmarkEnd w:id="177"/>
    <w:bookmarkStart w:name="z300" w:id="178"/>
    <w:p>
      <w:pPr>
        <w:spacing w:after="0"/>
        <w:ind w:left="0"/>
        <w:jc w:val="both"/>
      </w:pPr>
      <w:r>
        <w:rPr>
          <w:rFonts w:ascii="Times New Roman"/>
          <w:b w:val="false"/>
          <w:i w:val="false"/>
          <w:color w:val="000000"/>
          <w:sz w:val="28"/>
        </w:rPr>
        <w:t>
      2) Стандартқа 2-қосымшаға сәйкес нысан бойынша ішкі істер органдарына кәмелетке толмаған балалардың мүліктеріне иелік ету үшін берілетін анықтама;</w:t>
      </w:r>
    </w:p>
    <w:bookmarkEnd w:id="178"/>
    <w:bookmarkStart w:name="z301" w:id="179"/>
    <w:p>
      <w:pPr>
        <w:spacing w:after="0"/>
        <w:ind w:left="0"/>
        <w:jc w:val="both"/>
      </w:pPr>
      <w:r>
        <w:rPr>
          <w:rFonts w:ascii="Times New Roman"/>
          <w:b w:val="false"/>
          <w:i w:val="false"/>
          <w:color w:val="000000"/>
          <w:sz w:val="28"/>
        </w:rPr>
        <w:t>
      3) Стандартқа 3-қосымшаға сәйкес нысан бойынша банктерге кәмелетке толмаған балалардың мүліктеріне иелік ету үшін берілетін анықтама.</w:t>
      </w:r>
    </w:p>
    <w:bookmarkEnd w:id="179"/>
    <w:bookmarkStart w:name="z302" w:id="180"/>
    <w:p>
      <w:pPr>
        <w:spacing w:after="0"/>
        <w:ind w:left="0"/>
        <w:jc w:val="both"/>
      </w:pP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 тегін көрсетіледі. </w:t>
      </w:r>
    </w:p>
    <w:bookmarkEnd w:id="180"/>
    <w:bookmarkStart w:name="z303" w:id="18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әрекет тәртібін сипаттау</w:t>
      </w:r>
    </w:p>
    <w:bookmarkEnd w:id="181"/>
    <w:bookmarkStart w:name="z304" w:id="182"/>
    <w:p>
      <w:pPr>
        <w:spacing w:after="0"/>
        <w:ind w:left="0"/>
        <w:jc w:val="both"/>
      </w:pPr>
      <w:r>
        <w:rPr>
          <w:rFonts w:ascii="Times New Roman"/>
          <w:b w:val="false"/>
          <w:i w:val="false"/>
          <w:color w:val="000000"/>
          <w:sz w:val="28"/>
        </w:rPr>
        <w:t>
      4. Мемлекеттік қызмет көрсету бойынша рәсімді (әрекет) бастауға негіздеме көрсетілетін қызметті берушінің Мемлекеттік корпорациясы не порталдан келіп түскен өтініш пен қоса берілген тиісті құжаттарды алуы болып табылады.</w:t>
      </w:r>
    </w:p>
    <w:bookmarkEnd w:id="182"/>
    <w:bookmarkStart w:name="z305" w:id="183"/>
    <w:p>
      <w:pPr>
        <w:spacing w:after="0"/>
        <w:ind w:left="0"/>
        <w:jc w:val="both"/>
      </w:pPr>
      <w:r>
        <w:rPr>
          <w:rFonts w:ascii="Times New Roman"/>
          <w:b w:val="false"/>
          <w:i w:val="false"/>
          <w:color w:val="000000"/>
          <w:sz w:val="28"/>
        </w:rPr>
        <w:t>
      Бірыңғай жинақтаушы зейнетақы қорына анықтамаларды алу үшін:</w:t>
      </w:r>
    </w:p>
    <w:bookmarkEnd w:id="183"/>
    <w:bookmarkStart w:name="z306" w:id="184"/>
    <w:p>
      <w:pPr>
        <w:spacing w:after="0"/>
        <w:ind w:left="0"/>
        <w:jc w:val="both"/>
      </w:pPr>
      <w:r>
        <w:rPr>
          <w:rFonts w:ascii="Times New Roman"/>
          <w:b w:val="false"/>
          <w:i w:val="false"/>
          <w:color w:val="000000"/>
          <w:sz w:val="28"/>
        </w:rPr>
        <w:t>
      Мемлекеттік корпорацияға:</w:t>
      </w:r>
    </w:p>
    <w:bookmarkEnd w:id="184"/>
    <w:bookmarkStart w:name="z307" w:id="185"/>
    <w:p>
      <w:pPr>
        <w:spacing w:after="0"/>
        <w:ind w:left="0"/>
        <w:jc w:val="both"/>
      </w:pPr>
      <w:r>
        <w:rPr>
          <w:rFonts w:ascii="Times New Roman"/>
          <w:b w:val="false"/>
          <w:i w:val="false"/>
          <w:color w:val="000000"/>
          <w:sz w:val="28"/>
        </w:rPr>
        <w:t>
      1) Стандарттың 4-қосымшасына сәйкес нысан бойынша өтініш;</w:t>
      </w:r>
    </w:p>
    <w:bookmarkEnd w:id="185"/>
    <w:bookmarkStart w:name="z308" w:id="186"/>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86"/>
    <w:bookmarkStart w:name="z309" w:id="187"/>
    <w:p>
      <w:pPr>
        <w:spacing w:after="0"/>
        <w:ind w:left="0"/>
        <w:jc w:val="both"/>
      </w:pPr>
      <w:r>
        <w:rPr>
          <w:rFonts w:ascii="Times New Roman"/>
          <w:b w:val="false"/>
          <w:i w:val="false"/>
          <w:color w:val="000000"/>
          <w:sz w:val="28"/>
        </w:rPr>
        <w:t>
      3) мұраны қалдырушының қайтыс болуы туралы куәліктің көшірмесі;</w:t>
      </w:r>
    </w:p>
    <w:bookmarkEnd w:id="187"/>
    <w:bookmarkStart w:name="z310" w:id="188"/>
    <w:p>
      <w:pPr>
        <w:spacing w:after="0"/>
        <w:ind w:left="0"/>
        <w:jc w:val="both"/>
      </w:pPr>
      <w:r>
        <w:rPr>
          <w:rFonts w:ascii="Times New Roman"/>
          <w:b w:val="false"/>
          <w:i w:val="false"/>
          <w:color w:val="000000"/>
          <w:sz w:val="28"/>
        </w:rPr>
        <w:t>
      4) заң бойынша мұрагерлікке құқығы туралы куәліктің көшірмесі (нотариустан);</w:t>
      </w:r>
    </w:p>
    <w:bookmarkEnd w:id="188"/>
    <w:bookmarkStart w:name="z311" w:id="189"/>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bookmarkEnd w:id="189"/>
    <w:bookmarkStart w:name="z312" w:id="190"/>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190"/>
    <w:bookmarkStart w:name="z313" w:id="191"/>
    <w:p>
      <w:pPr>
        <w:spacing w:after="0"/>
        <w:ind w:left="0"/>
        <w:jc w:val="both"/>
      </w:pPr>
      <w:r>
        <w:rPr>
          <w:rFonts w:ascii="Times New Roman"/>
          <w:b w:val="false"/>
          <w:i w:val="false"/>
          <w:color w:val="000000"/>
          <w:sz w:val="28"/>
        </w:rPr>
        <w:t xml:space="preserve">
      7)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(2008 жылға дейін бала некесіз туылған жағдайда).</w:t>
      </w:r>
    </w:p>
    <w:bookmarkEnd w:id="191"/>
    <w:bookmarkStart w:name="z314" w:id="192"/>
    <w:p>
      <w:pPr>
        <w:spacing w:after="0"/>
        <w:ind w:left="0"/>
        <w:jc w:val="both"/>
      </w:pPr>
      <w:r>
        <w:rPr>
          <w:rFonts w:ascii="Times New Roman"/>
          <w:b w:val="false"/>
          <w:i w:val="false"/>
          <w:color w:val="000000"/>
          <w:sz w:val="28"/>
        </w:rPr>
        <w:t>
      Порталға:</w:t>
      </w:r>
    </w:p>
    <w:bookmarkEnd w:id="192"/>
    <w:bookmarkStart w:name="z315" w:id="193"/>
    <w:p>
      <w:pPr>
        <w:spacing w:after="0"/>
        <w:ind w:left="0"/>
        <w:jc w:val="both"/>
      </w:pPr>
      <w:r>
        <w:rPr>
          <w:rFonts w:ascii="Times New Roman"/>
          <w:b w:val="false"/>
          <w:i w:val="false"/>
          <w:color w:val="000000"/>
          <w:sz w:val="28"/>
        </w:rPr>
        <w:t>
      1) көрсетілетін қызмет алушының ЭЦҚ қойылған электронды нысандағы құжаттар сұранысы.</w:t>
      </w:r>
    </w:p>
    <w:bookmarkEnd w:id="193"/>
    <w:bookmarkStart w:name="z316" w:id="194"/>
    <w:p>
      <w:pPr>
        <w:spacing w:after="0"/>
        <w:ind w:left="0"/>
        <w:jc w:val="both"/>
      </w:pPr>
      <w:r>
        <w:rPr>
          <w:rFonts w:ascii="Times New Roman"/>
          <w:b w:val="false"/>
          <w:i w:val="false"/>
          <w:color w:val="000000"/>
          <w:sz w:val="28"/>
        </w:rPr>
        <w:t xml:space="preserve">
      2) қайтыс болуы туралы куәліктің электронды нысандағы сұраныс; </w:t>
      </w:r>
    </w:p>
    <w:bookmarkEnd w:id="194"/>
    <w:bookmarkStart w:name="z317" w:id="195"/>
    <w:p>
      <w:pPr>
        <w:spacing w:after="0"/>
        <w:ind w:left="0"/>
        <w:jc w:val="both"/>
      </w:pPr>
      <w:r>
        <w:rPr>
          <w:rFonts w:ascii="Times New Roman"/>
          <w:b w:val="false"/>
          <w:i w:val="false"/>
          <w:color w:val="000000"/>
          <w:sz w:val="28"/>
        </w:rPr>
        <w:t xml:space="preserve">
      3) Заңға сәйкес мүлік иесі туралы нотариустан расталған электронды нысандағы көшірмесі </w:t>
      </w:r>
    </w:p>
    <w:bookmarkEnd w:id="195"/>
    <w:bookmarkStart w:name="z318" w:id="196"/>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электронды нысандағы көшірмесі;</w:t>
      </w:r>
    </w:p>
    <w:bookmarkEnd w:id="196"/>
    <w:bookmarkStart w:name="z319" w:id="197"/>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электронды насандағы көшірмесі.</w:t>
      </w:r>
    </w:p>
    <w:bookmarkEnd w:id="197"/>
    <w:bookmarkStart w:name="z320" w:id="198"/>
    <w:p>
      <w:pPr>
        <w:spacing w:after="0"/>
        <w:ind w:left="0"/>
        <w:jc w:val="both"/>
      </w:pPr>
      <w:r>
        <w:rPr>
          <w:rFonts w:ascii="Times New Roman"/>
          <w:b w:val="false"/>
          <w:i w:val="false"/>
          <w:color w:val="000000"/>
          <w:sz w:val="28"/>
        </w:rPr>
        <w:t>
      6) №112 бұйрығымен бекітілген нысан бойынша туу туралы анықтамның электронды насандағы көшірмесі (2008 жылға дейін бала некесіз туылған жағдайда).</w:t>
      </w:r>
    </w:p>
    <w:bookmarkEnd w:id="198"/>
    <w:bookmarkStart w:name="z321" w:id="199"/>
    <w:p>
      <w:pPr>
        <w:spacing w:after="0"/>
        <w:ind w:left="0"/>
        <w:jc w:val="both"/>
      </w:pPr>
      <w:r>
        <w:rPr>
          <w:rFonts w:ascii="Times New Roman"/>
          <w:b w:val="false"/>
          <w:i w:val="false"/>
          <w:color w:val="000000"/>
          <w:sz w:val="28"/>
        </w:rPr>
        <w:t>
      Банктерге кәмелетке толмағандардың мүліктеріне иелік ету үшін анықтамаларды беру үшін:</w:t>
      </w:r>
    </w:p>
    <w:bookmarkEnd w:id="199"/>
    <w:bookmarkStart w:name="z322" w:id="200"/>
    <w:p>
      <w:pPr>
        <w:spacing w:after="0"/>
        <w:ind w:left="0"/>
        <w:jc w:val="both"/>
      </w:pPr>
      <w:r>
        <w:rPr>
          <w:rFonts w:ascii="Times New Roman"/>
          <w:b w:val="false"/>
          <w:i w:val="false"/>
          <w:color w:val="000000"/>
          <w:sz w:val="28"/>
        </w:rPr>
        <w:t>
      Мемлекеттік корпорацияға:</w:t>
      </w:r>
    </w:p>
    <w:bookmarkEnd w:id="200"/>
    <w:bookmarkStart w:name="z323" w:id="201"/>
    <w:p>
      <w:pPr>
        <w:spacing w:after="0"/>
        <w:ind w:left="0"/>
        <w:jc w:val="both"/>
      </w:pPr>
      <w:r>
        <w:rPr>
          <w:rFonts w:ascii="Times New Roman"/>
          <w:b w:val="false"/>
          <w:i w:val="false"/>
          <w:color w:val="000000"/>
          <w:sz w:val="28"/>
        </w:rPr>
        <w:t>
      1) Стандарттың 5-қосымшасына сәйкес нысан бойынша өтініш;</w:t>
      </w:r>
    </w:p>
    <w:bookmarkEnd w:id="201"/>
    <w:bookmarkStart w:name="z324" w:id="202"/>
    <w:p>
      <w:pPr>
        <w:spacing w:after="0"/>
        <w:ind w:left="0"/>
        <w:jc w:val="both"/>
      </w:pPr>
      <w:r>
        <w:rPr>
          <w:rFonts w:ascii="Times New Roman"/>
          <w:b w:val="false"/>
          <w:i w:val="false"/>
          <w:color w:val="000000"/>
          <w:sz w:val="28"/>
        </w:rPr>
        <w:t xml:space="preserve">
      2) көрсетілетін қызметті алушының жеке басын куәландыратын құжат (жеке басын сәйкестендіру үшін талап етіледі); </w:t>
      </w:r>
    </w:p>
    <w:bookmarkEnd w:id="202"/>
    <w:bookmarkStart w:name="z325" w:id="203"/>
    <w:p>
      <w:pPr>
        <w:spacing w:after="0"/>
        <w:ind w:left="0"/>
        <w:jc w:val="both"/>
      </w:pPr>
      <w:r>
        <w:rPr>
          <w:rFonts w:ascii="Times New Roman"/>
          <w:b w:val="false"/>
          <w:i w:val="false"/>
          <w:color w:val="000000"/>
          <w:sz w:val="28"/>
        </w:rPr>
        <w:t>
      3)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 (бала 10 жасқа толған жағдайда);</w:t>
      </w:r>
    </w:p>
    <w:bookmarkEnd w:id="203"/>
    <w:bookmarkStart w:name="z326" w:id="204"/>
    <w:p>
      <w:pPr>
        <w:spacing w:after="0"/>
        <w:ind w:left="0"/>
        <w:jc w:val="both"/>
      </w:pPr>
      <w:r>
        <w:rPr>
          <w:rFonts w:ascii="Times New Roman"/>
          <w:b w:val="false"/>
          <w:i w:val="false"/>
          <w:color w:val="000000"/>
          <w:sz w:val="28"/>
        </w:rPr>
        <w:t>
      4) келмеген жұбайының (зайыбының) атынан мәміле жасауға нотариус куәландырған сенімхат немесе қайтыс болуы туралы куәлік;</w:t>
      </w:r>
    </w:p>
    <w:bookmarkEnd w:id="204"/>
    <w:bookmarkStart w:name="z327" w:id="205"/>
    <w:p>
      <w:pPr>
        <w:spacing w:after="0"/>
        <w:ind w:left="0"/>
        <w:jc w:val="both"/>
      </w:pPr>
      <w:r>
        <w:rPr>
          <w:rFonts w:ascii="Times New Roman"/>
          <w:b w:val="false"/>
          <w:i w:val="false"/>
          <w:color w:val="000000"/>
          <w:sz w:val="28"/>
        </w:rPr>
        <w:t>
      5) көлік құралын тіркеу туралы куәлік (көлік құралын тіркеу туралы куәлік, жоғалған жағдайда ішкі істер органдары беретін растау-анықтамасы);</w:t>
      </w:r>
    </w:p>
    <w:bookmarkEnd w:id="205"/>
    <w:bookmarkStart w:name="z328" w:id="206"/>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End w:id="206"/>
    <w:bookmarkStart w:name="z329" w:id="207"/>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207"/>
    <w:bookmarkStart w:name="z330" w:id="208"/>
    <w:p>
      <w:pPr>
        <w:spacing w:after="0"/>
        <w:ind w:left="0"/>
        <w:jc w:val="both"/>
      </w:pPr>
      <w:r>
        <w:rPr>
          <w:rFonts w:ascii="Times New Roman"/>
          <w:b w:val="false"/>
          <w:i w:val="false"/>
          <w:color w:val="000000"/>
          <w:sz w:val="28"/>
        </w:rPr>
        <w:t>
      8) №112 бұйрығымен бекітілген нысан бойынша туу туралы анықтама (2008 жылға дейін бала некесіз туылған жағдайда).</w:t>
      </w:r>
    </w:p>
    <w:bookmarkEnd w:id="208"/>
    <w:bookmarkStart w:name="z331" w:id="209"/>
    <w:p>
      <w:pPr>
        <w:spacing w:after="0"/>
        <w:ind w:left="0"/>
        <w:jc w:val="both"/>
      </w:pPr>
      <w:r>
        <w:rPr>
          <w:rFonts w:ascii="Times New Roman"/>
          <w:b w:val="false"/>
          <w:i w:val="false"/>
          <w:color w:val="000000"/>
          <w:sz w:val="28"/>
        </w:rPr>
        <w:t>
      Порталға:</w:t>
      </w:r>
    </w:p>
    <w:bookmarkEnd w:id="209"/>
    <w:bookmarkStart w:name="z332" w:id="210"/>
    <w:p>
      <w:pPr>
        <w:spacing w:after="0"/>
        <w:ind w:left="0"/>
        <w:jc w:val="both"/>
      </w:pPr>
      <w:r>
        <w:rPr>
          <w:rFonts w:ascii="Times New Roman"/>
          <w:b w:val="false"/>
          <w:i w:val="false"/>
          <w:color w:val="000000"/>
          <w:sz w:val="28"/>
        </w:rPr>
        <w:t>
      1) көрсетілетін қызмет алушының ЭЦҚ қойылған электронды нысандағы құжаттар сұранысы.</w:t>
      </w:r>
    </w:p>
    <w:bookmarkEnd w:id="210"/>
    <w:bookmarkStart w:name="z333" w:id="211"/>
    <w:p>
      <w:pPr>
        <w:spacing w:after="0"/>
        <w:ind w:left="0"/>
        <w:jc w:val="both"/>
      </w:pPr>
      <w:r>
        <w:rPr>
          <w:rFonts w:ascii="Times New Roman"/>
          <w:b w:val="false"/>
          <w:i w:val="false"/>
          <w:color w:val="000000"/>
          <w:sz w:val="28"/>
        </w:rPr>
        <w:t>
      2)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электронды нысандағы келісімі (бала 10 жасқа толған жағдайда);</w:t>
      </w:r>
    </w:p>
    <w:bookmarkEnd w:id="211"/>
    <w:bookmarkStart w:name="z334" w:id="212"/>
    <w:p>
      <w:pPr>
        <w:spacing w:after="0"/>
        <w:ind w:left="0"/>
        <w:jc w:val="both"/>
      </w:pPr>
      <w:r>
        <w:rPr>
          <w:rFonts w:ascii="Times New Roman"/>
          <w:b w:val="false"/>
          <w:i w:val="false"/>
          <w:color w:val="000000"/>
          <w:sz w:val="28"/>
        </w:rPr>
        <w:t>
      3) келмеген жұбайының (зайыбының) атынан мәміле жасауға нотариус куәландырған сенімхат немесе қайтыс болуы туралы электронды нысандағы куәлік;</w:t>
      </w:r>
    </w:p>
    <w:bookmarkEnd w:id="212"/>
    <w:bookmarkStart w:name="z335" w:id="213"/>
    <w:p>
      <w:pPr>
        <w:spacing w:after="0"/>
        <w:ind w:left="0"/>
        <w:jc w:val="both"/>
      </w:pPr>
      <w:r>
        <w:rPr>
          <w:rFonts w:ascii="Times New Roman"/>
          <w:b w:val="false"/>
          <w:i w:val="false"/>
          <w:color w:val="000000"/>
          <w:sz w:val="28"/>
        </w:rPr>
        <w:t>
      4) көлік құралын тіркеу туралы электронды нысандағы куәлік (көлік құралын тіркеу туралы куәлік, жоғалған жағдайда ішкі істер органдары беретін растау-анықтамасы);</w:t>
      </w:r>
    </w:p>
    <w:bookmarkEnd w:id="213"/>
    <w:bookmarkStart w:name="z336" w:id="214"/>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 нысандағы көшірмесі;</w:t>
      </w:r>
    </w:p>
    <w:bookmarkEnd w:id="214"/>
    <w:bookmarkStart w:name="z337" w:id="215"/>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электронды нысандағы көшірмесі;</w:t>
      </w:r>
    </w:p>
    <w:bookmarkEnd w:id="215"/>
    <w:bookmarkStart w:name="z338" w:id="216"/>
    <w:p>
      <w:pPr>
        <w:spacing w:after="0"/>
        <w:ind w:left="0"/>
        <w:jc w:val="both"/>
      </w:pPr>
      <w:r>
        <w:rPr>
          <w:rFonts w:ascii="Times New Roman"/>
          <w:b w:val="false"/>
          <w:i w:val="false"/>
          <w:color w:val="000000"/>
          <w:sz w:val="28"/>
        </w:rPr>
        <w:t>
      7) №112 бұйрығымен бекітілген нысан бойынша туу туралы электронды нысандағы анықтама (2008 жылға дейін бала некесіз туылған жағдайда.</w:t>
      </w:r>
    </w:p>
    <w:bookmarkEnd w:id="216"/>
    <w:bookmarkStart w:name="z339" w:id="217"/>
    <w:p>
      <w:pPr>
        <w:spacing w:after="0"/>
        <w:ind w:left="0"/>
        <w:jc w:val="both"/>
      </w:pPr>
      <w:r>
        <w:rPr>
          <w:rFonts w:ascii="Times New Roman"/>
          <w:b w:val="false"/>
          <w:i w:val="false"/>
          <w:color w:val="000000"/>
          <w:sz w:val="28"/>
        </w:rPr>
        <w:t>
      Банктерге кәмелетке толмағандардың мүліктеріне иелік етуге анықтамаларды беру үшін:</w:t>
      </w:r>
    </w:p>
    <w:bookmarkEnd w:id="217"/>
    <w:bookmarkStart w:name="z340" w:id="218"/>
    <w:p>
      <w:pPr>
        <w:spacing w:after="0"/>
        <w:ind w:left="0"/>
        <w:jc w:val="both"/>
      </w:pPr>
      <w:r>
        <w:rPr>
          <w:rFonts w:ascii="Times New Roman"/>
          <w:b w:val="false"/>
          <w:i w:val="false"/>
          <w:color w:val="000000"/>
          <w:sz w:val="28"/>
        </w:rPr>
        <w:t>
      Мемлекеттік корпорациясында:</w:t>
      </w:r>
    </w:p>
    <w:bookmarkEnd w:id="218"/>
    <w:bookmarkStart w:name="z341" w:id="219"/>
    <w:p>
      <w:pPr>
        <w:spacing w:after="0"/>
        <w:ind w:left="0"/>
        <w:jc w:val="both"/>
      </w:pPr>
      <w:r>
        <w:rPr>
          <w:rFonts w:ascii="Times New Roman"/>
          <w:b w:val="false"/>
          <w:i w:val="false"/>
          <w:color w:val="000000"/>
          <w:sz w:val="28"/>
        </w:rPr>
        <w:t>
      1) осы мемлекеттік көрсетілетін қызмет стандартына 6-қосымшаға сәйкес нысан бойынша өтініш;</w:t>
      </w:r>
    </w:p>
    <w:bookmarkEnd w:id="219"/>
    <w:bookmarkStart w:name="z342" w:id="220"/>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20"/>
    <w:bookmarkStart w:name="z343" w:id="221"/>
    <w:p>
      <w:pPr>
        <w:spacing w:after="0"/>
        <w:ind w:left="0"/>
        <w:jc w:val="both"/>
      </w:pPr>
      <w:r>
        <w:rPr>
          <w:rFonts w:ascii="Times New Roman"/>
          <w:b w:val="false"/>
          <w:i w:val="false"/>
          <w:color w:val="000000"/>
          <w:sz w:val="28"/>
        </w:rPr>
        <w:t>
      3)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келісімі (бала 10 жасқа толған жағдайда);</w:t>
      </w:r>
    </w:p>
    <w:bookmarkEnd w:id="221"/>
    <w:bookmarkStart w:name="z344" w:id="222"/>
    <w:p>
      <w:pPr>
        <w:spacing w:after="0"/>
        <w:ind w:left="0"/>
        <w:jc w:val="both"/>
      </w:pPr>
      <w:r>
        <w:rPr>
          <w:rFonts w:ascii="Times New Roman"/>
          <w:b w:val="false"/>
          <w:i w:val="false"/>
          <w:color w:val="000000"/>
          <w:sz w:val="28"/>
        </w:rPr>
        <w:t>
      4) келмеген жұбайының (зайыбының) атынан мәміле жасауға нотариуспен куәландырылған сенімхат не қайтыс болуы туралы куәлік;</w:t>
      </w:r>
    </w:p>
    <w:bookmarkEnd w:id="222"/>
    <w:bookmarkStart w:name="z345" w:id="223"/>
    <w:p>
      <w:pPr>
        <w:spacing w:after="0"/>
        <w:ind w:left="0"/>
        <w:jc w:val="both"/>
      </w:pPr>
      <w:r>
        <w:rPr>
          <w:rFonts w:ascii="Times New Roman"/>
          <w:b w:val="false"/>
          <w:i w:val="false"/>
          <w:color w:val="000000"/>
          <w:sz w:val="28"/>
        </w:rPr>
        <w:t>
      5) банк салымының бар екенін растайтын құжат;</w:t>
      </w:r>
    </w:p>
    <w:bookmarkEnd w:id="223"/>
    <w:bookmarkStart w:name="z346" w:id="224"/>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224"/>
    <w:bookmarkStart w:name="z347" w:id="225"/>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көшірмесі;</w:t>
      </w:r>
    </w:p>
    <w:bookmarkEnd w:id="225"/>
    <w:bookmarkStart w:name="z348" w:id="226"/>
    <w:p>
      <w:pPr>
        <w:spacing w:after="0"/>
        <w:ind w:left="0"/>
        <w:jc w:val="both"/>
      </w:pPr>
      <w:r>
        <w:rPr>
          <w:rFonts w:ascii="Times New Roman"/>
          <w:b w:val="false"/>
          <w:i w:val="false"/>
          <w:color w:val="000000"/>
          <w:sz w:val="28"/>
        </w:rPr>
        <w:t>
      8) № 112 бұйрықпен бекітілген нысан бойынша туу туралы анықтама (2008 жылға дейін бала некесіз туылған жағдайда).</w:t>
      </w:r>
    </w:p>
    <w:bookmarkEnd w:id="226"/>
    <w:bookmarkStart w:name="z349" w:id="227"/>
    <w:p>
      <w:pPr>
        <w:spacing w:after="0"/>
        <w:ind w:left="0"/>
        <w:jc w:val="both"/>
      </w:pPr>
      <w:r>
        <w:rPr>
          <w:rFonts w:ascii="Times New Roman"/>
          <w:b w:val="false"/>
          <w:i w:val="false"/>
          <w:color w:val="000000"/>
          <w:sz w:val="28"/>
        </w:rPr>
        <w:t>
      порталда:</w:t>
      </w:r>
    </w:p>
    <w:bookmarkEnd w:id="227"/>
    <w:bookmarkStart w:name="z350" w:id="228"/>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w:t>
      </w:r>
    </w:p>
    <w:bookmarkEnd w:id="228"/>
    <w:bookmarkStart w:name="z351" w:id="229"/>
    <w:p>
      <w:pPr>
        <w:spacing w:after="0"/>
        <w:ind w:left="0"/>
        <w:jc w:val="both"/>
      </w:pPr>
      <w:r>
        <w:rPr>
          <w:rFonts w:ascii="Times New Roman"/>
          <w:b w:val="false"/>
          <w:i w:val="false"/>
          <w:color w:val="000000"/>
          <w:sz w:val="28"/>
        </w:rPr>
        <w:t>
      2)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келісімнің электрондық көшірмесі (бала 10 жасқа толған жағдайда);</w:t>
      </w:r>
    </w:p>
    <w:bookmarkEnd w:id="229"/>
    <w:bookmarkStart w:name="z352" w:id="230"/>
    <w:p>
      <w:pPr>
        <w:spacing w:after="0"/>
        <w:ind w:left="0"/>
        <w:jc w:val="both"/>
      </w:pPr>
      <w:r>
        <w:rPr>
          <w:rFonts w:ascii="Times New Roman"/>
          <w:b w:val="false"/>
          <w:i w:val="false"/>
          <w:color w:val="000000"/>
          <w:sz w:val="28"/>
        </w:rPr>
        <w:t>
      3) келмеген жұбайының (зайыбының) атынан мәміле жасауға нотариуспен куәландырылған сенімхаттың не қайтыс болуы туралы куәлігінің электрондық көшірмесі;</w:t>
      </w:r>
    </w:p>
    <w:bookmarkEnd w:id="230"/>
    <w:bookmarkStart w:name="z353" w:id="231"/>
    <w:p>
      <w:pPr>
        <w:spacing w:after="0"/>
        <w:ind w:left="0"/>
        <w:jc w:val="both"/>
      </w:pPr>
      <w:r>
        <w:rPr>
          <w:rFonts w:ascii="Times New Roman"/>
          <w:b w:val="false"/>
          <w:i w:val="false"/>
          <w:color w:val="000000"/>
          <w:sz w:val="28"/>
        </w:rPr>
        <w:t>
      4) банк салымының бар екенін растайтын құжаттың электрондық көшірмесі;</w:t>
      </w:r>
    </w:p>
    <w:bookmarkEnd w:id="231"/>
    <w:bookmarkStart w:name="z354" w:id="232"/>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232"/>
    <w:bookmarkStart w:name="z355" w:id="233"/>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33"/>
    <w:bookmarkStart w:name="z356" w:id="234"/>
    <w:p>
      <w:pPr>
        <w:spacing w:after="0"/>
        <w:ind w:left="0"/>
        <w:jc w:val="both"/>
      </w:pPr>
      <w:r>
        <w:rPr>
          <w:rFonts w:ascii="Times New Roman"/>
          <w:b w:val="false"/>
          <w:i w:val="false"/>
          <w:color w:val="000000"/>
          <w:sz w:val="28"/>
        </w:rPr>
        <w:t>
      7) № 112 бұйрықпен бекітілген нысан бойынша туу туралы анықтаманың электрондық көшірмесі (2008 жылға дейін бала некесіз туылған жағдайда).</w:t>
      </w:r>
    </w:p>
    <w:bookmarkEnd w:id="234"/>
    <w:bookmarkStart w:name="z357" w:id="235"/>
    <w:p>
      <w:pPr>
        <w:spacing w:after="0"/>
        <w:ind w:left="0"/>
        <w:jc w:val="both"/>
      </w:pPr>
      <w:r>
        <w:rPr>
          <w:rFonts w:ascii="Times New Roman"/>
          <w:b w:val="false"/>
          <w:i w:val="false"/>
          <w:color w:val="000000"/>
          <w:sz w:val="28"/>
        </w:rPr>
        <w:t>
      банк салымының бар екенін растайтын құжат;</w:t>
      </w:r>
    </w:p>
    <w:bookmarkEnd w:id="235"/>
    <w:bookmarkStart w:name="z358" w:id="236"/>
    <w:p>
      <w:pPr>
        <w:spacing w:after="0"/>
        <w:ind w:left="0"/>
        <w:jc w:val="both"/>
      </w:pPr>
      <w:r>
        <w:rPr>
          <w:rFonts w:ascii="Times New Roman"/>
          <w:b w:val="false"/>
          <w:i w:val="false"/>
          <w:color w:val="000000"/>
          <w:sz w:val="28"/>
        </w:rPr>
        <w:t>
      2008 жылға дейін не Қазақстан Республикасынан тысжерде некеге тұрған немесе бұзған жағдайданекеге тұру немесе бұзу туралы куәліктің көшірмесі;</w:t>
      </w:r>
    </w:p>
    <w:bookmarkEnd w:id="236"/>
    <w:bookmarkStart w:name="z359" w:id="237"/>
    <w:p>
      <w:pPr>
        <w:spacing w:after="0"/>
        <w:ind w:left="0"/>
        <w:jc w:val="both"/>
      </w:pPr>
      <w:r>
        <w:rPr>
          <w:rFonts w:ascii="Times New Roman"/>
          <w:b w:val="false"/>
          <w:i w:val="false"/>
          <w:color w:val="000000"/>
          <w:sz w:val="28"/>
        </w:rPr>
        <w:t>
      бала 2007 жылғы 13 тамызға дейін не Қазақстан Республикасынан тысжерде туылған жағдайда баланың туу туралы куәлігінің көшірмесі;</w:t>
      </w:r>
    </w:p>
    <w:bookmarkEnd w:id="237"/>
    <w:bookmarkStart w:name="z360" w:id="238"/>
    <w:p>
      <w:pPr>
        <w:spacing w:after="0"/>
        <w:ind w:left="0"/>
        <w:jc w:val="both"/>
      </w:pPr>
      <w:r>
        <w:rPr>
          <w:rFonts w:ascii="Times New Roman"/>
          <w:b w:val="false"/>
          <w:i w:val="false"/>
          <w:color w:val="000000"/>
          <w:sz w:val="28"/>
        </w:rPr>
        <w:t>
      №112 бұйрықпен бекітілген нысан бойынша туу туралы анықтама (2008 жылға дейін бала некесіз туылған жағдайда).</w:t>
      </w:r>
    </w:p>
    <w:bookmarkEnd w:id="238"/>
    <w:bookmarkStart w:name="z361" w:id="239"/>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239"/>
    <w:bookmarkStart w:name="z362" w:id="240"/>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корпорациясы не портал арқылы түскен құжаттар пакетін қабылдауды жүзеге асырады, оларды тіркейді, 15 (он бес) минут. </w:t>
      </w:r>
    </w:p>
    <w:bookmarkEnd w:id="240"/>
    <w:bookmarkStart w:name="z363" w:id="241"/>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5 (бес) минут;</w:t>
      </w:r>
    </w:p>
    <w:bookmarkEnd w:id="241"/>
    <w:bookmarkStart w:name="z364" w:id="242"/>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жібереді, 4 (төрт) сағат; </w:t>
      </w:r>
    </w:p>
    <w:bookmarkEnd w:id="242"/>
    <w:bookmarkStart w:name="z365" w:id="24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пакетін зерделейді, мемлекеттік қызмет көрсету нәтижесінің жобасын дайындайды және көрсетілетін қызметті берушінің басшысына жібереді, 4 (төрт) жұмыс күні; </w:t>
      </w:r>
    </w:p>
    <w:bookmarkEnd w:id="243"/>
    <w:bookmarkStart w:name="z366" w:id="244"/>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қызметті берушінің қызметкеріне жолдайды, 3 (үш) сағат;</w:t>
      </w:r>
    </w:p>
    <w:bookmarkEnd w:id="244"/>
    <w:bookmarkStart w:name="z367" w:id="245"/>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немесе Мемлекеттік корпорацияға жібереді, 15 (он бес) минут.</w:t>
      </w:r>
    </w:p>
    <w:bookmarkEnd w:id="245"/>
    <w:bookmarkStart w:name="z368" w:id="246"/>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246"/>
    <w:bookmarkStart w:name="z369" w:id="247"/>
    <w:p>
      <w:pPr>
        <w:spacing w:after="0"/>
        <w:ind w:left="0"/>
        <w:jc w:val="both"/>
      </w:pPr>
      <w:r>
        <w:rPr>
          <w:rFonts w:ascii="Times New Roman"/>
          <w:b w:val="false"/>
          <w:i w:val="false"/>
          <w:color w:val="000000"/>
          <w:sz w:val="28"/>
        </w:rPr>
        <w:t xml:space="preserve">
      1) құжаттар пакетін тіркеу; </w:t>
      </w:r>
    </w:p>
    <w:bookmarkEnd w:id="247"/>
    <w:bookmarkStart w:name="z370" w:id="248"/>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248"/>
    <w:bookmarkStart w:name="z371" w:id="249"/>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249"/>
    <w:bookmarkStart w:name="z372" w:id="250"/>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250"/>
    <w:bookmarkStart w:name="z373" w:id="251"/>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Мемлекеттік корпорацияға немесе порталға жолдау. </w:t>
      </w:r>
    </w:p>
    <w:bookmarkEnd w:id="251"/>
    <w:bookmarkStart w:name="z374" w:id="25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252"/>
    <w:bookmarkStart w:name="z375" w:id="253"/>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қызметті берушінің құрылымдық бөлімшелерінің (қызметкерлерінің) тізбесі: </w:t>
      </w:r>
    </w:p>
    <w:bookmarkEnd w:id="253"/>
    <w:bookmarkStart w:name="z376" w:id="254"/>
    <w:p>
      <w:pPr>
        <w:spacing w:after="0"/>
        <w:ind w:left="0"/>
        <w:jc w:val="both"/>
      </w:pPr>
      <w:r>
        <w:rPr>
          <w:rFonts w:ascii="Times New Roman"/>
          <w:b w:val="false"/>
          <w:i w:val="false"/>
          <w:color w:val="000000"/>
          <w:sz w:val="28"/>
        </w:rPr>
        <w:t>
      1) көрсетілетін қызметті берушінің қызметкері;</w:t>
      </w:r>
    </w:p>
    <w:bookmarkEnd w:id="254"/>
    <w:bookmarkStart w:name="z377" w:id="255"/>
    <w:p>
      <w:pPr>
        <w:spacing w:after="0"/>
        <w:ind w:left="0"/>
        <w:jc w:val="both"/>
      </w:pPr>
      <w:r>
        <w:rPr>
          <w:rFonts w:ascii="Times New Roman"/>
          <w:b w:val="false"/>
          <w:i w:val="false"/>
          <w:color w:val="000000"/>
          <w:sz w:val="28"/>
        </w:rPr>
        <w:t>
      2) көрсетілетін қызметті берушінің басшысы;</w:t>
      </w:r>
    </w:p>
    <w:bookmarkEnd w:id="255"/>
    <w:bookmarkStart w:name="z378" w:id="25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6"/>
    <w:bookmarkStart w:name="z379" w:id="257"/>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(әрекеттердің) реттілігін сипаттау, әрбір рәсімнің (әрекеттің) ұзақтығы:</w:t>
      </w:r>
    </w:p>
    <w:bookmarkEnd w:id="257"/>
    <w:bookmarkStart w:name="z380" w:id="258"/>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корпорациясы не портал арқылы түскен құжаттар пакетін қабылдауды жүзеге асырады, оларды тіркейді, құжаттар пакетін көрсетілетін қызметті берушінің басшысына береді -15 (он бес) минут. </w:t>
      </w:r>
    </w:p>
    <w:bookmarkEnd w:id="258"/>
    <w:bookmarkStart w:name="z381" w:id="259"/>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жібереді- 4 (төрт) сағат; </w:t>
      </w:r>
    </w:p>
    <w:bookmarkEnd w:id="259"/>
    <w:bookmarkStart w:name="z382" w:id="26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пакетін зерделейді, мемлекеттік қызмет көрсету нәтижесінің жобасын дайындайды және көрсетілетін қызметті берушінің басшысына жібереді -4 (төрт) жұмыс күні; </w:t>
      </w:r>
    </w:p>
    <w:bookmarkEnd w:id="260"/>
    <w:bookmarkStart w:name="z383" w:id="261"/>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қызметті берушінің қызметкеріне жолдайды- 3 (үш) сағат;</w:t>
      </w:r>
    </w:p>
    <w:bookmarkEnd w:id="261"/>
    <w:bookmarkStart w:name="z384" w:id="262"/>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Мемлекеттік корпорацияға жібереді- 15 (он бес) минут.</w:t>
      </w:r>
    </w:p>
    <w:bookmarkEnd w:id="262"/>
    <w:bookmarkStart w:name="z385" w:id="263"/>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263"/>
    <w:bookmarkStart w:name="z386" w:id="264"/>
    <w:p>
      <w:pPr>
        <w:spacing w:after="0"/>
        <w:ind w:left="0"/>
        <w:jc w:val="both"/>
      </w:pPr>
      <w:r>
        <w:rPr>
          <w:rFonts w:ascii="Times New Roman"/>
          <w:b w:val="false"/>
          <w:i w:val="false"/>
          <w:color w:val="000000"/>
          <w:sz w:val="28"/>
        </w:rPr>
        <w:t xml:space="preserve">
      9. Мемлекеттік қызметті алушы көрсетілетін мемлекеттік қызметті алу үшін Мемлекеттік корпорацияға берілген регламенттің 4 тармағына сәйкес келесі құжаттарды ұсынады: </w:t>
      </w:r>
    </w:p>
    <w:bookmarkEnd w:id="264"/>
    <w:bookmarkStart w:name="z387" w:id="265"/>
    <w:p>
      <w:pPr>
        <w:spacing w:after="0"/>
        <w:ind w:left="0"/>
        <w:jc w:val="both"/>
      </w:pPr>
      <w:r>
        <w:rPr>
          <w:rFonts w:ascii="Times New Roman"/>
          <w:b w:val="false"/>
          <w:i w:val="false"/>
          <w:color w:val="000000"/>
          <w:sz w:val="28"/>
        </w:rPr>
        <w:t>
      1) Мемлекеттік корпорация қызметкері өтініш толтырылуының дұрыстығын және құжаттар пакетінің толық болуын тексереді, өтінішті дұрыс және толық толтыру, құжаттар пакетін толық ұсыну сақталған жағдайда, Мемлекеттік корпорация қызметкері өтінішті ақпараттық жүйесінде тіркейді және көрсетілетін қызметті алушыға мынадай мәліметтерді көрсетіп, тиісті құжаттардың қабылданғаны туралы қолхат береді - 5 (бес) минут.</w:t>
      </w:r>
    </w:p>
    <w:bookmarkEnd w:id="265"/>
    <w:bookmarkStart w:name="z388" w:id="266"/>
    <w:p>
      <w:pPr>
        <w:spacing w:after="0"/>
        <w:ind w:left="0"/>
        <w:jc w:val="both"/>
      </w:pPr>
      <w:r>
        <w:rPr>
          <w:rFonts w:ascii="Times New Roman"/>
          <w:b w:val="false"/>
          <w:i w:val="false"/>
          <w:color w:val="000000"/>
          <w:sz w:val="28"/>
        </w:rPr>
        <w:t xml:space="preserve">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Стандарттың 7-қосымшасына сәйкес нысан бойынша құжаттарды қабылдаудан бас тарту туралы қолхат береді - 5 (бес)минут. </w:t>
      </w:r>
    </w:p>
    <w:bookmarkEnd w:id="266"/>
    <w:bookmarkStart w:name="z389" w:id="267"/>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қызхметкері көрсетілетін қызметті алушыдан заңмен қорғалатын құпияны қамтитын ақпараттық жүйедегі мәліметтерді пайдалануға жазбаша келісімін алады - 5 (бес) минут;</w:t>
      </w:r>
    </w:p>
    <w:bookmarkEnd w:id="267"/>
    <w:bookmarkStart w:name="z390" w:id="268"/>
    <w:p>
      <w:pPr>
        <w:spacing w:after="0"/>
        <w:ind w:left="0"/>
        <w:jc w:val="both"/>
      </w:pPr>
      <w:r>
        <w:rPr>
          <w:rFonts w:ascii="Times New Roman"/>
          <w:b w:val="false"/>
          <w:i w:val="false"/>
          <w:color w:val="000000"/>
          <w:sz w:val="28"/>
        </w:rPr>
        <w:t xml:space="preserve">
      3)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- 5 (бес) минут; </w:t>
      </w:r>
    </w:p>
    <w:bookmarkEnd w:id="268"/>
    <w:bookmarkStart w:name="z391" w:id="269"/>
    <w:p>
      <w:pPr>
        <w:spacing w:after="0"/>
        <w:ind w:left="0"/>
        <w:jc w:val="both"/>
      </w:pPr>
      <w:r>
        <w:rPr>
          <w:rFonts w:ascii="Times New Roman"/>
          <w:b w:val="false"/>
          <w:i w:val="false"/>
          <w:color w:val="000000"/>
          <w:sz w:val="28"/>
        </w:rPr>
        <w:t>
      4) көрсетілетін қызмет беруші мемлекеттік қызметті көрсету процесіне көрсетілетін қызметті берушінің құрылымдық бөлімшелерінің (қызметкерлерінің) өзара әрекет тәртібін сипаттауға сәйкес әрекет жасайды - 5(бес) жұмыс күні;</w:t>
      </w:r>
    </w:p>
    <w:bookmarkEnd w:id="269"/>
    <w:bookmarkStart w:name="z392" w:id="270"/>
    <w:p>
      <w:pPr>
        <w:spacing w:after="0"/>
        <w:ind w:left="0"/>
        <w:jc w:val="both"/>
      </w:pPr>
      <w:r>
        <w:rPr>
          <w:rFonts w:ascii="Times New Roman"/>
          <w:b w:val="false"/>
          <w:i w:val="false"/>
          <w:color w:val="000000"/>
          <w:sz w:val="28"/>
        </w:rPr>
        <w:t>
      5) Мемлекеттік корпорация қызметкері көрсетілетін қызмет нәтижесін қабылдайды, қолхатта көрсетілген мерзімде ақпараттық жүйеде тіркейді, көрсетілетін қызметті алушыға нәтижені жібереді – 15 (он бес) минут;</w:t>
      </w:r>
    </w:p>
    <w:bookmarkEnd w:id="270"/>
    <w:bookmarkStart w:name="z393" w:id="271"/>
    <w:p>
      <w:pPr>
        <w:spacing w:after="0"/>
        <w:ind w:left="0"/>
        <w:jc w:val="both"/>
      </w:pPr>
      <w:r>
        <w:rPr>
          <w:rFonts w:ascii="Times New Roman"/>
          <w:b w:val="false"/>
          <w:i w:val="false"/>
          <w:color w:val="000000"/>
          <w:sz w:val="28"/>
        </w:rPr>
        <w:t>
      Мемлекеттік корпорациясының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71"/>
    <w:bookmarkStart w:name="z394" w:id="27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(әрекетінің) реттілігі тәртібін сипаттау:</w:t>
      </w:r>
    </w:p>
    <w:bookmarkEnd w:id="272"/>
    <w:bookmarkStart w:name="z395" w:id="273"/>
    <w:p>
      <w:pPr>
        <w:spacing w:after="0"/>
        <w:ind w:left="0"/>
        <w:jc w:val="both"/>
      </w:pPr>
      <w:r>
        <w:rPr>
          <w:rFonts w:ascii="Times New Roman"/>
          <w:b w:val="false"/>
          <w:i w:val="false"/>
          <w:color w:val="000000"/>
          <w:sz w:val="28"/>
        </w:rPr>
        <w:t>
      1) көрсетілетін қызметті алушы порталда тіркелуді (авторландыруды) жүзеге асырады;</w:t>
      </w:r>
    </w:p>
    <w:bookmarkEnd w:id="273"/>
    <w:bookmarkStart w:name="z396" w:id="274"/>
    <w:p>
      <w:pPr>
        <w:spacing w:after="0"/>
        <w:ind w:left="0"/>
        <w:jc w:val="both"/>
      </w:pPr>
      <w:r>
        <w:rPr>
          <w:rFonts w:ascii="Times New Roman"/>
          <w:b w:val="false"/>
          <w:i w:val="false"/>
          <w:color w:val="000000"/>
          <w:sz w:val="28"/>
        </w:rPr>
        <w:t>
      2) осы мемлекеттік қызмет регламенттің 3 тармағына сәйкес, көрсетілетін қызметті алушы электрондық мемлекеттік көрсетілетін қызметті таңдайды, электрондық сұраныс жолдарын толтыру және құжаттарды бекіту:</w:t>
      </w:r>
    </w:p>
    <w:bookmarkEnd w:id="274"/>
    <w:bookmarkStart w:name="z397" w:id="275"/>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ЭЦҚ-сы арқылы электрондық сұранысты куәландыру; </w:t>
      </w:r>
    </w:p>
    <w:bookmarkEnd w:id="275"/>
    <w:bookmarkStart w:name="z398" w:id="276"/>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276"/>
    <w:bookmarkStart w:name="z399" w:id="277"/>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bookmarkEnd w:id="277"/>
    <w:bookmarkStart w:name="z400" w:id="278"/>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процесіне көрсетілетін қызметті берушінің құрылымдық бөлімшелерінің (қызметкерлерінің) өзара іс-қимылы тәртібін сипаттау ына сәйкес үрдісті жүзеге асырады;</w:t>
      </w:r>
    </w:p>
    <w:bookmarkEnd w:id="278"/>
    <w:bookmarkStart w:name="z401" w:id="279"/>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279"/>
    <w:bookmarkStart w:name="z402" w:id="280"/>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280"/>
    <w:bookmarkStart w:name="z403" w:id="281"/>
    <w:p>
      <w:pPr>
        <w:spacing w:after="0"/>
        <w:ind w:left="0"/>
        <w:jc w:val="both"/>
      </w:pPr>
      <w:r>
        <w:rPr>
          <w:rFonts w:ascii="Times New Roman"/>
          <w:b w:val="false"/>
          <w:i w:val="false"/>
          <w:color w:val="000000"/>
          <w:sz w:val="28"/>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281"/>
    <w:bookmarkStart w:name="z404" w:id="282"/>
    <w:p>
      <w:pPr>
        <w:spacing w:after="0"/>
        <w:ind w:left="0"/>
        <w:jc w:val="both"/>
      </w:pPr>
      <w:r>
        <w:rPr>
          <w:rFonts w:ascii="Times New Roman"/>
          <w:b w:val="false"/>
          <w:i w:val="false"/>
          <w:color w:val="000000"/>
          <w:sz w:val="28"/>
        </w:rPr>
        <w:t xml:space="preserve">
      11.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282"/>
    <w:bookmarkStart w:name="z405" w:id="283"/>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283"/>
    <w:bookmarkStart w:name="z406" w:id="284"/>
    <w:p>
      <w:pPr>
        <w:spacing w:after="0"/>
        <w:ind w:left="0"/>
        <w:jc w:val="both"/>
      </w:pPr>
      <w:r>
        <w:rPr>
          <w:rFonts w:ascii="Times New Roman"/>
          <w:b w:val="false"/>
          <w:i w:val="false"/>
          <w:color w:val="000000"/>
          <w:sz w:val="28"/>
        </w:rPr>
        <w:t>
      12.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284"/>
    <w:bookmarkStart w:name="z407" w:id="285"/>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285"/>
    <w:bookmarkStart w:name="z408" w:id="286"/>
    <w:p>
      <w:pPr>
        <w:spacing w:after="0"/>
        <w:ind w:left="0"/>
        <w:jc w:val="both"/>
      </w:pPr>
      <w:r>
        <w:rPr>
          <w:rFonts w:ascii="Times New Roman"/>
          <w:b w:val="false"/>
          <w:i w:val="false"/>
          <w:color w:val="000000"/>
          <w:sz w:val="28"/>
        </w:rPr>
        <w:t>
      Министрлік www.edu.gov.kz;</w:t>
      </w:r>
    </w:p>
    <w:bookmarkEnd w:id="286"/>
    <w:bookmarkStart w:name="z409" w:id="287"/>
    <w:p>
      <w:pPr>
        <w:spacing w:after="0"/>
        <w:ind w:left="0"/>
        <w:jc w:val="both"/>
      </w:pPr>
      <w:r>
        <w:rPr>
          <w:rFonts w:ascii="Times New Roman"/>
          <w:b w:val="false"/>
          <w:i w:val="false"/>
          <w:color w:val="000000"/>
          <w:sz w:val="28"/>
        </w:rPr>
        <w:t>
      Мемлекеттік корпорациясы www.con.gov.kz;</w:t>
      </w:r>
    </w:p>
    <w:bookmarkEnd w:id="287"/>
    <w:bookmarkStart w:name="z410" w:id="288"/>
    <w:p>
      <w:pPr>
        <w:spacing w:after="0"/>
        <w:ind w:left="0"/>
        <w:jc w:val="both"/>
      </w:pPr>
      <w:r>
        <w:rPr>
          <w:rFonts w:ascii="Times New Roman"/>
          <w:b w:val="false"/>
          <w:i w:val="false"/>
          <w:color w:val="000000"/>
          <w:sz w:val="28"/>
        </w:rPr>
        <w:t>
      порталда.</w:t>
      </w:r>
    </w:p>
    <w:bookmarkEnd w:id="288"/>
    <w:bookmarkStart w:name="z411" w:id="289"/>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289"/>
    <w:bookmarkStart w:name="z412" w:id="290"/>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алу мүмкіндігіне ие.</w:t>
      </w:r>
    </w:p>
    <w:bookmarkEnd w:id="290"/>
    <w:bookmarkStart w:name="z413" w:id="291"/>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1-қосымша</w:t>
            </w:r>
          </w:p>
        </w:tc>
      </w:tr>
    </w:tbl>
    <w:bookmarkStart w:name="z415" w:id="292"/>
    <w:p>
      <w:pPr>
        <w:spacing w:after="0"/>
        <w:ind w:left="0"/>
        <w:jc w:val="left"/>
      </w:pPr>
      <w:r>
        <w:rPr>
          <w:rFonts w:ascii="Times New Roman"/>
          <w:b/>
          <w:i w:val="false"/>
          <w:color w:val="000000"/>
        </w:rPr>
        <w:t xml:space="preserve"> Көрсетілетін қызмет берушінің тізімі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50"/>
        <w:gridCol w:w="1941"/>
        <w:gridCol w:w="82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3"/>
          <w:p>
            <w:pPr>
              <w:spacing w:after="20"/>
              <w:ind w:left="20"/>
              <w:jc w:val="both"/>
            </w:pPr>
            <w:r>
              <w:rPr>
                <w:rFonts w:ascii="Times New Roman"/>
                <w:b w:val="false"/>
                <w:i w:val="false"/>
                <w:color w:val="000000"/>
                <w:sz w:val="20"/>
              </w:rPr>
              <w:t>
№</w:t>
            </w:r>
          </w:p>
          <w:bookmarkEnd w:id="29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4"/>
          <w:p>
            <w:pPr>
              <w:spacing w:after="20"/>
              <w:ind w:left="20"/>
              <w:jc w:val="both"/>
            </w:pPr>
            <w:r>
              <w:rPr>
                <w:rFonts w:ascii="Times New Roman"/>
                <w:b w:val="false"/>
                <w:i w:val="false"/>
                <w:color w:val="000000"/>
                <w:sz w:val="20"/>
              </w:rPr>
              <w:t>
Петропавл қаласы</w:t>
            </w:r>
          </w:p>
          <w:bookmarkEnd w:id="29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5"/>
          <w:p>
            <w:pPr>
              <w:spacing w:after="20"/>
              <w:ind w:left="20"/>
              <w:jc w:val="both"/>
            </w:pPr>
            <w:r>
              <w:rPr>
                <w:rFonts w:ascii="Times New Roman"/>
                <w:b w:val="false"/>
                <w:i w:val="false"/>
                <w:color w:val="000000"/>
                <w:sz w:val="20"/>
              </w:rPr>
              <w:t>
1</w:t>
            </w:r>
          </w:p>
          <w:bookmarkEnd w:id="29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6"/>
          <w:p>
            <w:pPr>
              <w:spacing w:after="20"/>
              <w:ind w:left="20"/>
              <w:jc w:val="both"/>
            </w:pPr>
            <w:r>
              <w:rPr>
                <w:rFonts w:ascii="Times New Roman"/>
                <w:b w:val="false"/>
                <w:i w:val="false"/>
                <w:color w:val="000000"/>
                <w:sz w:val="20"/>
              </w:rPr>
              <w:t>
Айыртау ауданы</w:t>
            </w:r>
          </w:p>
          <w:bookmarkEnd w:id="29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7"/>
          <w:p>
            <w:pPr>
              <w:spacing w:after="20"/>
              <w:ind w:left="20"/>
              <w:jc w:val="both"/>
            </w:pPr>
            <w:r>
              <w:rPr>
                <w:rFonts w:ascii="Times New Roman"/>
                <w:b w:val="false"/>
                <w:i w:val="false"/>
                <w:color w:val="000000"/>
                <w:sz w:val="20"/>
              </w:rPr>
              <w:t>
2</w:t>
            </w:r>
          </w:p>
          <w:bookmarkEnd w:id="29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ықшамауданы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8"/>
          <w:p>
            <w:pPr>
              <w:spacing w:after="20"/>
              <w:ind w:left="20"/>
              <w:jc w:val="both"/>
            </w:pPr>
            <w:r>
              <w:rPr>
                <w:rFonts w:ascii="Times New Roman"/>
                <w:b w:val="false"/>
                <w:i w:val="false"/>
                <w:color w:val="000000"/>
                <w:sz w:val="20"/>
              </w:rPr>
              <w:t>
Ақжар ауданы</w:t>
            </w:r>
          </w:p>
          <w:bookmarkEnd w:id="29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9"/>
          <w:p>
            <w:pPr>
              <w:spacing w:after="20"/>
              <w:ind w:left="20"/>
              <w:jc w:val="both"/>
            </w:pPr>
            <w:r>
              <w:rPr>
                <w:rFonts w:ascii="Times New Roman"/>
                <w:b w:val="false"/>
                <w:i w:val="false"/>
                <w:color w:val="000000"/>
                <w:sz w:val="20"/>
              </w:rPr>
              <w:t>
3</w:t>
            </w:r>
          </w:p>
          <w:bookmarkEnd w:id="29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0"/>
          <w:p>
            <w:pPr>
              <w:spacing w:after="20"/>
              <w:ind w:left="20"/>
              <w:jc w:val="both"/>
            </w:pPr>
            <w:r>
              <w:rPr>
                <w:rFonts w:ascii="Times New Roman"/>
                <w:b w:val="false"/>
                <w:i w:val="false"/>
                <w:color w:val="000000"/>
                <w:sz w:val="20"/>
              </w:rPr>
              <w:t xml:space="preserve">
Аққайың ауданы </w:t>
            </w:r>
          </w:p>
          <w:bookmarkEnd w:id="30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1"/>
          <w:p>
            <w:pPr>
              <w:spacing w:after="20"/>
              <w:ind w:left="20"/>
              <w:jc w:val="both"/>
            </w:pPr>
            <w:r>
              <w:rPr>
                <w:rFonts w:ascii="Times New Roman"/>
                <w:b w:val="false"/>
                <w:i w:val="false"/>
                <w:color w:val="000000"/>
                <w:sz w:val="20"/>
              </w:rPr>
              <w:t>
4</w:t>
            </w:r>
          </w:p>
          <w:bookmarkEnd w:id="30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2"/>
          <w:p>
            <w:pPr>
              <w:spacing w:after="20"/>
              <w:ind w:left="20"/>
              <w:jc w:val="both"/>
            </w:pPr>
            <w:r>
              <w:rPr>
                <w:rFonts w:ascii="Times New Roman"/>
                <w:b w:val="false"/>
                <w:i w:val="false"/>
                <w:color w:val="000000"/>
                <w:sz w:val="20"/>
              </w:rPr>
              <w:t>
Есіл ауданы</w:t>
            </w:r>
          </w:p>
          <w:bookmarkEnd w:id="30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3"/>
          <w:p>
            <w:pPr>
              <w:spacing w:after="20"/>
              <w:ind w:left="20"/>
              <w:jc w:val="both"/>
            </w:pPr>
            <w:r>
              <w:rPr>
                <w:rFonts w:ascii="Times New Roman"/>
                <w:b w:val="false"/>
                <w:i w:val="false"/>
                <w:color w:val="000000"/>
                <w:sz w:val="20"/>
              </w:rPr>
              <w:t>
5</w:t>
            </w:r>
          </w:p>
          <w:bookmarkEnd w:id="30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4"/>
          <w:p>
            <w:pPr>
              <w:spacing w:after="20"/>
              <w:ind w:left="20"/>
              <w:jc w:val="both"/>
            </w:pPr>
            <w:r>
              <w:rPr>
                <w:rFonts w:ascii="Times New Roman"/>
                <w:b w:val="false"/>
                <w:i w:val="false"/>
                <w:color w:val="000000"/>
                <w:sz w:val="20"/>
              </w:rPr>
              <w:t>
Жамбыл ауданы</w:t>
            </w:r>
          </w:p>
          <w:bookmarkEnd w:id="30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5"/>
          <w:p>
            <w:pPr>
              <w:spacing w:after="20"/>
              <w:ind w:left="20"/>
              <w:jc w:val="both"/>
            </w:pPr>
            <w:r>
              <w:rPr>
                <w:rFonts w:ascii="Times New Roman"/>
                <w:b w:val="false"/>
                <w:i w:val="false"/>
                <w:color w:val="000000"/>
                <w:sz w:val="20"/>
              </w:rPr>
              <w:t>
6</w:t>
            </w:r>
          </w:p>
          <w:bookmarkEnd w:id="30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6"/>
          <w:p>
            <w:pPr>
              <w:spacing w:after="20"/>
              <w:ind w:left="20"/>
              <w:jc w:val="both"/>
            </w:pPr>
            <w:r>
              <w:rPr>
                <w:rFonts w:ascii="Times New Roman"/>
                <w:b w:val="false"/>
                <w:i w:val="false"/>
                <w:color w:val="000000"/>
                <w:sz w:val="20"/>
              </w:rPr>
              <w:t>
Мағжан Жұмабаев ауданы</w:t>
            </w:r>
          </w:p>
          <w:bookmarkEnd w:id="30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7"/>
          <w:p>
            <w:pPr>
              <w:spacing w:after="20"/>
              <w:ind w:left="20"/>
              <w:jc w:val="both"/>
            </w:pPr>
            <w:r>
              <w:rPr>
                <w:rFonts w:ascii="Times New Roman"/>
                <w:b w:val="false"/>
                <w:i w:val="false"/>
                <w:color w:val="000000"/>
                <w:sz w:val="20"/>
              </w:rPr>
              <w:t>
7</w:t>
            </w:r>
          </w:p>
          <w:bookmarkEnd w:id="30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8"/>
          <w:p>
            <w:pPr>
              <w:spacing w:after="20"/>
              <w:ind w:left="20"/>
              <w:jc w:val="both"/>
            </w:pPr>
            <w:r>
              <w:rPr>
                <w:rFonts w:ascii="Times New Roman"/>
                <w:b w:val="false"/>
                <w:i w:val="false"/>
                <w:color w:val="000000"/>
                <w:sz w:val="20"/>
              </w:rPr>
              <w:t>
Қызылжар ауданы</w:t>
            </w:r>
          </w:p>
          <w:bookmarkEnd w:id="30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9"/>
          <w:p>
            <w:pPr>
              <w:spacing w:after="20"/>
              <w:ind w:left="20"/>
              <w:jc w:val="both"/>
            </w:pPr>
            <w:r>
              <w:rPr>
                <w:rFonts w:ascii="Times New Roman"/>
                <w:b w:val="false"/>
                <w:i w:val="false"/>
                <w:color w:val="000000"/>
                <w:sz w:val="20"/>
              </w:rPr>
              <w:t>
8</w:t>
            </w:r>
          </w:p>
          <w:bookmarkEnd w:id="30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0"/>
          <w:p>
            <w:pPr>
              <w:spacing w:after="20"/>
              <w:ind w:left="20"/>
              <w:jc w:val="both"/>
            </w:pPr>
            <w:r>
              <w:rPr>
                <w:rFonts w:ascii="Times New Roman"/>
                <w:b w:val="false"/>
                <w:i w:val="false"/>
                <w:color w:val="000000"/>
                <w:sz w:val="20"/>
              </w:rPr>
              <w:t>
Мамлют ауданы</w:t>
            </w:r>
          </w:p>
          <w:bookmarkEnd w:id="31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1"/>
          <w:p>
            <w:pPr>
              <w:spacing w:after="20"/>
              <w:ind w:left="20"/>
              <w:jc w:val="both"/>
            </w:pPr>
            <w:r>
              <w:rPr>
                <w:rFonts w:ascii="Times New Roman"/>
                <w:b w:val="false"/>
                <w:i w:val="false"/>
                <w:color w:val="000000"/>
                <w:sz w:val="20"/>
              </w:rPr>
              <w:t>
9</w:t>
            </w:r>
          </w:p>
          <w:bookmarkEnd w:id="31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2"/>
          <w:p>
            <w:pPr>
              <w:spacing w:after="20"/>
              <w:ind w:left="20"/>
              <w:jc w:val="both"/>
            </w:pPr>
            <w:r>
              <w:rPr>
                <w:rFonts w:ascii="Times New Roman"/>
                <w:b w:val="false"/>
                <w:i w:val="false"/>
                <w:color w:val="000000"/>
                <w:sz w:val="20"/>
              </w:rPr>
              <w:t>
Ғабит Мүсірепов атындағы аудан</w:t>
            </w:r>
          </w:p>
          <w:bookmarkEnd w:id="31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3"/>
          <w:p>
            <w:pPr>
              <w:spacing w:after="20"/>
              <w:ind w:left="20"/>
              <w:jc w:val="both"/>
            </w:pPr>
            <w:r>
              <w:rPr>
                <w:rFonts w:ascii="Times New Roman"/>
                <w:b w:val="false"/>
                <w:i w:val="false"/>
                <w:color w:val="000000"/>
                <w:sz w:val="20"/>
              </w:rPr>
              <w:t>
10</w:t>
            </w:r>
          </w:p>
          <w:bookmarkEnd w:id="31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4"/>
          <w:p>
            <w:pPr>
              <w:spacing w:after="20"/>
              <w:ind w:left="20"/>
              <w:jc w:val="both"/>
            </w:pPr>
            <w:r>
              <w:rPr>
                <w:rFonts w:ascii="Times New Roman"/>
                <w:b w:val="false"/>
                <w:i w:val="false"/>
                <w:color w:val="000000"/>
                <w:sz w:val="20"/>
              </w:rPr>
              <w:t>
Тайынша ауданы</w:t>
            </w:r>
          </w:p>
          <w:bookmarkEnd w:id="31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5"/>
          <w:p>
            <w:pPr>
              <w:spacing w:after="20"/>
              <w:ind w:left="20"/>
              <w:jc w:val="both"/>
            </w:pPr>
            <w:r>
              <w:rPr>
                <w:rFonts w:ascii="Times New Roman"/>
                <w:b w:val="false"/>
                <w:i w:val="false"/>
                <w:color w:val="000000"/>
                <w:sz w:val="20"/>
              </w:rPr>
              <w:t>
11</w:t>
            </w:r>
          </w:p>
          <w:bookmarkEnd w:id="31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6"/>
          <w:p>
            <w:pPr>
              <w:spacing w:after="20"/>
              <w:ind w:left="20"/>
              <w:jc w:val="both"/>
            </w:pPr>
            <w:r>
              <w:rPr>
                <w:rFonts w:ascii="Times New Roman"/>
                <w:b w:val="false"/>
                <w:i w:val="false"/>
                <w:color w:val="000000"/>
                <w:sz w:val="20"/>
              </w:rPr>
              <w:t>
Тимирязев ауданы</w:t>
            </w:r>
          </w:p>
          <w:bookmarkEnd w:id="31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7"/>
          <w:p>
            <w:pPr>
              <w:spacing w:after="20"/>
              <w:ind w:left="20"/>
              <w:jc w:val="both"/>
            </w:pPr>
            <w:r>
              <w:rPr>
                <w:rFonts w:ascii="Times New Roman"/>
                <w:b w:val="false"/>
                <w:i w:val="false"/>
                <w:color w:val="000000"/>
                <w:sz w:val="20"/>
              </w:rPr>
              <w:t>
12</w:t>
            </w:r>
          </w:p>
          <w:bookmarkEnd w:id="31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8"/>
          <w:p>
            <w:pPr>
              <w:spacing w:after="20"/>
              <w:ind w:left="20"/>
              <w:jc w:val="both"/>
            </w:pPr>
            <w:r>
              <w:rPr>
                <w:rFonts w:ascii="Times New Roman"/>
                <w:b w:val="false"/>
                <w:i w:val="false"/>
                <w:color w:val="000000"/>
                <w:sz w:val="20"/>
              </w:rPr>
              <w:t>
Уәлиханов ауданы</w:t>
            </w:r>
          </w:p>
          <w:bookmarkEnd w:id="31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19"/>
          <w:p>
            <w:pPr>
              <w:spacing w:after="20"/>
              <w:ind w:left="20"/>
              <w:jc w:val="both"/>
            </w:pPr>
            <w:r>
              <w:rPr>
                <w:rFonts w:ascii="Times New Roman"/>
                <w:b w:val="false"/>
                <w:i w:val="false"/>
                <w:color w:val="000000"/>
                <w:sz w:val="20"/>
              </w:rPr>
              <w:t>
13</w:t>
            </w:r>
          </w:p>
          <w:bookmarkEnd w:id="31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20"/>
          <w:p>
            <w:pPr>
              <w:spacing w:after="20"/>
              <w:ind w:left="20"/>
              <w:jc w:val="both"/>
            </w:pPr>
            <w:r>
              <w:rPr>
                <w:rFonts w:ascii="Times New Roman"/>
                <w:b w:val="false"/>
                <w:i w:val="false"/>
                <w:color w:val="000000"/>
                <w:sz w:val="20"/>
              </w:rPr>
              <w:t>
Шал ақын ауданы</w:t>
            </w:r>
          </w:p>
          <w:bookmarkEnd w:id="32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1"/>
          <w:p>
            <w:pPr>
              <w:spacing w:after="20"/>
              <w:ind w:left="20"/>
              <w:jc w:val="both"/>
            </w:pPr>
            <w:r>
              <w:rPr>
                <w:rFonts w:ascii="Times New Roman"/>
                <w:b w:val="false"/>
                <w:i w:val="false"/>
                <w:color w:val="000000"/>
                <w:sz w:val="20"/>
              </w:rPr>
              <w:t>
14</w:t>
            </w:r>
          </w:p>
          <w:bookmarkEnd w:id="32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2-қосымша</w:t>
            </w:r>
          </w:p>
        </w:tc>
      </w:tr>
    </w:tbl>
    <w:bookmarkStart w:name="z446" w:id="32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322"/>
    <w:bookmarkStart w:name="z447"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324"/>
    <w:p>
      <w:pPr>
        <w:spacing w:after="0"/>
        <w:ind w:left="0"/>
        <w:jc w:val="both"/>
      </w:pPr>
      <w:r>
        <w:rPr>
          <w:rFonts w:ascii="Times New Roman"/>
          <w:b w:val="false"/>
          <w:i w:val="false"/>
          <w:color w:val="000000"/>
          <w:sz w:val="28"/>
        </w:rPr>
        <w:t>
      Шартты белгілер:</w:t>
      </w:r>
    </w:p>
    <w:bookmarkEnd w:id="324"/>
    <w:bookmarkStart w:name="z449"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3-қосымша</w:t>
            </w:r>
          </w:p>
        </w:tc>
      </w:tr>
    </w:tbl>
    <w:bookmarkStart w:name="z451" w:id="326"/>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 </w:t>
      </w:r>
    </w:p>
    <w:bookmarkEnd w:id="326"/>
    <w:bookmarkStart w:name="z45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328"/>
    <w:p>
      <w:pPr>
        <w:spacing w:after="0"/>
        <w:ind w:left="0"/>
        <w:jc w:val="both"/>
      </w:pPr>
      <w:r>
        <w:rPr>
          <w:rFonts w:ascii="Times New Roman"/>
          <w:b w:val="false"/>
          <w:i w:val="false"/>
          <w:color w:val="000000"/>
          <w:sz w:val="28"/>
        </w:rPr>
        <w:t xml:space="preserve">
      Шартты белгілер: </w:t>
      </w:r>
    </w:p>
    <w:bookmarkEnd w:id="328"/>
    <w:bookmarkStart w:name="z454"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4-қосымша</w:t>
            </w:r>
          </w:p>
        </w:tc>
      </w:tr>
    </w:tbl>
    <w:bookmarkStart w:name="z456" w:id="330"/>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330"/>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749" w:id="331"/>
    <w:p>
      <w:pPr>
        <w:spacing w:after="0"/>
        <w:ind w:left="0"/>
        <w:jc w:val="left"/>
      </w:pPr>
      <w:r>
        <w:rPr>
          <w:rFonts w:ascii="Times New Roman"/>
          <w:b/>
          <w:i w:val="false"/>
          <w:color w:val="000000"/>
        </w:rPr>
        <w:t xml:space="preserve">  </w:t>
      </w:r>
      <w:r>
        <w:rPr>
          <w:rFonts w:ascii="Times New Roman"/>
          <w:b/>
          <w:i w:val="false"/>
          <w:color w:val="000000"/>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w:t>
      </w:r>
    </w:p>
    <w:bookmarkEnd w:id="331"/>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16.06.2016 </w:t>
      </w:r>
      <w:r>
        <w:rPr>
          <w:rFonts w:ascii="Times New Roman"/>
          <w:b w:val="false"/>
          <w:i w:val="false"/>
          <w:color w:val="ff0000"/>
          <w:sz w:val="28"/>
        </w:rPr>
        <w:t>N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63" w:id="332"/>
    <w:p>
      <w:pPr>
        <w:spacing w:after="0"/>
        <w:ind w:left="0"/>
        <w:jc w:val="left"/>
      </w:pPr>
      <w:r>
        <w:rPr>
          <w:rFonts w:ascii="Times New Roman"/>
          <w:b/>
          <w:i w:val="false"/>
          <w:color w:val="000000"/>
        </w:rPr>
        <w:t xml:space="preserve"> 1. Жалпы ережелер</w:t>
      </w:r>
    </w:p>
    <w:bookmarkEnd w:id="332"/>
    <w:bookmarkStart w:name="z464" w:id="333"/>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министрлігінің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11184 болып тіркелді)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берушілер) көрсетеді.</w:t>
      </w:r>
    </w:p>
    <w:bookmarkEnd w:id="333"/>
    <w:bookmarkStart w:name="z465" w:id="33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34"/>
    <w:bookmarkStart w:name="z466" w:id="335"/>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335"/>
    <w:bookmarkStart w:name="z467" w:id="336"/>
    <w:p>
      <w:pPr>
        <w:spacing w:after="0"/>
        <w:ind w:left="0"/>
        <w:jc w:val="both"/>
      </w:pPr>
      <w:r>
        <w:rPr>
          <w:rFonts w:ascii="Times New Roman"/>
          <w:b w:val="false"/>
          <w:i w:val="false"/>
          <w:color w:val="000000"/>
          <w:sz w:val="28"/>
        </w:rPr>
        <w:t xml:space="preserve">
      2) "электрондық үкіметтің" веб-порталы www.e.gov.kz (бұдан әрі - портал) арқылы жүзеге асырылады. </w:t>
      </w:r>
    </w:p>
    <w:bookmarkEnd w:id="336"/>
    <w:bookmarkStart w:name="z468" w:id="337"/>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337"/>
    <w:bookmarkStart w:name="z469" w:id="338"/>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338"/>
    <w:bookmarkStart w:name="z470" w:id="339"/>
    <w:p>
      <w:pPr>
        <w:spacing w:after="0"/>
        <w:ind w:left="0"/>
        <w:jc w:val="both"/>
      </w:pPr>
      <w:r>
        <w:rPr>
          <w:rFonts w:ascii="Times New Roman"/>
          <w:b w:val="false"/>
          <w:i w:val="false"/>
          <w:color w:val="000000"/>
          <w:sz w:val="28"/>
        </w:rPr>
        <w:t xml:space="preserve">
      3. Мемлекеттік қызмет көрсету нәтижесі Стандартқа 1-қосымшаға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регламентінің 5-тармағында көзделген жағдайларда және негіздер бойынша мемлекеттік қызмет көрсетуден бас тарту туралы дәлелді жауап. </w:t>
      </w:r>
    </w:p>
    <w:bookmarkEnd w:id="339"/>
    <w:bookmarkStart w:name="z471" w:id="340"/>
    <w:p>
      <w:pPr>
        <w:spacing w:after="0"/>
        <w:ind w:left="0"/>
        <w:jc w:val="both"/>
      </w:pP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 тегін көрсетіледі. </w:t>
      </w:r>
    </w:p>
    <w:bookmarkEnd w:id="340"/>
    <w:bookmarkStart w:name="z472" w:id="34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41"/>
    <w:bookmarkStart w:name="z473" w:id="34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Мемлекеттік корпорация не порталдан тиісті құжаттарды қабылдауы болып табылады.</w:t>
      </w:r>
    </w:p>
    <w:bookmarkEnd w:id="342"/>
    <w:bookmarkStart w:name="z474" w:id="343"/>
    <w:p>
      <w:pPr>
        <w:spacing w:after="0"/>
        <w:ind w:left="0"/>
        <w:jc w:val="both"/>
      </w:pPr>
      <w:r>
        <w:rPr>
          <w:rFonts w:ascii="Times New Roman"/>
          <w:b w:val="false"/>
          <w:i w:val="false"/>
          <w:color w:val="000000"/>
          <w:sz w:val="28"/>
        </w:rPr>
        <w:t>
      нотариалдық кеңседен анықтама алу үшін:</w:t>
      </w:r>
    </w:p>
    <w:bookmarkEnd w:id="343"/>
    <w:bookmarkStart w:name="z475" w:id="344"/>
    <w:p>
      <w:pPr>
        <w:spacing w:after="0"/>
        <w:ind w:left="0"/>
        <w:jc w:val="both"/>
      </w:pPr>
      <w:r>
        <w:rPr>
          <w:rFonts w:ascii="Times New Roman"/>
          <w:b w:val="false"/>
          <w:i w:val="false"/>
          <w:color w:val="000000"/>
          <w:sz w:val="28"/>
        </w:rPr>
        <w:t>
      Мемлекеттік корпорациясында:</w:t>
      </w:r>
    </w:p>
    <w:bookmarkEnd w:id="344"/>
    <w:bookmarkStart w:name="z476" w:id="345"/>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bookmarkEnd w:id="345"/>
    <w:bookmarkStart w:name="z477" w:id="346"/>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346"/>
    <w:bookmarkStart w:name="z478" w:id="347"/>
    <w:p>
      <w:pPr>
        <w:spacing w:after="0"/>
        <w:ind w:left="0"/>
        <w:jc w:val="both"/>
      </w:pPr>
      <w:r>
        <w:rPr>
          <w:rFonts w:ascii="Times New Roman"/>
          <w:b w:val="false"/>
          <w:i w:val="false"/>
          <w:color w:val="000000"/>
          <w:sz w:val="28"/>
        </w:rPr>
        <w:t>
      3) көрсетілетін қызметті алушыдан кепілді тұрғын үй беру туралы нотариалды расталған өтініш не кепілді тұрғын үй беру туралы жақын туыстарының нотариалды расталған өтініші;</w:t>
      </w:r>
    </w:p>
    <w:bookmarkEnd w:id="347"/>
    <w:bookmarkStart w:name="z479" w:id="348"/>
    <w:p>
      <w:pPr>
        <w:spacing w:after="0"/>
        <w:ind w:left="0"/>
        <w:jc w:val="both"/>
      </w:pPr>
      <w:r>
        <w:rPr>
          <w:rFonts w:ascii="Times New Roman"/>
          <w:b w:val="false"/>
          <w:i w:val="false"/>
          <w:color w:val="000000"/>
          <w:sz w:val="28"/>
        </w:rPr>
        <w:t>
      4)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 (бала 10 жасқа толған жағдайда);</w:t>
      </w:r>
    </w:p>
    <w:bookmarkEnd w:id="348"/>
    <w:bookmarkStart w:name="z480" w:id="349"/>
    <w:p>
      <w:pPr>
        <w:spacing w:after="0"/>
        <w:ind w:left="0"/>
        <w:jc w:val="both"/>
      </w:pPr>
      <w:r>
        <w:rPr>
          <w:rFonts w:ascii="Times New Roman"/>
          <w:b w:val="false"/>
          <w:i w:val="false"/>
          <w:color w:val="000000"/>
          <w:sz w:val="28"/>
        </w:rPr>
        <w:t>
      5) мәмілелерді ресімдеуге келмеген жұбайының (зайыбының) атынан нотариус растаған сенімхат, егер жұбайы (зайыбы) қайтыс болған жағдайда қайтыс болуы туралы куәлік;</w:t>
      </w:r>
    </w:p>
    <w:bookmarkEnd w:id="349"/>
    <w:bookmarkStart w:name="z481" w:id="350"/>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End w:id="350"/>
    <w:bookmarkStart w:name="z482" w:id="351"/>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351"/>
    <w:bookmarkStart w:name="z483" w:id="352"/>
    <w:p>
      <w:pPr>
        <w:spacing w:after="0"/>
        <w:ind w:left="0"/>
        <w:jc w:val="both"/>
      </w:pPr>
      <w:r>
        <w:rPr>
          <w:rFonts w:ascii="Times New Roman"/>
          <w:b w:val="false"/>
          <w:i w:val="false"/>
          <w:color w:val="000000"/>
          <w:sz w:val="28"/>
        </w:rPr>
        <w:t xml:space="preserve">
      8)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bookmarkEnd w:id="352"/>
    <w:bookmarkStart w:name="z484" w:id="353"/>
    <w:p>
      <w:pPr>
        <w:spacing w:after="0"/>
        <w:ind w:left="0"/>
        <w:jc w:val="both"/>
      </w:pPr>
      <w:r>
        <w:rPr>
          <w:rFonts w:ascii="Times New Roman"/>
          <w:b w:val="false"/>
          <w:i w:val="false"/>
          <w:color w:val="000000"/>
          <w:sz w:val="28"/>
        </w:rPr>
        <w:t>
       порталда:</w:t>
      </w:r>
    </w:p>
    <w:bookmarkEnd w:id="353"/>
    <w:bookmarkStart w:name="z485" w:id="354"/>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354"/>
    <w:bookmarkStart w:name="z486" w:id="355"/>
    <w:p>
      <w:pPr>
        <w:spacing w:after="0"/>
        <w:ind w:left="0"/>
        <w:jc w:val="both"/>
      </w:pPr>
      <w:r>
        <w:rPr>
          <w:rFonts w:ascii="Times New Roman"/>
          <w:b w:val="false"/>
          <w:i w:val="false"/>
          <w:color w:val="000000"/>
          <w:sz w:val="28"/>
        </w:rPr>
        <w:t>
      2) көрсетілетін қызметті алушыдан кепілді тұрғын үй беру туралы нотариалды расталған өтініштің не кепілді тұрғын үй беру туралы жақын туыстарының нотариалды расталған өтінішінің электрондық көшірмесі;</w:t>
      </w:r>
    </w:p>
    <w:bookmarkEnd w:id="355"/>
    <w:bookmarkStart w:name="z487" w:id="356"/>
    <w:p>
      <w:pPr>
        <w:spacing w:after="0"/>
        <w:ind w:left="0"/>
        <w:jc w:val="both"/>
      </w:pPr>
      <w:r>
        <w:rPr>
          <w:rFonts w:ascii="Times New Roman"/>
          <w:b w:val="false"/>
          <w:i w:val="false"/>
          <w:color w:val="000000"/>
          <w:sz w:val="28"/>
        </w:rPr>
        <w:t>
      3)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келісімінің электрондық көшірмесі (бала 10 жасқа толған жағдайда);</w:t>
      </w:r>
    </w:p>
    <w:bookmarkEnd w:id="356"/>
    <w:bookmarkStart w:name="z488" w:id="357"/>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p>
    <w:bookmarkEnd w:id="357"/>
    <w:bookmarkStart w:name="z489" w:id="358"/>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358"/>
    <w:bookmarkStart w:name="z490" w:id="359"/>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359"/>
    <w:bookmarkStart w:name="z491" w:id="360"/>
    <w:p>
      <w:pPr>
        <w:spacing w:after="0"/>
        <w:ind w:left="0"/>
        <w:jc w:val="both"/>
      </w:pPr>
      <w:r>
        <w:rPr>
          <w:rFonts w:ascii="Times New Roman"/>
          <w:b w:val="false"/>
          <w:i w:val="false"/>
          <w:color w:val="000000"/>
          <w:sz w:val="28"/>
        </w:rPr>
        <w:t>
      7) № 112 бұйрықпен бекітілген нысан бойынша туу туралы анықтаманың электрондық көшірмесі (2008 жылға дейін бала некесіз туылған жағдайда).</w:t>
      </w:r>
    </w:p>
    <w:bookmarkEnd w:id="360"/>
    <w:bookmarkStart w:name="z492" w:id="361"/>
    <w:p>
      <w:pPr>
        <w:spacing w:after="0"/>
        <w:ind w:left="0"/>
        <w:jc w:val="both"/>
      </w:pP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кезінде:</w:t>
      </w:r>
    </w:p>
    <w:bookmarkEnd w:id="361"/>
    <w:bookmarkStart w:name="z493" w:id="362"/>
    <w:p>
      <w:pPr>
        <w:spacing w:after="0"/>
        <w:ind w:left="0"/>
        <w:jc w:val="both"/>
      </w:pPr>
      <w:r>
        <w:rPr>
          <w:rFonts w:ascii="Times New Roman"/>
          <w:b w:val="false"/>
          <w:i w:val="false"/>
          <w:color w:val="000000"/>
          <w:sz w:val="28"/>
        </w:rPr>
        <w:t>
      Мемлекеттік корпорациясында:</w:t>
      </w:r>
    </w:p>
    <w:bookmarkEnd w:id="362"/>
    <w:bookmarkStart w:name="z494" w:id="363"/>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нысан бойынша өтініш;</w:t>
      </w:r>
    </w:p>
    <w:bookmarkEnd w:id="363"/>
    <w:bookmarkStart w:name="z495" w:id="364"/>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364"/>
    <w:bookmarkStart w:name="z496" w:id="365"/>
    <w:p>
      <w:pPr>
        <w:spacing w:after="0"/>
        <w:ind w:left="0"/>
        <w:jc w:val="both"/>
      </w:pPr>
      <w:r>
        <w:rPr>
          <w:rFonts w:ascii="Times New Roman"/>
          <w:b w:val="false"/>
          <w:i w:val="false"/>
          <w:color w:val="000000"/>
          <w:sz w:val="28"/>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w:t>
      </w:r>
    </w:p>
    <w:bookmarkEnd w:id="365"/>
    <w:bookmarkStart w:name="z497" w:id="366"/>
    <w:p>
      <w:pPr>
        <w:spacing w:after="0"/>
        <w:ind w:left="0"/>
        <w:jc w:val="both"/>
      </w:pPr>
      <w:r>
        <w:rPr>
          <w:rFonts w:ascii="Times New Roman"/>
          <w:b w:val="false"/>
          <w:i w:val="false"/>
          <w:color w:val="000000"/>
          <w:sz w:val="28"/>
        </w:rPr>
        <w:t>
      4) бала (балалар) оқитын білім беру ұйымының әкімшілігімен расталған тұрғын үйді иеліктен шығару бойынша мәміле жасауға тұрғын үйдың меншік иесі болып табылатын баланың (балалардың) келісімі (бала 10 жасқа толған жағдайда);</w:t>
      </w:r>
    </w:p>
    <w:bookmarkEnd w:id="366"/>
    <w:bookmarkStart w:name="z498" w:id="367"/>
    <w:p>
      <w:pPr>
        <w:spacing w:after="0"/>
        <w:ind w:left="0"/>
        <w:jc w:val="both"/>
      </w:pPr>
      <w:r>
        <w:rPr>
          <w:rFonts w:ascii="Times New Roman"/>
          <w:b w:val="false"/>
          <w:i w:val="false"/>
          <w:color w:val="000000"/>
          <w:sz w:val="28"/>
        </w:rPr>
        <w:t>
      5) мәмілелерді ресімдеуге келмеген жұбайының (зайыбының) атынан нотариус растаған сенімхат, егер жұбайы (зайбы) қайтыс болған жағдайда қайтыс болуы туралы куәлік;</w:t>
      </w:r>
    </w:p>
    <w:bookmarkEnd w:id="367"/>
    <w:bookmarkStart w:name="z499" w:id="368"/>
    <w:p>
      <w:pPr>
        <w:spacing w:after="0"/>
        <w:ind w:left="0"/>
        <w:jc w:val="both"/>
      </w:pPr>
      <w:r>
        <w:rPr>
          <w:rFonts w:ascii="Times New Roman"/>
          <w:b w:val="false"/>
          <w:i w:val="false"/>
          <w:color w:val="000000"/>
          <w:sz w:val="28"/>
        </w:rPr>
        <w:t>
      6)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p>
    <w:bookmarkEnd w:id="368"/>
    <w:bookmarkStart w:name="z500" w:id="369"/>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p>
    <w:bookmarkEnd w:id="369"/>
    <w:bookmarkStart w:name="z501" w:id="370"/>
    <w:p>
      <w:pPr>
        <w:spacing w:after="0"/>
        <w:ind w:left="0"/>
        <w:jc w:val="both"/>
      </w:pPr>
      <w:r>
        <w:rPr>
          <w:rFonts w:ascii="Times New Roman"/>
          <w:b w:val="false"/>
          <w:i w:val="false"/>
          <w:color w:val="000000"/>
          <w:sz w:val="28"/>
        </w:rPr>
        <w:t>
      8)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p>
    <w:bookmarkEnd w:id="370"/>
    <w:bookmarkStart w:name="z502" w:id="371"/>
    <w:p>
      <w:pPr>
        <w:spacing w:after="0"/>
        <w:ind w:left="0"/>
        <w:jc w:val="both"/>
      </w:pPr>
      <w:r>
        <w:rPr>
          <w:rFonts w:ascii="Times New Roman"/>
          <w:b w:val="false"/>
          <w:i w:val="false"/>
          <w:color w:val="000000"/>
          <w:sz w:val="28"/>
        </w:rPr>
        <w:t>
      9) № 112 бұйрықпен бекітілген нысан бойынша туу туралы анықтама (2008 жылға дейін бала некесіз туылған жағдайда).</w:t>
      </w:r>
    </w:p>
    <w:bookmarkEnd w:id="371"/>
    <w:bookmarkStart w:name="z503" w:id="372"/>
    <w:p>
      <w:pPr>
        <w:spacing w:after="0"/>
        <w:ind w:left="0"/>
        <w:jc w:val="both"/>
      </w:pPr>
      <w:r>
        <w:rPr>
          <w:rFonts w:ascii="Times New Roman"/>
          <w:b w:val="false"/>
          <w:i w:val="false"/>
          <w:color w:val="000000"/>
          <w:sz w:val="28"/>
        </w:rPr>
        <w:t>
      порталда:</w:t>
      </w:r>
    </w:p>
    <w:bookmarkEnd w:id="372"/>
    <w:bookmarkStart w:name="z504" w:id="373"/>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373"/>
    <w:bookmarkStart w:name="z505" w:id="374"/>
    <w:p>
      <w:pPr>
        <w:spacing w:after="0"/>
        <w:ind w:left="0"/>
        <w:jc w:val="both"/>
      </w:pPr>
      <w:r>
        <w:rPr>
          <w:rFonts w:ascii="Times New Roman"/>
          <w:b w:val="false"/>
          <w:i w:val="false"/>
          <w:color w:val="000000"/>
          <w:sz w:val="28"/>
        </w:rPr>
        <w:t>
      2) заңды өкілдерінен кепілді тұрғын үй беру туралы нотариалды расталған өтініштің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p>
    <w:bookmarkEnd w:id="374"/>
    <w:bookmarkStart w:name="z506" w:id="375"/>
    <w:p>
      <w:pPr>
        <w:spacing w:after="0"/>
        <w:ind w:left="0"/>
        <w:jc w:val="both"/>
      </w:pPr>
      <w:r>
        <w:rPr>
          <w:rFonts w:ascii="Times New Roman"/>
          <w:b w:val="false"/>
          <w:i w:val="false"/>
          <w:color w:val="000000"/>
          <w:sz w:val="28"/>
        </w:rPr>
        <w:t>
      3) кәмелетке толмаған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кәмелетке толмағанның (балалардың) келісімінің электрондық көшірмесі;</w:t>
      </w:r>
    </w:p>
    <w:bookmarkEnd w:id="375"/>
    <w:bookmarkStart w:name="z507" w:id="376"/>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p>
    <w:bookmarkEnd w:id="376"/>
    <w:bookmarkStart w:name="z508" w:id="377"/>
    <w:p>
      <w:pPr>
        <w:spacing w:after="0"/>
        <w:ind w:left="0"/>
        <w:jc w:val="both"/>
      </w:pPr>
      <w:r>
        <w:rPr>
          <w:rFonts w:ascii="Times New Roman"/>
          <w:b w:val="false"/>
          <w:i w:val="false"/>
          <w:color w:val="000000"/>
          <w:sz w:val="28"/>
        </w:rPr>
        <w:t>
      5) банктен кәмелетке толмағанға тиесілі тұрғын үйді кепілге қоюға рұқсатқа анықтама беру туралы хаттың электрондық көшірмесі (кәмелетке толмағанға тиесілі тұрғын үйді кепілге қойып несие берген жағдайда);</w:t>
      </w:r>
    </w:p>
    <w:bookmarkEnd w:id="377"/>
    <w:bookmarkStart w:name="z509" w:id="378"/>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378"/>
    <w:bookmarkStart w:name="z510" w:id="379"/>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379"/>
    <w:bookmarkStart w:name="z511" w:id="380"/>
    <w:p>
      <w:pPr>
        <w:spacing w:after="0"/>
        <w:ind w:left="0"/>
        <w:jc w:val="both"/>
      </w:pPr>
      <w:r>
        <w:rPr>
          <w:rFonts w:ascii="Times New Roman"/>
          <w:b w:val="false"/>
          <w:i w:val="false"/>
          <w:color w:val="000000"/>
          <w:sz w:val="28"/>
        </w:rPr>
        <w:t>
      8) № 112 бұйрықпен бекітілген нысан бойынша туу туралы анықтаманың электрондық көшірмесі (2008 жылға дейін бала некесіз туылған жағдайда).</w:t>
      </w:r>
    </w:p>
    <w:bookmarkEnd w:id="380"/>
    <w:bookmarkStart w:name="z512" w:id="3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81"/>
    <w:bookmarkStart w:name="z513" w:id="382"/>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 порталдан түскен құжаттар пакетін қабылдауды жүзеге асырады, оларды тіркейді - 15 (он бес) минут. </w:t>
      </w:r>
    </w:p>
    <w:bookmarkEnd w:id="382"/>
    <w:bookmarkStart w:name="z514" w:id="383"/>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- 5 (бес) минут;</w:t>
      </w:r>
    </w:p>
    <w:bookmarkEnd w:id="383"/>
    <w:bookmarkStart w:name="z515" w:id="38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қойып, көрсетілетін қызметті берушінің жауапты орындаушысына береді - 4 (төрт) сағат;</w:t>
      </w:r>
    </w:p>
    <w:bookmarkEnd w:id="384"/>
    <w:bookmarkStart w:name="z516" w:id="38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- 4 (төрт) жұмыс күні;</w:t>
      </w:r>
    </w:p>
    <w:bookmarkEnd w:id="385"/>
    <w:bookmarkStart w:name="z517" w:id="386"/>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қызметкеріне жібереді - 3 (үш) сағат;</w:t>
      </w:r>
    </w:p>
    <w:bookmarkEnd w:id="386"/>
    <w:bookmarkStart w:name="z518" w:id="387"/>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немесе Мемлекеттік корпорацияға жібереді - 15 (он бес) минут.</w:t>
      </w:r>
    </w:p>
    <w:bookmarkEnd w:id="387"/>
    <w:bookmarkStart w:name="z519" w:id="38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88"/>
    <w:bookmarkStart w:name="z520" w:id="389"/>
    <w:p>
      <w:pPr>
        <w:spacing w:after="0"/>
        <w:ind w:left="0"/>
        <w:jc w:val="both"/>
      </w:pPr>
      <w:r>
        <w:rPr>
          <w:rFonts w:ascii="Times New Roman"/>
          <w:b w:val="false"/>
          <w:i w:val="false"/>
          <w:color w:val="000000"/>
          <w:sz w:val="28"/>
        </w:rPr>
        <w:t>
      1) құжаттар пакетін тіркеу;</w:t>
      </w:r>
    </w:p>
    <w:bookmarkEnd w:id="389"/>
    <w:bookmarkStart w:name="z521" w:id="390"/>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90"/>
    <w:bookmarkStart w:name="z522" w:id="391"/>
    <w:p>
      <w:pPr>
        <w:spacing w:after="0"/>
        <w:ind w:left="0"/>
        <w:jc w:val="both"/>
      </w:pPr>
      <w:r>
        <w:rPr>
          <w:rFonts w:ascii="Times New Roman"/>
          <w:b w:val="false"/>
          <w:i w:val="false"/>
          <w:color w:val="000000"/>
          <w:sz w:val="28"/>
        </w:rPr>
        <w:t>
      3) мемлекеттік қызмет көрсету нәтижесінің жобасы;</w:t>
      </w:r>
    </w:p>
    <w:bookmarkEnd w:id="391"/>
    <w:bookmarkStart w:name="z523" w:id="392"/>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p>
    <w:bookmarkEnd w:id="392"/>
    <w:bookmarkStart w:name="z524" w:id="393"/>
    <w:p>
      <w:pPr>
        <w:spacing w:after="0"/>
        <w:ind w:left="0"/>
        <w:jc w:val="both"/>
      </w:pPr>
      <w:r>
        <w:rPr>
          <w:rFonts w:ascii="Times New Roman"/>
          <w:b w:val="false"/>
          <w:i w:val="false"/>
          <w:color w:val="000000"/>
          <w:sz w:val="28"/>
        </w:rPr>
        <w:t>
      5) қол қойылған мемлекеттік қызмет көрсету нәтижесі және оны Мемлекеттік корпорацияға немесе порталға жолдау.</w:t>
      </w:r>
    </w:p>
    <w:bookmarkEnd w:id="393"/>
    <w:bookmarkStart w:name="z525" w:id="394"/>
    <w:p>
      <w:pPr>
        <w:spacing w:after="0"/>
        <w:ind w:left="0"/>
        <w:jc w:val="both"/>
      </w:pPr>
      <w:r>
        <w:rPr>
          <w:rFonts w:ascii="Times New Roman"/>
          <w:b w:val="false"/>
          <w:i w:val="false"/>
          <w:color w:val="000000"/>
          <w:sz w:val="28"/>
        </w:rPr>
        <w:t>
      7. Мемлекеттік қызметті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bookmarkEnd w:id="394"/>
    <w:bookmarkStart w:name="z526" w:id="395"/>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395"/>
    <w:bookmarkStart w:name="z527" w:id="396"/>
    <w:p>
      <w:pPr>
        <w:spacing w:after="0"/>
        <w:ind w:left="0"/>
        <w:jc w:val="both"/>
      </w:pPr>
      <w:r>
        <w:rPr>
          <w:rFonts w:ascii="Times New Roman"/>
          <w:b w:val="false"/>
          <w:i w:val="false"/>
          <w:color w:val="000000"/>
          <w:sz w:val="28"/>
        </w:rPr>
        <w:t xml:space="preserve">
      8. Мемлекеттік қызмет көрсету үдерісіне қатысатын көрсетілетін қызметті берушінің құрылымдық бөлімшелерінің (қызметкерлерінің) тізбесі: </w:t>
      </w:r>
    </w:p>
    <w:bookmarkEnd w:id="396"/>
    <w:bookmarkStart w:name="z528" w:id="397"/>
    <w:p>
      <w:pPr>
        <w:spacing w:after="0"/>
        <w:ind w:left="0"/>
        <w:jc w:val="both"/>
      </w:pPr>
      <w:r>
        <w:rPr>
          <w:rFonts w:ascii="Times New Roman"/>
          <w:b w:val="false"/>
          <w:i w:val="false"/>
          <w:color w:val="000000"/>
          <w:sz w:val="28"/>
        </w:rPr>
        <w:t>
      1) көрсетілетін қызметті берушінің қызметкері;</w:t>
      </w:r>
    </w:p>
    <w:bookmarkEnd w:id="397"/>
    <w:bookmarkStart w:name="z529" w:id="398"/>
    <w:p>
      <w:pPr>
        <w:spacing w:after="0"/>
        <w:ind w:left="0"/>
        <w:jc w:val="both"/>
      </w:pPr>
      <w:r>
        <w:rPr>
          <w:rFonts w:ascii="Times New Roman"/>
          <w:b w:val="false"/>
          <w:i w:val="false"/>
          <w:color w:val="000000"/>
          <w:sz w:val="28"/>
        </w:rPr>
        <w:t>
      2) көрсетілетін қызметті берушінің басшысы;</w:t>
      </w:r>
    </w:p>
    <w:bookmarkEnd w:id="398"/>
    <w:bookmarkStart w:name="z530" w:id="39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9"/>
    <w:bookmarkStart w:name="z531" w:id="400"/>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400"/>
    <w:bookmarkStart w:name="z532" w:id="401"/>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 порталдан түскен құжаттар пакетін қабылдауды жүзеге асырады, оларды тіркейді, құжаттар пакетін көрсетілетін қызметті берушінің басшысына береді - 15 (он бес) минут. </w:t>
      </w:r>
    </w:p>
    <w:bookmarkEnd w:id="401"/>
    <w:bookmarkStart w:name="z533" w:id="402"/>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қойып, көрсетілетін қызметті берушінің жауапты орындаушысына береді - 4 (төрт) сағат;</w:t>
      </w:r>
    </w:p>
    <w:bookmarkEnd w:id="402"/>
    <w:bookmarkStart w:name="z534" w:id="40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- 4 (төрт) жұмыс күні;</w:t>
      </w:r>
    </w:p>
    <w:bookmarkEnd w:id="403"/>
    <w:bookmarkStart w:name="z535" w:id="404"/>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қызметкеріне жібереді - 3 (үш) сағат;</w:t>
      </w:r>
    </w:p>
    <w:bookmarkEnd w:id="404"/>
    <w:bookmarkStart w:name="z536" w:id="405"/>
    <w:p>
      <w:pPr>
        <w:spacing w:after="0"/>
        <w:ind w:left="0"/>
        <w:jc w:val="both"/>
      </w:pPr>
      <w:r>
        <w:rPr>
          <w:rFonts w:ascii="Times New Roman"/>
          <w:b w:val="false"/>
          <w:i w:val="false"/>
          <w:color w:val="000000"/>
          <w:sz w:val="28"/>
        </w:rPr>
        <w:t>
      5) көрсетілетін қызметті берушінің мемлекеттік қызмет көрсету нәтижесін Мемлекеттік корпорацияға жібереді - 15 (он бес) минут.</w:t>
      </w:r>
    </w:p>
    <w:bookmarkEnd w:id="405"/>
    <w:bookmarkStart w:name="z537" w:id="406"/>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406"/>
    <w:bookmarkStart w:name="z538" w:id="407"/>
    <w:p>
      <w:pPr>
        <w:spacing w:after="0"/>
        <w:ind w:left="0"/>
        <w:jc w:val="both"/>
      </w:pPr>
      <w:r>
        <w:rPr>
          <w:rFonts w:ascii="Times New Roman"/>
          <w:b w:val="false"/>
          <w:i w:val="false"/>
          <w:color w:val="000000"/>
          <w:sz w:val="28"/>
        </w:rPr>
        <w:t>
      10. Қызметті алушы көрсетілетін мемлекеттік қызметті алу үшін осы регламенттің 4 тармағына сәйкес Мемлекеттік корпорацияға құжаттардың топтамасын ұсынады.</w:t>
      </w:r>
    </w:p>
    <w:bookmarkEnd w:id="407"/>
    <w:bookmarkStart w:name="z539" w:id="408"/>
    <w:p>
      <w:pPr>
        <w:spacing w:after="0"/>
        <w:ind w:left="0"/>
        <w:jc w:val="both"/>
      </w:pPr>
      <w:r>
        <w:rPr>
          <w:rFonts w:ascii="Times New Roman"/>
          <w:b w:val="false"/>
          <w:i w:val="false"/>
          <w:color w:val="000000"/>
          <w:sz w:val="28"/>
        </w:rPr>
        <w:t xml:space="preserve">
      1) Мемлекеттік корпорация қызметкері құжаттар пакетінің толтырылуының дұрыстығын тексереді. </w:t>
      </w:r>
    </w:p>
    <w:bookmarkEnd w:id="408"/>
    <w:bookmarkStart w:name="z540" w:id="409"/>
    <w:p>
      <w:pPr>
        <w:spacing w:after="0"/>
        <w:ind w:left="0"/>
        <w:jc w:val="both"/>
      </w:pPr>
      <w:r>
        <w:rPr>
          <w:rFonts w:ascii="Times New Roman"/>
          <w:b w:val="false"/>
          <w:i w:val="false"/>
          <w:color w:val="000000"/>
          <w:sz w:val="28"/>
        </w:rPr>
        <w:t>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Стандартқа 3-қосымшаға сәйкес нысан бойынша құжаттарды қабылдаудан бас тарту туралы қолхат береді - 5 (бес) минут.</w:t>
      </w:r>
    </w:p>
    <w:bookmarkEnd w:id="409"/>
    <w:bookmarkStart w:name="z541" w:id="410"/>
    <w:p>
      <w:pPr>
        <w:spacing w:after="0"/>
        <w:ind w:left="0"/>
        <w:jc w:val="both"/>
      </w:pPr>
      <w:r>
        <w:rPr>
          <w:rFonts w:ascii="Times New Roman"/>
          <w:b w:val="false"/>
          <w:i w:val="false"/>
          <w:color w:val="000000"/>
          <w:sz w:val="28"/>
        </w:rPr>
        <w:t xml:space="preserve">
      Өтінішті дұрыс және толық толтыру, құжаттар пакетін толық ұсыну сақталған жағдайда, Мемлекеттік корпорация қызметкері өтінішті ақпараттық жүйесінде тіркейді және мынандай мәліметтерді көрсетіп, тиісті құжаттардың қабылданғаны туралы қолхат береді- 5 (бес) минут; </w:t>
      </w:r>
    </w:p>
    <w:bookmarkEnd w:id="410"/>
    <w:bookmarkStart w:name="z542" w:id="411"/>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қызхметкері көрсетілетін қызметті алушыдан заңмен қорғалатын құпияны қамтитын ақпараттық жүйедегі мәліметтерді пайдалануға жазбаша келісімін алады- 5 (бес) минут</w:t>
      </w:r>
    </w:p>
    <w:bookmarkEnd w:id="411"/>
    <w:bookmarkStart w:name="z543" w:id="412"/>
    <w:p>
      <w:pPr>
        <w:spacing w:after="0"/>
        <w:ind w:left="0"/>
        <w:jc w:val="both"/>
      </w:pPr>
      <w:r>
        <w:rPr>
          <w:rFonts w:ascii="Times New Roman"/>
          <w:b w:val="false"/>
          <w:i w:val="false"/>
          <w:color w:val="000000"/>
          <w:sz w:val="28"/>
        </w:rPr>
        <w:t>
      3) Мемлекеттік корпорация қызметкері құжаттар пакетін дайындап, курьерлік немесе осыған өкілеттік берілген өзге де байланыс арқылы көрсетілетін қызметті берушіге жібереді - 10 (он) жұмыс күні;</w:t>
      </w:r>
    </w:p>
    <w:bookmarkEnd w:id="412"/>
    <w:bookmarkStart w:name="z544" w:id="413"/>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әрекет тәртібін сипаттауына сәйкес әрекеттер жасайды- 5 (бес) жұмыс күні</w:t>
      </w:r>
    </w:p>
    <w:bookmarkEnd w:id="413"/>
    <w:bookmarkStart w:name="z545" w:id="414"/>
    <w:p>
      <w:pPr>
        <w:spacing w:after="0"/>
        <w:ind w:left="0"/>
        <w:jc w:val="both"/>
      </w:pPr>
      <w:r>
        <w:rPr>
          <w:rFonts w:ascii="Times New Roman"/>
          <w:b w:val="false"/>
          <w:i w:val="false"/>
          <w:color w:val="000000"/>
          <w:sz w:val="28"/>
        </w:rPr>
        <w:t>
      5) көрсетілетін қызметті беруші қызметкері мемлекеттік қызмет көрсету нәтижесін көрсетілетін қызмет алушыға жіберед- 15 (он бес) минут.</w:t>
      </w:r>
    </w:p>
    <w:bookmarkEnd w:id="414"/>
    <w:bookmarkStart w:name="z546" w:id="415"/>
    <w:p>
      <w:pPr>
        <w:spacing w:after="0"/>
        <w:ind w:left="0"/>
        <w:jc w:val="both"/>
      </w:pPr>
      <w:r>
        <w:rPr>
          <w:rFonts w:ascii="Times New Roman"/>
          <w:b w:val="false"/>
          <w:i w:val="false"/>
          <w:color w:val="000000"/>
          <w:sz w:val="28"/>
        </w:rPr>
        <w:t>
      Мемлекеттік корпорациясының жұмыс кестесі: Қазақстан Республикасының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415"/>
    <w:bookmarkStart w:name="z547" w:id="416"/>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және рәсімдерінің (әрекеттердің) реттілігі тәртібін сипаттау:</w:t>
      </w:r>
    </w:p>
    <w:bookmarkEnd w:id="416"/>
    <w:bookmarkStart w:name="z548" w:id="417"/>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ЭЦҚ арқылы тіркелуді (авторландыруды) жүзеге асырады;</w:t>
      </w:r>
    </w:p>
    <w:bookmarkEnd w:id="417"/>
    <w:bookmarkStart w:name="z549" w:id="418"/>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таңдап, берілген регламенттің 4 тармағына сәйкес электрондық сұраныс жолдарын толтыруы және құжаттар пакетін тіркеуі:</w:t>
      </w:r>
    </w:p>
    <w:bookmarkEnd w:id="418"/>
    <w:bookmarkStart w:name="z550" w:id="419"/>
    <w:p>
      <w:pPr>
        <w:spacing w:after="0"/>
        <w:ind w:left="0"/>
        <w:jc w:val="both"/>
      </w:pPr>
      <w:r>
        <w:rPr>
          <w:rFonts w:ascii="Times New Roman"/>
          <w:b w:val="false"/>
          <w:i w:val="false"/>
          <w:color w:val="000000"/>
          <w:sz w:val="28"/>
        </w:rPr>
        <w:t>
      3) көрсетілген қызметті алушының электрондық цифрлық қолтаңба қойылған электрондық құжат нысанындағы сұранысы;</w:t>
      </w:r>
    </w:p>
    <w:bookmarkEnd w:id="419"/>
    <w:bookmarkStart w:name="z551" w:id="420"/>
    <w:p>
      <w:pPr>
        <w:spacing w:after="0"/>
        <w:ind w:left="0"/>
        <w:jc w:val="both"/>
      </w:pPr>
      <w:r>
        <w:rPr>
          <w:rFonts w:ascii="Times New Roman"/>
          <w:b w:val="false"/>
          <w:i w:val="false"/>
          <w:color w:val="000000"/>
          <w:sz w:val="28"/>
        </w:rPr>
        <w:t>
      4) көрсетілетін қызметті алушының ЭЦҚ арқылы электрондық сұранысты куәланыдыру;</w:t>
      </w:r>
    </w:p>
    <w:bookmarkEnd w:id="420"/>
    <w:bookmarkStart w:name="z552" w:id="421"/>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көрсетілетін қызметті алушының электрондық сұраныстың мәртебесі және мемлекеттік қызмет көрсету мерзімі туралы хабарламаны алуы;</w:t>
      </w:r>
    </w:p>
    <w:bookmarkEnd w:id="421"/>
    <w:bookmarkStart w:name="z553" w:id="422"/>
    <w:p>
      <w:pPr>
        <w:spacing w:after="0"/>
        <w:ind w:left="0"/>
        <w:jc w:val="both"/>
      </w:pPr>
      <w:r>
        <w:rPr>
          <w:rFonts w:ascii="Times New Roman"/>
          <w:b w:val="false"/>
          <w:i w:val="false"/>
          <w:color w:val="000000"/>
          <w:sz w:val="28"/>
        </w:rPr>
        <w:t xml:space="preserve">
      6) көрсетілетін қызметті берушінің қызметкері порталдан түскен құжаттар пакетін қабылдауды жүзеге асырады, оларды тіркейді-5 ( бес) жұмыс күні. </w:t>
      </w:r>
    </w:p>
    <w:bookmarkEnd w:id="422"/>
    <w:bookmarkStart w:name="z554" w:id="423"/>
    <w:p>
      <w:pPr>
        <w:spacing w:after="0"/>
        <w:ind w:left="0"/>
        <w:jc w:val="both"/>
      </w:pPr>
      <w:r>
        <w:rPr>
          <w:rFonts w:ascii="Times New Roman"/>
          <w:b w:val="false"/>
          <w:i w:val="false"/>
          <w:color w:val="000000"/>
          <w:sz w:val="28"/>
        </w:rPr>
        <w:t>
      7) көрсетілетін қызметті берушінің қызметкері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423"/>
    <w:bookmarkStart w:name="z555" w:id="424"/>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айқындайды, тиісті бұрыштаманы қойып, көрсетілетін қызметті берушінің жауапты орындаушысына жібереді, 4 (төрт) сағат;</w:t>
      </w:r>
    </w:p>
    <w:bookmarkEnd w:id="424"/>
    <w:bookmarkStart w:name="z556" w:id="425"/>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425"/>
    <w:bookmarkStart w:name="z557" w:id="426"/>
    <w:p>
      <w:pPr>
        <w:spacing w:after="0"/>
        <w:ind w:left="0"/>
        <w:jc w:val="both"/>
      </w:pPr>
      <w:r>
        <w:rPr>
          <w:rFonts w:ascii="Times New Roman"/>
          <w:b w:val="false"/>
          <w:i w:val="false"/>
          <w:color w:val="000000"/>
          <w:sz w:val="28"/>
        </w:rPr>
        <w:t>
      Порталдың жұмыс кестесі тәулік бойы,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426"/>
    <w:bookmarkStart w:name="z558" w:id="427"/>
    <w:p>
      <w:pPr>
        <w:spacing w:after="0"/>
        <w:ind w:left="0"/>
        <w:jc w:val="both"/>
      </w:pPr>
      <w:r>
        <w:rPr>
          <w:rFonts w:ascii="Times New Roman"/>
          <w:b w:val="false"/>
          <w:i w:val="false"/>
          <w:color w:val="000000"/>
          <w:sz w:val="28"/>
        </w:rPr>
        <w:t xml:space="preserve">
      12.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427"/>
    <w:bookmarkStart w:name="z559" w:id="428"/>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428"/>
    <w:bookmarkStart w:name="z560" w:id="429"/>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429"/>
    <w:bookmarkStart w:name="z561" w:id="430"/>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430"/>
    <w:bookmarkStart w:name="z562" w:id="431"/>
    <w:p>
      <w:pPr>
        <w:spacing w:after="0"/>
        <w:ind w:left="0"/>
        <w:jc w:val="both"/>
      </w:pPr>
      <w:r>
        <w:rPr>
          <w:rFonts w:ascii="Times New Roman"/>
          <w:b w:val="false"/>
          <w:i w:val="false"/>
          <w:color w:val="000000"/>
          <w:sz w:val="28"/>
        </w:rPr>
        <w:t>
      Министрлік www.edu.gov.kz;</w:t>
      </w:r>
    </w:p>
    <w:bookmarkEnd w:id="431"/>
    <w:bookmarkStart w:name="z563" w:id="432"/>
    <w:p>
      <w:pPr>
        <w:spacing w:after="0"/>
        <w:ind w:left="0"/>
        <w:jc w:val="both"/>
      </w:pPr>
      <w:r>
        <w:rPr>
          <w:rFonts w:ascii="Times New Roman"/>
          <w:b w:val="false"/>
          <w:i w:val="false"/>
          <w:color w:val="000000"/>
          <w:sz w:val="28"/>
        </w:rPr>
        <w:t>
      Мемлекеттік корпорациясы www.con.gov.kz;</w:t>
      </w:r>
    </w:p>
    <w:bookmarkEnd w:id="432"/>
    <w:bookmarkStart w:name="z564" w:id="433"/>
    <w:p>
      <w:pPr>
        <w:spacing w:after="0"/>
        <w:ind w:left="0"/>
        <w:jc w:val="both"/>
      </w:pPr>
      <w:r>
        <w:rPr>
          <w:rFonts w:ascii="Times New Roman"/>
          <w:b w:val="false"/>
          <w:i w:val="false"/>
          <w:color w:val="000000"/>
          <w:sz w:val="28"/>
        </w:rPr>
        <w:t>
      Порталда</w:t>
      </w:r>
    </w:p>
    <w:bookmarkEnd w:id="433"/>
    <w:bookmarkStart w:name="z565" w:id="434"/>
    <w:p>
      <w:pPr>
        <w:spacing w:after="0"/>
        <w:ind w:left="0"/>
        <w:jc w:val="both"/>
      </w:pPr>
      <w:r>
        <w:rPr>
          <w:rFonts w:ascii="Times New Roman"/>
          <w:b w:val="false"/>
          <w:i w:val="false"/>
          <w:color w:val="000000"/>
          <w:sz w:val="28"/>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434"/>
    <w:bookmarkStart w:name="z566" w:id="435"/>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435"/>
    <w:bookmarkStart w:name="z567" w:id="436"/>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1-қосымша</w:t>
            </w:r>
          </w:p>
        </w:tc>
      </w:tr>
    </w:tbl>
    <w:bookmarkStart w:name="z569" w:id="437"/>
    <w:p>
      <w:pPr>
        <w:spacing w:after="0"/>
        <w:ind w:left="0"/>
        <w:jc w:val="left"/>
      </w:pPr>
      <w:r>
        <w:rPr>
          <w:rFonts w:ascii="Times New Roman"/>
          <w:b/>
          <w:i w:val="false"/>
          <w:color w:val="000000"/>
        </w:rPr>
        <w:t xml:space="preserve"> Көрсетілетін қызмет берушінің тізімі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537"/>
        <w:gridCol w:w="2027"/>
        <w:gridCol w:w="8159"/>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38"/>
          <w:p>
            <w:pPr>
              <w:spacing w:after="20"/>
              <w:ind w:left="20"/>
              <w:jc w:val="both"/>
            </w:pPr>
            <w:r>
              <w:rPr>
                <w:rFonts w:ascii="Times New Roman"/>
                <w:b w:val="false"/>
                <w:i w:val="false"/>
                <w:color w:val="000000"/>
                <w:sz w:val="20"/>
              </w:rPr>
              <w:t>
№</w:t>
            </w:r>
          </w:p>
          <w:bookmarkEnd w:id="4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39"/>
          <w:p>
            <w:pPr>
              <w:spacing w:after="20"/>
              <w:ind w:left="20"/>
              <w:jc w:val="both"/>
            </w:pPr>
            <w:r>
              <w:rPr>
                <w:rFonts w:ascii="Times New Roman"/>
                <w:b w:val="false"/>
                <w:i w:val="false"/>
                <w:color w:val="000000"/>
                <w:sz w:val="20"/>
              </w:rPr>
              <w:t>
Петропавл қаласы</w:t>
            </w:r>
          </w:p>
          <w:bookmarkEnd w:id="439"/>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0"/>
          <w:p>
            <w:pPr>
              <w:spacing w:after="20"/>
              <w:ind w:left="20"/>
              <w:jc w:val="both"/>
            </w:pPr>
            <w:r>
              <w:rPr>
                <w:rFonts w:ascii="Times New Roman"/>
                <w:b w:val="false"/>
                <w:i w:val="false"/>
                <w:color w:val="000000"/>
                <w:sz w:val="20"/>
              </w:rPr>
              <w:t>
1</w:t>
            </w:r>
          </w:p>
          <w:bookmarkEnd w:id="4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1"/>
          <w:p>
            <w:pPr>
              <w:spacing w:after="20"/>
              <w:ind w:left="20"/>
              <w:jc w:val="both"/>
            </w:pPr>
            <w:r>
              <w:rPr>
                <w:rFonts w:ascii="Times New Roman"/>
                <w:b w:val="false"/>
                <w:i w:val="false"/>
                <w:color w:val="000000"/>
                <w:sz w:val="20"/>
              </w:rPr>
              <w:t>
Айыртау ауданы</w:t>
            </w:r>
          </w:p>
          <w:bookmarkEnd w:id="441"/>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2"/>
          <w:p>
            <w:pPr>
              <w:spacing w:after="20"/>
              <w:ind w:left="20"/>
              <w:jc w:val="both"/>
            </w:pPr>
            <w:r>
              <w:rPr>
                <w:rFonts w:ascii="Times New Roman"/>
                <w:b w:val="false"/>
                <w:i w:val="false"/>
                <w:color w:val="000000"/>
                <w:sz w:val="20"/>
              </w:rPr>
              <w:t>
2</w:t>
            </w:r>
          </w:p>
          <w:bookmarkEnd w:id="4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ықшамауданы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43"/>
          <w:p>
            <w:pPr>
              <w:spacing w:after="20"/>
              <w:ind w:left="20"/>
              <w:jc w:val="both"/>
            </w:pPr>
            <w:r>
              <w:rPr>
                <w:rFonts w:ascii="Times New Roman"/>
                <w:b w:val="false"/>
                <w:i w:val="false"/>
                <w:color w:val="000000"/>
                <w:sz w:val="20"/>
              </w:rPr>
              <w:t>
Ақжар ауданы</w:t>
            </w:r>
          </w:p>
          <w:bookmarkEnd w:id="443"/>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4"/>
          <w:p>
            <w:pPr>
              <w:spacing w:after="20"/>
              <w:ind w:left="20"/>
              <w:jc w:val="both"/>
            </w:pPr>
            <w:r>
              <w:rPr>
                <w:rFonts w:ascii="Times New Roman"/>
                <w:b w:val="false"/>
                <w:i w:val="false"/>
                <w:color w:val="000000"/>
                <w:sz w:val="20"/>
              </w:rPr>
              <w:t>
3</w:t>
            </w:r>
          </w:p>
          <w:bookmarkEnd w:id="4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5"/>
          <w:p>
            <w:pPr>
              <w:spacing w:after="20"/>
              <w:ind w:left="20"/>
              <w:jc w:val="both"/>
            </w:pPr>
            <w:r>
              <w:rPr>
                <w:rFonts w:ascii="Times New Roman"/>
                <w:b w:val="false"/>
                <w:i w:val="false"/>
                <w:color w:val="000000"/>
                <w:sz w:val="20"/>
              </w:rPr>
              <w:t xml:space="preserve">
Аққайың ауданы </w:t>
            </w:r>
          </w:p>
          <w:bookmarkEnd w:id="445"/>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6"/>
          <w:p>
            <w:pPr>
              <w:spacing w:after="20"/>
              <w:ind w:left="20"/>
              <w:jc w:val="both"/>
            </w:pPr>
            <w:r>
              <w:rPr>
                <w:rFonts w:ascii="Times New Roman"/>
                <w:b w:val="false"/>
                <w:i w:val="false"/>
                <w:color w:val="000000"/>
                <w:sz w:val="20"/>
              </w:rPr>
              <w:t>
4</w:t>
            </w:r>
          </w:p>
          <w:bookmarkEnd w:id="4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7"/>
          <w:p>
            <w:pPr>
              <w:spacing w:after="20"/>
              <w:ind w:left="20"/>
              <w:jc w:val="both"/>
            </w:pPr>
            <w:r>
              <w:rPr>
                <w:rFonts w:ascii="Times New Roman"/>
                <w:b w:val="false"/>
                <w:i w:val="false"/>
                <w:color w:val="000000"/>
                <w:sz w:val="20"/>
              </w:rPr>
              <w:t>
Есіл ауданы</w:t>
            </w:r>
          </w:p>
          <w:bookmarkEnd w:id="447"/>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8"/>
          <w:p>
            <w:pPr>
              <w:spacing w:after="20"/>
              <w:ind w:left="20"/>
              <w:jc w:val="both"/>
            </w:pPr>
            <w:r>
              <w:rPr>
                <w:rFonts w:ascii="Times New Roman"/>
                <w:b w:val="false"/>
                <w:i w:val="false"/>
                <w:color w:val="000000"/>
                <w:sz w:val="20"/>
              </w:rPr>
              <w:t>
5</w:t>
            </w:r>
          </w:p>
          <w:bookmarkEnd w:id="4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9"/>
          <w:p>
            <w:pPr>
              <w:spacing w:after="20"/>
              <w:ind w:left="20"/>
              <w:jc w:val="both"/>
            </w:pPr>
            <w:r>
              <w:rPr>
                <w:rFonts w:ascii="Times New Roman"/>
                <w:b w:val="false"/>
                <w:i w:val="false"/>
                <w:color w:val="000000"/>
                <w:sz w:val="20"/>
              </w:rPr>
              <w:t>
Жамбыл ауданы</w:t>
            </w:r>
          </w:p>
          <w:bookmarkEnd w:id="449"/>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0"/>
          <w:p>
            <w:pPr>
              <w:spacing w:after="20"/>
              <w:ind w:left="20"/>
              <w:jc w:val="both"/>
            </w:pPr>
            <w:r>
              <w:rPr>
                <w:rFonts w:ascii="Times New Roman"/>
                <w:b w:val="false"/>
                <w:i w:val="false"/>
                <w:color w:val="000000"/>
                <w:sz w:val="20"/>
              </w:rPr>
              <w:t>
6</w:t>
            </w:r>
          </w:p>
          <w:bookmarkEnd w:id="4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1"/>
          <w:p>
            <w:pPr>
              <w:spacing w:after="20"/>
              <w:ind w:left="20"/>
              <w:jc w:val="both"/>
            </w:pPr>
            <w:r>
              <w:rPr>
                <w:rFonts w:ascii="Times New Roman"/>
                <w:b w:val="false"/>
                <w:i w:val="false"/>
                <w:color w:val="000000"/>
                <w:sz w:val="20"/>
              </w:rPr>
              <w:t>
Мағжан Жұмабаев ауданы</w:t>
            </w:r>
          </w:p>
          <w:bookmarkEnd w:id="451"/>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52"/>
          <w:p>
            <w:pPr>
              <w:spacing w:after="20"/>
              <w:ind w:left="20"/>
              <w:jc w:val="both"/>
            </w:pPr>
            <w:r>
              <w:rPr>
                <w:rFonts w:ascii="Times New Roman"/>
                <w:b w:val="false"/>
                <w:i w:val="false"/>
                <w:color w:val="000000"/>
                <w:sz w:val="20"/>
              </w:rPr>
              <w:t>
7</w:t>
            </w:r>
          </w:p>
          <w:bookmarkEnd w:id="4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3"/>
          <w:p>
            <w:pPr>
              <w:spacing w:after="20"/>
              <w:ind w:left="20"/>
              <w:jc w:val="both"/>
            </w:pPr>
            <w:r>
              <w:rPr>
                <w:rFonts w:ascii="Times New Roman"/>
                <w:b w:val="false"/>
                <w:i w:val="false"/>
                <w:color w:val="000000"/>
                <w:sz w:val="20"/>
              </w:rPr>
              <w:t>
Қызылжар ауданы</w:t>
            </w:r>
          </w:p>
          <w:bookmarkEnd w:id="453"/>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4"/>
          <w:p>
            <w:pPr>
              <w:spacing w:after="20"/>
              <w:ind w:left="20"/>
              <w:jc w:val="both"/>
            </w:pPr>
            <w:r>
              <w:rPr>
                <w:rFonts w:ascii="Times New Roman"/>
                <w:b w:val="false"/>
                <w:i w:val="false"/>
                <w:color w:val="000000"/>
                <w:sz w:val="20"/>
              </w:rPr>
              <w:t>
8</w:t>
            </w:r>
          </w:p>
          <w:bookmarkEnd w:id="4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5"/>
          <w:p>
            <w:pPr>
              <w:spacing w:after="20"/>
              <w:ind w:left="20"/>
              <w:jc w:val="both"/>
            </w:pPr>
            <w:r>
              <w:rPr>
                <w:rFonts w:ascii="Times New Roman"/>
                <w:b w:val="false"/>
                <w:i w:val="false"/>
                <w:color w:val="000000"/>
                <w:sz w:val="20"/>
              </w:rPr>
              <w:t>
Мамлют ауданы</w:t>
            </w:r>
          </w:p>
          <w:bookmarkEnd w:id="455"/>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56"/>
          <w:p>
            <w:pPr>
              <w:spacing w:after="20"/>
              <w:ind w:left="20"/>
              <w:jc w:val="both"/>
            </w:pPr>
            <w:r>
              <w:rPr>
                <w:rFonts w:ascii="Times New Roman"/>
                <w:b w:val="false"/>
                <w:i w:val="false"/>
                <w:color w:val="000000"/>
                <w:sz w:val="20"/>
              </w:rPr>
              <w:t>
9</w:t>
            </w:r>
          </w:p>
          <w:bookmarkEnd w:id="4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7"/>
          <w:p>
            <w:pPr>
              <w:spacing w:after="20"/>
              <w:ind w:left="20"/>
              <w:jc w:val="both"/>
            </w:pPr>
            <w:r>
              <w:rPr>
                <w:rFonts w:ascii="Times New Roman"/>
                <w:b w:val="false"/>
                <w:i w:val="false"/>
                <w:color w:val="000000"/>
                <w:sz w:val="20"/>
              </w:rPr>
              <w:t>
Ғабит Мүсірепов атындағы аудан</w:t>
            </w:r>
          </w:p>
          <w:bookmarkEnd w:id="457"/>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8"/>
          <w:p>
            <w:pPr>
              <w:spacing w:after="20"/>
              <w:ind w:left="20"/>
              <w:jc w:val="both"/>
            </w:pPr>
            <w:r>
              <w:rPr>
                <w:rFonts w:ascii="Times New Roman"/>
                <w:b w:val="false"/>
                <w:i w:val="false"/>
                <w:color w:val="000000"/>
                <w:sz w:val="20"/>
              </w:rPr>
              <w:t>
10</w:t>
            </w:r>
          </w:p>
          <w:bookmarkEnd w:id="4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9"/>
          <w:p>
            <w:pPr>
              <w:spacing w:after="20"/>
              <w:ind w:left="20"/>
              <w:jc w:val="both"/>
            </w:pPr>
            <w:r>
              <w:rPr>
                <w:rFonts w:ascii="Times New Roman"/>
                <w:b w:val="false"/>
                <w:i w:val="false"/>
                <w:color w:val="000000"/>
                <w:sz w:val="20"/>
              </w:rPr>
              <w:t>
Тайынша ауданы</w:t>
            </w:r>
          </w:p>
          <w:bookmarkEnd w:id="459"/>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60"/>
          <w:p>
            <w:pPr>
              <w:spacing w:after="20"/>
              <w:ind w:left="20"/>
              <w:jc w:val="both"/>
            </w:pPr>
            <w:r>
              <w:rPr>
                <w:rFonts w:ascii="Times New Roman"/>
                <w:b w:val="false"/>
                <w:i w:val="false"/>
                <w:color w:val="000000"/>
                <w:sz w:val="20"/>
              </w:rPr>
              <w:t>
11</w:t>
            </w:r>
          </w:p>
          <w:bookmarkEnd w:id="4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61"/>
          <w:p>
            <w:pPr>
              <w:spacing w:after="20"/>
              <w:ind w:left="20"/>
              <w:jc w:val="both"/>
            </w:pPr>
            <w:r>
              <w:rPr>
                <w:rFonts w:ascii="Times New Roman"/>
                <w:b w:val="false"/>
                <w:i w:val="false"/>
                <w:color w:val="000000"/>
                <w:sz w:val="20"/>
              </w:rPr>
              <w:t>
Тимирязев ауданы</w:t>
            </w:r>
          </w:p>
          <w:bookmarkEnd w:id="461"/>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2"/>
          <w:p>
            <w:pPr>
              <w:spacing w:after="20"/>
              <w:ind w:left="20"/>
              <w:jc w:val="both"/>
            </w:pPr>
            <w:r>
              <w:rPr>
                <w:rFonts w:ascii="Times New Roman"/>
                <w:b w:val="false"/>
                <w:i w:val="false"/>
                <w:color w:val="000000"/>
                <w:sz w:val="20"/>
              </w:rPr>
              <w:t>
12</w:t>
            </w:r>
          </w:p>
          <w:bookmarkEnd w:id="4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63"/>
          <w:p>
            <w:pPr>
              <w:spacing w:after="20"/>
              <w:ind w:left="20"/>
              <w:jc w:val="both"/>
            </w:pPr>
            <w:r>
              <w:rPr>
                <w:rFonts w:ascii="Times New Roman"/>
                <w:b w:val="false"/>
                <w:i w:val="false"/>
                <w:color w:val="000000"/>
                <w:sz w:val="20"/>
              </w:rPr>
              <w:t>
Уәлиханов ауданы</w:t>
            </w:r>
          </w:p>
          <w:bookmarkEnd w:id="463"/>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4"/>
          <w:p>
            <w:pPr>
              <w:spacing w:after="20"/>
              <w:ind w:left="20"/>
              <w:jc w:val="both"/>
            </w:pPr>
            <w:r>
              <w:rPr>
                <w:rFonts w:ascii="Times New Roman"/>
                <w:b w:val="false"/>
                <w:i w:val="false"/>
                <w:color w:val="000000"/>
                <w:sz w:val="20"/>
              </w:rPr>
              <w:t>
13</w:t>
            </w:r>
          </w:p>
          <w:bookmarkEnd w:id="4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65"/>
          <w:p>
            <w:pPr>
              <w:spacing w:after="20"/>
              <w:ind w:left="20"/>
              <w:jc w:val="both"/>
            </w:pPr>
            <w:r>
              <w:rPr>
                <w:rFonts w:ascii="Times New Roman"/>
                <w:b w:val="false"/>
                <w:i w:val="false"/>
                <w:color w:val="000000"/>
                <w:sz w:val="20"/>
              </w:rPr>
              <w:t>
Шал ақын ауданы</w:t>
            </w:r>
          </w:p>
          <w:bookmarkEnd w:id="465"/>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6"/>
          <w:p>
            <w:pPr>
              <w:spacing w:after="20"/>
              <w:ind w:left="20"/>
              <w:jc w:val="both"/>
            </w:pPr>
            <w:r>
              <w:rPr>
                <w:rFonts w:ascii="Times New Roman"/>
                <w:b w:val="false"/>
                <w:i w:val="false"/>
                <w:color w:val="000000"/>
                <w:sz w:val="20"/>
              </w:rPr>
              <w:t>
14</w:t>
            </w:r>
          </w:p>
          <w:bookmarkEnd w:id="4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2-қосымша</w:t>
            </w:r>
          </w:p>
        </w:tc>
      </w:tr>
    </w:tbl>
    <w:bookmarkStart w:name="z600" w:id="467"/>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 </w:t>
      </w:r>
    </w:p>
    <w:bookmarkEnd w:id="467"/>
    <w:bookmarkStart w:name="z601"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469"/>
    <w:p>
      <w:pPr>
        <w:spacing w:after="0"/>
        <w:ind w:left="0"/>
        <w:jc w:val="both"/>
      </w:pPr>
      <w:r>
        <w:rPr>
          <w:rFonts w:ascii="Times New Roman"/>
          <w:b w:val="false"/>
          <w:i w:val="false"/>
          <w:color w:val="000000"/>
          <w:sz w:val="28"/>
        </w:rPr>
        <w:t>
      Шартты белгілер:</w:t>
      </w:r>
    </w:p>
    <w:bookmarkEnd w:id="469"/>
    <w:bookmarkStart w:name="z603"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3-қосымша</w:t>
            </w:r>
          </w:p>
        </w:tc>
      </w:tr>
    </w:tbl>
    <w:bookmarkStart w:name="z605" w:id="471"/>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471"/>
    <w:bookmarkStart w:name="z606"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473"/>
    <w:p>
      <w:pPr>
        <w:spacing w:after="0"/>
        <w:ind w:left="0"/>
        <w:jc w:val="both"/>
      </w:pPr>
      <w:r>
        <w:rPr>
          <w:rFonts w:ascii="Times New Roman"/>
          <w:b w:val="false"/>
          <w:i w:val="false"/>
          <w:color w:val="000000"/>
          <w:sz w:val="28"/>
        </w:rPr>
        <w:t>
      Шартты белгілер:</w:t>
      </w:r>
    </w:p>
    <w:bookmarkEnd w:id="473"/>
    <w:bookmarkStart w:name="z608"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4-қосымша</w:t>
            </w:r>
          </w:p>
        </w:tc>
      </w:tr>
    </w:tbl>
    <w:bookmarkStart w:name="z610" w:id="475"/>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 </w:t>
      </w:r>
    </w:p>
    <w:bookmarkEnd w:id="475"/>
    <w:bookmarkStart w:name="z611"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477"/>
    <w:p>
      <w:pPr>
        <w:spacing w:after="0"/>
        <w:ind w:left="0"/>
        <w:jc w:val="both"/>
      </w:pPr>
      <w:r>
        <w:rPr>
          <w:rFonts w:ascii="Times New Roman"/>
          <w:b w:val="false"/>
          <w:i w:val="false"/>
          <w:color w:val="000000"/>
          <w:sz w:val="28"/>
        </w:rPr>
        <w:t>
      Шартты белгілер:</w:t>
      </w:r>
    </w:p>
    <w:bookmarkEnd w:id="477"/>
    <w:p>
      <w:pPr>
        <w:spacing w:after="0"/>
        <w:ind w:left="0"/>
        <w:jc w:val="left"/>
      </w:pP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5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999" w:id="47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 </w:t>
      </w:r>
    </w:p>
    <w:bookmarkEnd w:id="478"/>
    <w:bookmarkStart w:name="z1000" w:id="479"/>
    <w:p>
      <w:pPr>
        <w:spacing w:after="0"/>
        <w:ind w:left="0"/>
        <w:jc w:val="left"/>
      </w:pPr>
      <w:r>
        <w:rPr>
          <w:rFonts w:ascii="Times New Roman"/>
          <w:b/>
          <w:i w:val="false"/>
          <w:color w:val="000000"/>
        </w:rPr>
        <w:t xml:space="preserve"> 1. Жалпы ережелер</w:t>
      </w:r>
    </w:p>
    <w:bookmarkEnd w:id="479"/>
    <w:bookmarkStart w:name="z1001" w:id="480"/>
    <w:p>
      <w:pPr>
        <w:spacing w:after="0"/>
        <w:ind w:left="0"/>
        <w:jc w:val="both"/>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 (бұдан әрі - мемлекеттік көрсетілетін қызмет) Қазақстан Республикасы Білім және ғылым министрлігінің 2015 жылғы 13 сәуірдегі "Отбасы және балалар саласында көрсетілетін мемлекеттік қызметтер стандартын бекіту туралы" № 198 (нормативтік құқықтық актілерінің мемлекеттік тіркеу тізілімінде № 11184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кент, ауыл, ауылдық округ әкімінің аппараты (бұдан әрі - көрсетілетін қызметті беруші) көрсетеді.</w:t>
      </w:r>
    </w:p>
    <w:bookmarkEnd w:id="480"/>
    <w:bookmarkStart w:name="z1002" w:id="481"/>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көрсетілетін қызметті берушінің кеңсесі арқылы жүзеге асырылады. </w:t>
      </w:r>
    </w:p>
    <w:bookmarkEnd w:id="481"/>
    <w:bookmarkStart w:name="z1003" w:id="482"/>
    <w:p>
      <w:pPr>
        <w:spacing w:after="0"/>
        <w:ind w:left="0"/>
        <w:jc w:val="both"/>
      </w:pPr>
      <w:r>
        <w:rPr>
          <w:rFonts w:ascii="Times New Roman"/>
          <w:b w:val="false"/>
          <w:i w:val="false"/>
          <w:color w:val="000000"/>
          <w:sz w:val="28"/>
        </w:rPr>
        <w:t>
      2. Мемлекеттік қызмет көрсету нысаны - қағаз түрінде.</w:t>
      </w:r>
    </w:p>
    <w:bookmarkEnd w:id="482"/>
    <w:bookmarkStart w:name="z1004" w:id="483"/>
    <w:p>
      <w:pPr>
        <w:spacing w:after="0"/>
        <w:ind w:left="0"/>
        <w:jc w:val="both"/>
      </w:pPr>
      <w:r>
        <w:rPr>
          <w:rFonts w:ascii="Times New Roman"/>
          <w:b w:val="false"/>
          <w:i w:val="false"/>
          <w:color w:val="000000"/>
          <w:sz w:val="28"/>
        </w:rPr>
        <w:t xml:space="preserve">
      3. Мемлекеттік қызмет көрсету нәтижесі -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w:t>
      </w:r>
    </w:p>
    <w:bookmarkEnd w:id="483"/>
    <w:bookmarkStart w:name="z1005" w:id="484"/>
    <w:p>
      <w:pPr>
        <w:spacing w:after="0"/>
        <w:ind w:left="0"/>
        <w:jc w:val="both"/>
      </w:pPr>
      <w:r>
        <w:rPr>
          <w:rFonts w:ascii="Times New Roman"/>
          <w:b w:val="false"/>
          <w:i w:val="false"/>
          <w:color w:val="000000"/>
          <w:sz w:val="28"/>
        </w:rPr>
        <w:t xml:space="preserve">
      Мемлекеттік қызмет көрсету нәтижесін ұсыну нысаны - қағаз түрінде. </w:t>
      </w:r>
    </w:p>
    <w:bookmarkEnd w:id="484"/>
    <w:bookmarkStart w:name="z1006" w:id="485"/>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іс-қимылы тәртібін сипаттау</w:t>
      </w:r>
    </w:p>
    <w:bookmarkEnd w:id="485"/>
    <w:bookmarkStart w:name="z1007" w:id="48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топтамасы) алуы болып табылады:</w:t>
      </w:r>
    </w:p>
    <w:bookmarkEnd w:id="486"/>
    <w:bookmarkStart w:name="z1008" w:id="487"/>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487"/>
    <w:bookmarkStart w:name="z1009" w:id="488"/>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488"/>
    <w:bookmarkStart w:name="z1010" w:id="489"/>
    <w:p>
      <w:pPr>
        <w:spacing w:after="0"/>
        <w:ind w:left="0"/>
        <w:jc w:val="both"/>
      </w:pPr>
      <w:r>
        <w:rPr>
          <w:rFonts w:ascii="Times New Roman"/>
          <w:b w:val="false"/>
          <w:i w:val="false"/>
          <w:color w:val="000000"/>
          <w:sz w:val="28"/>
        </w:rPr>
        <w:t>
      баланың туу туралы куәлігінің немесе жеке тұлға куәлігінің көшірмесі;</w:t>
      </w:r>
    </w:p>
    <w:bookmarkEnd w:id="489"/>
    <w:bookmarkStart w:name="z1011" w:id="490"/>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оқу орнынан анықтама.</w:t>
      </w:r>
    </w:p>
    <w:bookmarkEnd w:id="490"/>
    <w:bookmarkStart w:name="z1012" w:id="491"/>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491"/>
    <w:bookmarkStart w:name="z1013" w:id="492"/>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тіркеуді жүзеге асырады, көрсетілетін қызметті алушыға мыналарды көрсете отыра, тиісті құжаттардың қабылданғаны туралы қолхат береді:</w:t>
      </w:r>
    </w:p>
    <w:bookmarkEnd w:id="492"/>
    <w:bookmarkStart w:name="z1014" w:id="493"/>
    <w:p>
      <w:pPr>
        <w:spacing w:after="0"/>
        <w:ind w:left="0"/>
        <w:jc w:val="both"/>
      </w:pPr>
      <w:r>
        <w:rPr>
          <w:rFonts w:ascii="Times New Roman"/>
          <w:b w:val="false"/>
          <w:i w:val="false"/>
          <w:color w:val="000000"/>
          <w:sz w:val="28"/>
        </w:rPr>
        <w:t>
      сұраныстың нөмірі мен қабылданған күні;</w:t>
      </w:r>
    </w:p>
    <w:bookmarkEnd w:id="493"/>
    <w:bookmarkStart w:name="z1015" w:id="494"/>
    <w:p>
      <w:pPr>
        <w:spacing w:after="0"/>
        <w:ind w:left="0"/>
        <w:jc w:val="both"/>
      </w:pPr>
      <w:r>
        <w:rPr>
          <w:rFonts w:ascii="Times New Roman"/>
          <w:b w:val="false"/>
          <w:i w:val="false"/>
          <w:color w:val="000000"/>
          <w:sz w:val="28"/>
        </w:rPr>
        <w:t>
      сұралатын мемлекеттік қызметтің түрі;</w:t>
      </w:r>
    </w:p>
    <w:bookmarkEnd w:id="494"/>
    <w:bookmarkStart w:name="z1016" w:id="495"/>
    <w:p>
      <w:pPr>
        <w:spacing w:after="0"/>
        <w:ind w:left="0"/>
        <w:jc w:val="both"/>
      </w:pPr>
      <w:r>
        <w:rPr>
          <w:rFonts w:ascii="Times New Roman"/>
          <w:b w:val="false"/>
          <w:i w:val="false"/>
          <w:color w:val="000000"/>
          <w:sz w:val="28"/>
        </w:rPr>
        <w:t>
      қоса берілген құжаттардың саны мен атауы;</w:t>
      </w:r>
    </w:p>
    <w:bookmarkEnd w:id="495"/>
    <w:bookmarkStart w:name="z1017" w:id="496"/>
    <w:p>
      <w:pPr>
        <w:spacing w:after="0"/>
        <w:ind w:left="0"/>
        <w:jc w:val="both"/>
      </w:pPr>
      <w:r>
        <w:rPr>
          <w:rFonts w:ascii="Times New Roman"/>
          <w:b w:val="false"/>
          <w:i w:val="false"/>
          <w:color w:val="000000"/>
          <w:sz w:val="28"/>
        </w:rPr>
        <w:t>
      құжаттардың берілетін күні (уақыты) және орны;</w:t>
      </w:r>
    </w:p>
    <w:bookmarkEnd w:id="496"/>
    <w:bookmarkStart w:name="z1018" w:id="497"/>
    <w:p>
      <w:pPr>
        <w:spacing w:after="0"/>
        <w:ind w:left="0"/>
        <w:jc w:val="both"/>
      </w:pPr>
      <w:r>
        <w:rPr>
          <w:rFonts w:ascii="Times New Roman"/>
          <w:b w:val="false"/>
          <w:i w:val="false"/>
          <w:color w:val="000000"/>
          <w:sz w:val="28"/>
        </w:rPr>
        <w:t>
      өтінішті қабылдаған көрсетілетін қызметті беруші қызметкерінің тегі, аты, сондай-ақ әкесінің аты (бар болғанда);</w:t>
      </w:r>
    </w:p>
    <w:bookmarkEnd w:id="497"/>
    <w:bookmarkStart w:name="z1019" w:id="498"/>
    <w:p>
      <w:pPr>
        <w:spacing w:after="0"/>
        <w:ind w:left="0"/>
        <w:jc w:val="both"/>
      </w:pPr>
      <w:r>
        <w:rPr>
          <w:rFonts w:ascii="Times New Roman"/>
          <w:b w:val="false"/>
          <w:i w:val="false"/>
          <w:color w:val="000000"/>
          <w:sz w:val="28"/>
        </w:rPr>
        <w:t>
      көрсетілетін қызметті алушының тегі, аты, сондай-ақ әкесінің аты (болған жағдайда) және байланыс телефондары, 15 (он бес) минут ішінде. Құжаттар топтамасын көрсетілетін қызметті берушінің басшысына береді, 10 (он) минут ішінде;</w:t>
      </w:r>
    </w:p>
    <w:bookmarkEnd w:id="498"/>
    <w:bookmarkStart w:name="z1020" w:id="49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топтамасын қарап, көрсетілетін қызметті берушінің жауапты орындаушысын айқындайды, құжаттар топтамасына тиісті бұрыштаманы қояды және көрсетілетін қызметті берушінің жауапты орындаушысына орындау үшін береді, 3 (үш) сағат ішінде; </w:t>
      </w:r>
    </w:p>
    <w:bookmarkEnd w:id="499"/>
    <w:bookmarkStart w:name="z1021" w:id="500"/>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5 (бес) жұмыс күні ішінде; </w:t>
      </w:r>
    </w:p>
    <w:bookmarkEnd w:id="500"/>
    <w:bookmarkStart w:name="z1022" w:id="501"/>
    <w:p>
      <w:pPr>
        <w:spacing w:after="0"/>
        <w:ind w:left="0"/>
        <w:jc w:val="both"/>
      </w:pP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қою туралы шешім қабылдап, мемлекеттік қызмет көрсету нәтижесін көрсетілетін қызметті берушінің кеңсесіне береді, 4 (төрт) сағат ішінде;</w:t>
      </w:r>
    </w:p>
    <w:bookmarkEnd w:id="501"/>
    <w:bookmarkStart w:name="z1023" w:id="502"/>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жүгінген сәттен бастап 15 (он бес) минут ішінде мемлекеттік қызмет көрсету нәтижесін береді.</w:t>
      </w:r>
    </w:p>
    <w:bookmarkEnd w:id="502"/>
    <w:bookmarkStart w:name="z1024" w:id="503"/>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503"/>
    <w:bookmarkStart w:name="z1025" w:id="504"/>
    <w:p>
      <w:pPr>
        <w:spacing w:after="0"/>
        <w:ind w:left="0"/>
        <w:jc w:val="both"/>
      </w:pPr>
      <w:r>
        <w:rPr>
          <w:rFonts w:ascii="Times New Roman"/>
          <w:b w:val="false"/>
          <w:i w:val="false"/>
          <w:color w:val="000000"/>
          <w:sz w:val="28"/>
        </w:rPr>
        <w:t xml:space="preserve">
      1) көрсетілетін қызметті алушыға құжаттардың қабылданғаны туралы қолхат беру; </w:t>
      </w:r>
    </w:p>
    <w:bookmarkEnd w:id="504"/>
    <w:bookmarkStart w:name="z1026" w:id="505"/>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505"/>
    <w:bookmarkStart w:name="z1027" w:id="506"/>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506"/>
    <w:bookmarkStart w:name="z1028" w:id="507"/>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507"/>
    <w:bookmarkStart w:name="z1029" w:id="508"/>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508"/>
    <w:bookmarkStart w:name="z1030" w:id="509"/>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509"/>
    <w:bookmarkStart w:name="z1031" w:id="510"/>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қызметті берушінің құрылымдық бөлімшелерінің (қызметкерлерінің) тізбесі: </w:t>
      </w:r>
    </w:p>
    <w:bookmarkEnd w:id="510"/>
    <w:bookmarkStart w:name="z1032" w:id="511"/>
    <w:p>
      <w:pPr>
        <w:spacing w:after="0"/>
        <w:ind w:left="0"/>
        <w:jc w:val="both"/>
      </w:pPr>
      <w:r>
        <w:rPr>
          <w:rFonts w:ascii="Times New Roman"/>
          <w:b w:val="false"/>
          <w:i w:val="false"/>
          <w:color w:val="000000"/>
          <w:sz w:val="28"/>
        </w:rPr>
        <w:t>
      1) көрсетілетін қызметті берушінің басшысы;</w:t>
      </w:r>
    </w:p>
    <w:bookmarkEnd w:id="511"/>
    <w:bookmarkStart w:name="z1033" w:id="51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12"/>
    <w:bookmarkStart w:name="z1034" w:id="513"/>
    <w:p>
      <w:pPr>
        <w:spacing w:after="0"/>
        <w:ind w:left="0"/>
        <w:jc w:val="both"/>
      </w:pPr>
      <w:r>
        <w:rPr>
          <w:rFonts w:ascii="Times New Roman"/>
          <w:b w:val="false"/>
          <w:i w:val="false"/>
          <w:color w:val="000000"/>
          <w:sz w:val="28"/>
        </w:rPr>
        <w:t>
      3) көрсетілетін қызметті берушінің кеңсесі.</w:t>
      </w:r>
    </w:p>
    <w:bookmarkEnd w:id="513"/>
    <w:bookmarkStart w:name="z1035" w:id="514"/>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514"/>
    <w:bookmarkStart w:name="z1036" w:id="51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тіркеуді жүзеге асырады, көрсетілетін қызметті алушыға мыналарды көрсете отыра, тиісті құжаттардың қабылданғаны туралы қолхат береді:</w:t>
      </w:r>
    </w:p>
    <w:bookmarkEnd w:id="515"/>
    <w:bookmarkStart w:name="z1037" w:id="516"/>
    <w:p>
      <w:pPr>
        <w:spacing w:after="0"/>
        <w:ind w:left="0"/>
        <w:jc w:val="both"/>
      </w:pPr>
      <w:r>
        <w:rPr>
          <w:rFonts w:ascii="Times New Roman"/>
          <w:b w:val="false"/>
          <w:i w:val="false"/>
          <w:color w:val="000000"/>
          <w:sz w:val="28"/>
        </w:rPr>
        <w:t>
      сұраныстың нөмірі мен қабылданған күні;</w:t>
      </w:r>
    </w:p>
    <w:bookmarkEnd w:id="516"/>
    <w:bookmarkStart w:name="z1038" w:id="517"/>
    <w:p>
      <w:pPr>
        <w:spacing w:after="0"/>
        <w:ind w:left="0"/>
        <w:jc w:val="both"/>
      </w:pPr>
      <w:r>
        <w:rPr>
          <w:rFonts w:ascii="Times New Roman"/>
          <w:b w:val="false"/>
          <w:i w:val="false"/>
          <w:color w:val="000000"/>
          <w:sz w:val="28"/>
        </w:rPr>
        <w:t>
      сұралатын мемлекеттік қызметтің түрі;</w:t>
      </w:r>
    </w:p>
    <w:bookmarkEnd w:id="517"/>
    <w:bookmarkStart w:name="z1039" w:id="518"/>
    <w:p>
      <w:pPr>
        <w:spacing w:after="0"/>
        <w:ind w:left="0"/>
        <w:jc w:val="both"/>
      </w:pPr>
      <w:r>
        <w:rPr>
          <w:rFonts w:ascii="Times New Roman"/>
          <w:b w:val="false"/>
          <w:i w:val="false"/>
          <w:color w:val="000000"/>
          <w:sz w:val="28"/>
        </w:rPr>
        <w:t>
      қоса берілген құжаттардың саны мен атауы;</w:t>
      </w:r>
    </w:p>
    <w:bookmarkEnd w:id="518"/>
    <w:bookmarkStart w:name="z1040" w:id="519"/>
    <w:p>
      <w:pPr>
        <w:spacing w:after="0"/>
        <w:ind w:left="0"/>
        <w:jc w:val="both"/>
      </w:pPr>
      <w:r>
        <w:rPr>
          <w:rFonts w:ascii="Times New Roman"/>
          <w:b w:val="false"/>
          <w:i w:val="false"/>
          <w:color w:val="000000"/>
          <w:sz w:val="28"/>
        </w:rPr>
        <w:t>
      құжаттардың берілетін күні (уақыты) және орны;</w:t>
      </w:r>
    </w:p>
    <w:bookmarkEnd w:id="519"/>
    <w:bookmarkStart w:name="z1041" w:id="520"/>
    <w:p>
      <w:pPr>
        <w:spacing w:after="0"/>
        <w:ind w:left="0"/>
        <w:jc w:val="both"/>
      </w:pPr>
      <w:r>
        <w:rPr>
          <w:rFonts w:ascii="Times New Roman"/>
          <w:b w:val="false"/>
          <w:i w:val="false"/>
          <w:color w:val="000000"/>
          <w:sz w:val="28"/>
        </w:rPr>
        <w:t>
      өтінішті қабылдаған көрсетілетін қызметті беруші қызметкерінің тегі, аты, сондай-ақ әкесінің аты (бар болғанда);</w:t>
      </w:r>
    </w:p>
    <w:bookmarkEnd w:id="520"/>
    <w:bookmarkStart w:name="z1042" w:id="521"/>
    <w:p>
      <w:pPr>
        <w:spacing w:after="0"/>
        <w:ind w:left="0"/>
        <w:jc w:val="both"/>
      </w:pPr>
      <w:r>
        <w:rPr>
          <w:rFonts w:ascii="Times New Roman"/>
          <w:b w:val="false"/>
          <w:i w:val="false"/>
          <w:color w:val="000000"/>
          <w:sz w:val="28"/>
        </w:rPr>
        <w:t>
      көрсетілетін қызметті алушының тегі, аты, сондай-ақ әкесінің аты (болған жағдайда) және байланыс телефондары, 15 (он бес) минут ішінде. Құжаттар топтамасын көрсетілетін қызметті берушінің басшысына береді, 10 (он) минут ішінде;</w:t>
      </w:r>
    </w:p>
    <w:bookmarkEnd w:id="521"/>
    <w:bookmarkStart w:name="z1043" w:id="522"/>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топтамасын қарап, көрсетілетін қызметті берушінің жауапты орындаушысын айқындайды, құжаттар топтамасына тиісті бұрыштаманы қояды және көрсетілетін қызметті берушінің жауапты орындаушысына орындау үшін береді, 3 (үш) сағат ішінде; </w:t>
      </w:r>
    </w:p>
    <w:bookmarkEnd w:id="522"/>
    <w:bookmarkStart w:name="z1044" w:id="523"/>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5 (бес) жұмыс күні ішінде; </w:t>
      </w:r>
    </w:p>
    <w:bookmarkEnd w:id="523"/>
    <w:bookmarkStart w:name="z1045" w:id="52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қою туралы шешім қабылдап, мемлекеттік қызмет көрсету нәтижесін көрсетілетін қызметті берушінің кеңсесіне береді, 4 (төрт) сағат ішінде;</w:t>
      </w:r>
    </w:p>
    <w:bookmarkEnd w:id="524"/>
    <w:bookmarkStart w:name="z1046" w:id="525"/>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 жүгінген сәттен бастап 15 (он бес) минут ішінде мемлекеттік қызмет көрсету нәтижесін береді. </w:t>
      </w:r>
    </w:p>
    <w:bookmarkEnd w:id="525"/>
    <w:bookmarkStart w:name="z1047" w:id="526"/>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келтірілген.</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1-қосымша</w:t>
            </w:r>
          </w:p>
        </w:tc>
      </w:tr>
    </w:tbl>
    <w:bookmarkStart w:name="z1049" w:id="527"/>
    <w:p>
      <w:pPr>
        <w:spacing w:after="0"/>
        <w:ind w:left="0"/>
        <w:jc w:val="left"/>
      </w:pPr>
      <w:r>
        <w:rPr>
          <w:rFonts w:ascii="Times New Roman"/>
          <w:b/>
          <w:i w:val="false"/>
          <w:color w:val="000000"/>
        </w:rPr>
        <w:t xml:space="preserve"> Көрсетілетін қызметті берушілердің тізімі</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664"/>
        <w:gridCol w:w="3103"/>
        <w:gridCol w:w="5770"/>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28"/>
          <w:p>
            <w:pPr>
              <w:spacing w:after="20"/>
              <w:ind w:left="20"/>
              <w:jc w:val="both"/>
            </w:pPr>
            <w:r>
              <w:rPr>
                <w:rFonts w:ascii="Times New Roman"/>
                <w:b w:val="false"/>
                <w:i w:val="false"/>
                <w:color w:val="000000"/>
                <w:sz w:val="20"/>
              </w:rPr>
              <w:t>
№</w:t>
            </w:r>
          </w:p>
          <w:bookmarkEnd w:id="52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29"/>
          <w:p>
            <w:pPr>
              <w:spacing w:after="20"/>
              <w:ind w:left="20"/>
              <w:jc w:val="both"/>
            </w:pPr>
            <w:r>
              <w:rPr>
                <w:rFonts w:ascii="Times New Roman"/>
                <w:b w:val="false"/>
                <w:i w:val="false"/>
                <w:color w:val="000000"/>
                <w:sz w:val="20"/>
              </w:rPr>
              <w:t>
 Петропавл қаласы</w:t>
            </w:r>
          </w:p>
          <w:bookmarkEnd w:id="529"/>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30"/>
          <w:p>
            <w:pPr>
              <w:spacing w:after="20"/>
              <w:ind w:left="20"/>
              <w:jc w:val="both"/>
            </w:pPr>
            <w:r>
              <w:rPr>
                <w:rFonts w:ascii="Times New Roman"/>
                <w:b w:val="false"/>
                <w:i w:val="false"/>
                <w:color w:val="000000"/>
                <w:sz w:val="20"/>
              </w:rPr>
              <w:t>
1</w:t>
            </w:r>
          </w:p>
          <w:bookmarkEnd w:id="53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Казақстан Конституциясы көшесі, 23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31"/>
          <w:p>
            <w:pPr>
              <w:spacing w:after="20"/>
              <w:ind w:left="20"/>
              <w:jc w:val="both"/>
            </w:pPr>
            <w:r>
              <w:rPr>
                <w:rFonts w:ascii="Times New Roman"/>
                <w:b w:val="false"/>
                <w:i w:val="false"/>
                <w:color w:val="000000"/>
                <w:sz w:val="20"/>
              </w:rPr>
              <w:t>
Айыртау ауданы</w:t>
            </w:r>
          </w:p>
          <w:bookmarkEnd w:id="531"/>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32"/>
          <w:p>
            <w:pPr>
              <w:spacing w:after="20"/>
              <w:ind w:left="20"/>
              <w:jc w:val="both"/>
            </w:pPr>
            <w:r>
              <w:rPr>
                <w:rFonts w:ascii="Times New Roman"/>
                <w:b w:val="false"/>
                <w:i w:val="false"/>
                <w:color w:val="000000"/>
                <w:sz w:val="20"/>
              </w:rPr>
              <w:t>
1</w:t>
            </w:r>
          </w:p>
          <w:bookmarkEnd w:id="53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Ш.Уәлиханов көшесі, 44</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33"/>
          <w:p>
            <w:pPr>
              <w:spacing w:after="20"/>
              <w:ind w:left="20"/>
              <w:jc w:val="both"/>
            </w:pPr>
            <w:r>
              <w:rPr>
                <w:rFonts w:ascii="Times New Roman"/>
                <w:b w:val="false"/>
                <w:i w:val="false"/>
                <w:color w:val="000000"/>
                <w:sz w:val="20"/>
              </w:rPr>
              <w:t>
2</w:t>
            </w:r>
          </w:p>
          <w:bookmarkEnd w:id="53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"Антоновка селолық округі әкімінің аппараты" мемлекеттік мекемесі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34"/>
          <w:p>
            <w:pPr>
              <w:spacing w:after="20"/>
              <w:ind w:left="20"/>
              <w:jc w:val="both"/>
            </w:pPr>
            <w:r>
              <w:rPr>
                <w:rFonts w:ascii="Times New Roman"/>
                <w:b w:val="false"/>
                <w:i w:val="false"/>
                <w:color w:val="000000"/>
                <w:sz w:val="20"/>
              </w:rPr>
              <w:t>
3</w:t>
            </w:r>
          </w:p>
          <w:bookmarkEnd w:id="53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35"/>
          <w:p>
            <w:pPr>
              <w:spacing w:after="20"/>
              <w:ind w:left="20"/>
              <w:jc w:val="both"/>
            </w:pPr>
            <w:r>
              <w:rPr>
                <w:rFonts w:ascii="Times New Roman"/>
                <w:b w:val="false"/>
                <w:i w:val="false"/>
                <w:color w:val="000000"/>
                <w:sz w:val="20"/>
              </w:rPr>
              <w:t>
4</w:t>
            </w:r>
          </w:p>
          <w:bookmarkEnd w:id="53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36"/>
          <w:p>
            <w:pPr>
              <w:spacing w:after="20"/>
              <w:ind w:left="20"/>
              <w:jc w:val="both"/>
            </w:pPr>
            <w:r>
              <w:rPr>
                <w:rFonts w:ascii="Times New Roman"/>
                <w:b w:val="false"/>
                <w:i w:val="false"/>
                <w:color w:val="000000"/>
                <w:sz w:val="20"/>
              </w:rPr>
              <w:t>
5</w:t>
            </w:r>
          </w:p>
          <w:bookmarkEnd w:id="53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37"/>
          <w:p>
            <w:pPr>
              <w:spacing w:after="20"/>
              <w:ind w:left="20"/>
              <w:jc w:val="both"/>
            </w:pPr>
            <w:r>
              <w:rPr>
                <w:rFonts w:ascii="Times New Roman"/>
                <w:b w:val="false"/>
                <w:i w:val="false"/>
                <w:color w:val="000000"/>
                <w:sz w:val="20"/>
              </w:rPr>
              <w:t>
6</w:t>
            </w:r>
          </w:p>
          <w:bookmarkEnd w:id="53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38"/>
          <w:p>
            <w:pPr>
              <w:spacing w:after="20"/>
              <w:ind w:left="20"/>
              <w:jc w:val="both"/>
            </w:pPr>
            <w:r>
              <w:rPr>
                <w:rFonts w:ascii="Times New Roman"/>
                <w:b w:val="false"/>
                <w:i w:val="false"/>
                <w:color w:val="000000"/>
                <w:sz w:val="20"/>
              </w:rPr>
              <w:t>
7</w:t>
            </w:r>
          </w:p>
          <w:bookmarkEnd w:id="53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39"/>
          <w:p>
            <w:pPr>
              <w:spacing w:after="20"/>
              <w:ind w:left="20"/>
              <w:jc w:val="both"/>
            </w:pPr>
            <w:r>
              <w:rPr>
                <w:rFonts w:ascii="Times New Roman"/>
                <w:b w:val="false"/>
                <w:i w:val="false"/>
                <w:color w:val="000000"/>
                <w:sz w:val="20"/>
              </w:rPr>
              <w:t>
8</w:t>
            </w:r>
          </w:p>
          <w:bookmarkEnd w:id="53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40"/>
          <w:p>
            <w:pPr>
              <w:spacing w:after="20"/>
              <w:ind w:left="20"/>
              <w:jc w:val="both"/>
            </w:pPr>
            <w:r>
              <w:rPr>
                <w:rFonts w:ascii="Times New Roman"/>
                <w:b w:val="false"/>
                <w:i w:val="false"/>
                <w:color w:val="000000"/>
                <w:sz w:val="20"/>
              </w:rPr>
              <w:t>
9</w:t>
            </w:r>
          </w:p>
          <w:bookmarkEnd w:id="54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КарасҰвка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41"/>
          <w:p>
            <w:pPr>
              <w:spacing w:after="20"/>
              <w:ind w:left="20"/>
              <w:jc w:val="both"/>
            </w:pPr>
            <w:r>
              <w:rPr>
                <w:rFonts w:ascii="Times New Roman"/>
                <w:b w:val="false"/>
                <w:i w:val="false"/>
                <w:color w:val="000000"/>
                <w:sz w:val="20"/>
              </w:rPr>
              <w:t>
10</w:t>
            </w:r>
          </w:p>
          <w:bookmarkEnd w:id="54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42"/>
          <w:p>
            <w:pPr>
              <w:spacing w:after="20"/>
              <w:ind w:left="20"/>
              <w:jc w:val="both"/>
            </w:pPr>
            <w:r>
              <w:rPr>
                <w:rFonts w:ascii="Times New Roman"/>
                <w:b w:val="false"/>
                <w:i w:val="false"/>
                <w:color w:val="000000"/>
                <w:sz w:val="20"/>
              </w:rPr>
              <w:t>
11</w:t>
            </w:r>
          </w:p>
          <w:bookmarkEnd w:id="54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43"/>
          <w:p>
            <w:pPr>
              <w:spacing w:after="20"/>
              <w:ind w:left="20"/>
              <w:jc w:val="both"/>
            </w:pPr>
            <w:r>
              <w:rPr>
                <w:rFonts w:ascii="Times New Roman"/>
                <w:b w:val="false"/>
                <w:i w:val="false"/>
                <w:color w:val="000000"/>
                <w:sz w:val="20"/>
              </w:rPr>
              <w:t>
12</w:t>
            </w:r>
          </w:p>
          <w:bookmarkEnd w:id="54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44"/>
          <w:p>
            <w:pPr>
              <w:spacing w:after="20"/>
              <w:ind w:left="20"/>
              <w:jc w:val="both"/>
            </w:pPr>
            <w:r>
              <w:rPr>
                <w:rFonts w:ascii="Times New Roman"/>
                <w:b w:val="false"/>
                <w:i w:val="false"/>
                <w:color w:val="000000"/>
                <w:sz w:val="20"/>
              </w:rPr>
              <w:t>
13</w:t>
            </w:r>
          </w:p>
          <w:bookmarkEnd w:id="54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"Нижнебұрлық селолық округі әкімінің аппараты" мемлекеттік мекемесі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 Бұрлық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45"/>
          <w:p>
            <w:pPr>
              <w:spacing w:after="20"/>
              <w:ind w:left="20"/>
              <w:jc w:val="both"/>
            </w:pPr>
            <w:r>
              <w:rPr>
                <w:rFonts w:ascii="Times New Roman"/>
                <w:b w:val="false"/>
                <w:i w:val="false"/>
                <w:color w:val="000000"/>
                <w:sz w:val="20"/>
              </w:rPr>
              <w:t>
14</w:t>
            </w:r>
          </w:p>
          <w:bookmarkEnd w:id="54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46"/>
          <w:p>
            <w:pPr>
              <w:spacing w:after="20"/>
              <w:ind w:left="20"/>
              <w:jc w:val="both"/>
            </w:pPr>
            <w:r>
              <w:rPr>
                <w:rFonts w:ascii="Times New Roman"/>
                <w:b w:val="false"/>
                <w:i w:val="false"/>
                <w:color w:val="000000"/>
                <w:sz w:val="20"/>
              </w:rPr>
              <w:t>
15</w:t>
            </w:r>
          </w:p>
          <w:bookmarkEnd w:id="54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47"/>
          <w:p>
            <w:pPr>
              <w:spacing w:after="20"/>
              <w:ind w:left="20"/>
              <w:jc w:val="both"/>
            </w:pPr>
            <w:r>
              <w:rPr>
                <w:rFonts w:ascii="Times New Roman"/>
                <w:b w:val="false"/>
                <w:i w:val="false"/>
                <w:color w:val="000000"/>
                <w:sz w:val="20"/>
              </w:rPr>
              <w:t>
Ақжар ауданы</w:t>
            </w:r>
          </w:p>
          <w:bookmarkEnd w:id="547"/>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48"/>
          <w:p>
            <w:pPr>
              <w:spacing w:after="20"/>
              <w:ind w:left="20"/>
              <w:jc w:val="both"/>
            </w:pPr>
            <w:r>
              <w:rPr>
                <w:rFonts w:ascii="Times New Roman"/>
                <w:b w:val="false"/>
                <w:i w:val="false"/>
                <w:color w:val="000000"/>
                <w:sz w:val="20"/>
              </w:rPr>
              <w:t>
1</w:t>
            </w:r>
          </w:p>
          <w:bookmarkEnd w:id="54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49"/>
          <w:p>
            <w:pPr>
              <w:spacing w:after="20"/>
              <w:ind w:left="20"/>
              <w:jc w:val="both"/>
            </w:pPr>
            <w:r>
              <w:rPr>
                <w:rFonts w:ascii="Times New Roman"/>
                <w:b w:val="false"/>
                <w:i w:val="false"/>
                <w:color w:val="000000"/>
                <w:sz w:val="20"/>
              </w:rPr>
              <w:t>
2</w:t>
            </w:r>
          </w:p>
          <w:bookmarkEnd w:id="54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ауылдық округі әкімінің аппараты" мемлекеттік мекемесі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50"/>
          <w:p>
            <w:pPr>
              <w:spacing w:after="20"/>
              <w:ind w:left="20"/>
              <w:jc w:val="both"/>
            </w:pPr>
            <w:r>
              <w:rPr>
                <w:rFonts w:ascii="Times New Roman"/>
                <w:b w:val="false"/>
                <w:i w:val="false"/>
                <w:color w:val="000000"/>
                <w:sz w:val="20"/>
              </w:rPr>
              <w:t>
3</w:t>
            </w:r>
          </w:p>
          <w:bookmarkEnd w:id="55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51"/>
          <w:p>
            <w:pPr>
              <w:spacing w:after="20"/>
              <w:ind w:left="20"/>
              <w:jc w:val="both"/>
            </w:pPr>
            <w:r>
              <w:rPr>
                <w:rFonts w:ascii="Times New Roman"/>
                <w:b w:val="false"/>
                <w:i w:val="false"/>
                <w:color w:val="000000"/>
                <w:sz w:val="20"/>
              </w:rPr>
              <w:t>
4</w:t>
            </w:r>
          </w:p>
          <w:bookmarkEnd w:id="55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52"/>
          <w:p>
            <w:pPr>
              <w:spacing w:after="20"/>
              <w:ind w:left="20"/>
              <w:jc w:val="both"/>
            </w:pPr>
            <w:r>
              <w:rPr>
                <w:rFonts w:ascii="Times New Roman"/>
                <w:b w:val="false"/>
                <w:i w:val="false"/>
                <w:color w:val="000000"/>
                <w:sz w:val="20"/>
              </w:rPr>
              <w:t>
5</w:t>
            </w:r>
          </w:p>
          <w:bookmarkEnd w:id="55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53"/>
          <w:p>
            <w:pPr>
              <w:spacing w:after="20"/>
              <w:ind w:left="20"/>
              <w:jc w:val="both"/>
            </w:pPr>
            <w:r>
              <w:rPr>
                <w:rFonts w:ascii="Times New Roman"/>
                <w:b w:val="false"/>
                <w:i w:val="false"/>
                <w:color w:val="000000"/>
                <w:sz w:val="20"/>
              </w:rPr>
              <w:t>
6</w:t>
            </w:r>
          </w:p>
          <w:bookmarkEnd w:id="55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Кенащы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54"/>
          <w:p>
            <w:pPr>
              <w:spacing w:after="20"/>
              <w:ind w:left="20"/>
              <w:jc w:val="both"/>
            </w:pPr>
            <w:r>
              <w:rPr>
                <w:rFonts w:ascii="Times New Roman"/>
                <w:b w:val="false"/>
                <w:i w:val="false"/>
                <w:color w:val="000000"/>
                <w:sz w:val="20"/>
              </w:rPr>
              <w:t>
7</w:t>
            </w:r>
          </w:p>
          <w:bookmarkEnd w:id="55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Кіші-Қарой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Бостандық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55"/>
          <w:p>
            <w:pPr>
              <w:spacing w:after="20"/>
              <w:ind w:left="20"/>
              <w:jc w:val="both"/>
            </w:pPr>
            <w:r>
              <w:rPr>
                <w:rFonts w:ascii="Times New Roman"/>
                <w:b w:val="false"/>
                <w:i w:val="false"/>
                <w:color w:val="000000"/>
                <w:sz w:val="20"/>
              </w:rPr>
              <w:t>
8</w:t>
            </w:r>
          </w:p>
          <w:bookmarkEnd w:id="55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56"/>
          <w:p>
            <w:pPr>
              <w:spacing w:after="20"/>
              <w:ind w:left="20"/>
              <w:jc w:val="both"/>
            </w:pPr>
            <w:r>
              <w:rPr>
                <w:rFonts w:ascii="Times New Roman"/>
                <w:b w:val="false"/>
                <w:i w:val="false"/>
                <w:color w:val="000000"/>
                <w:sz w:val="20"/>
              </w:rPr>
              <w:t>
9</w:t>
            </w:r>
          </w:p>
          <w:bookmarkEnd w:id="55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57"/>
          <w:p>
            <w:pPr>
              <w:spacing w:after="20"/>
              <w:ind w:left="20"/>
              <w:jc w:val="both"/>
            </w:pPr>
            <w:r>
              <w:rPr>
                <w:rFonts w:ascii="Times New Roman"/>
                <w:b w:val="false"/>
                <w:i w:val="false"/>
                <w:color w:val="000000"/>
                <w:sz w:val="20"/>
              </w:rPr>
              <w:t>
10</w:t>
            </w:r>
          </w:p>
          <w:bookmarkEnd w:id="55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58"/>
          <w:p>
            <w:pPr>
              <w:spacing w:after="20"/>
              <w:ind w:left="20"/>
              <w:jc w:val="both"/>
            </w:pPr>
            <w:r>
              <w:rPr>
                <w:rFonts w:ascii="Times New Roman"/>
                <w:b w:val="false"/>
                <w:i w:val="false"/>
                <w:color w:val="000000"/>
                <w:sz w:val="20"/>
              </w:rPr>
              <w:t>
11</w:t>
            </w:r>
          </w:p>
          <w:bookmarkEnd w:id="55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Горьковский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59"/>
          <w:p>
            <w:pPr>
              <w:spacing w:after="20"/>
              <w:ind w:left="20"/>
              <w:jc w:val="both"/>
            </w:pPr>
            <w:r>
              <w:rPr>
                <w:rFonts w:ascii="Times New Roman"/>
                <w:b w:val="false"/>
                <w:i w:val="false"/>
                <w:color w:val="000000"/>
                <w:sz w:val="20"/>
              </w:rPr>
              <w:t>
12</w:t>
            </w:r>
          </w:p>
          <w:bookmarkEnd w:id="55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округі әкімінің аппараты" мемлекеттік мекемесі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60"/>
          <w:p>
            <w:pPr>
              <w:spacing w:after="20"/>
              <w:ind w:left="20"/>
              <w:jc w:val="both"/>
            </w:pPr>
            <w:r>
              <w:rPr>
                <w:rFonts w:ascii="Times New Roman"/>
                <w:b w:val="false"/>
                <w:i w:val="false"/>
                <w:color w:val="000000"/>
                <w:sz w:val="20"/>
              </w:rPr>
              <w:t>
13</w:t>
            </w:r>
          </w:p>
          <w:bookmarkEnd w:id="56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61"/>
          <w:p>
            <w:pPr>
              <w:spacing w:after="20"/>
              <w:ind w:left="20"/>
              <w:jc w:val="both"/>
            </w:pPr>
            <w:r>
              <w:rPr>
                <w:rFonts w:ascii="Times New Roman"/>
                <w:b w:val="false"/>
                <w:i w:val="false"/>
                <w:color w:val="000000"/>
                <w:sz w:val="20"/>
              </w:rPr>
              <w:t>
Аққайың ауданы</w:t>
            </w:r>
          </w:p>
          <w:bookmarkEnd w:id="561"/>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62"/>
          <w:p>
            <w:pPr>
              <w:spacing w:after="20"/>
              <w:ind w:left="20"/>
              <w:jc w:val="both"/>
            </w:pPr>
            <w:r>
              <w:rPr>
                <w:rFonts w:ascii="Times New Roman"/>
                <w:b w:val="false"/>
                <w:i w:val="false"/>
                <w:color w:val="000000"/>
                <w:sz w:val="20"/>
              </w:rPr>
              <w:t>
1</w:t>
            </w:r>
          </w:p>
          <w:bookmarkEnd w:id="56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Народная, көшесі 50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63"/>
          <w:p>
            <w:pPr>
              <w:spacing w:after="20"/>
              <w:ind w:left="20"/>
              <w:jc w:val="both"/>
            </w:pPr>
            <w:r>
              <w:rPr>
                <w:rFonts w:ascii="Times New Roman"/>
                <w:b w:val="false"/>
                <w:i w:val="false"/>
                <w:color w:val="000000"/>
                <w:sz w:val="20"/>
              </w:rPr>
              <w:t>
2</w:t>
            </w:r>
          </w:p>
          <w:bookmarkEnd w:id="56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64"/>
          <w:p>
            <w:pPr>
              <w:spacing w:after="20"/>
              <w:ind w:left="20"/>
              <w:jc w:val="both"/>
            </w:pPr>
            <w:r>
              <w:rPr>
                <w:rFonts w:ascii="Times New Roman"/>
                <w:b w:val="false"/>
                <w:i w:val="false"/>
                <w:color w:val="000000"/>
                <w:sz w:val="20"/>
              </w:rPr>
              <w:t>
3</w:t>
            </w:r>
          </w:p>
          <w:bookmarkEnd w:id="56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65"/>
          <w:p>
            <w:pPr>
              <w:spacing w:after="20"/>
              <w:ind w:left="20"/>
              <w:jc w:val="both"/>
            </w:pPr>
            <w:r>
              <w:rPr>
                <w:rFonts w:ascii="Times New Roman"/>
                <w:b w:val="false"/>
                <w:i w:val="false"/>
                <w:color w:val="000000"/>
                <w:sz w:val="20"/>
              </w:rPr>
              <w:t>
4</w:t>
            </w:r>
          </w:p>
          <w:bookmarkEnd w:id="56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66"/>
          <w:p>
            <w:pPr>
              <w:spacing w:after="20"/>
              <w:ind w:left="20"/>
              <w:jc w:val="both"/>
            </w:pPr>
            <w:r>
              <w:rPr>
                <w:rFonts w:ascii="Times New Roman"/>
                <w:b w:val="false"/>
                <w:i w:val="false"/>
                <w:color w:val="000000"/>
                <w:sz w:val="20"/>
              </w:rPr>
              <w:t>
5</w:t>
            </w:r>
          </w:p>
          <w:bookmarkEnd w:id="56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67"/>
          <w:p>
            <w:pPr>
              <w:spacing w:after="20"/>
              <w:ind w:left="20"/>
              <w:jc w:val="both"/>
            </w:pPr>
            <w:r>
              <w:rPr>
                <w:rFonts w:ascii="Times New Roman"/>
                <w:b w:val="false"/>
                <w:i w:val="false"/>
                <w:color w:val="000000"/>
                <w:sz w:val="20"/>
              </w:rPr>
              <w:t>
6</w:t>
            </w:r>
          </w:p>
          <w:bookmarkEnd w:id="56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68"/>
          <w:p>
            <w:pPr>
              <w:spacing w:after="20"/>
              <w:ind w:left="20"/>
              <w:jc w:val="both"/>
            </w:pPr>
            <w:r>
              <w:rPr>
                <w:rFonts w:ascii="Times New Roman"/>
                <w:b w:val="false"/>
                <w:i w:val="false"/>
                <w:color w:val="000000"/>
                <w:sz w:val="20"/>
              </w:rPr>
              <w:t>
7</w:t>
            </w:r>
          </w:p>
          <w:bookmarkEnd w:id="56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69"/>
          <w:p>
            <w:pPr>
              <w:spacing w:after="20"/>
              <w:ind w:left="20"/>
              <w:jc w:val="both"/>
            </w:pPr>
            <w:r>
              <w:rPr>
                <w:rFonts w:ascii="Times New Roman"/>
                <w:b w:val="false"/>
                <w:i w:val="false"/>
                <w:color w:val="000000"/>
                <w:sz w:val="20"/>
              </w:rPr>
              <w:t>
8</w:t>
            </w:r>
          </w:p>
          <w:bookmarkEnd w:id="56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70"/>
          <w:p>
            <w:pPr>
              <w:spacing w:after="20"/>
              <w:ind w:left="20"/>
              <w:jc w:val="both"/>
            </w:pPr>
            <w:r>
              <w:rPr>
                <w:rFonts w:ascii="Times New Roman"/>
                <w:b w:val="false"/>
                <w:i w:val="false"/>
                <w:color w:val="000000"/>
                <w:sz w:val="20"/>
              </w:rPr>
              <w:t>
9</w:t>
            </w:r>
          </w:p>
          <w:bookmarkEnd w:id="57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71"/>
          <w:p>
            <w:pPr>
              <w:spacing w:after="20"/>
              <w:ind w:left="20"/>
              <w:jc w:val="both"/>
            </w:pPr>
            <w:r>
              <w:rPr>
                <w:rFonts w:ascii="Times New Roman"/>
                <w:b w:val="false"/>
                <w:i w:val="false"/>
                <w:color w:val="000000"/>
                <w:sz w:val="20"/>
              </w:rPr>
              <w:t>
10</w:t>
            </w:r>
          </w:p>
          <w:bookmarkEnd w:id="57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72"/>
          <w:p>
            <w:pPr>
              <w:spacing w:after="20"/>
              <w:ind w:left="20"/>
              <w:jc w:val="both"/>
            </w:pPr>
            <w:r>
              <w:rPr>
                <w:rFonts w:ascii="Times New Roman"/>
                <w:b w:val="false"/>
                <w:i w:val="false"/>
                <w:color w:val="000000"/>
                <w:sz w:val="20"/>
              </w:rPr>
              <w:t>
11</w:t>
            </w:r>
          </w:p>
          <w:bookmarkEnd w:id="57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Токуши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73"/>
          <w:p>
            <w:pPr>
              <w:spacing w:after="20"/>
              <w:ind w:left="20"/>
              <w:jc w:val="both"/>
            </w:pPr>
            <w:r>
              <w:rPr>
                <w:rFonts w:ascii="Times New Roman"/>
                <w:b w:val="false"/>
                <w:i w:val="false"/>
                <w:color w:val="000000"/>
                <w:sz w:val="20"/>
              </w:rPr>
              <w:t>
12</w:t>
            </w:r>
          </w:p>
          <w:bookmarkEnd w:id="57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74"/>
          <w:p>
            <w:pPr>
              <w:spacing w:after="20"/>
              <w:ind w:left="20"/>
              <w:jc w:val="both"/>
            </w:pPr>
            <w:r>
              <w:rPr>
                <w:rFonts w:ascii="Times New Roman"/>
                <w:b w:val="false"/>
                <w:i w:val="false"/>
                <w:color w:val="000000"/>
                <w:sz w:val="20"/>
              </w:rPr>
              <w:t>
13</w:t>
            </w:r>
          </w:p>
          <w:bookmarkEnd w:id="57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75"/>
          <w:p>
            <w:pPr>
              <w:spacing w:after="20"/>
              <w:ind w:left="20"/>
              <w:jc w:val="both"/>
            </w:pPr>
            <w:r>
              <w:rPr>
                <w:rFonts w:ascii="Times New Roman"/>
                <w:b w:val="false"/>
                <w:i w:val="false"/>
                <w:color w:val="000000"/>
                <w:sz w:val="20"/>
              </w:rPr>
              <w:t>
Есіл ауданы</w:t>
            </w:r>
          </w:p>
          <w:bookmarkEnd w:id="575"/>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76"/>
          <w:p>
            <w:pPr>
              <w:spacing w:after="20"/>
              <w:ind w:left="20"/>
              <w:jc w:val="both"/>
            </w:pPr>
            <w:r>
              <w:rPr>
                <w:rFonts w:ascii="Times New Roman"/>
                <w:b w:val="false"/>
                <w:i w:val="false"/>
                <w:color w:val="000000"/>
                <w:sz w:val="20"/>
              </w:rPr>
              <w:t>
1</w:t>
            </w:r>
          </w:p>
          <w:bookmarkEnd w:id="57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Ленина көшесі,10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77"/>
          <w:p>
            <w:pPr>
              <w:spacing w:after="20"/>
              <w:ind w:left="20"/>
              <w:jc w:val="both"/>
            </w:pPr>
            <w:r>
              <w:rPr>
                <w:rFonts w:ascii="Times New Roman"/>
                <w:b w:val="false"/>
                <w:i w:val="false"/>
                <w:color w:val="000000"/>
                <w:sz w:val="20"/>
              </w:rPr>
              <w:t>
2</w:t>
            </w:r>
          </w:p>
          <w:bookmarkEnd w:id="57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78"/>
          <w:p>
            <w:pPr>
              <w:spacing w:after="20"/>
              <w:ind w:left="20"/>
              <w:jc w:val="both"/>
            </w:pPr>
            <w:r>
              <w:rPr>
                <w:rFonts w:ascii="Times New Roman"/>
                <w:b w:val="false"/>
                <w:i w:val="false"/>
                <w:color w:val="000000"/>
                <w:sz w:val="20"/>
              </w:rPr>
              <w:t>
3</w:t>
            </w:r>
          </w:p>
          <w:bookmarkEnd w:id="57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79"/>
          <w:p>
            <w:pPr>
              <w:spacing w:after="20"/>
              <w:ind w:left="20"/>
              <w:jc w:val="both"/>
            </w:pPr>
            <w:r>
              <w:rPr>
                <w:rFonts w:ascii="Times New Roman"/>
                <w:b w:val="false"/>
                <w:i w:val="false"/>
                <w:color w:val="000000"/>
                <w:sz w:val="20"/>
              </w:rPr>
              <w:t>
 4</w:t>
            </w:r>
          </w:p>
          <w:bookmarkEnd w:id="57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80"/>
          <w:p>
            <w:pPr>
              <w:spacing w:after="20"/>
              <w:ind w:left="20"/>
              <w:jc w:val="both"/>
            </w:pPr>
            <w:r>
              <w:rPr>
                <w:rFonts w:ascii="Times New Roman"/>
                <w:b w:val="false"/>
                <w:i w:val="false"/>
                <w:color w:val="000000"/>
                <w:sz w:val="20"/>
              </w:rPr>
              <w:t>
5</w:t>
            </w:r>
          </w:p>
          <w:bookmarkEnd w:id="58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81"/>
          <w:p>
            <w:pPr>
              <w:spacing w:after="20"/>
              <w:ind w:left="20"/>
              <w:jc w:val="both"/>
            </w:pPr>
            <w:r>
              <w:rPr>
                <w:rFonts w:ascii="Times New Roman"/>
                <w:b w:val="false"/>
                <w:i w:val="false"/>
                <w:color w:val="000000"/>
                <w:sz w:val="20"/>
              </w:rPr>
              <w:t>
6</w:t>
            </w:r>
          </w:p>
          <w:bookmarkEnd w:id="58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82"/>
          <w:p>
            <w:pPr>
              <w:spacing w:after="20"/>
              <w:ind w:left="20"/>
              <w:jc w:val="both"/>
            </w:pPr>
            <w:r>
              <w:rPr>
                <w:rFonts w:ascii="Times New Roman"/>
                <w:b w:val="false"/>
                <w:i w:val="false"/>
                <w:color w:val="000000"/>
                <w:sz w:val="20"/>
              </w:rPr>
              <w:t>
7</w:t>
            </w:r>
          </w:p>
          <w:bookmarkEnd w:id="58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83"/>
          <w:p>
            <w:pPr>
              <w:spacing w:after="20"/>
              <w:ind w:left="20"/>
              <w:jc w:val="both"/>
            </w:pPr>
            <w:r>
              <w:rPr>
                <w:rFonts w:ascii="Times New Roman"/>
                <w:b w:val="false"/>
                <w:i w:val="false"/>
                <w:color w:val="000000"/>
                <w:sz w:val="20"/>
              </w:rPr>
              <w:t>
8</w:t>
            </w:r>
          </w:p>
          <w:bookmarkEnd w:id="58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84"/>
          <w:p>
            <w:pPr>
              <w:spacing w:after="20"/>
              <w:ind w:left="20"/>
              <w:jc w:val="both"/>
            </w:pPr>
            <w:r>
              <w:rPr>
                <w:rFonts w:ascii="Times New Roman"/>
                <w:b w:val="false"/>
                <w:i w:val="false"/>
                <w:color w:val="000000"/>
                <w:sz w:val="20"/>
              </w:rPr>
              <w:t>
9</w:t>
            </w:r>
          </w:p>
          <w:bookmarkEnd w:id="58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85"/>
          <w:p>
            <w:pPr>
              <w:spacing w:after="20"/>
              <w:ind w:left="20"/>
              <w:jc w:val="both"/>
            </w:pPr>
            <w:r>
              <w:rPr>
                <w:rFonts w:ascii="Times New Roman"/>
                <w:b w:val="false"/>
                <w:i w:val="false"/>
                <w:color w:val="000000"/>
                <w:sz w:val="20"/>
              </w:rPr>
              <w:t>
10</w:t>
            </w:r>
          </w:p>
          <w:bookmarkEnd w:id="58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86"/>
          <w:p>
            <w:pPr>
              <w:spacing w:after="20"/>
              <w:ind w:left="20"/>
              <w:jc w:val="both"/>
            </w:pPr>
            <w:r>
              <w:rPr>
                <w:rFonts w:ascii="Times New Roman"/>
                <w:b w:val="false"/>
                <w:i w:val="false"/>
                <w:color w:val="000000"/>
                <w:sz w:val="20"/>
              </w:rPr>
              <w:t>
11</w:t>
            </w:r>
          </w:p>
          <w:bookmarkEnd w:id="58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87"/>
          <w:p>
            <w:pPr>
              <w:spacing w:after="20"/>
              <w:ind w:left="20"/>
              <w:jc w:val="both"/>
            </w:pPr>
            <w:r>
              <w:rPr>
                <w:rFonts w:ascii="Times New Roman"/>
                <w:b w:val="false"/>
                <w:i w:val="false"/>
                <w:color w:val="000000"/>
                <w:sz w:val="20"/>
              </w:rPr>
              <w:t>
12</w:t>
            </w:r>
          </w:p>
          <w:bookmarkEnd w:id="58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88"/>
          <w:p>
            <w:pPr>
              <w:spacing w:after="20"/>
              <w:ind w:left="20"/>
              <w:jc w:val="both"/>
            </w:pPr>
            <w:r>
              <w:rPr>
                <w:rFonts w:ascii="Times New Roman"/>
                <w:b w:val="false"/>
                <w:i w:val="false"/>
                <w:color w:val="000000"/>
                <w:sz w:val="20"/>
              </w:rPr>
              <w:t>
13</w:t>
            </w:r>
          </w:p>
          <w:bookmarkEnd w:id="58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89"/>
          <w:p>
            <w:pPr>
              <w:spacing w:after="20"/>
              <w:ind w:left="20"/>
              <w:jc w:val="both"/>
            </w:pPr>
            <w:r>
              <w:rPr>
                <w:rFonts w:ascii="Times New Roman"/>
                <w:b w:val="false"/>
                <w:i w:val="false"/>
                <w:color w:val="000000"/>
                <w:sz w:val="20"/>
              </w:rPr>
              <w:t>
14</w:t>
            </w:r>
          </w:p>
          <w:bookmarkEnd w:id="58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90"/>
          <w:p>
            <w:pPr>
              <w:spacing w:after="20"/>
              <w:ind w:left="20"/>
              <w:jc w:val="both"/>
            </w:pPr>
            <w:r>
              <w:rPr>
                <w:rFonts w:ascii="Times New Roman"/>
                <w:b w:val="false"/>
                <w:i w:val="false"/>
                <w:color w:val="000000"/>
                <w:sz w:val="20"/>
              </w:rPr>
              <w:t>
15</w:t>
            </w:r>
          </w:p>
          <w:bookmarkEnd w:id="59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91"/>
          <w:p>
            <w:pPr>
              <w:spacing w:after="20"/>
              <w:ind w:left="20"/>
              <w:jc w:val="both"/>
            </w:pPr>
            <w:r>
              <w:rPr>
                <w:rFonts w:ascii="Times New Roman"/>
                <w:b w:val="false"/>
                <w:i w:val="false"/>
                <w:color w:val="000000"/>
                <w:sz w:val="20"/>
              </w:rPr>
              <w:t>
16</w:t>
            </w:r>
          </w:p>
          <w:bookmarkEnd w:id="59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92"/>
          <w:p>
            <w:pPr>
              <w:spacing w:after="20"/>
              <w:ind w:left="20"/>
              <w:jc w:val="both"/>
            </w:pPr>
            <w:r>
              <w:rPr>
                <w:rFonts w:ascii="Times New Roman"/>
                <w:b w:val="false"/>
                <w:i w:val="false"/>
                <w:color w:val="000000"/>
                <w:sz w:val="20"/>
              </w:rPr>
              <w:t>
17</w:t>
            </w:r>
          </w:p>
          <w:bookmarkEnd w:id="59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93"/>
          <w:p>
            <w:pPr>
              <w:spacing w:after="20"/>
              <w:ind w:left="20"/>
              <w:jc w:val="both"/>
            </w:pPr>
            <w:r>
              <w:rPr>
                <w:rFonts w:ascii="Times New Roman"/>
                <w:b w:val="false"/>
                <w:i w:val="false"/>
                <w:color w:val="000000"/>
                <w:sz w:val="20"/>
              </w:rPr>
              <w:t>
Жамбыл ауданы</w:t>
            </w:r>
          </w:p>
          <w:bookmarkEnd w:id="593"/>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94"/>
          <w:p>
            <w:pPr>
              <w:spacing w:after="20"/>
              <w:ind w:left="20"/>
              <w:jc w:val="both"/>
            </w:pPr>
            <w:r>
              <w:rPr>
                <w:rFonts w:ascii="Times New Roman"/>
                <w:b w:val="false"/>
                <w:i w:val="false"/>
                <w:color w:val="000000"/>
                <w:sz w:val="20"/>
              </w:rPr>
              <w:t>
1</w:t>
            </w:r>
          </w:p>
          <w:bookmarkEnd w:id="59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Дружба, көшесі 10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95"/>
          <w:p>
            <w:pPr>
              <w:spacing w:after="20"/>
              <w:ind w:left="20"/>
              <w:jc w:val="both"/>
            </w:pPr>
            <w:r>
              <w:rPr>
                <w:rFonts w:ascii="Times New Roman"/>
                <w:b w:val="false"/>
                <w:i w:val="false"/>
                <w:color w:val="000000"/>
                <w:sz w:val="20"/>
              </w:rPr>
              <w:t>
2</w:t>
            </w:r>
          </w:p>
          <w:bookmarkEnd w:id="59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96"/>
          <w:p>
            <w:pPr>
              <w:spacing w:after="20"/>
              <w:ind w:left="20"/>
              <w:jc w:val="both"/>
            </w:pPr>
            <w:r>
              <w:rPr>
                <w:rFonts w:ascii="Times New Roman"/>
                <w:b w:val="false"/>
                <w:i w:val="false"/>
                <w:color w:val="000000"/>
                <w:sz w:val="20"/>
              </w:rPr>
              <w:t>
3</w:t>
            </w:r>
          </w:p>
          <w:bookmarkEnd w:id="59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97"/>
          <w:p>
            <w:pPr>
              <w:spacing w:after="20"/>
              <w:ind w:left="20"/>
              <w:jc w:val="both"/>
            </w:pPr>
            <w:r>
              <w:rPr>
                <w:rFonts w:ascii="Times New Roman"/>
                <w:b w:val="false"/>
                <w:i w:val="false"/>
                <w:color w:val="000000"/>
                <w:sz w:val="20"/>
              </w:rPr>
              <w:t>
4</w:t>
            </w:r>
          </w:p>
          <w:bookmarkEnd w:id="59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98"/>
          <w:p>
            <w:pPr>
              <w:spacing w:after="20"/>
              <w:ind w:left="20"/>
              <w:jc w:val="both"/>
            </w:pPr>
            <w:r>
              <w:rPr>
                <w:rFonts w:ascii="Times New Roman"/>
                <w:b w:val="false"/>
                <w:i w:val="false"/>
                <w:color w:val="000000"/>
                <w:sz w:val="20"/>
              </w:rPr>
              <w:t>
5</w:t>
            </w:r>
          </w:p>
          <w:bookmarkEnd w:id="59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99"/>
          <w:p>
            <w:pPr>
              <w:spacing w:after="20"/>
              <w:ind w:left="20"/>
              <w:jc w:val="both"/>
            </w:pPr>
            <w:r>
              <w:rPr>
                <w:rFonts w:ascii="Times New Roman"/>
                <w:b w:val="false"/>
                <w:i w:val="false"/>
                <w:color w:val="000000"/>
                <w:sz w:val="20"/>
              </w:rPr>
              <w:t>
6</w:t>
            </w:r>
          </w:p>
          <w:bookmarkEnd w:id="59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00"/>
          <w:p>
            <w:pPr>
              <w:spacing w:after="20"/>
              <w:ind w:left="20"/>
              <w:jc w:val="both"/>
            </w:pPr>
            <w:r>
              <w:rPr>
                <w:rFonts w:ascii="Times New Roman"/>
                <w:b w:val="false"/>
                <w:i w:val="false"/>
                <w:color w:val="000000"/>
                <w:sz w:val="20"/>
              </w:rPr>
              <w:t>
7</w:t>
            </w:r>
          </w:p>
          <w:bookmarkEnd w:id="60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01"/>
          <w:p>
            <w:pPr>
              <w:spacing w:after="20"/>
              <w:ind w:left="20"/>
              <w:jc w:val="both"/>
            </w:pPr>
            <w:r>
              <w:rPr>
                <w:rFonts w:ascii="Times New Roman"/>
                <w:b w:val="false"/>
                <w:i w:val="false"/>
                <w:color w:val="000000"/>
                <w:sz w:val="20"/>
              </w:rPr>
              <w:t>
8</w:t>
            </w:r>
          </w:p>
          <w:bookmarkEnd w:id="60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02"/>
          <w:p>
            <w:pPr>
              <w:spacing w:after="20"/>
              <w:ind w:left="20"/>
              <w:jc w:val="both"/>
            </w:pPr>
            <w:r>
              <w:rPr>
                <w:rFonts w:ascii="Times New Roman"/>
                <w:b w:val="false"/>
                <w:i w:val="false"/>
                <w:color w:val="000000"/>
                <w:sz w:val="20"/>
              </w:rPr>
              <w:t>
9</w:t>
            </w:r>
          </w:p>
          <w:bookmarkEnd w:id="60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03"/>
          <w:p>
            <w:pPr>
              <w:spacing w:after="20"/>
              <w:ind w:left="20"/>
              <w:jc w:val="both"/>
            </w:pPr>
            <w:r>
              <w:rPr>
                <w:rFonts w:ascii="Times New Roman"/>
                <w:b w:val="false"/>
                <w:i w:val="false"/>
                <w:color w:val="000000"/>
                <w:sz w:val="20"/>
              </w:rPr>
              <w:t>
10</w:t>
            </w:r>
          </w:p>
          <w:bookmarkEnd w:id="60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04"/>
          <w:p>
            <w:pPr>
              <w:spacing w:after="20"/>
              <w:ind w:left="20"/>
              <w:jc w:val="both"/>
            </w:pPr>
            <w:r>
              <w:rPr>
                <w:rFonts w:ascii="Times New Roman"/>
                <w:b w:val="false"/>
                <w:i w:val="false"/>
                <w:color w:val="000000"/>
                <w:sz w:val="20"/>
              </w:rPr>
              <w:t>
11</w:t>
            </w:r>
          </w:p>
          <w:bookmarkEnd w:id="60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05"/>
          <w:p>
            <w:pPr>
              <w:spacing w:after="20"/>
              <w:ind w:left="20"/>
              <w:jc w:val="both"/>
            </w:pPr>
            <w:r>
              <w:rPr>
                <w:rFonts w:ascii="Times New Roman"/>
                <w:b w:val="false"/>
                <w:i w:val="false"/>
                <w:color w:val="000000"/>
                <w:sz w:val="20"/>
              </w:rPr>
              <w:t>
12</w:t>
            </w:r>
          </w:p>
          <w:bookmarkEnd w:id="60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06"/>
          <w:p>
            <w:pPr>
              <w:spacing w:after="20"/>
              <w:ind w:left="20"/>
              <w:jc w:val="both"/>
            </w:pPr>
            <w:r>
              <w:rPr>
                <w:rFonts w:ascii="Times New Roman"/>
                <w:b w:val="false"/>
                <w:i w:val="false"/>
                <w:color w:val="000000"/>
                <w:sz w:val="20"/>
              </w:rPr>
              <w:t>
13</w:t>
            </w:r>
          </w:p>
          <w:bookmarkEnd w:id="60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07"/>
          <w:p>
            <w:pPr>
              <w:spacing w:after="20"/>
              <w:ind w:left="20"/>
              <w:jc w:val="both"/>
            </w:pPr>
            <w:r>
              <w:rPr>
                <w:rFonts w:ascii="Times New Roman"/>
                <w:b w:val="false"/>
                <w:i w:val="false"/>
                <w:color w:val="000000"/>
                <w:sz w:val="20"/>
              </w:rPr>
              <w:t>
14</w:t>
            </w:r>
          </w:p>
          <w:bookmarkEnd w:id="60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08"/>
          <w:p>
            <w:pPr>
              <w:spacing w:after="20"/>
              <w:ind w:left="20"/>
              <w:jc w:val="both"/>
            </w:pPr>
            <w:r>
              <w:rPr>
                <w:rFonts w:ascii="Times New Roman"/>
                <w:b w:val="false"/>
                <w:i w:val="false"/>
                <w:color w:val="000000"/>
                <w:sz w:val="20"/>
              </w:rPr>
              <w:t>
Мағжан Жұмабаев ауданы</w:t>
            </w:r>
          </w:p>
          <w:bookmarkEnd w:id="608"/>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609"/>
          <w:p>
            <w:pPr>
              <w:spacing w:after="20"/>
              <w:ind w:left="20"/>
              <w:jc w:val="both"/>
            </w:pPr>
            <w:r>
              <w:rPr>
                <w:rFonts w:ascii="Times New Roman"/>
                <w:b w:val="false"/>
                <w:i w:val="false"/>
                <w:color w:val="000000"/>
                <w:sz w:val="20"/>
              </w:rPr>
              <w:t>
1</w:t>
            </w:r>
          </w:p>
          <w:bookmarkEnd w:id="60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Юбилейная көшесі, 56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10"/>
          <w:p>
            <w:pPr>
              <w:spacing w:after="20"/>
              <w:ind w:left="20"/>
              <w:jc w:val="both"/>
            </w:pPr>
            <w:r>
              <w:rPr>
                <w:rFonts w:ascii="Times New Roman"/>
                <w:b w:val="false"/>
                <w:i w:val="false"/>
                <w:color w:val="000000"/>
                <w:sz w:val="20"/>
              </w:rPr>
              <w:t>
2</w:t>
            </w:r>
          </w:p>
          <w:bookmarkEnd w:id="61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11"/>
          <w:p>
            <w:pPr>
              <w:spacing w:after="20"/>
              <w:ind w:left="20"/>
              <w:jc w:val="both"/>
            </w:pPr>
            <w:r>
              <w:rPr>
                <w:rFonts w:ascii="Times New Roman"/>
                <w:b w:val="false"/>
                <w:i w:val="false"/>
                <w:color w:val="000000"/>
                <w:sz w:val="20"/>
              </w:rPr>
              <w:t>
3</w:t>
            </w:r>
          </w:p>
          <w:bookmarkEnd w:id="61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12"/>
          <w:p>
            <w:pPr>
              <w:spacing w:after="20"/>
              <w:ind w:left="20"/>
              <w:jc w:val="both"/>
            </w:pPr>
            <w:r>
              <w:rPr>
                <w:rFonts w:ascii="Times New Roman"/>
                <w:b w:val="false"/>
                <w:i w:val="false"/>
                <w:color w:val="000000"/>
                <w:sz w:val="20"/>
              </w:rPr>
              <w:t>
4</w:t>
            </w:r>
          </w:p>
          <w:bookmarkEnd w:id="61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13"/>
          <w:p>
            <w:pPr>
              <w:spacing w:after="20"/>
              <w:ind w:left="20"/>
              <w:jc w:val="both"/>
            </w:pPr>
            <w:r>
              <w:rPr>
                <w:rFonts w:ascii="Times New Roman"/>
                <w:b w:val="false"/>
                <w:i w:val="false"/>
                <w:color w:val="000000"/>
                <w:sz w:val="20"/>
              </w:rPr>
              <w:t>
5</w:t>
            </w:r>
          </w:p>
          <w:bookmarkEnd w:id="61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14"/>
          <w:p>
            <w:pPr>
              <w:spacing w:after="20"/>
              <w:ind w:left="20"/>
              <w:jc w:val="both"/>
            </w:pPr>
            <w:r>
              <w:rPr>
                <w:rFonts w:ascii="Times New Roman"/>
                <w:b w:val="false"/>
                <w:i w:val="false"/>
                <w:color w:val="000000"/>
                <w:sz w:val="20"/>
              </w:rPr>
              <w:t>
6</w:t>
            </w:r>
          </w:p>
          <w:bookmarkEnd w:id="61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15"/>
          <w:p>
            <w:pPr>
              <w:spacing w:after="20"/>
              <w:ind w:left="20"/>
              <w:jc w:val="both"/>
            </w:pPr>
            <w:r>
              <w:rPr>
                <w:rFonts w:ascii="Times New Roman"/>
                <w:b w:val="false"/>
                <w:i w:val="false"/>
                <w:color w:val="000000"/>
                <w:sz w:val="20"/>
              </w:rPr>
              <w:t>
7</w:t>
            </w:r>
          </w:p>
          <w:bookmarkEnd w:id="61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16"/>
          <w:p>
            <w:pPr>
              <w:spacing w:after="20"/>
              <w:ind w:left="20"/>
              <w:jc w:val="both"/>
            </w:pPr>
            <w:r>
              <w:rPr>
                <w:rFonts w:ascii="Times New Roman"/>
                <w:b w:val="false"/>
                <w:i w:val="false"/>
                <w:color w:val="000000"/>
                <w:sz w:val="20"/>
              </w:rPr>
              <w:t>
8</w:t>
            </w:r>
          </w:p>
          <w:bookmarkEnd w:id="61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17"/>
          <w:p>
            <w:pPr>
              <w:spacing w:after="20"/>
              <w:ind w:left="20"/>
              <w:jc w:val="both"/>
            </w:pPr>
            <w:r>
              <w:rPr>
                <w:rFonts w:ascii="Times New Roman"/>
                <w:b w:val="false"/>
                <w:i w:val="false"/>
                <w:color w:val="000000"/>
                <w:sz w:val="20"/>
              </w:rPr>
              <w:t>
9</w:t>
            </w:r>
          </w:p>
          <w:bookmarkEnd w:id="61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18"/>
          <w:p>
            <w:pPr>
              <w:spacing w:after="20"/>
              <w:ind w:left="20"/>
              <w:jc w:val="both"/>
            </w:pPr>
            <w:r>
              <w:rPr>
                <w:rFonts w:ascii="Times New Roman"/>
                <w:b w:val="false"/>
                <w:i w:val="false"/>
                <w:color w:val="000000"/>
                <w:sz w:val="20"/>
              </w:rPr>
              <w:t>
10</w:t>
            </w:r>
          </w:p>
          <w:bookmarkEnd w:id="61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19"/>
          <w:p>
            <w:pPr>
              <w:spacing w:after="20"/>
              <w:ind w:left="20"/>
              <w:jc w:val="both"/>
            </w:pPr>
            <w:r>
              <w:rPr>
                <w:rFonts w:ascii="Times New Roman"/>
                <w:b w:val="false"/>
                <w:i w:val="false"/>
                <w:color w:val="000000"/>
                <w:sz w:val="20"/>
              </w:rPr>
              <w:t>
11</w:t>
            </w:r>
          </w:p>
          <w:bookmarkEnd w:id="61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20"/>
          <w:p>
            <w:pPr>
              <w:spacing w:after="20"/>
              <w:ind w:left="20"/>
              <w:jc w:val="both"/>
            </w:pPr>
            <w:r>
              <w:rPr>
                <w:rFonts w:ascii="Times New Roman"/>
                <w:b w:val="false"/>
                <w:i w:val="false"/>
                <w:color w:val="000000"/>
                <w:sz w:val="20"/>
              </w:rPr>
              <w:t>
12</w:t>
            </w:r>
          </w:p>
          <w:bookmarkEnd w:id="62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21"/>
          <w:p>
            <w:pPr>
              <w:spacing w:after="20"/>
              <w:ind w:left="20"/>
              <w:jc w:val="both"/>
            </w:pPr>
            <w:r>
              <w:rPr>
                <w:rFonts w:ascii="Times New Roman"/>
                <w:b w:val="false"/>
                <w:i w:val="false"/>
                <w:color w:val="000000"/>
                <w:sz w:val="20"/>
              </w:rPr>
              <w:t>
13</w:t>
            </w:r>
          </w:p>
          <w:bookmarkEnd w:id="62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22"/>
          <w:p>
            <w:pPr>
              <w:spacing w:after="20"/>
              <w:ind w:left="20"/>
              <w:jc w:val="both"/>
            </w:pPr>
            <w:r>
              <w:rPr>
                <w:rFonts w:ascii="Times New Roman"/>
                <w:b w:val="false"/>
                <w:i w:val="false"/>
                <w:color w:val="000000"/>
                <w:sz w:val="20"/>
              </w:rPr>
              <w:t>
14</w:t>
            </w:r>
          </w:p>
          <w:bookmarkEnd w:id="62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23"/>
          <w:p>
            <w:pPr>
              <w:spacing w:after="20"/>
              <w:ind w:left="20"/>
              <w:jc w:val="both"/>
            </w:pPr>
            <w:r>
              <w:rPr>
                <w:rFonts w:ascii="Times New Roman"/>
                <w:b w:val="false"/>
                <w:i w:val="false"/>
                <w:color w:val="000000"/>
                <w:sz w:val="20"/>
              </w:rPr>
              <w:t>
15</w:t>
            </w:r>
          </w:p>
          <w:bookmarkEnd w:id="62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24"/>
          <w:p>
            <w:pPr>
              <w:spacing w:after="20"/>
              <w:ind w:left="20"/>
              <w:jc w:val="both"/>
            </w:pPr>
            <w:r>
              <w:rPr>
                <w:rFonts w:ascii="Times New Roman"/>
                <w:b w:val="false"/>
                <w:i w:val="false"/>
                <w:color w:val="000000"/>
                <w:sz w:val="20"/>
              </w:rPr>
              <w:t>
16</w:t>
            </w:r>
          </w:p>
          <w:bookmarkEnd w:id="62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25"/>
          <w:p>
            <w:pPr>
              <w:spacing w:after="20"/>
              <w:ind w:left="20"/>
              <w:jc w:val="both"/>
            </w:pPr>
            <w:r>
              <w:rPr>
                <w:rFonts w:ascii="Times New Roman"/>
                <w:b w:val="false"/>
                <w:i w:val="false"/>
                <w:color w:val="000000"/>
                <w:sz w:val="20"/>
              </w:rPr>
              <w:t>
17</w:t>
            </w:r>
          </w:p>
          <w:bookmarkEnd w:id="62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26"/>
          <w:p>
            <w:pPr>
              <w:spacing w:after="20"/>
              <w:ind w:left="20"/>
              <w:jc w:val="both"/>
            </w:pPr>
            <w:r>
              <w:rPr>
                <w:rFonts w:ascii="Times New Roman"/>
                <w:b w:val="false"/>
                <w:i w:val="false"/>
                <w:color w:val="000000"/>
                <w:sz w:val="20"/>
              </w:rPr>
              <w:t>
18</w:t>
            </w:r>
          </w:p>
          <w:bookmarkEnd w:id="62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27"/>
          <w:p>
            <w:pPr>
              <w:spacing w:after="20"/>
              <w:ind w:left="20"/>
              <w:jc w:val="both"/>
            </w:pPr>
            <w:r>
              <w:rPr>
                <w:rFonts w:ascii="Times New Roman"/>
                <w:b w:val="false"/>
                <w:i w:val="false"/>
                <w:color w:val="000000"/>
                <w:sz w:val="20"/>
              </w:rPr>
              <w:t>
19</w:t>
            </w:r>
          </w:p>
          <w:bookmarkEnd w:id="62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28"/>
          <w:p>
            <w:pPr>
              <w:spacing w:after="20"/>
              <w:ind w:left="20"/>
              <w:jc w:val="both"/>
            </w:pPr>
            <w:r>
              <w:rPr>
                <w:rFonts w:ascii="Times New Roman"/>
                <w:b w:val="false"/>
                <w:i w:val="false"/>
                <w:color w:val="000000"/>
                <w:sz w:val="20"/>
              </w:rPr>
              <w:t>
20</w:t>
            </w:r>
          </w:p>
          <w:bookmarkEnd w:id="62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29"/>
          <w:p>
            <w:pPr>
              <w:spacing w:after="20"/>
              <w:ind w:left="20"/>
              <w:jc w:val="both"/>
            </w:pPr>
            <w:r>
              <w:rPr>
                <w:rFonts w:ascii="Times New Roman"/>
                <w:b w:val="false"/>
                <w:i w:val="false"/>
                <w:color w:val="000000"/>
                <w:sz w:val="20"/>
              </w:rPr>
              <w:t>
21</w:t>
            </w:r>
          </w:p>
          <w:bookmarkEnd w:id="62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30"/>
          <w:p>
            <w:pPr>
              <w:spacing w:after="20"/>
              <w:ind w:left="20"/>
              <w:jc w:val="both"/>
            </w:pPr>
            <w:r>
              <w:rPr>
                <w:rFonts w:ascii="Times New Roman"/>
                <w:b w:val="false"/>
                <w:i w:val="false"/>
                <w:color w:val="000000"/>
                <w:sz w:val="20"/>
              </w:rPr>
              <w:t>
22</w:t>
            </w:r>
          </w:p>
          <w:bookmarkEnd w:id="63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31"/>
          <w:p>
            <w:pPr>
              <w:spacing w:after="20"/>
              <w:ind w:left="20"/>
              <w:jc w:val="both"/>
            </w:pPr>
            <w:r>
              <w:rPr>
                <w:rFonts w:ascii="Times New Roman"/>
                <w:b w:val="false"/>
                <w:i w:val="false"/>
                <w:color w:val="000000"/>
                <w:sz w:val="20"/>
              </w:rPr>
              <w:t>
23</w:t>
            </w:r>
          </w:p>
          <w:bookmarkEnd w:id="63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әкімінің аппараты" мемлекеттік мекемесі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32"/>
          <w:p>
            <w:pPr>
              <w:spacing w:after="20"/>
              <w:ind w:left="20"/>
              <w:jc w:val="both"/>
            </w:pPr>
            <w:r>
              <w:rPr>
                <w:rFonts w:ascii="Times New Roman"/>
                <w:b w:val="false"/>
                <w:i w:val="false"/>
                <w:color w:val="000000"/>
                <w:sz w:val="20"/>
              </w:rPr>
              <w:t>
Қызылжар ауданы</w:t>
            </w:r>
          </w:p>
          <w:bookmarkEnd w:id="632"/>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33"/>
          <w:p>
            <w:pPr>
              <w:spacing w:after="20"/>
              <w:ind w:left="20"/>
              <w:jc w:val="both"/>
            </w:pPr>
            <w:r>
              <w:rPr>
                <w:rFonts w:ascii="Times New Roman"/>
                <w:b w:val="false"/>
                <w:i w:val="false"/>
                <w:color w:val="000000"/>
                <w:sz w:val="20"/>
              </w:rPr>
              <w:t>
1</w:t>
            </w:r>
          </w:p>
          <w:bookmarkEnd w:id="63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634"/>
          <w:p>
            <w:pPr>
              <w:spacing w:after="20"/>
              <w:ind w:left="20"/>
              <w:jc w:val="both"/>
            </w:pPr>
            <w:r>
              <w:rPr>
                <w:rFonts w:ascii="Times New Roman"/>
                <w:b w:val="false"/>
                <w:i w:val="false"/>
                <w:color w:val="000000"/>
                <w:sz w:val="20"/>
              </w:rPr>
              <w:t>
2</w:t>
            </w:r>
          </w:p>
          <w:bookmarkEnd w:id="63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35"/>
          <w:p>
            <w:pPr>
              <w:spacing w:after="20"/>
              <w:ind w:left="20"/>
              <w:jc w:val="both"/>
            </w:pPr>
            <w:r>
              <w:rPr>
                <w:rFonts w:ascii="Times New Roman"/>
                <w:b w:val="false"/>
                <w:i w:val="false"/>
                <w:color w:val="000000"/>
                <w:sz w:val="20"/>
              </w:rPr>
              <w:t>
3</w:t>
            </w:r>
          </w:p>
          <w:bookmarkEnd w:id="63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36"/>
          <w:p>
            <w:pPr>
              <w:spacing w:after="20"/>
              <w:ind w:left="20"/>
              <w:jc w:val="both"/>
            </w:pPr>
            <w:r>
              <w:rPr>
                <w:rFonts w:ascii="Times New Roman"/>
                <w:b w:val="false"/>
                <w:i w:val="false"/>
                <w:color w:val="000000"/>
                <w:sz w:val="20"/>
              </w:rPr>
              <w:t>
4</w:t>
            </w:r>
          </w:p>
          <w:bookmarkEnd w:id="63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637"/>
          <w:p>
            <w:pPr>
              <w:spacing w:after="20"/>
              <w:ind w:left="20"/>
              <w:jc w:val="both"/>
            </w:pPr>
            <w:r>
              <w:rPr>
                <w:rFonts w:ascii="Times New Roman"/>
                <w:b w:val="false"/>
                <w:i w:val="false"/>
                <w:color w:val="000000"/>
                <w:sz w:val="20"/>
              </w:rPr>
              <w:t>
5</w:t>
            </w:r>
          </w:p>
          <w:bookmarkEnd w:id="63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38"/>
          <w:p>
            <w:pPr>
              <w:spacing w:after="20"/>
              <w:ind w:left="20"/>
              <w:jc w:val="both"/>
            </w:pPr>
            <w:r>
              <w:rPr>
                <w:rFonts w:ascii="Times New Roman"/>
                <w:b w:val="false"/>
                <w:i w:val="false"/>
                <w:color w:val="000000"/>
                <w:sz w:val="20"/>
              </w:rPr>
              <w:t>
6</w:t>
            </w:r>
          </w:p>
          <w:bookmarkEnd w:id="63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639"/>
          <w:p>
            <w:pPr>
              <w:spacing w:after="20"/>
              <w:ind w:left="20"/>
              <w:jc w:val="both"/>
            </w:pPr>
            <w:r>
              <w:rPr>
                <w:rFonts w:ascii="Times New Roman"/>
                <w:b w:val="false"/>
                <w:i w:val="false"/>
                <w:color w:val="000000"/>
                <w:sz w:val="20"/>
              </w:rPr>
              <w:t>
7</w:t>
            </w:r>
          </w:p>
          <w:bookmarkEnd w:id="63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640"/>
          <w:p>
            <w:pPr>
              <w:spacing w:after="20"/>
              <w:ind w:left="20"/>
              <w:jc w:val="both"/>
            </w:pPr>
            <w:r>
              <w:rPr>
                <w:rFonts w:ascii="Times New Roman"/>
                <w:b w:val="false"/>
                <w:i w:val="false"/>
                <w:color w:val="000000"/>
                <w:sz w:val="20"/>
              </w:rPr>
              <w:t>
8</w:t>
            </w:r>
          </w:p>
          <w:bookmarkEnd w:id="64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41"/>
          <w:p>
            <w:pPr>
              <w:spacing w:after="20"/>
              <w:ind w:left="20"/>
              <w:jc w:val="both"/>
            </w:pPr>
            <w:r>
              <w:rPr>
                <w:rFonts w:ascii="Times New Roman"/>
                <w:b w:val="false"/>
                <w:i w:val="false"/>
                <w:color w:val="000000"/>
                <w:sz w:val="20"/>
              </w:rPr>
              <w:t>
9</w:t>
            </w:r>
          </w:p>
          <w:bookmarkEnd w:id="64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Қуйбышев ауылдық округі әкімінің аппараты" мемлекеттік мекемесі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42"/>
          <w:p>
            <w:pPr>
              <w:spacing w:after="20"/>
              <w:ind w:left="20"/>
              <w:jc w:val="both"/>
            </w:pPr>
            <w:r>
              <w:rPr>
                <w:rFonts w:ascii="Times New Roman"/>
                <w:b w:val="false"/>
                <w:i w:val="false"/>
                <w:color w:val="000000"/>
                <w:sz w:val="20"/>
              </w:rPr>
              <w:t>
10</w:t>
            </w:r>
          </w:p>
          <w:bookmarkEnd w:id="64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43"/>
          <w:p>
            <w:pPr>
              <w:spacing w:after="20"/>
              <w:ind w:left="20"/>
              <w:jc w:val="both"/>
            </w:pPr>
            <w:r>
              <w:rPr>
                <w:rFonts w:ascii="Times New Roman"/>
                <w:b w:val="false"/>
                <w:i w:val="false"/>
                <w:color w:val="000000"/>
                <w:sz w:val="20"/>
              </w:rPr>
              <w:t>
11</w:t>
            </w:r>
          </w:p>
          <w:bookmarkEnd w:id="64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644"/>
          <w:p>
            <w:pPr>
              <w:spacing w:after="20"/>
              <w:ind w:left="20"/>
              <w:jc w:val="both"/>
            </w:pPr>
            <w:r>
              <w:rPr>
                <w:rFonts w:ascii="Times New Roman"/>
                <w:b w:val="false"/>
                <w:i w:val="false"/>
                <w:color w:val="000000"/>
                <w:sz w:val="20"/>
              </w:rPr>
              <w:t>
12</w:t>
            </w:r>
          </w:p>
          <w:bookmarkEnd w:id="64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45"/>
          <w:p>
            <w:pPr>
              <w:spacing w:after="20"/>
              <w:ind w:left="20"/>
              <w:jc w:val="both"/>
            </w:pPr>
            <w:r>
              <w:rPr>
                <w:rFonts w:ascii="Times New Roman"/>
                <w:b w:val="false"/>
                <w:i w:val="false"/>
                <w:color w:val="000000"/>
                <w:sz w:val="20"/>
              </w:rPr>
              <w:t>
13</w:t>
            </w:r>
          </w:p>
          <w:bookmarkEnd w:id="64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646"/>
          <w:p>
            <w:pPr>
              <w:spacing w:after="20"/>
              <w:ind w:left="20"/>
              <w:jc w:val="both"/>
            </w:pPr>
            <w:r>
              <w:rPr>
                <w:rFonts w:ascii="Times New Roman"/>
                <w:b w:val="false"/>
                <w:i w:val="false"/>
                <w:color w:val="000000"/>
                <w:sz w:val="20"/>
              </w:rPr>
              <w:t>
14</w:t>
            </w:r>
          </w:p>
          <w:bookmarkEnd w:id="64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47"/>
          <w:p>
            <w:pPr>
              <w:spacing w:after="20"/>
              <w:ind w:left="20"/>
              <w:jc w:val="both"/>
            </w:pPr>
            <w:r>
              <w:rPr>
                <w:rFonts w:ascii="Times New Roman"/>
                <w:b w:val="false"/>
                <w:i w:val="false"/>
                <w:color w:val="000000"/>
                <w:sz w:val="20"/>
              </w:rPr>
              <w:t>
15</w:t>
            </w:r>
          </w:p>
          <w:bookmarkEnd w:id="64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Пребрежное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48"/>
          <w:p>
            <w:pPr>
              <w:spacing w:after="20"/>
              <w:ind w:left="20"/>
              <w:jc w:val="both"/>
            </w:pPr>
            <w:r>
              <w:rPr>
                <w:rFonts w:ascii="Times New Roman"/>
                <w:b w:val="false"/>
                <w:i w:val="false"/>
                <w:color w:val="000000"/>
                <w:sz w:val="20"/>
              </w:rPr>
              <w:t>
16</w:t>
            </w:r>
          </w:p>
          <w:bookmarkEnd w:id="64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49"/>
          <w:p>
            <w:pPr>
              <w:spacing w:after="20"/>
              <w:ind w:left="20"/>
              <w:jc w:val="both"/>
            </w:pPr>
            <w:r>
              <w:rPr>
                <w:rFonts w:ascii="Times New Roman"/>
                <w:b w:val="false"/>
                <w:i w:val="false"/>
                <w:color w:val="000000"/>
                <w:sz w:val="20"/>
              </w:rPr>
              <w:t>
17</w:t>
            </w:r>
          </w:p>
          <w:bookmarkEnd w:id="64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650"/>
          <w:p>
            <w:pPr>
              <w:spacing w:after="20"/>
              <w:ind w:left="20"/>
              <w:jc w:val="both"/>
            </w:pPr>
            <w:r>
              <w:rPr>
                <w:rFonts w:ascii="Times New Roman"/>
                <w:b w:val="false"/>
                <w:i w:val="false"/>
                <w:color w:val="000000"/>
                <w:sz w:val="20"/>
              </w:rPr>
              <w:t>
18</w:t>
            </w:r>
          </w:p>
          <w:bookmarkEnd w:id="65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651"/>
          <w:p>
            <w:pPr>
              <w:spacing w:after="20"/>
              <w:ind w:left="20"/>
              <w:jc w:val="both"/>
            </w:pPr>
            <w:r>
              <w:rPr>
                <w:rFonts w:ascii="Times New Roman"/>
                <w:b w:val="false"/>
                <w:i w:val="false"/>
                <w:color w:val="000000"/>
                <w:sz w:val="20"/>
              </w:rPr>
              <w:t>
19</w:t>
            </w:r>
          </w:p>
          <w:bookmarkEnd w:id="65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52"/>
          <w:p>
            <w:pPr>
              <w:spacing w:after="20"/>
              <w:ind w:left="20"/>
              <w:jc w:val="both"/>
            </w:pPr>
            <w:r>
              <w:rPr>
                <w:rFonts w:ascii="Times New Roman"/>
                <w:b w:val="false"/>
                <w:i w:val="false"/>
                <w:color w:val="000000"/>
                <w:sz w:val="20"/>
              </w:rPr>
              <w:t>
20</w:t>
            </w:r>
          </w:p>
          <w:bookmarkEnd w:id="65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653"/>
          <w:p>
            <w:pPr>
              <w:spacing w:after="20"/>
              <w:ind w:left="20"/>
              <w:jc w:val="both"/>
            </w:pPr>
            <w:r>
              <w:rPr>
                <w:rFonts w:ascii="Times New Roman"/>
                <w:b w:val="false"/>
                <w:i w:val="false"/>
                <w:color w:val="000000"/>
                <w:sz w:val="20"/>
              </w:rPr>
              <w:t>
Мамлют ауданы</w:t>
            </w:r>
          </w:p>
          <w:bookmarkEnd w:id="653"/>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54"/>
          <w:p>
            <w:pPr>
              <w:spacing w:after="20"/>
              <w:ind w:left="20"/>
              <w:jc w:val="both"/>
            </w:pPr>
            <w:r>
              <w:rPr>
                <w:rFonts w:ascii="Times New Roman"/>
                <w:b w:val="false"/>
                <w:i w:val="false"/>
                <w:color w:val="000000"/>
                <w:sz w:val="20"/>
              </w:rPr>
              <w:t>
1</w:t>
            </w:r>
          </w:p>
          <w:bookmarkEnd w:id="65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655"/>
          <w:p>
            <w:pPr>
              <w:spacing w:after="20"/>
              <w:ind w:left="20"/>
              <w:jc w:val="both"/>
            </w:pPr>
            <w:r>
              <w:rPr>
                <w:rFonts w:ascii="Times New Roman"/>
                <w:b w:val="false"/>
                <w:i w:val="false"/>
                <w:color w:val="000000"/>
                <w:sz w:val="20"/>
              </w:rPr>
              <w:t>
2</w:t>
            </w:r>
          </w:p>
          <w:bookmarkEnd w:id="65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56"/>
          <w:p>
            <w:pPr>
              <w:spacing w:after="20"/>
              <w:ind w:left="20"/>
              <w:jc w:val="both"/>
            </w:pPr>
            <w:r>
              <w:rPr>
                <w:rFonts w:ascii="Times New Roman"/>
                <w:b w:val="false"/>
                <w:i w:val="false"/>
                <w:color w:val="000000"/>
                <w:sz w:val="20"/>
              </w:rPr>
              <w:t>
3</w:t>
            </w:r>
          </w:p>
          <w:bookmarkEnd w:id="65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57"/>
          <w:p>
            <w:pPr>
              <w:spacing w:after="20"/>
              <w:ind w:left="20"/>
              <w:jc w:val="both"/>
            </w:pPr>
            <w:r>
              <w:rPr>
                <w:rFonts w:ascii="Times New Roman"/>
                <w:b w:val="false"/>
                <w:i w:val="false"/>
                <w:color w:val="000000"/>
                <w:sz w:val="20"/>
              </w:rPr>
              <w:t>
4</w:t>
            </w:r>
          </w:p>
          <w:bookmarkEnd w:id="65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658"/>
          <w:p>
            <w:pPr>
              <w:spacing w:after="20"/>
              <w:ind w:left="20"/>
              <w:jc w:val="both"/>
            </w:pPr>
            <w:r>
              <w:rPr>
                <w:rFonts w:ascii="Times New Roman"/>
                <w:b w:val="false"/>
                <w:i w:val="false"/>
                <w:color w:val="000000"/>
                <w:sz w:val="20"/>
              </w:rPr>
              <w:t>
5</w:t>
            </w:r>
          </w:p>
          <w:bookmarkEnd w:id="65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659"/>
          <w:p>
            <w:pPr>
              <w:spacing w:after="20"/>
              <w:ind w:left="20"/>
              <w:jc w:val="both"/>
            </w:pPr>
            <w:r>
              <w:rPr>
                <w:rFonts w:ascii="Times New Roman"/>
                <w:b w:val="false"/>
                <w:i w:val="false"/>
                <w:color w:val="000000"/>
                <w:sz w:val="20"/>
              </w:rPr>
              <w:t>
6</w:t>
            </w:r>
          </w:p>
          <w:bookmarkEnd w:id="65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60"/>
          <w:p>
            <w:pPr>
              <w:spacing w:after="20"/>
              <w:ind w:left="20"/>
              <w:jc w:val="both"/>
            </w:pPr>
            <w:r>
              <w:rPr>
                <w:rFonts w:ascii="Times New Roman"/>
                <w:b w:val="false"/>
                <w:i w:val="false"/>
                <w:color w:val="000000"/>
                <w:sz w:val="20"/>
              </w:rPr>
              <w:t>
7</w:t>
            </w:r>
          </w:p>
          <w:bookmarkEnd w:id="66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 әкімінің аппараты" мемлекеттік мекеме</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661"/>
          <w:p>
            <w:pPr>
              <w:spacing w:after="20"/>
              <w:ind w:left="20"/>
              <w:jc w:val="both"/>
            </w:pPr>
            <w:r>
              <w:rPr>
                <w:rFonts w:ascii="Times New Roman"/>
                <w:b w:val="false"/>
                <w:i w:val="false"/>
                <w:color w:val="000000"/>
                <w:sz w:val="20"/>
              </w:rPr>
              <w:t>
8</w:t>
            </w:r>
          </w:p>
          <w:bookmarkEnd w:id="66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662"/>
          <w:p>
            <w:pPr>
              <w:spacing w:after="20"/>
              <w:ind w:left="20"/>
              <w:jc w:val="both"/>
            </w:pPr>
            <w:r>
              <w:rPr>
                <w:rFonts w:ascii="Times New Roman"/>
                <w:b w:val="false"/>
                <w:i w:val="false"/>
                <w:color w:val="000000"/>
                <w:sz w:val="20"/>
              </w:rPr>
              <w:t>
9</w:t>
            </w:r>
          </w:p>
          <w:bookmarkEnd w:id="66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Ленин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63"/>
          <w:p>
            <w:pPr>
              <w:spacing w:after="20"/>
              <w:ind w:left="20"/>
              <w:jc w:val="both"/>
            </w:pPr>
            <w:r>
              <w:rPr>
                <w:rFonts w:ascii="Times New Roman"/>
                <w:b w:val="false"/>
                <w:i w:val="false"/>
                <w:color w:val="000000"/>
                <w:sz w:val="20"/>
              </w:rPr>
              <w:t>
10</w:t>
            </w:r>
          </w:p>
          <w:bookmarkEnd w:id="66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64"/>
          <w:p>
            <w:pPr>
              <w:spacing w:after="20"/>
              <w:ind w:left="20"/>
              <w:jc w:val="both"/>
            </w:pPr>
            <w:r>
              <w:rPr>
                <w:rFonts w:ascii="Times New Roman"/>
                <w:b w:val="false"/>
                <w:i w:val="false"/>
                <w:color w:val="000000"/>
                <w:sz w:val="20"/>
              </w:rPr>
              <w:t>
11</w:t>
            </w:r>
          </w:p>
          <w:bookmarkEnd w:id="66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65"/>
          <w:p>
            <w:pPr>
              <w:spacing w:after="20"/>
              <w:ind w:left="20"/>
              <w:jc w:val="both"/>
            </w:pPr>
            <w:r>
              <w:rPr>
                <w:rFonts w:ascii="Times New Roman"/>
                <w:b w:val="false"/>
                <w:i w:val="false"/>
                <w:color w:val="000000"/>
                <w:sz w:val="20"/>
              </w:rPr>
              <w:t>
12</w:t>
            </w:r>
          </w:p>
          <w:bookmarkEnd w:id="66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Становое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666"/>
          <w:p>
            <w:pPr>
              <w:spacing w:after="20"/>
              <w:ind w:left="20"/>
              <w:jc w:val="both"/>
            </w:pPr>
            <w:r>
              <w:rPr>
                <w:rFonts w:ascii="Times New Roman"/>
                <w:b w:val="false"/>
                <w:i w:val="false"/>
                <w:color w:val="000000"/>
                <w:sz w:val="20"/>
              </w:rPr>
              <w:t>
13</w:t>
            </w:r>
          </w:p>
          <w:bookmarkEnd w:id="66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Мамлютка қаласы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А.Құнанбаев көшесі, №10/1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67"/>
          <w:p>
            <w:pPr>
              <w:spacing w:after="20"/>
              <w:ind w:left="20"/>
              <w:jc w:val="both"/>
            </w:pPr>
            <w:r>
              <w:rPr>
                <w:rFonts w:ascii="Times New Roman"/>
                <w:b w:val="false"/>
                <w:i w:val="false"/>
                <w:color w:val="000000"/>
                <w:sz w:val="20"/>
              </w:rPr>
              <w:t>
Ғабит Мүсірепов атындағы аудан</w:t>
            </w:r>
          </w:p>
          <w:bookmarkEnd w:id="667"/>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68"/>
          <w:p>
            <w:pPr>
              <w:spacing w:after="20"/>
              <w:ind w:left="20"/>
              <w:jc w:val="both"/>
            </w:pPr>
            <w:r>
              <w:rPr>
                <w:rFonts w:ascii="Times New Roman"/>
                <w:b w:val="false"/>
                <w:i w:val="false"/>
                <w:color w:val="000000"/>
                <w:sz w:val="20"/>
              </w:rPr>
              <w:t>
1</w:t>
            </w:r>
          </w:p>
          <w:bookmarkEnd w:id="66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Абылай хан көшесі 28</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669"/>
          <w:p>
            <w:pPr>
              <w:spacing w:after="20"/>
              <w:ind w:left="20"/>
              <w:jc w:val="both"/>
            </w:pPr>
            <w:r>
              <w:rPr>
                <w:rFonts w:ascii="Times New Roman"/>
                <w:b w:val="false"/>
                <w:i w:val="false"/>
                <w:color w:val="000000"/>
                <w:sz w:val="20"/>
              </w:rPr>
              <w:t>
2</w:t>
            </w:r>
          </w:p>
          <w:bookmarkEnd w:id="66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"Андреев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70"/>
          <w:p>
            <w:pPr>
              <w:spacing w:after="20"/>
              <w:ind w:left="20"/>
              <w:jc w:val="both"/>
            </w:pPr>
            <w:r>
              <w:rPr>
                <w:rFonts w:ascii="Times New Roman"/>
                <w:b w:val="false"/>
                <w:i w:val="false"/>
                <w:color w:val="000000"/>
                <w:sz w:val="20"/>
              </w:rPr>
              <w:t>
3</w:t>
            </w:r>
          </w:p>
          <w:bookmarkEnd w:id="67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"Бірлік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71"/>
          <w:p>
            <w:pPr>
              <w:spacing w:after="20"/>
              <w:ind w:left="20"/>
              <w:jc w:val="both"/>
            </w:pPr>
            <w:r>
              <w:rPr>
                <w:rFonts w:ascii="Times New Roman"/>
                <w:b w:val="false"/>
                <w:i w:val="false"/>
                <w:color w:val="000000"/>
                <w:sz w:val="20"/>
              </w:rPr>
              <w:t>
4</w:t>
            </w:r>
          </w:p>
          <w:bookmarkEnd w:id="67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"Возвышен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72"/>
          <w:p>
            <w:pPr>
              <w:spacing w:after="20"/>
              <w:ind w:left="20"/>
              <w:jc w:val="both"/>
            </w:pPr>
            <w:r>
              <w:rPr>
                <w:rFonts w:ascii="Times New Roman"/>
                <w:b w:val="false"/>
                <w:i w:val="false"/>
                <w:color w:val="000000"/>
                <w:sz w:val="20"/>
              </w:rPr>
              <w:t>
5</w:t>
            </w:r>
          </w:p>
          <w:bookmarkEnd w:id="67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"Дружба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673"/>
          <w:p>
            <w:pPr>
              <w:spacing w:after="20"/>
              <w:ind w:left="20"/>
              <w:jc w:val="both"/>
            </w:pPr>
            <w:r>
              <w:rPr>
                <w:rFonts w:ascii="Times New Roman"/>
                <w:b w:val="false"/>
                <w:i w:val="false"/>
                <w:color w:val="000000"/>
                <w:sz w:val="20"/>
              </w:rPr>
              <w:t>
6</w:t>
            </w:r>
          </w:p>
          <w:bookmarkEnd w:id="67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"Қырымбет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74"/>
          <w:p>
            <w:pPr>
              <w:spacing w:after="20"/>
              <w:ind w:left="20"/>
              <w:jc w:val="both"/>
            </w:pPr>
            <w:r>
              <w:rPr>
                <w:rFonts w:ascii="Times New Roman"/>
                <w:b w:val="false"/>
                <w:i w:val="false"/>
                <w:color w:val="000000"/>
                <w:sz w:val="20"/>
              </w:rPr>
              <w:t>
7</w:t>
            </w:r>
          </w:p>
          <w:bookmarkEnd w:id="67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675"/>
          <w:p>
            <w:pPr>
              <w:spacing w:after="20"/>
              <w:ind w:left="20"/>
              <w:jc w:val="both"/>
            </w:pPr>
            <w:r>
              <w:rPr>
                <w:rFonts w:ascii="Times New Roman"/>
                <w:b w:val="false"/>
                <w:i w:val="false"/>
                <w:color w:val="000000"/>
                <w:sz w:val="20"/>
              </w:rPr>
              <w:t>
8</w:t>
            </w:r>
          </w:p>
          <w:bookmarkEnd w:id="67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"Нежинка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76"/>
          <w:p>
            <w:pPr>
              <w:spacing w:after="20"/>
              <w:ind w:left="20"/>
              <w:jc w:val="both"/>
            </w:pPr>
            <w:r>
              <w:rPr>
                <w:rFonts w:ascii="Times New Roman"/>
                <w:b w:val="false"/>
                <w:i w:val="false"/>
                <w:color w:val="000000"/>
                <w:sz w:val="20"/>
              </w:rPr>
              <w:t>
9</w:t>
            </w:r>
          </w:p>
          <w:bookmarkEnd w:id="67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"Новоселов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677"/>
          <w:p>
            <w:pPr>
              <w:spacing w:after="20"/>
              <w:ind w:left="20"/>
              <w:jc w:val="both"/>
            </w:pPr>
            <w:r>
              <w:rPr>
                <w:rFonts w:ascii="Times New Roman"/>
                <w:b w:val="false"/>
                <w:i w:val="false"/>
                <w:color w:val="000000"/>
                <w:sz w:val="20"/>
              </w:rPr>
              <w:t>
10</w:t>
            </w:r>
          </w:p>
          <w:bookmarkEnd w:id="67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"Ломоносов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78"/>
          <w:p>
            <w:pPr>
              <w:spacing w:after="20"/>
              <w:ind w:left="20"/>
              <w:jc w:val="both"/>
            </w:pPr>
            <w:r>
              <w:rPr>
                <w:rFonts w:ascii="Times New Roman"/>
                <w:b w:val="false"/>
                <w:i w:val="false"/>
                <w:color w:val="000000"/>
                <w:sz w:val="20"/>
              </w:rPr>
              <w:t>
11</w:t>
            </w:r>
          </w:p>
          <w:bookmarkEnd w:id="67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"Рузаев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79"/>
          <w:p>
            <w:pPr>
              <w:spacing w:after="20"/>
              <w:ind w:left="20"/>
              <w:jc w:val="both"/>
            </w:pPr>
            <w:r>
              <w:rPr>
                <w:rFonts w:ascii="Times New Roman"/>
                <w:b w:val="false"/>
                <w:i w:val="false"/>
                <w:color w:val="000000"/>
                <w:sz w:val="20"/>
              </w:rPr>
              <w:t>
12</w:t>
            </w:r>
          </w:p>
          <w:bookmarkEnd w:id="67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"Салқынкөл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80"/>
          <w:p>
            <w:pPr>
              <w:spacing w:after="20"/>
              <w:ind w:left="20"/>
              <w:jc w:val="both"/>
            </w:pPr>
            <w:r>
              <w:rPr>
                <w:rFonts w:ascii="Times New Roman"/>
                <w:b w:val="false"/>
                <w:i w:val="false"/>
                <w:color w:val="000000"/>
                <w:sz w:val="20"/>
              </w:rPr>
              <w:t>
13</w:t>
            </w:r>
          </w:p>
          <w:bookmarkEnd w:id="68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"Тахтаброд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81"/>
          <w:p>
            <w:pPr>
              <w:spacing w:after="20"/>
              <w:ind w:left="20"/>
              <w:jc w:val="both"/>
            </w:pPr>
            <w:r>
              <w:rPr>
                <w:rFonts w:ascii="Times New Roman"/>
                <w:b w:val="false"/>
                <w:i w:val="false"/>
                <w:color w:val="000000"/>
                <w:sz w:val="20"/>
              </w:rPr>
              <w:t>
14</w:t>
            </w:r>
          </w:p>
          <w:bookmarkEnd w:id="68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"Червонный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82"/>
          <w:p>
            <w:pPr>
              <w:spacing w:after="20"/>
              <w:ind w:left="20"/>
              <w:jc w:val="both"/>
            </w:pPr>
            <w:r>
              <w:rPr>
                <w:rFonts w:ascii="Times New Roman"/>
                <w:b w:val="false"/>
                <w:i w:val="false"/>
                <w:color w:val="000000"/>
                <w:sz w:val="20"/>
              </w:rPr>
              <w:t>
15</w:t>
            </w:r>
          </w:p>
          <w:bookmarkEnd w:id="68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"Чистопол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683"/>
          <w:p>
            <w:pPr>
              <w:spacing w:after="20"/>
              <w:ind w:left="20"/>
              <w:jc w:val="both"/>
            </w:pPr>
            <w:r>
              <w:rPr>
                <w:rFonts w:ascii="Times New Roman"/>
                <w:b w:val="false"/>
                <w:i w:val="false"/>
                <w:color w:val="000000"/>
                <w:sz w:val="20"/>
              </w:rPr>
              <w:t>
16</w:t>
            </w:r>
          </w:p>
          <w:bookmarkEnd w:id="68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"Шұқыркөл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84"/>
          <w:p>
            <w:pPr>
              <w:spacing w:after="20"/>
              <w:ind w:left="20"/>
              <w:jc w:val="both"/>
            </w:pPr>
            <w:r>
              <w:rPr>
                <w:rFonts w:ascii="Times New Roman"/>
                <w:b w:val="false"/>
                <w:i w:val="false"/>
                <w:color w:val="000000"/>
                <w:sz w:val="20"/>
              </w:rPr>
              <w:t>
17</w:t>
            </w:r>
          </w:p>
          <w:bookmarkEnd w:id="68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"Көкалажар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85"/>
          <w:p>
            <w:pPr>
              <w:spacing w:after="20"/>
              <w:ind w:left="20"/>
              <w:jc w:val="both"/>
            </w:pPr>
            <w:r>
              <w:rPr>
                <w:rFonts w:ascii="Times New Roman"/>
                <w:b w:val="false"/>
                <w:i w:val="false"/>
                <w:color w:val="000000"/>
                <w:sz w:val="20"/>
              </w:rPr>
              <w:t>
18</w:t>
            </w:r>
          </w:p>
          <w:bookmarkEnd w:id="68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"Шөптікөл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686"/>
          <w:p>
            <w:pPr>
              <w:spacing w:after="20"/>
              <w:ind w:left="20"/>
              <w:jc w:val="both"/>
            </w:pPr>
            <w:r>
              <w:rPr>
                <w:rFonts w:ascii="Times New Roman"/>
                <w:b w:val="false"/>
                <w:i w:val="false"/>
                <w:color w:val="000000"/>
                <w:sz w:val="20"/>
              </w:rPr>
              <w:t>
Тайынша ауданы</w:t>
            </w:r>
          </w:p>
          <w:bookmarkEnd w:id="686"/>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687"/>
          <w:p>
            <w:pPr>
              <w:spacing w:after="20"/>
              <w:ind w:left="20"/>
              <w:jc w:val="both"/>
            </w:pPr>
            <w:r>
              <w:rPr>
                <w:rFonts w:ascii="Times New Roman"/>
                <w:b w:val="false"/>
                <w:i w:val="false"/>
                <w:color w:val="000000"/>
                <w:sz w:val="20"/>
              </w:rPr>
              <w:t>
1</w:t>
            </w:r>
          </w:p>
          <w:bookmarkEnd w:id="68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88"/>
          <w:p>
            <w:pPr>
              <w:spacing w:after="20"/>
              <w:ind w:left="20"/>
              <w:jc w:val="both"/>
            </w:pPr>
            <w:r>
              <w:rPr>
                <w:rFonts w:ascii="Times New Roman"/>
                <w:b w:val="false"/>
                <w:i w:val="false"/>
                <w:color w:val="000000"/>
                <w:sz w:val="20"/>
              </w:rPr>
              <w:t>
2</w:t>
            </w:r>
          </w:p>
          <w:bookmarkEnd w:id="68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Центральный бұрылысы, 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89"/>
          <w:p>
            <w:pPr>
              <w:spacing w:after="20"/>
              <w:ind w:left="20"/>
              <w:jc w:val="both"/>
            </w:pPr>
            <w:r>
              <w:rPr>
                <w:rFonts w:ascii="Times New Roman"/>
                <w:b w:val="false"/>
                <w:i w:val="false"/>
                <w:color w:val="000000"/>
                <w:sz w:val="20"/>
              </w:rPr>
              <w:t>
3</w:t>
            </w:r>
          </w:p>
          <w:bookmarkEnd w:id="68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Абай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690"/>
          <w:p>
            <w:pPr>
              <w:spacing w:after="20"/>
              <w:ind w:left="20"/>
              <w:jc w:val="both"/>
            </w:pPr>
            <w:r>
              <w:rPr>
                <w:rFonts w:ascii="Times New Roman"/>
                <w:b w:val="false"/>
                <w:i w:val="false"/>
                <w:color w:val="000000"/>
                <w:sz w:val="20"/>
              </w:rPr>
              <w:t>
4</w:t>
            </w:r>
          </w:p>
          <w:bookmarkEnd w:id="69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Аққұдық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91"/>
          <w:p>
            <w:pPr>
              <w:spacing w:after="20"/>
              <w:ind w:left="20"/>
              <w:jc w:val="both"/>
            </w:pPr>
            <w:r>
              <w:rPr>
                <w:rFonts w:ascii="Times New Roman"/>
                <w:b w:val="false"/>
                <w:i w:val="false"/>
                <w:color w:val="000000"/>
                <w:sz w:val="20"/>
              </w:rPr>
              <w:t>
5</w:t>
            </w:r>
          </w:p>
          <w:bookmarkEnd w:id="69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92"/>
          <w:p>
            <w:pPr>
              <w:spacing w:after="20"/>
              <w:ind w:left="20"/>
              <w:jc w:val="both"/>
            </w:pPr>
            <w:r>
              <w:rPr>
                <w:rFonts w:ascii="Times New Roman"/>
                <w:b w:val="false"/>
                <w:i w:val="false"/>
                <w:color w:val="000000"/>
                <w:sz w:val="20"/>
              </w:rPr>
              <w:t>
6</w:t>
            </w:r>
          </w:p>
          <w:bookmarkEnd w:id="69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693"/>
          <w:p>
            <w:pPr>
              <w:spacing w:after="20"/>
              <w:ind w:left="20"/>
              <w:jc w:val="both"/>
            </w:pPr>
            <w:r>
              <w:rPr>
                <w:rFonts w:ascii="Times New Roman"/>
                <w:b w:val="false"/>
                <w:i w:val="false"/>
                <w:color w:val="000000"/>
                <w:sz w:val="20"/>
              </w:rPr>
              <w:t>
7</w:t>
            </w:r>
          </w:p>
          <w:bookmarkEnd w:id="69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694"/>
          <w:p>
            <w:pPr>
              <w:spacing w:after="20"/>
              <w:ind w:left="20"/>
              <w:jc w:val="both"/>
            </w:pPr>
            <w:r>
              <w:rPr>
                <w:rFonts w:ascii="Times New Roman"/>
                <w:b w:val="false"/>
                <w:i w:val="false"/>
                <w:color w:val="000000"/>
                <w:sz w:val="20"/>
              </w:rPr>
              <w:t>
8</w:t>
            </w:r>
          </w:p>
          <w:bookmarkEnd w:id="69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95"/>
          <w:p>
            <w:pPr>
              <w:spacing w:after="20"/>
              <w:ind w:left="20"/>
              <w:jc w:val="both"/>
            </w:pPr>
            <w:r>
              <w:rPr>
                <w:rFonts w:ascii="Times New Roman"/>
                <w:b w:val="false"/>
                <w:i w:val="false"/>
                <w:color w:val="000000"/>
                <w:sz w:val="20"/>
              </w:rPr>
              <w:t>
9</w:t>
            </w:r>
          </w:p>
          <w:bookmarkEnd w:id="69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96"/>
          <w:p>
            <w:pPr>
              <w:spacing w:after="20"/>
              <w:ind w:left="20"/>
              <w:jc w:val="both"/>
            </w:pPr>
            <w:r>
              <w:rPr>
                <w:rFonts w:ascii="Times New Roman"/>
                <w:b w:val="false"/>
                <w:i w:val="false"/>
                <w:color w:val="000000"/>
                <w:sz w:val="20"/>
              </w:rPr>
              <w:t>
10</w:t>
            </w:r>
          </w:p>
          <w:bookmarkEnd w:id="69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697"/>
          <w:p>
            <w:pPr>
              <w:spacing w:after="20"/>
              <w:ind w:left="20"/>
              <w:jc w:val="both"/>
            </w:pPr>
            <w:r>
              <w:rPr>
                <w:rFonts w:ascii="Times New Roman"/>
                <w:b w:val="false"/>
                <w:i w:val="false"/>
                <w:color w:val="000000"/>
                <w:sz w:val="20"/>
              </w:rPr>
              <w:t>
11</w:t>
            </w:r>
          </w:p>
          <w:bookmarkEnd w:id="69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Тайынша ауданы Киров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Кирово ауылы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98"/>
          <w:p>
            <w:pPr>
              <w:spacing w:after="20"/>
              <w:ind w:left="20"/>
              <w:jc w:val="both"/>
            </w:pPr>
            <w:r>
              <w:rPr>
                <w:rFonts w:ascii="Times New Roman"/>
                <w:b w:val="false"/>
                <w:i w:val="false"/>
                <w:color w:val="000000"/>
                <w:sz w:val="20"/>
              </w:rPr>
              <w:t>
12</w:t>
            </w:r>
          </w:p>
          <w:bookmarkEnd w:id="69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99"/>
          <w:p>
            <w:pPr>
              <w:spacing w:after="20"/>
              <w:ind w:left="20"/>
              <w:jc w:val="both"/>
            </w:pPr>
            <w:r>
              <w:rPr>
                <w:rFonts w:ascii="Times New Roman"/>
                <w:b w:val="false"/>
                <w:i w:val="false"/>
                <w:color w:val="000000"/>
                <w:sz w:val="20"/>
              </w:rPr>
              <w:t>
13</w:t>
            </w:r>
          </w:p>
          <w:bookmarkEnd w:id="69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00"/>
          <w:p>
            <w:pPr>
              <w:spacing w:after="20"/>
              <w:ind w:left="20"/>
              <w:jc w:val="both"/>
            </w:pPr>
            <w:r>
              <w:rPr>
                <w:rFonts w:ascii="Times New Roman"/>
                <w:b w:val="false"/>
                <w:i w:val="false"/>
                <w:color w:val="000000"/>
                <w:sz w:val="20"/>
              </w:rPr>
              <w:t>
14</w:t>
            </w:r>
          </w:p>
          <w:bookmarkEnd w:id="70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01"/>
          <w:p>
            <w:pPr>
              <w:spacing w:after="20"/>
              <w:ind w:left="20"/>
              <w:jc w:val="both"/>
            </w:pPr>
            <w:r>
              <w:rPr>
                <w:rFonts w:ascii="Times New Roman"/>
                <w:b w:val="false"/>
                <w:i w:val="false"/>
                <w:color w:val="000000"/>
                <w:sz w:val="20"/>
              </w:rPr>
              <w:t>
15</w:t>
            </w:r>
          </w:p>
          <w:bookmarkEnd w:id="70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02"/>
          <w:p>
            <w:pPr>
              <w:spacing w:after="20"/>
              <w:ind w:left="20"/>
              <w:jc w:val="both"/>
            </w:pPr>
            <w:r>
              <w:rPr>
                <w:rFonts w:ascii="Times New Roman"/>
                <w:b w:val="false"/>
                <w:i w:val="false"/>
                <w:color w:val="000000"/>
                <w:sz w:val="20"/>
              </w:rPr>
              <w:t>
16</w:t>
            </w:r>
          </w:p>
          <w:bookmarkEnd w:id="70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03"/>
          <w:p>
            <w:pPr>
              <w:spacing w:after="20"/>
              <w:ind w:left="20"/>
              <w:jc w:val="both"/>
            </w:pPr>
            <w:r>
              <w:rPr>
                <w:rFonts w:ascii="Times New Roman"/>
                <w:b w:val="false"/>
                <w:i w:val="false"/>
                <w:color w:val="000000"/>
                <w:sz w:val="20"/>
              </w:rPr>
              <w:t>
17</w:t>
            </w:r>
          </w:p>
          <w:bookmarkEnd w:id="70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04"/>
          <w:p>
            <w:pPr>
              <w:spacing w:after="20"/>
              <w:ind w:left="20"/>
              <w:jc w:val="both"/>
            </w:pPr>
            <w:r>
              <w:rPr>
                <w:rFonts w:ascii="Times New Roman"/>
                <w:b w:val="false"/>
                <w:i w:val="false"/>
                <w:color w:val="000000"/>
                <w:sz w:val="20"/>
              </w:rPr>
              <w:t>
18</w:t>
            </w:r>
          </w:p>
          <w:bookmarkEnd w:id="70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05"/>
          <w:p>
            <w:pPr>
              <w:spacing w:after="20"/>
              <w:ind w:left="20"/>
              <w:jc w:val="both"/>
            </w:pPr>
            <w:r>
              <w:rPr>
                <w:rFonts w:ascii="Times New Roman"/>
                <w:b w:val="false"/>
                <w:i w:val="false"/>
                <w:color w:val="000000"/>
                <w:sz w:val="20"/>
              </w:rPr>
              <w:t>
19</w:t>
            </w:r>
          </w:p>
          <w:bookmarkEnd w:id="70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06"/>
          <w:p>
            <w:pPr>
              <w:spacing w:after="20"/>
              <w:ind w:left="20"/>
              <w:jc w:val="both"/>
            </w:pPr>
            <w:r>
              <w:rPr>
                <w:rFonts w:ascii="Times New Roman"/>
                <w:b w:val="false"/>
                <w:i w:val="false"/>
                <w:color w:val="000000"/>
                <w:sz w:val="20"/>
              </w:rPr>
              <w:t>
20</w:t>
            </w:r>
          </w:p>
          <w:bookmarkEnd w:id="70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07"/>
          <w:p>
            <w:pPr>
              <w:spacing w:after="20"/>
              <w:ind w:left="20"/>
              <w:jc w:val="both"/>
            </w:pPr>
            <w:r>
              <w:rPr>
                <w:rFonts w:ascii="Times New Roman"/>
                <w:b w:val="false"/>
                <w:i w:val="false"/>
                <w:color w:val="000000"/>
                <w:sz w:val="20"/>
              </w:rPr>
              <w:t>
Тимирязев ауданы</w:t>
            </w:r>
          </w:p>
          <w:bookmarkEnd w:id="707"/>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08"/>
          <w:p>
            <w:pPr>
              <w:spacing w:after="20"/>
              <w:ind w:left="20"/>
              <w:jc w:val="both"/>
            </w:pPr>
            <w:r>
              <w:rPr>
                <w:rFonts w:ascii="Times New Roman"/>
                <w:b w:val="false"/>
                <w:i w:val="false"/>
                <w:color w:val="000000"/>
                <w:sz w:val="20"/>
              </w:rPr>
              <w:t>
1</w:t>
            </w:r>
          </w:p>
          <w:bookmarkEnd w:id="70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09"/>
          <w:p>
            <w:pPr>
              <w:spacing w:after="20"/>
              <w:ind w:left="20"/>
              <w:jc w:val="both"/>
            </w:pPr>
            <w:r>
              <w:rPr>
                <w:rFonts w:ascii="Times New Roman"/>
                <w:b w:val="false"/>
                <w:i w:val="false"/>
                <w:color w:val="000000"/>
                <w:sz w:val="20"/>
              </w:rPr>
              <w:t>
2</w:t>
            </w:r>
          </w:p>
          <w:bookmarkEnd w:id="70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Ақжан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10"/>
          <w:p>
            <w:pPr>
              <w:spacing w:after="20"/>
              <w:ind w:left="20"/>
              <w:jc w:val="both"/>
            </w:pPr>
            <w:r>
              <w:rPr>
                <w:rFonts w:ascii="Times New Roman"/>
                <w:b w:val="false"/>
                <w:i w:val="false"/>
                <w:color w:val="000000"/>
                <w:sz w:val="20"/>
              </w:rPr>
              <w:t>
3</w:t>
            </w:r>
          </w:p>
          <w:bookmarkEnd w:id="71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Ақсуат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11"/>
          <w:p>
            <w:pPr>
              <w:spacing w:after="20"/>
              <w:ind w:left="20"/>
              <w:jc w:val="both"/>
            </w:pPr>
            <w:r>
              <w:rPr>
                <w:rFonts w:ascii="Times New Roman"/>
                <w:b w:val="false"/>
                <w:i w:val="false"/>
                <w:color w:val="000000"/>
                <w:sz w:val="20"/>
              </w:rPr>
              <w:t>
4</w:t>
            </w:r>
          </w:p>
          <w:bookmarkEnd w:id="71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Белоградский селолық округ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12"/>
          <w:p>
            <w:pPr>
              <w:spacing w:after="20"/>
              <w:ind w:left="20"/>
              <w:jc w:val="both"/>
            </w:pPr>
            <w:r>
              <w:rPr>
                <w:rFonts w:ascii="Times New Roman"/>
                <w:b w:val="false"/>
                <w:i w:val="false"/>
                <w:color w:val="000000"/>
                <w:sz w:val="20"/>
              </w:rPr>
              <w:t>
5</w:t>
            </w:r>
          </w:p>
          <w:bookmarkEnd w:id="71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Дзержинский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13"/>
          <w:p>
            <w:pPr>
              <w:spacing w:after="20"/>
              <w:ind w:left="20"/>
              <w:jc w:val="both"/>
            </w:pPr>
            <w:r>
              <w:rPr>
                <w:rFonts w:ascii="Times New Roman"/>
                <w:b w:val="false"/>
                <w:i w:val="false"/>
                <w:color w:val="000000"/>
                <w:sz w:val="20"/>
              </w:rPr>
              <w:t>
6</w:t>
            </w:r>
          </w:p>
          <w:bookmarkEnd w:id="71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Дмитриевский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14"/>
          <w:p>
            <w:pPr>
              <w:spacing w:after="20"/>
              <w:ind w:left="20"/>
              <w:jc w:val="both"/>
            </w:pPr>
            <w:r>
              <w:rPr>
                <w:rFonts w:ascii="Times New Roman"/>
                <w:b w:val="false"/>
                <w:i w:val="false"/>
                <w:color w:val="000000"/>
                <w:sz w:val="20"/>
              </w:rPr>
              <w:t>
7</w:t>
            </w:r>
          </w:p>
          <w:bookmarkEnd w:id="71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Докучаевский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15"/>
          <w:p>
            <w:pPr>
              <w:spacing w:after="20"/>
              <w:ind w:left="20"/>
              <w:jc w:val="both"/>
            </w:pPr>
            <w:r>
              <w:rPr>
                <w:rFonts w:ascii="Times New Roman"/>
                <w:b w:val="false"/>
                <w:i w:val="false"/>
                <w:color w:val="000000"/>
                <w:sz w:val="20"/>
              </w:rPr>
              <w:t>
8</w:t>
            </w:r>
          </w:p>
          <w:bookmarkEnd w:id="71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716"/>
          <w:p>
            <w:pPr>
              <w:spacing w:after="20"/>
              <w:ind w:left="20"/>
              <w:jc w:val="both"/>
            </w:pPr>
            <w:r>
              <w:rPr>
                <w:rFonts w:ascii="Times New Roman"/>
                <w:b w:val="false"/>
                <w:i w:val="false"/>
                <w:color w:val="000000"/>
                <w:sz w:val="20"/>
              </w:rPr>
              <w:t>
9</w:t>
            </w:r>
          </w:p>
          <w:bookmarkEnd w:id="71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Интернациональный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17"/>
          <w:p>
            <w:pPr>
              <w:spacing w:after="20"/>
              <w:ind w:left="20"/>
              <w:jc w:val="both"/>
            </w:pPr>
            <w:r>
              <w:rPr>
                <w:rFonts w:ascii="Times New Roman"/>
                <w:b w:val="false"/>
                <w:i w:val="false"/>
                <w:color w:val="000000"/>
                <w:sz w:val="20"/>
              </w:rPr>
              <w:t>
10</w:t>
            </w:r>
          </w:p>
          <w:bookmarkEnd w:id="71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Комсомольский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18"/>
          <w:p>
            <w:pPr>
              <w:spacing w:after="20"/>
              <w:ind w:left="20"/>
              <w:jc w:val="both"/>
            </w:pPr>
            <w:r>
              <w:rPr>
                <w:rFonts w:ascii="Times New Roman"/>
                <w:b w:val="false"/>
                <w:i w:val="false"/>
                <w:color w:val="000000"/>
                <w:sz w:val="20"/>
              </w:rPr>
              <w:t>
11</w:t>
            </w:r>
          </w:p>
          <w:bookmarkEnd w:id="71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Құртай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719"/>
          <w:p>
            <w:pPr>
              <w:spacing w:after="20"/>
              <w:ind w:left="20"/>
              <w:jc w:val="both"/>
            </w:pPr>
            <w:r>
              <w:rPr>
                <w:rFonts w:ascii="Times New Roman"/>
                <w:b w:val="false"/>
                <w:i w:val="false"/>
                <w:color w:val="000000"/>
                <w:sz w:val="20"/>
              </w:rPr>
              <w:t>
12</w:t>
            </w:r>
          </w:p>
          <w:bookmarkEnd w:id="71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Ленинский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20"/>
          <w:p>
            <w:pPr>
              <w:spacing w:after="20"/>
              <w:ind w:left="20"/>
              <w:jc w:val="both"/>
            </w:pPr>
            <w:r>
              <w:rPr>
                <w:rFonts w:ascii="Times New Roman"/>
                <w:b w:val="false"/>
                <w:i w:val="false"/>
                <w:color w:val="000000"/>
                <w:sz w:val="20"/>
              </w:rPr>
              <w:t>
13</w:t>
            </w:r>
          </w:p>
          <w:bookmarkEnd w:id="72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Мичуринский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21"/>
          <w:p>
            <w:pPr>
              <w:spacing w:after="20"/>
              <w:ind w:left="20"/>
              <w:jc w:val="both"/>
            </w:pPr>
            <w:r>
              <w:rPr>
                <w:rFonts w:ascii="Times New Roman"/>
                <w:b w:val="false"/>
                <w:i w:val="false"/>
                <w:color w:val="000000"/>
                <w:sz w:val="20"/>
              </w:rPr>
              <w:t>
14</w:t>
            </w:r>
          </w:p>
          <w:bookmarkEnd w:id="72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Москворецкий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22"/>
          <w:p>
            <w:pPr>
              <w:spacing w:after="20"/>
              <w:ind w:left="20"/>
              <w:jc w:val="both"/>
            </w:pPr>
            <w:r>
              <w:rPr>
                <w:rFonts w:ascii="Times New Roman"/>
                <w:b w:val="false"/>
                <w:i w:val="false"/>
                <w:color w:val="000000"/>
                <w:sz w:val="20"/>
              </w:rPr>
              <w:t>
15</w:t>
            </w:r>
          </w:p>
          <w:bookmarkEnd w:id="72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Тимирязев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23"/>
          <w:p>
            <w:pPr>
              <w:spacing w:after="20"/>
              <w:ind w:left="20"/>
              <w:jc w:val="both"/>
            </w:pPr>
            <w:r>
              <w:rPr>
                <w:rFonts w:ascii="Times New Roman"/>
                <w:b w:val="false"/>
                <w:i w:val="false"/>
                <w:color w:val="000000"/>
                <w:sz w:val="20"/>
              </w:rPr>
              <w:t>
16</w:t>
            </w:r>
          </w:p>
          <w:bookmarkEnd w:id="72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Хмельницкий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24"/>
          <w:p>
            <w:pPr>
              <w:spacing w:after="20"/>
              <w:ind w:left="20"/>
              <w:jc w:val="both"/>
            </w:pPr>
            <w:r>
              <w:rPr>
                <w:rFonts w:ascii="Times New Roman"/>
                <w:b w:val="false"/>
                <w:i w:val="false"/>
                <w:color w:val="000000"/>
                <w:sz w:val="20"/>
              </w:rPr>
              <w:t>
17</w:t>
            </w:r>
          </w:p>
          <w:bookmarkEnd w:id="72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Целинный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25"/>
          <w:p>
            <w:pPr>
              <w:spacing w:after="20"/>
              <w:ind w:left="20"/>
              <w:jc w:val="both"/>
            </w:pPr>
            <w:r>
              <w:rPr>
                <w:rFonts w:ascii="Times New Roman"/>
                <w:b w:val="false"/>
                <w:i w:val="false"/>
                <w:color w:val="000000"/>
                <w:sz w:val="20"/>
              </w:rPr>
              <w:t>
Уәлиханов ауданы</w:t>
            </w:r>
          </w:p>
          <w:bookmarkEnd w:id="725"/>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26"/>
          <w:p>
            <w:pPr>
              <w:spacing w:after="20"/>
              <w:ind w:left="20"/>
              <w:jc w:val="both"/>
            </w:pPr>
            <w:r>
              <w:rPr>
                <w:rFonts w:ascii="Times New Roman"/>
                <w:b w:val="false"/>
                <w:i w:val="false"/>
                <w:color w:val="000000"/>
                <w:sz w:val="20"/>
              </w:rPr>
              <w:t>
1</w:t>
            </w:r>
          </w:p>
          <w:bookmarkEnd w:id="72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27"/>
          <w:p>
            <w:pPr>
              <w:spacing w:after="20"/>
              <w:ind w:left="20"/>
              <w:jc w:val="both"/>
            </w:pPr>
            <w:r>
              <w:rPr>
                <w:rFonts w:ascii="Times New Roman"/>
                <w:b w:val="false"/>
                <w:i w:val="false"/>
                <w:color w:val="000000"/>
                <w:sz w:val="20"/>
              </w:rPr>
              <w:t>
2</w:t>
            </w:r>
          </w:p>
          <w:bookmarkEnd w:id="72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Ақбұлақ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28"/>
          <w:p>
            <w:pPr>
              <w:spacing w:after="20"/>
              <w:ind w:left="20"/>
              <w:jc w:val="both"/>
            </w:pPr>
            <w:r>
              <w:rPr>
                <w:rFonts w:ascii="Times New Roman"/>
                <w:b w:val="false"/>
                <w:i w:val="false"/>
                <w:color w:val="000000"/>
                <w:sz w:val="20"/>
              </w:rPr>
              <w:t>
3</w:t>
            </w:r>
          </w:p>
          <w:bookmarkEnd w:id="72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Ақтүйесай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29"/>
          <w:p>
            <w:pPr>
              <w:spacing w:after="20"/>
              <w:ind w:left="20"/>
              <w:jc w:val="both"/>
            </w:pPr>
            <w:r>
              <w:rPr>
                <w:rFonts w:ascii="Times New Roman"/>
                <w:b w:val="false"/>
                <w:i w:val="false"/>
                <w:color w:val="000000"/>
                <w:sz w:val="20"/>
              </w:rPr>
              <w:t>
4</w:t>
            </w:r>
          </w:p>
          <w:bookmarkEnd w:id="72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Амангелді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30"/>
          <w:p>
            <w:pPr>
              <w:spacing w:after="20"/>
              <w:ind w:left="20"/>
              <w:jc w:val="both"/>
            </w:pPr>
            <w:r>
              <w:rPr>
                <w:rFonts w:ascii="Times New Roman"/>
                <w:b w:val="false"/>
                <w:i w:val="false"/>
                <w:color w:val="000000"/>
                <w:sz w:val="20"/>
              </w:rPr>
              <w:t>
5</w:t>
            </w:r>
          </w:p>
          <w:bookmarkEnd w:id="73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Бидайық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31"/>
          <w:p>
            <w:pPr>
              <w:spacing w:after="20"/>
              <w:ind w:left="20"/>
              <w:jc w:val="both"/>
            </w:pPr>
            <w:r>
              <w:rPr>
                <w:rFonts w:ascii="Times New Roman"/>
                <w:b w:val="false"/>
                <w:i w:val="false"/>
                <w:color w:val="000000"/>
                <w:sz w:val="20"/>
              </w:rPr>
              <w:t>
6</w:t>
            </w:r>
          </w:p>
          <w:bookmarkEnd w:id="73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Қайрат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32"/>
          <w:p>
            <w:pPr>
              <w:spacing w:after="20"/>
              <w:ind w:left="20"/>
              <w:jc w:val="both"/>
            </w:pPr>
            <w:r>
              <w:rPr>
                <w:rFonts w:ascii="Times New Roman"/>
                <w:b w:val="false"/>
                <w:i w:val="false"/>
                <w:color w:val="000000"/>
                <w:sz w:val="20"/>
              </w:rPr>
              <w:t>
7</w:t>
            </w:r>
          </w:p>
          <w:bookmarkEnd w:id="73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Қарасу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33"/>
          <w:p>
            <w:pPr>
              <w:spacing w:after="20"/>
              <w:ind w:left="20"/>
              <w:jc w:val="both"/>
            </w:pPr>
            <w:r>
              <w:rPr>
                <w:rFonts w:ascii="Times New Roman"/>
                <w:b w:val="false"/>
                <w:i w:val="false"/>
                <w:color w:val="000000"/>
                <w:sz w:val="20"/>
              </w:rPr>
              <w:t>
8</w:t>
            </w:r>
          </w:p>
          <w:bookmarkEnd w:id="73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Қаратерек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34"/>
          <w:p>
            <w:pPr>
              <w:spacing w:after="20"/>
              <w:ind w:left="20"/>
              <w:jc w:val="both"/>
            </w:pPr>
            <w:r>
              <w:rPr>
                <w:rFonts w:ascii="Times New Roman"/>
                <w:b w:val="false"/>
                <w:i w:val="false"/>
                <w:color w:val="000000"/>
                <w:sz w:val="20"/>
              </w:rPr>
              <w:t>
9</w:t>
            </w:r>
          </w:p>
          <w:bookmarkEnd w:id="73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Көктерек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35"/>
          <w:p>
            <w:pPr>
              <w:spacing w:after="20"/>
              <w:ind w:left="20"/>
              <w:jc w:val="both"/>
            </w:pPr>
            <w:r>
              <w:rPr>
                <w:rFonts w:ascii="Times New Roman"/>
                <w:b w:val="false"/>
                <w:i w:val="false"/>
                <w:color w:val="000000"/>
                <w:sz w:val="20"/>
              </w:rPr>
              <w:t>
10</w:t>
            </w:r>
          </w:p>
          <w:bookmarkEnd w:id="73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Қулыкөл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36"/>
          <w:p>
            <w:pPr>
              <w:spacing w:after="20"/>
              <w:ind w:left="20"/>
              <w:jc w:val="both"/>
            </w:pPr>
            <w:r>
              <w:rPr>
                <w:rFonts w:ascii="Times New Roman"/>
                <w:b w:val="false"/>
                <w:i w:val="false"/>
                <w:color w:val="000000"/>
                <w:sz w:val="20"/>
              </w:rPr>
              <w:t>
11</w:t>
            </w:r>
          </w:p>
          <w:bookmarkEnd w:id="73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Телжан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37"/>
          <w:p>
            <w:pPr>
              <w:spacing w:after="20"/>
              <w:ind w:left="20"/>
              <w:jc w:val="both"/>
            </w:pPr>
            <w:r>
              <w:rPr>
                <w:rFonts w:ascii="Times New Roman"/>
                <w:b w:val="false"/>
                <w:i w:val="false"/>
                <w:color w:val="000000"/>
                <w:sz w:val="20"/>
              </w:rPr>
              <w:t>
12</w:t>
            </w:r>
          </w:p>
          <w:bookmarkEnd w:id="73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Кішкенекөл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38"/>
          <w:p>
            <w:pPr>
              <w:spacing w:after="20"/>
              <w:ind w:left="20"/>
              <w:jc w:val="both"/>
            </w:pPr>
            <w:r>
              <w:rPr>
                <w:rFonts w:ascii="Times New Roman"/>
                <w:b w:val="false"/>
                <w:i w:val="false"/>
                <w:color w:val="000000"/>
                <w:sz w:val="20"/>
              </w:rPr>
              <w:t>
 Шал ақын ауданы</w:t>
            </w:r>
          </w:p>
          <w:bookmarkEnd w:id="738"/>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39"/>
          <w:p>
            <w:pPr>
              <w:spacing w:after="20"/>
              <w:ind w:left="20"/>
              <w:jc w:val="both"/>
            </w:pPr>
            <w:r>
              <w:rPr>
                <w:rFonts w:ascii="Times New Roman"/>
                <w:b w:val="false"/>
                <w:i w:val="false"/>
                <w:color w:val="000000"/>
                <w:sz w:val="20"/>
              </w:rPr>
              <w:t>
1</w:t>
            </w:r>
          </w:p>
          <w:bookmarkEnd w:id="73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35</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40"/>
          <w:p>
            <w:pPr>
              <w:spacing w:after="20"/>
              <w:ind w:left="20"/>
              <w:jc w:val="both"/>
            </w:pPr>
            <w:r>
              <w:rPr>
                <w:rFonts w:ascii="Times New Roman"/>
                <w:b w:val="false"/>
                <w:i w:val="false"/>
                <w:color w:val="000000"/>
                <w:sz w:val="20"/>
              </w:rPr>
              <w:t>
2</w:t>
            </w:r>
          </w:p>
          <w:bookmarkEnd w:id="74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әкімінің аппараты" мемлекеттік мекемесі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9</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741"/>
          <w:p>
            <w:pPr>
              <w:spacing w:after="20"/>
              <w:ind w:left="20"/>
              <w:jc w:val="both"/>
            </w:pPr>
            <w:r>
              <w:rPr>
                <w:rFonts w:ascii="Times New Roman"/>
                <w:b w:val="false"/>
                <w:i w:val="false"/>
                <w:color w:val="000000"/>
                <w:sz w:val="20"/>
              </w:rPr>
              <w:t>
3</w:t>
            </w:r>
          </w:p>
          <w:bookmarkEnd w:id="74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 ауылдық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42"/>
          <w:p>
            <w:pPr>
              <w:spacing w:after="20"/>
              <w:ind w:left="20"/>
              <w:jc w:val="both"/>
            </w:pPr>
            <w:r>
              <w:rPr>
                <w:rFonts w:ascii="Times New Roman"/>
                <w:b w:val="false"/>
                <w:i w:val="false"/>
                <w:color w:val="000000"/>
                <w:sz w:val="20"/>
              </w:rPr>
              <w:t>
4</w:t>
            </w:r>
          </w:p>
          <w:bookmarkEnd w:id="74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селолық округ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43"/>
          <w:p>
            <w:pPr>
              <w:spacing w:after="20"/>
              <w:ind w:left="20"/>
              <w:jc w:val="both"/>
            </w:pPr>
            <w:r>
              <w:rPr>
                <w:rFonts w:ascii="Times New Roman"/>
                <w:b w:val="false"/>
                <w:i w:val="false"/>
                <w:color w:val="000000"/>
                <w:sz w:val="20"/>
              </w:rPr>
              <w:t>
5</w:t>
            </w:r>
          </w:p>
          <w:bookmarkEnd w:id="74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Городецк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44"/>
          <w:p>
            <w:pPr>
              <w:spacing w:after="20"/>
              <w:ind w:left="20"/>
              <w:jc w:val="both"/>
            </w:pPr>
            <w:r>
              <w:rPr>
                <w:rFonts w:ascii="Times New Roman"/>
                <w:b w:val="false"/>
                <w:i w:val="false"/>
                <w:color w:val="000000"/>
                <w:sz w:val="20"/>
              </w:rPr>
              <w:t>
6</w:t>
            </w:r>
          </w:p>
          <w:bookmarkEnd w:id="74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"Жаңажол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45"/>
          <w:p>
            <w:pPr>
              <w:spacing w:after="20"/>
              <w:ind w:left="20"/>
              <w:jc w:val="both"/>
            </w:pPr>
            <w:r>
              <w:rPr>
                <w:rFonts w:ascii="Times New Roman"/>
                <w:b w:val="false"/>
                <w:i w:val="false"/>
                <w:color w:val="000000"/>
                <w:sz w:val="20"/>
              </w:rPr>
              <w:t>
7</w:t>
            </w:r>
          </w:p>
          <w:bookmarkEnd w:id="74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46"/>
          <w:p>
            <w:pPr>
              <w:spacing w:after="20"/>
              <w:ind w:left="20"/>
              <w:jc w:val="both"/>
            </w:pPr>
            <w:r>
              <w:rPr>
                <w:rFonts w:ascii="Times New Roman"/>
                <w:b w:val="false"/>
                <w:i w:val="false"/>
                <w:color w:val="000000"/>
                <w:sz w:val="20"/>
              </w:rPr>
              <w:t>
8</w:t>
            </w:r>
          </w:p>
          <w:bookmarkEnd w:id="74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47"/>
          <w:p>
            <w:pPr>
              <w:spacing w:after="20"/>
              <w:ind w:left="20"/>
              <w:jc w:val="both"/>
            </w:pPr>
            <w:r>
              <w:rPr>
                <w:rFonts w:ascii="Times New Roman"/>
                <w:b w:val="false"/>
                <w:i w:val="false"/>
                <w:color w:val="000000"/>
                <w:sz w:val="20"/>
              </w:rPr>
              <w:t>
9</w:t>
            </w:r>
          </w:p>
          <w:bookmarkEnd w:id="74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748"/>
          <w:p>
            <w:pPr>
              <w:spacing w:after="20"/>
              <w:ind w:left="20"/>
              <w:jc w:val="both"/>
            </w:pPr>
            <w:r>
              <w:rPr>
                <w:rFonts w:ascii="Times New Roman"/>
                <w:b w:val="false"/>
                <w:i w:val="false"/>
                <w:color w:val="000000"/>
                <w:sz w:val="20"/>
              </w:rPr>
              <w:t>
10</w:t>
            </w:r>
          </w:p>
          <w:bookmarkEnd w:id="74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749"/>
          <w:p>
            <w:pPr>
              <w:spacing w:after="20"/>
              <w:ind w:left="20"/>
              <w:jc w:val="both"/>
            </w:pPr>
            <w:r>
              <w:rPr>
                <w:rFonts w:ascii="Times New Roman"/>
                <w:b w:val="false"/>
                <w:i w:val="false"/>
                <w:color w:val="000000"/>
                <w:sz w:val="20"/>
              </w:rPr>
              <w:t>
11</w:t>
            </w:r>
          </w:p>
          <w:bookmarkEnd w:id="74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селолық округі әкімінің аппараты" мемлекеттік мекемесі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2-қосымша</w:t>
            </w:r>
          </w:p>
        </w:tc>
      </w:tr>
    </w:tbl>
    <w:bookmarkStart w:name="z1273" w:id="750"/>
    <w:p>
      <w:pPr>
        <w:spacing w:after="0"/>
        <w:ind w:left="0"/>
        <w:jc w:val="both"/>
      </w:pPr>
      <w:r>
        <w:rPr>
          <w:rFonts w:ascii="Times New Roman"/>
          <w:b w:val="false"/>
          <w:i w:val="false"/>
          <w:color w:val="000000"/>
          <w:sz w:val="28"/>
        </w:rPr>
        <w:t>
      Нысан</w:t>
      </w:r>
    </w:p>
    <w:bookmarkEnd w:id="750"/>
    <w:bookmarkStart w:name="z1274" w:id="751"/>
    <w:p>
      <w:pPr>
        <w:spacing w:after="0"/>
        <w:ind w:left="0"/>
        <w:jc w:val="both"/>
      </w:pPr>
      <w:r>
        <w:rPr>
          <w:rFonts w:ascii="Times New Roman"/>
          <w:b w:val="false"/>
          <w:i w:val="false"/>
          <w:color w:val="000000"/>
          <w:sz w:val="28"/>
        </w:rPr>
        <w:t>
      Жалпы білім беру ұйымдарына және кері қарай үйлеріне тегін тасымалдауды ұсыну туралы</w:t>
      </w:r>
      <w:r>
        <w:br/>
      </w:r>
      <w:r>
        <w:rPr>
          <w:rFonts w:ascii="Times New Roman"/>
          <w:b w:val="false"/>
          <w:i w:val="false"/>
          <w:color w:val="000000"/>
          <w:sz w:val="28"/>
        </w:rPr>
        <w:t>АНЫҚТАМА</w:t>
      </w:r>
    </w:p>
    <w:bookmarkEnd w:id="751"/>
    <w:bookmarkStart w:name="z1275" w:id="752"/>
    <w:p>
      <w:pPr>
        <w:spacing w:after="0"/>
        <w:ind w:left="0"/>
        <w:jc w:val="both"/>
      </w:pPr>
      <w:r>
        <w:rPr>
          <w:rFonts w:ascii="Times New Roman"/>
          <w:b w:val="false"/>
          <w:i w:val="false"/>
          <w:color w:val="000000"/>
          <w:sz w:val="28"/>
        </w:rPr>
        <w:t>
      Осы анықтама __________________________________________________</w:t>
      </w:r>
    </w:p>
    <w:bookmarkEnd w:id="752"/>
    <w:bookmarkStart w:name="z1276" w:id="753"/>
    <w:p>
      <w:pPr>
        <w:spacing w:after="0"/>
        <w:ind w:left="0"/>
        <w:jc w:val="both"/>
      </w:pPr>
      <w:r>
        <w:rPr>
          <w:rFonts w:ascii="Times New Roman"/>
          <w:b w:val="false"/>
          <w:i w:val="false"/>
          <w:color w:val="000000"/>
          <w:sz w:val="28"/>
        </w:rPr>
        <w:t>
       (білім алушының және тәрбиеленушінің Тегі, аты, әкесінің аты (бар болғанда)</w:t>
      </w:r>
    </w:p>
    <w:bookmarkEnd w:id="753"/>
    <w:bookmarkStart w:name="z1277" w:id="754"/>
    <w:p>
      <w:pPr>
        <w:spacing w:after="0"/>
        <w:ind w:left="0"/>
        <w:jc w:val="both"/>
      </w:pPr>
      <w:r>
        <w:rPr>
          <w:rFonts w:ascii="Times New Roman"/>
          <w:b w:val="false"/>
          <w:i w:val="false"/>
          <w:color w:val="000000"/>
          <w:sz w:val="28"/>
        </w:rPr>
        <w:t>
      №_____________________________жалпы білім беру ұйымына және кері қарай</w:t>
      </w:r>
    </w:p>
    <w:bookmarkEnd w:id="754"/>
    <w:bookmarkStart w:name="z1278" w:id="755"/>
    <w:p>
      <w:pPr>
        <w:spacing w:after="0"/>
        <w:ind w:left="0"/>
        <w:jc w:val="both"/>
      </w:pPr>
      <w:r>
        <w:rPr>
          <w:rFonts w:ascii="Times New Roman"/>
          <w:b w:val="false"/>
          <w:i w:val="false"/>
          <w:color w:val="000000"/>
          <w:sz w:val="28"/>
        </w:rPr>
        <w:t>
       (мектептің атауы)</w:t>
      </w:r>
    </w:p>
    <w:bookmarkEnd w:id="755"/>
    <w:bookmarkStart w:name="z1279" w:id="756"/>
    <w:p>
      <w:pPr>
        <w:spacing w:after="0"/>
        <w:ind w:left="0"/>
        <w:jc w:val="both"/>
      </w:pPr>
      <w:r>
        <w:rPr>
          <w:rFonts w:ascii="Times New Roman"/>
          <w:b w:val="false"/>
          <w:i w:val="false"/>
          <w:color w:val="000000"/>
          <w:sz w:val="28"/>
        </w:rPr>
        <w:t>
      үйіне тегін тасымалдаумен қамтамасыз етілетіндігі үшін берілді.</w:t>
      </w:r>
    </w:p>
    <w:bookmarkEnd w:id="756"/>
    <w:bookmarkStart w:name="z1280" w:id="757"/>
    <w:p>
      <w:pPr>
        <w:spacing w:after="0"/>
        <w:ind w:left="0"/>
        <w:jc w:val="both"/>
      </w:pPr>
      <w:r>
        <w:rPr>
          <w:rFonts w:ascii="Times New Roman"/>
          <w:b w:val="false"/>
          <w:i w:val="false"/>
          <w:color w:val="000000"/>
          <w:sz w:val="28"/>
        </w:rPr>
        <w:t>
      Анықтама оқу жылы кезеңінде жарамды.</w:t>
      </w:r>
    </w:p>
    <w:bookmarkEnd w:id="757"/>
    <w:bookmarkStart w:name="z1281" w:id="758"/>
    <w:p>
      <w:pPr>
        <w:spacing w:after="0"/>
        <w:ind w:left="0"/>
        <w:jc w:val="both"/>
      </w:pPr>
      <w:r>
        <w:rPr>
          <w:rFonts w:ascii="Times New Roman"/>
          <w:b w:val="false"/>
          <w:i w:val="false"/>
          <w:color w:val="000000"/>
          <w:sz w:val="28"/>
        </w:rPr>
        <w:t xml:space="preserve">
      Кент, ауыл, </w:t>
      </w:r>
    </w:p>
    <w:bookmarkEnd w:id="758"/>
    <w:bookmarkStart w:name="z1282" w:id="759"/>
    <w:p>
      <w:pPr>
        <w:spacing w:after="0"/>
        <w:ind w:left="0"/>
        <w:jc w:val="both"/>
      </w:pPr>
      <w:r>
        <w:rPr>
          <w:rFonts w:ascii="Times New Roman"/>
          <w:b w:val="false"/>
          <w:i w:val="false"/>
          <w:color w:val="000000"/>
          <w:sz w:val="28"/>
        </w:rPr>
        <w:t>
       ауылдық округ әкімі Тегі, аты, әкесінің аты ____________</w:t>
      </w:r>
    </w:p>
    <w:bookmarkEnd w:id="759"/>
    <w:bookmarkStart w:name="z1283" w:id="760"/>
    <w:p>
      <w:pPr>
        <w:spacing w:after="0"/>
        <w:ind w:left="0"/>
        <w:jc w:val="both"/>
      </w:pPr>
      <w:r>
        <w:rPr>
          <w:rFonts w:ascii="Times New Roman"/>
          <w:b w:val="false"/>
          <w:i w:val="false"/>
          <w:color w:val="000000"/>
          <w:sz w:val="28"/>
        </w:rPr>
        <w:t>
       (бар болғанда) (қолы)</w:t>
      </w:r>
    </w:p>
    <w:bookmarkEnd w:id="760"/>
    <w:bookmarkStart w:name="z1284" w:id="761"/>
    <w:p>
      <w:pPr>
        <w:spacing w:after="0"/>
        <w:ind w:left="0"/>
        <w:jc w:val="both"/>
      </w:pPr>
      <w:r>
        <w:rPr>
          <w:rFonts w:ascii="Times New Roman"/>
          <w:b w:val="false"/>
          <w:i w:val="false"/>
          <w:color w:val="000000"/>
          <w:sz w:val="28"/>
        </w:rPr>
        <w:t>
      ____________________</w:t>
      </w:r>
    </w:p>
    <w:bookmarkEnd w:id="761"/>
    <w:bookmarkStart w:name="z1285" w:id="762"/>
    <w:p>
      <w:pPr>
        <w:spacing w:after="0"/>
        <w:ind w:left="0"/>
        <w:jc w:val="both"/>
      </w:pPr>
      <w:r>
        <w:rPr>
          <w:rFonts w:ascii="Times New Roman"/>
          <w:b w:val="false"/>
          <w:i w:val="false"/>
          <w:color w:val="000000"/>
          <w:sz w:val="28"/>
        </w:rPr>
        <w:t>
       (елді мекеннің атауы)</w:t>
      </w:r>
    </w:p>
    <w:bookmarkEnd w:id="762"/>
    <w:bookmarkStart w:name="z1286" w:id="763"/>
    <w:p>
      <w:pPr>
        <w:spacing w:after="0"/>
        <w:ind w:left="0"/>
        <w:jc w:val="both"/>
      </w:pPr>
      <w:r>
        <w:rPr>
          <w:rFonts w:ascii="Times New Roman"/>
          <w:b w:val="false"/>
          <w:i w:val="false"/>
          <w:color w:val="000000"/>
          <w:sz w:val="28"/>
        </w:rPr>
        <w:t>
       Мөрдің орны</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3-қосымша</w:t>
            </w:r>
          </w:p>
        </w:tc>
      </w:tr>
    </w:tbl>
    <w:bookmarkStart w:name="z1288" w:id="764"/>
    <w:p>
      <w:pPr>
        <w:spacing w:after="0"/>
        <w:ind w:left="0"/>
        <w:jc w:val="both"/>
      </w:pPr>
      <w:r>
        <w:rPr>
          <w:rFonts w:ascii="Times New Roman"/>
          <w:b w:val="false"/>
          <w:i w:val="false"/>
          <w:color w:val="000000"/>
          <w:sz w:val="28"/>
        </w:rPr>
        <w:t>
      Нысан</w:t>
      </w:r>
    </w:p>
    <w:bookmarkEnd w:id="764"/>
    <w:bookmarkStart w:name="z1289" w:id="765"/>
    <w:p>
      <w:pPr>
        <w:spacing w:after="0"/>
        <w:ind w:left="0"/>
        <w:jc w:val="both"/>
      </w:pPr>
      <w:r>
        <w:rPr>
          <w:rFonts w:ascii="Times New Roman"/>
          <w:b w:val="false"/>
          <w:i w:val="false"/>
          <w:color w:val="000000"/>
          <w:sz w:val="28"/>
        </w:rPr>
        <w:t>
      Кент, ауыл, ауылдық округі әкімі</w:t>
      </w:r>
      <w:r>
        <w:br/>
      </w:r>
      <w:r>
        <w:rPr>
          <w:rFonts w:ascii="Times New Roman"/>
          <w:b w:val="false"/>
          <w:i w:val="false"/>
          <w:color w:val="000000"/>
          <w:sz w:val="28"/>
        </w:rPr>
        <w:t xml:space="preserve"> ______________________________</w:t>
      </w:r>
    </w:p>
    <w:bookmarkEnd w:id="765"/>
    <w:bookmarkStart w:name="z1290" w:id="766"/>
    <w:p>
      <w:pPr>
        <w:spacing w:after="0"/>
        <w:ind w:left="0"/>
        <w:jc w:val="both"/>
      </w:pP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xml:space="preserve"> (бар болғанда) және жеке сәйкестендіру нөмірі) </w:t>
      </w:r>
      <w:r>
        <w:br/>
      </w:r>
      <w:r>
        <w:rPr>
          <w:rFonts w:ascii="Times New Roman"/>
          <w:b w:val="false"/>
          <w:i w:val="false"/>
          <w:color w:val="000000"/>
          <w:sz w:val="28"/>
        </w:rPr>
        <w:t xml:space="preserve">мекенжайы, телефоны: </w:t>
      </w:r>
      <w:r>
        <w:br/>
      </w:r>
      <w:r>
        <w:rPr>
          <w:rFonts w:ascii="Times New Roman"/>
          <w:b w:val="false"/>
          <w:i w:val="false"/>
          <w:color w:val="000000"/>
          <w:sz w:val="28"/>
        </w:rPr>
        <w:t xml:space="preserve">______________________________ </w:t>
      </w:r>
    </w:p>
    <w:bookmarkEnd w:id="766"/>
    <w:bookmarkStart w:name="z1291" w:id="767"/>
    <w:p>
      <w:pPr>
        <w:spacing w:after="0"/>
        <w:ind w:left="0"/>
        <w:jc w:val="both"/>
      </w:pPr>
      <w:r>
        <w:rPr>
          <w:rFonts w:ascii="Times New Roman"/>
          <w:b w:val="false"/>
          <w:i w:val="false"/>
          <w:color w:val="000000"/>
          <w:sz w:val="28"/>
        </w:rPr>
        <w:t>
      Өтініш</w:t>
      </w:r>
    </w:p>
    <w:bookmarkEnd w:id="767"/>
    <w:bookmarkStart w:name="z1292" w:id="768"/>
    <w:p>
      <w:pPr>
        <w:spacing w:after="0"/>
        <w:ind w:left="0"/>
        <w:jc w:val="both"/>
      </w:pPr>
      <w:r>
        <w:rPr>
          <w:rFonts w:ascii="Times New Roman"/>
          <w:b w:val="false"/>
          <w:i w:val="false"/>
          <w:color w:val="000000"/>
          <w:sz w:val="28"/>
        </w:rPr>
        <w:t xml:space="preserve">
      Сізден _________________________________________________________ </w:t>
      </w:r>
    </w:p>
    <w:bookmarkEnd w:id="768"/>
    <w:bookmarkStart w:name="z1293" w:id="769"/>
    <w:p>
      <w:pPr>
        <w:spacing w:after="0"/>
        <w:ind w:left="0"/>
        <w:jc w:val="both"/>
      </w:pPr>
      <w:r>
        <w:rPr>
          <w:rFonts w:ascii="Times New Roman"/>
          <w:b w:val="false"/>
          <w:i w:val="false"/>
          <w:color w:val="000000"/>
          <w:sz w:val="28"/>
        </w:rPr>
        <w:t>
       (ауданның, елді мекеннің атауын жазу қажет)</w:t>
      </w:r>
    </w:p>
    <w:bookmarkEnd w:id="769"/>
    <w:bookmarkStart w:name="z1294" w:id="770"/>
    <w:p>
      <w:pPr>
        <w:spacing w:after="0"/>
        <w:ind w:left="0"/>
        <w:jc w:val="both"/>
      </w:pPr>
      <w:r>
        <w:rPr>
          <w:rFonts w:ascii="Times New Roman"/>
          <w:b w:val="false"/>
          <w:i w:val="false"/>
          <w:color w:val="000000"/>
          <w:sz w:val="28"/>
        </w:rPr>
        <w:t>
      _____________________________________________________________тұратын</w:t>
      </w:r>
    </w:p>
    <w:bookmarkEnd w:id="770"/>
    <w:bookmarkStart w:name="z1295" w:id="771"/>
    <w:p>
      <w:pPr>
        <w:spacing w:after="0"/>
        <w:ind w:left="0"/>
        <w:jc w:val="both"/>
      </w:pPr>
      <w:r>
        <w:rPr>
          <w:rFonts w:ascii="Times New Roman"/>
          <w:b w:val="false"/>
          <w:i w:val="false"/>
          <w:color w:val="000000"/>
          <w:sz w:val="28"/>
        </w:rPr>
        <w:t>
      ____________________________________________________________________</w:t>
      </w:r>
    </w:p>
    <w:bookmarkEnd w:id="771"/>
    <w:bookmarkStart w:name="z1296" w:id="772"/>
    <w:p>
      <w:pPr>
        <w:spacing w:after="0"/>
        <w:ind w:left="0"/>
        <w:jc w:val="both"/>
      </w:pPr>
      <w:r>
        <w:rPr>
          <w:rFonts w:ascii="Times New Roman"/>
          <w:b w:val="false"/>
          <w:i w:val="false"/>
          <w:color w:val="000000"/>
          <w:sz w:val="28"/>
        </w:rPr>
        <w:t>
       (сынып №, білім беру ұйымының толық атауын жазу қажет)</w:t>
      </w:r>
    </w:p>
    <w:bookmarkEnd w:id="772"/>
    <w:bookmarkStart w:name="z1297" w:id="773"/>
    <w:p>
      <w:pPr>
        <w:spacing w:after="0"/>
        <w:ind w:left="0"/>
        <w:jc w:val="both"/>
      </w:pPr>
      <w:r>
        <w:rPr>
          <w:rFonts w:ascii="Times New Roman"/>
          <w:b w:val="false"/>
          <w:i w:val="false"/>
          <w:color w:val="000000"/>
          <w:sz w:val="28"/>
        </w:rPr>
        <w:t>
      ____________________________________________________________________</w:t>
      </w:r>
    </w:p>
    <w:bookmarkEnd w:id="773"/>
    <w:bookmarkStart w:name="z1298" w:id="774"/>
    <w:p>
      <w:pPr>
        <w:spacing w:after="0"/>
        <w:ind w:left="0"/>
        <w:jc w:val="both"/>
      </w:pPr>
      <w:r>
        <w:rPr>
          <w:rFonts w:ascii="Times New Roman"/>
          <w:b w:val="false"/>
          <w:i w:val="false"/>
          <w:color w:val="000000"/>
          <w:sz w:val="28"/>
        </w:rPr>
        <w:t xml:space="preserve">
      білім алушы кәмелетке толмаған балам __________________________________ </w:t>
      </w:r>
      <w:r>
        <w:br/>
      </w:r>
      <w:r>
        <w:rPr>
          <w:rFonts w:ascii="Times New Roman"/>
          <w:b w:val="false"/>
          <w:i w:val="false"/>
          <w:color w:val="000000"/>
          <w:sz w:val="28"/>
        </w:rPr>
        <w:t>________________________________________________________________________________</w:t>
      </w:r>
    </w:p>
    <w:bookmarkEnd w:id="774"/>
    <w:bookmarkStart w:name="z1299" w:id="775"/>
    <w:p>
      <w:pPr>
        <w:spacing w:after="0"/>
        <w:ind w:left="0"/>
        <w:jc w:val="both"/>
      </w:pPr>
      <w:r>
        <w:rPr>
          <w:rFonts w:ascii="Times New Roman"/>
          <w:b w:val="false"/>
          <w:i w:val="false"/>
          <w:color w:val="000000"/>
          <w:sz w:val="28"/>
        </w:rPr>
        <w:t>
      _________________________________________________________________________</w:t>
      </w:r>
    </w:p>
    <w:bookmarkEnd w:id="775"/>
    <w:bookmarkStart w:name="z1300" w:id="776"/>
    <w:p>
      <w:pPr>
        <w:spacing w:after="0"/>
        <w:ind w:left="0"/>
        <w:jc w:val="both"/>
      </w:pPr>
      <w:r>
        <w:rPr>
          <w:rFonts w:ascii="Times New Roman"/>
          <w:b w:val="false"/>
          <w:i w:val="false"/>
          <w:color w:val="000000"/>
          <w:sz w:val="28"/>
        </w:rPr>
        <w:t>
      (Тегі, аты, әкесінің аты (бар болғанда) туған күні және жеке сәйкестендіру нөмірі)</w:t>
      </w:r>
    </w:p>
    <w:bookmarkEnd w:id="776"/>
    <w:bookmarkStart w:name="z1301" w:id="777"/>
    <w:p>
      <w:pPr>
        <w:spacing w:after="0"/>
        <w:ind w:left="0"/>
        <w:jc w:val="both"/>
      </w:pPr>
      <w:r>
        <w:rPr>
          <w:rFonts w:ascii="Times New Roman"/>
          <w:b w:val="false"/>
          <w:i w:val="false"/>
          <w:color w:val="000000"/>
          <w:sz w:val="28"/>
        </w:rPr>
        <w:t>
      20___ - 20___ оқу жылында (оқу жылын белгілеу қажет) жалпы білім беру ұйымына және кері қарай үйге тегін тасымалдаумен қамтамасыз етуді сұраймын.</w:t>
      </w:r>
    </w:p>
    <w:bookmarkEnd w:id="777"/>
    <w:bookmarkStart w:name="z1302" w:id="778"/>
    <w:p>
      <w:pPr>
        <w:spacing w:after="0"/>
        <w:ind w:left="0"/>
        <w:jc w:val="both"/>
      </w:pPr>
      <w:r>
        <w:rPr>
          <w:rFonts w:ascii="Times New Roman"/>
          <w:b w:val="false"/>
          <w:i w:val="false"/>
          <w:color w:val="000000"/>
          <w:sz w:val="28"/>
        </w:rPr>
        <w:t xml:space="preserve">
       "___" _____________ 20__ жыл _______________ </w:t>
      </w:r>
    </w:p>
    <w:bookmarkEnd w:id="778"/>
    <w:bookmarkStart w:name="z1303" w:id="779"/>
    <w:p>
      <w:pPr>
        <w:spacing w:after="0"/>
        <w:ind w:left="0"/>
        <w:jc w:val="both"/>
      </w:pPr>
      <w:r>
        <w:rPr>
          <w:rFonts w:ascii="Times New Roman"/>
          <w:b w:val="false"/>
          <w:i w:val="false"/>
          <w:color w:val="000000"/>
          <w:sz w:val="28"/>
        </w:rPr>
        <w:t>
       (өтініш берушінің қолы)</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4-қосымша</w:t>
            </w:r>
          </w:p>
        </w:tc>
      </w:tr>
    </w:tbl>
    <w:bookmarkStart w:name="z1305" w:id="780"/>
    <w:p>
      <w:pPr>
        <w:spacing w:after="0"/>
        <w:ind w:left="0"/>
        <w:jc w:val="both"/>
      </w:pPr>
      <w:r>
        <w:rPr>
          <w:rFonts w:ascii="Times New Roman"/>
          <w:b w:val="false"/>
          <w:i w:val="false"/>
          <w:color w:val="000000"/>
          <w:sz w:val="28"/>
        </w:rPr>
        <w:t>
      Нысан</w:t>
      </w:r>
    </w:p>
    <w:bookmarkEnd w:id="780"/>
    <w:bookmarkStart w:name="z1306" w:id="781"/>
    <w:p>
      <w:pPr>
        <w:spacing w:after="0"/>
        <w:ind w:left="0"/>
        <w:jc w:val="both"/>
      </w:pPr>
      <w:r>
        <w:rPr>
          <w:rFonts w:ascii="Times New Roman"/>
          <w:b w:val="false"/>
          <w:i w:val="false"/>
          <w:color w:val="000000"/>
          <w:sz w:val="28"/>
        </w:rPr>
        <w:t>
      Оқу орнынан АНЫҚТАМА</w:t>
      </w:r>
    </w:p>
    <w:bookmarkEnd w:id="781"/>
    <w:bookmarkStart w:name="z1307" w:id="782"/>
    <w:p>
      <w:pPr>
        <w:spacing w:after="0"/>
        <w:ind w:left="0"/>
        <w:jc w:val="both"/>
      </w:pPr>
      <w:r>
        <w:rPr>
          <w:rFonts w:ascii="Times New Roman"/>
          <w:b w:val="false"/>
          <w:i w:val="false"/>
          <w:color w:val="000000"/>
          <w:sz w:val="28"/>
        </w:rPr>
        <w:t xml:space="preserve">
      Осы анықтама __________________________________________________ </w:t>
      </w:r>
    </w:p>
    <w:bookmarkEnd w:id="782"/>
    <w:bookmarkStart w:name="z1308" w:id="783"/>
    <w:p>
      <w:pPr>
        <w:spacing w:after="0"/>
        <w:ind w:left="0"/>
        <w:jc w:val="both"/>
      </w:pPr>
      <w:r>
        <w:rPr>
          <w:rFonts w:ascii="Times New Roman"/>
          <w:b w:val="false"/>
          <w:i w:val="false"/>
          <w:color w:val="000000"/>
          <w:sz w:val="28"/>
        </w:rPr>
        <w:t xml:space="preserve">
       (білім алушының және тәрбиешінің аты-жөні (бар болғанда) </w:t>
      </w:r>
    </w:p>
    <w:bookmarkEnd w:id="783"/>
    <w:bookmarkStart w:name="z1309" w:id="784"/>
    <w:p>
      <w:pPr>
        <w:spacing w:after="0"/>
        <w:ind w:left="0"/>
        <w:jc w:val="both"/>
      </w:pPr>
      <w:r>
        <w:rPr>
          <w:rFonts w:ascii="Times New Roman"/>
          <w:b w:val="false"/>
          <w:i w:val="false"/>
          <w:color w:val="000000"/>
          <w:sz w:val="28"/>
        </w:rPr>
        <w:t>
      ол__________________________________сыныбында _____________ауысымда</w:t>
      </w:r>
    </w:p>
    <w:bookmarkEnd w:id="784"/>
    <w:bookmarkStart w:name="z1310" w:id="785"/>
    <w:p>
      <w:pPr>
        <w:spacing w:after="0"/>
        <w:ind w:left="0"/>
        <w:jc w:val="both"/>
      </w:pPr>
      <w:r>
        <w:rPr>
          <w:rFonts w:ascii="Times New Roman"/>
          <w:b w:val="false"/>
          <w:i w:val="false"/>
          <w:color w:val="000000"/>
          <w:sz w:val="28"/>
        </w:rPr>
        <w:t>
       (мектептің атауын жазу қажет)</w:t>
      </w:r>
    </w:p>
    <w:bookmarkEnd w:id="785"/>
    <w:bookmarkStart w:name="z1311" w:id="786"/>
    <w:p>
      <w:pPr>
        <w:spacing w:after="0"/>
        <w:ind w:left="0"/>
        <w:jc w:val="both"/>
      </w:pPr>
      <w:r>
        <w:rPr>
          <w:rFonts w:ascii="Times New Roman"/>
          <w:b w:val="false"/>
          <w:i w:val="false"/>
          <w:color w:val="000000"/>
          <w:sz w:val="28"/>
        </w:rPr>
        <w:t>
      (оқу кезеңі сағат _________ - __________ дейін)</w:t>
      </w:r>
    </w:p>
    <w:bookmarkEnd w:id="786"/>
    <w:bookmarkStart w:name="z1312" w:id="787"/>
    <w:p>
      <w:pPr>
        <w:spacing w:after="0"/>
        <w:ind w:left="0"/>
        <w:jc w:val="both"/>
      </w:pPr>
      <w:r>
        <w:rPr>
          <w:rFonts w:ascii="Times New Roman"/>
          <w:b w:val="false"/>
          <w:i w:val="false"/>
          <w:color w:val="000000"/>
          <w:sz w:val="28"/>
        </w:rPr>
        <w:t>
      оқиды және тасымалдауды қажет ететіндігі үшін беріледі.</w:t>
      </w:r>
    </w:p>
    <w:bookmarkEnd w:id="787"/>
    <w:bookmarkStart w:name="z1313" w:id="788"/>
    <w:p>
      <w:pPr>
        <w:spacing w:after="0"/>
        <w:ind w:left="0"/>
        <w:jc w:val="both"/>
      </w:pPr>
      <w:r>
        <w:rPr>
          <w:rFonts w:ascii="Times New Roman"/>
          <w:b w:val="false"/>
          <w:i w:val="false"/>
          <w:color w:val="000000"/>
          <w:sz w:val="28"/>
        </w:rPr>
        <w:t>
      Анықтама талап етілген жерге көрсету үшін беріледі.</w:t>
      </w:r>
    </w:p>
    <w:bookmarkEnd w:id="788"/>
    <w:bookmarkStart w:name="z1314" w:id="789"/>
    <w:p>
      <w:pPr>
        <w:spacing w:after="0"/>
        <w:ind w:left="0"/>
        <w:jc w:val="both"/>
      </w:pPr>
      <w:r>
        <w:rPr>
          <w:rFonts w:ascii="Times New Roman"/>
          <w:b w:val="false"/>
          <w:i w:val="false"/>
          <w:color w:val="000000"/>
          <w:sz w:val="28"/>
        </w:rPr>
        <w:t>
      № ___мектептің директоры Тегі, аты, әкесінің аты ___________________</w:t>
      </w:r>
    </w:p>
    <w:bookmarkEnd w:id="789"/>
    <w:bookmarkStart w:name="z1315" w:id="790"/>
    <w:p>
      <w:pPr>
        <w:spacing w:after="0"/>
        <w:ind w:left="0"/>
        <w:jc w:val="both"/>
      </w:pPr>
      <w:r>
        <w:rPr>
          <w:rFonts w:ascii="Times New Roman"/>
          <w:b w:val="false"/>
          <w:i w:val="false"/>
          <w:color w:val="000000"/>
          <w:sz w:val="28"/>
        </w:rPr>
        <w:t xml:space="preserve">
       (мектептің атауын жазу қажет) (бар болғанда) (аты-жөні мен қолы) </w:t>
      </w:r>
    </w:p>
    <w:bookmarkEnd w:id="790"/>
    <w:bookmarkStart w:name="z1316" w:id="791"/>
    <w:p>
      <w:pPr>
        <w:spacing w:after="0"/>
        <w:ind w:left="0"/>
        <w:jc w:val="both"/>
      </w:pPr>
      <w:r>
        <w:rPr>
          <w:rFonts w:ascii="Times New Roman"/>
          <w:b w:val="false"/>
          <w:i w:val="false"/>
          <w:color w:val="000000"/>
          <w:sz w:val="28"/>
        </w:rPr>
        <w:t xml:space="preserve">
       </w:t>
      </w:r>
    </w:p>
    <w:bookmarkEnd w:id="791"/>
    <w:bookmarkStart w:name="z1317" w:id="792"/>
    <w:p>
      <w:pPr>
        <w:spacing w:after="0"/>
        <w:ind w:left="0"/>
        <w:jc w:val="both"/>
      </w:pPr>
      <w:r>
        <w:rPr>
          <w:rFonts w:ascii="Times New Roman"/>
          <w:b w:val="false"/>
          <w:i w:val="false"/>
          <w:color w:val="000000"/>
          <w:sz w:val="28"/>
        </w:rPr>
        <w:t>
      Мөрдің орны</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5-қосымша</w:t>
            </w:r>
          </w:p>
        </w:tc>
      </w:tr>
    </w:tbl>
    <w:bookmarkStart w:name="z1319" w:id="793"/>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793"/>
    <w:bookmarkStart w:name="z1320"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795"/>
    <w:p>
      <w:pPr>
        <w:spacing w:after="0"/>
        <w:ind w:left="0"/>
        <w:jc w:val="both"/>
      </w:pPr>
      <w:r>
        <w:rPr>
          <w:rFonts w:ascii="Times New Roman"/>
          <w:b w:val="false"/>
          <w:i w:val="false"/>
          <w:color w:val="000000"/>
          <w:sz w:val="28"/>
        </w:rPr>
        <w:t>
      Шартты белгілер:</w:t>
      </w:r>
    </w:p>
    <w:bookmarkEnd w:id="795"/>
    <w:bookmarkStart w:name="z1322"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324" w:id="797"/>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bookmarkEnd w:id="797"/>
    <w:bookmarkStart w:name="z1325" w:id="798"/>
    <w:p>
      <w:pPr>
        <w:spacing w:after="0"/>
        <w:ind w:left="0"/>
        <w:jc w:val="left"/>
      </w:pPr>
      <w:r>
        <w:rPr>
          <w:rFonts w:ascii="Times New Roman"/>
          <w:b/>
          <w:i w:val="false"/>
          <w:color w:val="000000"/>
        </w:rPr>
        <w:t xml:space="preserve"> Жалпы ережелер</w:t>
      </w:r>
    </w:p>
    <w:bookmarkEnd w:id="798"/>
    <w:bookmarkStart w:name="z1326" w:id="799"/>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Қазақстан Республикасы Білім және ғылым министрлігінің 2015 жылғы 13 сәуірдегі "Отбасы және балалар саласында көрсетілетін мемлекеттік қызметтер стандартын бекіту туралы" № 198 (нормативтік құқықтық актілерінің мемлекеттік тіркеу тізілімінде № 11184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және облыстық маңызы бар қаланың жергілікті атқарушы органдары (бұдан әрі - көрсетілетін қызметті беруші) көрсетеді.</w:t>
      </w:r>
    </w:p>
    <w:bookmarkEnd w:id="799"/>
    <w:bookmarkStart w:name="z1327" w:id="800"/>
    <w:p>
      <w:pPr>
        <w:spacing w:after="0"/>
        <w:ind w:left="0"/>
        <w:jc w:val="both"/>
      </w:pPr>
      <w:r>
        <w:rPr>
          <w:rFonts w:ascii="Times New Roman"/>
          <w:b w:val="false"/>
          <w:i w:val="false"/>
          <w:color w:val="000000"/>
          <w:sz w:val="28"/>
        </w:rPr>
        <w:t>
      2. Өтінішті қабылдау және мемлекеттік қызмет көрсетудің нәтижесін беру:</w:t>
      </w:r>
    </w:p>
    <w:bookmarkEnd w:id="800"/>
    <w:bookmarkStart w:name="z1328" w:id="801"/>
    <w:p>
      <w:pPr>
        <w:spacing w:after="0"/>
        <w:ind w:left="0"/>
        <w:jc w:val="both"/>
      </w:pPr>
      <w:r>
        <w:rPr>
          <w:rFonts w:ascii="Times New Roman"/>
          <w:b w:val="false"/>
          <w:i w:val="false"/>
          <w:color w:val="000000"/>
          <w:sz w:val="28"/>
        </w:rPr>
        <w:t>
      1) көрсетілетін қызметті берушінің кеңсесі;</w:t>
      </w:r>
    </w:p>
    <w:bookmarkEnd w:id="801"/>
    <w:bookmarkStart w:name="z1329" w:id="80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02"/>
    <w:bookmarkStart w:name="z1330" w:id="803"/>
    <w:p>
      <w:pPr>
        <w:spacing w:after="0"/>
        <w:ind w:left="0"/>
        <w:jc w:val="both"/>
      </w:pPr>
      <w:r>
        <w:rPr>
          <w:rFonts w:ascii="Times New Roman"/>
          <w:b w:val="false"/>
          <w:i w:val="false"/>
          <w:color w:val="000000"/>
          <w:sz w:val="28"/>
        </w:rPr>
        <w:t>
      3. Мемлекеттік қызмет көрсету нысаны - электрондық (ішінара автоматтандырылған) және (немесе) қағаз.</w:t>
      </w:r>
    </w:p>
    <w:bookmarkEnd w:id="803"/>
    <w:bookmarkStart w:name="z1331" w:id="80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w:t>
      </w:r>
    </w:p>
    <w:bookmarkEnd w:id="804"/>
    <w:bookmarkStart w:name="z1332" w:id="805"/>
    <w:p>
      <w:pPr>
        <w:spacing w:after="0"/>
        <w:ind w:left="0"/>
        <w:jc w:val="both"/>
      </w:pPr>
      <w:r>
        <w:rPr>
          <w:rFonts w:ascii="Times New Roman"/>
          <w:b w:val="false"/>
          <w:i w:val="false"/>
          <w:color w:val="000000"/>
          <w:sz w:val="28"/>
        </w:rPr>
        <w:t xml:space="preserve">
      4. Мемлекеттік қызмет көрсету нәтижесі -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w:t>
      </w:r>
    </w:p>
    <w:bookmarkEnd w:id="805"/>
    <w:bookmarkStart w:name="z1333" w:id="806"/>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806"/>
    <w:bookmarkStart w:name="z1334" w:id="807"/>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іс-қимылы тәртібін сипаттау</w:t>
      </w:r>
    </w:p>
    <w:bookmarkEnd w:id="807"/>
    <w:bookmarkStart w:name="z1335" w:id="80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берушінің өтініш және тиісті құжаттарды (бұдан әрі - құжаттар топтамасы) қабылдауы болып табылады:</w:t>
      </w:r>
    </w:p>
    <w:bookmarkEnd w:id="808"/>
    <w:bookmarkStart w:name="z1336" w:id="809"/>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809"/>
    <w:bookmarkStart w:name="z1337" w:id="810"/>
    <w:p>
      <w:pPr>
        <w:spacing w:after="0"/>
        <w:ind w:left="0"/>
        <w:jc w:val="both"/>
      </w:pPr>
      <w:r>
        <w:rPr>
          <w:rFonts w:ascii="Times New Roman"/>
          <w:b w:val="false"/>
          <w:i w:val="false"/>
          <w:color w:val="000000"/>
          <w:sz w:val="28"/>
        </w:rPr>
        <w:t>
      ата-аналардың жеке басын куәландыратын құжат (жеке сәйкестендіру үшін қажет);</w:t>
      </w:r>
    </w:p>
    <w:bookmarkEnd w:id="810"/>
    <w:bookmarkStart w:name="z1338" w:id="811"/>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bookmarkEnd w:id="811"/>
    <w:bookmarkStart w:name="z1339" w:id="812"/>
    <w:p>
      <w:pPr>
        <w:spacing w:after="0"/>
        <w:ind w:left="0"/>
        <w:jc w:val="both"/>
      </w:pPr>
      <w:r>
        <w:rPr>
          <w:rFonts w:ascii="Times New Roman"/>
          <w:b w:val="false"/>
          <w:i w:val="false"/>
          <w:color w:val="000000"/>
          <w:sz w:val="28"/>
        </w:rPr>
        <w:t xml:space="preserve">
      некеге тұру немесе бұзу туралы куәліктің көшірмесі (2008 жылға дейін не Қазақстан Республикасынан тыс жерде некеге тұрған немесе бұзған жағдайда); </w:t>
      </w:r>
    </w:p>
    <w:bookmarkEnd w:id="812"/>
    <w:bookmarkStart w:name="z1340" w:id="813"/>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813"/>
    <w:bookmarkStart w:name="z1341" w:id="814"/>
    <w:p>
      <w:pPr>
        <w:spacing w:after="0"/>
        <w:ind w:left="0"/>
        <w:jc w:val="both"/>
      </w:pPr>
      <w:r>
        <w:rPr>
          <w:rFonts w:ascii="Times New Roman"/>
          <w:b w:val="false"/>
          <w:i w:val="false"/>
          <w:color w:val="000000"/>
          <w:sz w:val="28"/>
        </w:rPr>
        <w:t>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bookmarkEnd w:id="814"/>
    <w:bookmarkStart w:name="z1342" w:id="815"/>
    <w:p>
      <w:pPr>
        <w:spacing w:after="0"/>
        <w:ind w:left="0"/>
        <w:jc w:val="both"/>
      </w:pPr>
      <w:r>
        <w:rPr>
          <w:rFonts w:ascii="Times New Roman"/>
          <w:b w:val="false"/>
          <w:i w:val="false"/>
          <w:color w:val="000000"/>
          <w:sz w:val="28"/>
        </w:rPr>
        <w:t xml:space="preserve">
      отбасында тәрбиеленетін жетім балаларға немесе ата-анасының қамқорлығынсыз қалған балаларға қамқоршылық (қорғаншылық) бекіту туралы уәкілетті органның шешімі; </w:t>
      </w:r>
    </w:p>
    <w:bookmarkEnd w:id="815"/>
    <w:bookmarkStart w:name="z1343" w:id="816"/>
    <w:p>
      <w:pPr>
        <w:spacing w:after="0"/>
        <w:ind w:left="0"/>
        <w:jc w:val="both"/>
      </w:pPr>
      <w:r>
        <w:rPr>
          <w:rFonts w:ascii="Times New Roman"/>
          <w:b w:val="false"/>
          <w:i w:val="false"/>
          <w:color w:val="000000"/>
          <w:sz w:val="28"/>
        </w:rPr>
        <w:t>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көшірмесі.</w:t>
      </w:r>
    </w:p>
    <w:bookmarkEnd w:id="816"/>
    <w:bookmarkStart w:name="z1344" w:id="817"/>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bookmarkEnd w:id="817"/>
    <w:bookmarkStart w:name="z1345" w:id="81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818"/>
    <w:bookmarkStart w:name="z1346" w:id="819"/>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тіркеуді және мыналарды көрсете отыра, тиісті құжаттардың қабылданғаны туралы қолхат беруді жүзеге асырады:</w:t>
      </w:r>
    </w:p>
    <w:bookmarkEnd w:id="819"/>
    <w:bookmarkStart w:name="z1347" w:id="820"/>
    <w:p>
      <w:pPr>
        <w:spacing w:after="0"/>
        <w:ind w:left="0"/>
        <w:jc w:val="both"/>
      </w:pPr>
      <w:r>
        <w:rPr>
          <w:rFonts w:ascii="Times New Roman"/>
          <w:b w:val="false"/>
          <w:i w:val="false"/>
          <w:color w:val="000000"/>
          <w:sz w:val="28"/>
        </w:rPr>
        <w:t>
      сұраныстың нөмірі мен қабылданған күні;</w:t>
      </w:r>
    </w:p>
    <w:bookmarkEnd w:id="820"/>
    <w:bookmarkStart w:name="z1348" w:id="821"/>
    <w:p>
      <w:pPr>
        <w:spacing w:after="0"/>
        <w:ind w:left="0"/>
        <w:jc w:val="both"/>
      </w:pPr>
      <w:r>
        <w:rPr>
          <w:rFonts w:ascii="Times New Roman"/>
          <w:b w:val="false"/>
          <w:i w:val="false"/>
          <w:color w:val="000000"/>
          <w:sz w:val="28"/>
        </w:rPr>
        <w:t>
      сұралатын мемлекеттік қызметтің түрі;</w:t>
      </w:r>
    </w:p>
    <w:bookmarkEnd w:id="821"/>
    <w:bookmarkStart w:name="z1349" w:id="822"/>
    <w:p>
      <w:pPr>
        <w:spacing w:after="0"/>
        <w:ind w:left="0"/>
        <w:jc w:val="both"/>
      </w:pPr>
      <w:r>
        <w:rPr>
          <w:rFonts w:ascii="Times New Roman"/>
          <w:b w:val="false"/>
          <w:i w:val="false"/>
          <w:color w:val="000000"/>
          <w:sz w:val="28"/>
        </w:rPr>
        <w:t>
      қоса берілген құжаттардың саны мен атауы;</w:t>
      </w:r>
    </w:p>
    <w:bookmarkEnd w:id="822"/>
    <w:bookmarkStart w:name="z1350" w:id="823"/>
    <w:p>
      <w:pPr>
        <w:spacing w:after="0"/>
        <w:ind w:left="0"/>
        <w:jc w:val="both"/>
      </w:pPr>
      <w:r>
        <w:rPr>
          <w:rFonts w:ascii="Times New Roman"/>
          <w:b w:val="false"/>
          <w:i w:val="false"/>
          <w:color w:val="000000"/>
          <w:sz w:val="28"/>
        </w:rPr>
        <w:t>
      құжаттардың берілетін күні (уақыты) және орны;</w:t>
      </w:r>
    </w:p>
    <w:bookmarkEnd w:id="823"/>
    <w:bookmarkStart w:name="z1351" w:id="824"/>
    <w:p>
      <w:pPr>
        <w:spacing w:after="0"/>
        <w:ind w:left="0"/>
        <w:jc w:val="both"/>
      </w:pPr>
      <w:r>
        <w:rPr>
          <w:rFonts w:ascii="Times New Roman"/>
          <w:b w:val="false"/>
          <w:i w:val="false"/>
          <w:color w:val="000000"/>
          <w:sz w:val="28"/>
        </w:rPr>
        <w:t>
      өтінішті қабылдаған көрсетілетін қызметті беруші қызметкерінің тегі, аты, сондай-ақ әкесінің аты (бар болғанда);</w:t>
      </w:r>
    </w:p>
    <w:bookmarkEnd w:id="824"/>
    <w:bookmarkStart w:name="z1352" w:id="825"/>
    <w:p>
      <w:pPr>
        <w:spacing w:after="0"/>
        <w:ind w:left="0"/>
        <w:jc w:val="both"/>
      </w:pPr>
      <w:r>
        <w:rPr>
          <w:rFonts w:ascii="Times New Roman"/>
          <w:b w:val="false"/>
          <w:i w:val="false"/>
          <w:color w:val="000000"/>
          <w:sz w:val="28"/>
        </w:rPr>
        <w:t>
      ата-аналардың тегі, аты, сондай-ақ әкесінің аты (бар болғанда) және байланыс телефондары, 15 (он бес) минут ішінде. Көрсетілетін қызметті берушінің басшысына береді, 5 (бес) минут ішінде;</w:t>
      </w:r>
    </w:p>
    <w:bookmarkEnd w:id="825"/>
    <w:bookmarkStart w:name="z1353" w:id="826"/>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көрсетілетін қызметті берушінің жауапты орындаушысына береді, 3 (үш) сағат ішінде; </w:t>
      </w:r>
    </w:p>
    <w:bookmarkEnd w:id="826"/>
    <w:bookmarkStart w:name="z1354" w:id="827"/>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5 (бес) жұмыс күні ішінде; </w:t>
      </w:r>
    </w:p>
    <w:bookmarkEnd w:id="827"/>
    <w:bookmarkStart w:name="z1355" w:id="82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мемлекеттік қызмет көрсету нәтижесін көрсетілетін қызметті берушінің кеңсесіне береді, 4 (төрт) сағат ішінде;</w:t>
      </w:r>
    </w:p>
    <w:bookmarkEnd w:id="828"/>
    <w:bookmarkStart w:name="z1356" w:id="829"/>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 нәтижесін көрсетілетін қызметті алушыға береді, 15 (он бес) минут ішінде. </w:t>
      </w:r>
    </w:p>
    <w:bookmarkEnd w:id="829"/>
    <w:bookmarkStart w:name="z1357" w:id="830"/>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830"/>
    <w:bookmarkStart w:name="z1358" w:id="831"/>
    <w:p>
      <w:pPr>
        <w:spacing w:after="0"/>
        <w:ind w:left="0"/>
        <w:jc w:val="both"/>
      </w:pPr>
      <w:r>
        <w:rPr>
          <w:rFonts w:ascii="Times New Roman"/>
          <w:b w:val="false"/>
          <w:i w:val="false"/>
          <w:color w:val="000000"/>
          <w:sz w:val="28"/>
        </w:rPr>
        <w:t xml:space="preserve">
      1) көрсетілетін қызметті алушыға құжаттардың қабылданғаны туралы қолхат беру; </w:t>
      </w:r>
    </w:p>
    <w:bookmarkEnd w:id="831"/>
    <w:bookmarkStart w:name="z1359" w:id="832"/>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832"/>
    <w:bookmarkStart w:name="z1360" w:id="833"/>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833"/>
    <w:bookmarkStart w:name="z1361" w:id="834"/>
    <w:p>
      <w:pPr>
        <w:spacing w:after="0"/>
        <w:ind w:left="0"/>
        <w:jc w:val="both"/>
      </w:pPr>
      <w:r>
        <w:rPr>
          <w:rFonts w:ascii="Times New Roman"/>
          <w:b w:val="false"/>
          <w:i w:val="false"/>
          <w:color w:val="000000"/>
          <w:sz w:val="28"/>
        </w:rPr>
        <w:t xml:space="preserve">
      4) көрсетілетін қызметті беруші басшылығының мемлекеттік қызмет көрсету нәтижесінің жобасына қол қоюы; </w:t>
      </w:r>
    </w:p>
    <w:bookmarkEnd w:id="834"/>
    <w:bookmarkStart w:name="z1362" w:id="835"/>
    <w:p>
      <w:pPr>
        <w:spacing w:after="0"/>
        <w:ind w:left="0"/>
        <w:jc w:val="both"/>
      </w:pPr>
      <w:r>
        <w:rPr>
          <w:rFonts w:ascii="Times New Roman"/>
          <w:b w:val="false"/>
          <w:i w:val="false"/>
          <w:color w:val="000000"/>
          <w:sz w:val="28"/>
        </w:rPr>
        <w:t xml:space="preserve">
      5) қол қойылған мемлекеттік қызмет көрсету нәтижесі және көрсетілетін қызметті алушыға мемлекеттік қызмет көрсету нәтижесін беру. </w:t>
      </w:r>
    </w:p>
    <w:bookmarkEnd w:id="835"/>
    <w:bookmarkStart w:name="z1363" w:id="83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836"/>
    <w:bookmarkStart w:name="z1364" w:id="837"/>
    <w:p>
      <w:pPr>
        <w:spacing w:after="0"/>
        <w:ind w:left="0"/>
        <w:jc w:val="both"/>
      </w:pPr>
      <w:r>
        <w:rPr>
          <w:rFonts w:ascii="Times New Roman"/>
          <w:b w:val="false"/>
          <w:i w:val="false"/>
          <w:color w:val="000000"/>
          <w:sz w:val="28"/>
        </w:rPr>
        <w:t xml:space="preserve">
      8. Мемлекеттік қызмет көрсету үдерісіне қатысатын көрсетілетін қызметті берушінің құрылымдық бөлімшелерінің (қызметкерлерінің) тізбесі: </w:t>
      </w:r>
    </w:p>
    <w:bookmarkEnd w:id="837"/>
    <w:bookmarkStart w:name="z1365" w:id="838"/>
    <w:p>
      <w:pPr>
        <w:spacing w:after="0"/>
        <w:ind w:left="0"/>
        <w:jc w:val="both"/>
      </w:pPr>
      <w:r>
        <w:rPr>
          <w:rFonts w:ascii="Times New Roman"/>
          <w:b w:val="false"/>
          <w:i w:val="false"/>
          <w:color w:val="000000"/>
          <w:sz w:val="28"/>
        </w:rPr>
        <w:t>
      1) көрсетілетін қызметті берушінің кеңсесі;</w:t>
      </w:r>
    </w:p>
    <w:bookmarkEnd w:id="838"/>
    <w:bookmarkStart w:name="z1366" w:id="839"/>
    <w:p>
      <w:pPr>
        <w:spacing w:after="0"/>
        <w:ind w:left="0"/>
        <w:jc w:val="both"/>
      </w:pPr>
      <w:r>
        <w:rPr>
          <w:rFonts w:ascii="Times New Roman"/>
          <w:b w:val="false"/>
          <w:i w:val="false"/>
          <w:color w:val="000000"/>
          <w:sz w:val="28"/>
        </w:rPr>
        <w:t>
      2) көрсетілетін қызметті берушінің басшысы;</w:t>
      </w:r>
    </w:p>
    <w:bookmarkEnd w:id="839"/>
    <w:bookmarkStart w:name="z1367" w:id="8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40"/>
    <w:bookmarkStart w:name="z1368" w:id="841"/>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841"/>
    <w:bookmarkStart w:name="z1369" w:id="842"/>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тіркеуді және мыналарды көрсете отыра, тиісті құжаттардың қабылданғаны туралы қолхат беруді жүзеге асырады:</w:t>
      </w:r>
    </w:p>
    <w:bookmarkEnd w:id="842"/>
    <w:bookmarkStart w:name="z1370" w:id="843"/>
    <w:p>
      <w:pPr>
        <w:spacing w:after="0"/>
        <w:ind w:left="0"/>
        <w:jc w:val="both"/>
      </w:pPr>
      <w:r>
        <w:rPr>
          <w:rFonts w:ascii="Times New Roman"/>
          <w:b w:val="false"/>
          <w:i w:val="false"/>
          <w:color w:val="000000"/>
          <w:sz w:val="28"/>
        </w:rPr>
        <w:t>
      сұраныстың нөмірі мен қабылданған күні;</w:t>
      </w:r>
    </w:p>
    <w:bookmarkEnd w:id="843"/>
    <w:bookmarkStart w:name="z1371" w:id="844"/>
    <w:p>
      <w:pPr>
        <w:spacing w:after="0"/>
        <w:ind w:left="0"/>
        <w:jc w:val="both"/>
      </w:pPr>
      <w:r>
        <w:rPr>
          <w:rFonts w:ascii="Times New Roman"/>
          <w:b w:val="false"/>
          <w:i w:val="false"/>
          <w:color w:val="000000"/>
          <w:sz w:val="28"/>
        </w:rPr>
        <w:t>
      сұралатын мемлекеттік қызметтің түрі;</w:t>
      </w:r>
    </w:p>
    <w:bookmarkEnd w:id="844"/>
    <w:bookmarkStart w:name="z1372" w:id="845"/>
    <w:p>
      <w:pPr>
        <w:spacing w:after="0"/>
        <w:ind w:left="0"/>
        <w:jc w:val="both"/>
      </w:pPr>
      <w:r>
        <w:rPr>
          <w:rFonts w:ascii="Times New Roman"/>
          <w:b w:val="false"/>
          <w:i w:val="false"/>
          <w:color w:val="000000"/>
          <w:sz w:val="28"/>
        </w:rPr>
        <w:t>
      қоса берілген құжаттардың саны мен атауы;</w:t>
      </w:r>
    </w:p>
    <w:bookmarkEnd w:id="845"/>
    <w:bookmarkStart w:name="z1373" w:id="846"/>
    <w:p>
      <w:pPr>
        <w:spacing w:after="0"/>
        <w:ind w:left="0"/>
        <w:jc w:val="both"/>
      </w:pPr>
      <w:r>
        <w:rPr>
          <w:rFonts w:ascii="Times New Roman"/>
          <w:b w:val="false"/>
          <w:i w:val="false"/>
          <w:color w:val="000000"/>
          <w:sz w:val="28"/>
        </w:rPr>
        <w:t>
      құжаттардың берілетін күні (уақыты) және орны;</w:t>
      </w:r>
    </w:p>
    <w:bookmarkEnd w:id="846"/>
    <w:bookmarkStart w:name="z1374" w:id="847"/>
    <w:p>
      <w:pPr>
        <w:spacing w:after="0"/>
        <w:ind w:left="0"/>
        <w:jc w:val="both"/>
      </w:pPr>
      <w:r>
        <w:rPr>
          <w:rFonts w:ascii="Times New Roman"/>
          <w:b w:val="false"/>
          <w:i w:val="false"/>
          <w:color w:val="000000"/>
          <w:sz w:val="28"/>
        </w:rPr>
        <w:t>
      өтінішті қабылдаған көрсетілетін қызметті беруші қызметкерінің тегі, аты, сондай-ақ әкесінің аты (бар болғанда);</w:t>
      </w:r>
    </w:p>
    <w:bookmarkEnd w:id="847"/>
    <w:bookmarkStart w:name="z1375" w:id="848"/>
    <w:p>
      <w:pPr>
        <w:spacing w:after="0"/>
        <w:ind w:left="0"/>
        <w:jc w:val="both"/>
      </w:pPr>
      <w:r>
        <w:rPr>
          <w:rFonts w:ascii="Times New Roman"/>
          <w:b w:val="false"/>
          <w:i w:val="false"/>
          <w:color w:val="000000"/>
          <w:sz w:val="28"/>
        </w:rPr>
        <w:t>
      ата-аналардың тегі, аты, сондай-ақ әкесінің аты (бар болғанда) және байланыс телефондары, 15 (он бес) минут ішінде. Көрсетілетін қызметті берушінің басшысына береді, 5 (бес) минут ішінде;</w:t>
      </w:r>
    </w:p>
    <w:bookmarkEnd w:id="848"/>
    <w:bookmarkStart w:name="z1376" w:id="849"/>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көрсетілетін қызметті берушінің жауапты орындаушысына береді, 3 (үш) сағат ішінде; </w:t>
      </w:r>
    </w:p>
    <w:bookmarkEnd w:id="849"/>
    <w:bookmarkStart w:name="z1377" w:id="850"/>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5 (бес) жұмыс күні ішінде; </w:t>
      </w:r>
    </w:p>
    <w:bookmarkEnd w:id="850"/>
    <w:bookmarkStart w:name="z1378" w:id="85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мемлекеттік қызмет көрсету нәтижесін көрсетілетін қызметті берушінің кеңсесіне береді, 4 (төрт) сағат ішінде;</w:t>
      </w:r>
    </w:p>
    <w:bookmarkEnd w:id="851"/>
    <w:bookmarkStart w:name="z1379" w:id="852"/>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 нәтижесін көрсетілетін қызметті алушыға береді, 15 (он бес) минут ішінде. </w:t>
      </w:r>
    </w:p>
    <w:bookmarkEnd w:id="852"/>
    <w:bookmarkStart w:name="z1380" w:id="853"/>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53"/>
    <w:bookmarkStart w:name="z1381" w:id="85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54"/>
    <w:bookmarkStart w:name="z1382" w:id="85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855"/>
    <w:bookmarkStart w:name="z1383" w:id="856"/>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порталға тіркелуді (авторландыруды) жүзеге асырады;</w:t>
      </w:r>
    </w:p>
    <w:bookmarkEnd w:id="856"/>
    <w:bookmarkStart w:name="z1384" w:id="85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 топтамасын бекітуі:</w:t>
      </w:r>
    </w:p>
    <w:bookmarkEnd w:id="857"/>
    <w:bookmarkStart w:name="z1385" w:id="858"/>
    <w:p>
      <w:pPr>
        <w:spacing w:after="0"/>
        <w:ind w:left="0"/>
        <w:jc w:val="both"/>
      </w:pPr>
      <w:r>
        <w:rPr>
          <w:rFonts w:ascii="Times New Roman"/>
          <w:b w:val="false"/>
          <w:i w:val="false"/>
          <w:color w:val="000000"/>
          <w:sz w:val="28"/>
        </w:rPr>
        <w:t>
      көрсетілетін қызметті алушының ЭЦҚ қойған электрондық құжат нысанындағы өтініші;</w:t>
      </w:r>
    </w:p>
    <w:bookmarkEnd w:id="858"/>
    <w:bookmarkStart w:name="z1386" w:id="859"/>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859"/>
    <w:bookmarkStart w:name="z1387" w:id="860"/>
    <w:p>
      <w:pPr>
        <w:spacing w:after="0"/>
        <w:ind w:left="0"/>
        <w:jc w:val="both"/>
      </w:pPr>
      <w:r>
        <w:rPr>
          <w:rFonts w:ascii="Times New Roman"/>
          <w:b w:val="false"/>
          <w:i w:val="false"/>
          <w:color w:val="000000"/>
          <w:sz w:val="28"/>
        </w:rPr>
        <w:t>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860"/>
    <w:bookmarkStart w:name="z1388" w:id="861"/>
    <w:p>
      <w:pPr>
        <w:spacing w:after="0"/>
        <w:ind w:left="0"/>
        <w:jc w:val="both"/>
      </w:pPr>
      <w:r>
        <w:rPr>
          <w:rFonts w:ascii="Times New Roman"/>
          <w:b w:val="false"/>
          <w:i w:val="false"/>
          <w:color w:val="000000"/>
          <w:sz w:val="28"/>
        </w:rPr>
        <w:t xml:space="preserve">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электрондық көшірмесі; </w:t>
      </w:r>
    </w:p>
    <w:bookmarkEnd w:id="861"/>
    <w:bookmarkStart w:name="z1389" w:id="862"/>
    <w:p>
      <w:pPr>
        <w:spacing w:after="0"/>
        <w:ind w:left="0"/>
        <w:jc w:val="both"/>
      </w:pPr>
      <w:r>
        <w:rPr>
          <w:rFonts w:ascii="Times New Roman"/>
          <w:b w:val="false"/>
          <w:i w:val="false"/>
          <w:color w:val="000000"/>
          <w:sz w:val="28"/>
        </w:rPr>
        <w:t>
      алған табысы туралы құжаттың электрондық көшірмесі (жұмыс істейтін ата-аналардың немесе оларды алмастыратын адамдардың еңбекақысы туралы анықтама);</w:t>
      </w:r>
    </w:p>
    <w:bookmarkEnd w:id="862"/>
    <w:bookmarkStart w:name="z1390" w:id="863"/>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ЭЦҚ-сы арқылы электрондық сұранысты куәландыру; </w:t>
      </w:r>
    </w:p>
    <w:bookmarkEnd w:id="863"/>
    <w:bookmarkStart w:name="z1391" w:id="864"/>
    <w:p>
      <w:pPr>
        <w:spacing w:after="0"/>
        <w:ind w:left="0"/>
        <w:jc w:val="both"/>
      </w:pPr>
      <w:r>
        <w:rPr>
          <w:rFonts w:ascii="Times New Roman"/>
          <w:b w:val="false"/>
          <w:i w:val="false"/>
          <w:color w:val="000000"/>
          <w:sz w:val="28"/>
        </w:rPr>
        <w:t>
      4) көрсетілетін қызметті алушының ЭЦҚ-сы арқылы порталда сұранысты куәландыру (қол қою);</w:t>
      </w:r>
    </w:p>
    <w:bookmarkEnd w:id="864"/>
    <w:bookmarkStart w:name="z1392" w:id="865"/>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көрсетілетін қызметті алушының электрондық сұраныстың мәртебесі және мемлекеттік қызмет көрсету мерзімі туралы хабарламаны алуы;</w:t>
      </w:r>
    </w:p>
    <w:bookmarkEnd w:id="865"/>
    <w:bookmarkStart w:name="z1393" w:id="866"/>
    <w:p>
      <w:pPr>
        <w:spacing w:after="0"/>
        <w:ind w:left="0"/>
        <w:jc w:val="both"/>
      </w:pPr>
      <w:r>
        <w:rPr>
          <w:rFonts w:ascii="Times New Roman"/>
          <w:b w:val="false"/>
          <w:i w:val="false"/>
          <w:color w:val="000000"/>
          <w:sz w:val="28"/>
        </w:rPr>
        <w:t>
      6) көрсетілетін қызметті берушінің қызметкері порталдан түскен құжаттар топтамасын қабылдауды жүзеге асырады, оларды тіркейді, 15 (он бес) минут ішінде.</w:t>
      </w:r>
    </w:p>
    <w:bookmarkEnd w:id="866"/>
    <w:bookmarkStart w:name="z1394" w:id="867"/>
    <w:p>
      <w:pPr>
        <w:spacing w:after="0"/>
        <w:ind w:left="0"/>
        <w:jc w:val="both"/>
      </w:pPr>
      <w:r>
        <w:rPr>
          <w:rFonts w:ascii="Times New Roman"/>
          <w:b w:val="false"/>
          <w:i w:val="false"/>
          <w:color w:val="000000"/>
          <w:sz w:val="28"/>
        </w:rPr>
        <w:t>
      Көрсетілетін қызмет берушінің басшысына құжаттар топтамасын береді, 5 (бес) минут ішінде;</w:t>
      </w:r>
    </w:p>
    <w:bookmarkEnd w:id="867"/>
    <w:bookmarkStart w:name="z1395" w:id="868"/>
    <w:p>
      <w:pPr>
        <w:spacing w:after="0"/>
        <w:ind w:left="0"/>
        <w:jc w:val="both"/>
      </w:pPr>
      <w:r>
        <w:rPr>
          <w:rFonts w:ascii="Times New Roman"/>
          <w:b w:val="false"/>
          <w:i w:val="false"/>
          <w:color w:val="000000"/>
          <w:sz w:val="28"/>
        </w:rPr>
        <w:t xml:space="preserve">
      7)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көрсетілетін қызметті берушінің жауапты орындаушысына береді, 3 (үш) сағат ішінде; </w:t>
      </w:r>
    </w:p>
    <w:bookmarkEnd w:id="868"/>
    <w:bookmarkStart w:name="z1396" w:id="869"/>
    <w:p>
      <w:pPr>
        <w:spacing w:after="0"/>
        <w:ind w:left="0"/>
        <w:jc w:val="both"/>
      </w:pPr>
      <w:r>
        <w:rPr>
          <w:rFonts w:ascii="Times New Roman"/>
          <w:b w:val="false"/>
          <w:i w:val="false"/>
          <w:color w:val="000000"/>
          <w:sz w:val="28"/>
        </w:rPr>
        <w:t xml:space="preserve">
      8)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5 (бес) жұмыс күні ішінде; </w:t>
      </w:r>
    </w:p>
    <w:bookmarkEnd w:id="869"/>
    <w:bookmarkStart w:name="z1397" w:id="870"/>
    <w:p>
      <w:pPr>
        <w:spacing w:after="0"/>
        <w:ind w:left="0"/>
        <w:jc w:val="both"/>
      </w:pPr>
      <w:r>
        <w:rPr>
          <w:rFonts w:ascii="Times New Roman"/>
          <w:b w:val="false"/>
          <w:i w:val="false"/>
          <w:color w:val="000000"/>
          <w:sz w:val="28"/>
        </w:rPr>
        <w:t>
      9) көрсетілетін қызметті берушінің басшысы мемлекеттік қызмет көрсету нәтижесінің жобасына қол қойып, мемлекеттік қызмет көрсету нәтижесін көрсетілетін қызметті берушінің кеңсесіне береді, 4 (төрт) сағат ішінде;</w:t>
      </w:r>
    </w:p>
    <w:bookmarkEnd w:id="870"/>
    <w:bookmarkStart w:name="z1398" w:id="871"/>
    <w:p>
      <w:pPr>
        <w:spacing w:after="0"/>
        <w:ind w:left="0"/>
        <w:jc w:val="both"/>
      </w:pPr>
      <w:r>
        <w:rPr>
          <w:rFonts w:ascii="Times New Roman"/>
          <w:b w:val="false"/>
          <w:i w:val="false"/>
          <w:color w:val="000000"/>
          <w:sz w:val="28"/>
        </w:rPr>
        <w:t xml:space="preserve">
      10) көрсетілетін қызметті берушінің қызметкері ЭЦҚ қойылған электрондық құжат нысанындағы мемлекеттік қызмет көрсету нәтижесін көрсетілетін қызметті алушының "жеке кабинетіне" жолдайды; 15 (он бес) минут ішінде. </w:t>
      </w:r>
    </w:p>
    <w:bookmarkEnd w:id="871"/>
    <w:bookmarkStart w:name="z1399" w:id="872"/>
    <w:p>
      <w:pPr>
        <w:spacing w:after="0"/>
        <w:ind w:left="0"/>
        <w:jc w:val="both"/>
      </w:pPr>
      <w:r>
        <w:rPr>
          <w:rFonts w:ascii="Times New Roman"/>
          <w:b w:val="false"/>
          <w:i w:val="false"/>
          <w:color w:val="000000"/>
          <w:sz w:val="28"/>
        </w:rPr>
        <w:t xml:space="preserve">
      11)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 </w:t>
      </w:r>
    </w:p>
    <w:bookmarkEnd w:id="872"/>
    <w:bookmarkStart w:name="z1400" w:id="873"/>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іс-қимылдарын сипаттау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регламентіне 1-қосымша</w:t>
            </w:r>
          </w:p>
        </w:tc>
      </w:tr>
    </w:tbl>
    <w:bookmarkStart w:name="z1402" w:id="874"/>
    <w:p>
      <w:pPr>
        <w:spacing w:after="0"/>
        <w:ind w:left="0"/>
        <w:jc w:val="left"/>
      </w:pPr>
      <w:r>
        <w:rPr>
          <w:rFonts w:ascii="Times New Roman"/>
          <w:b/>
          <w:i w:val="false"/>
          <w:color w:val="000000"/>
        </w:rPr>
        <w:t xml:space="preserve"> Аудандық және Петропавл қаласы білім бөлімдерінің, Солтүстік Қазақстан облысы білім басқармасының тізімі</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222"/>
        <w:gridCol w:w="2930"/>
        <w:gridCol w:w="6313"/>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875"/>
          <w:p>
            <w:pPr>
              <w:spacing w:after="20"/>
              <w:ind w:left="20"/>
              <w:jc w:val="both"/>
            </w:pPr>
            <w:r>
              <w:rPr>
                <w:rFonts w:ascii="Times New Roman"/>
                <w:b w:val="false"/>
                <w:i w:val="false"/>
                <w:color w:val="000000"/>
                <w:sz w:val="20"/>
              </w:rPr>
              <w:t>
№</w:t>
            </w:r>
          </w:p>
          <w:bookmarkEnd w:id="875"/>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876"/>
          <w:p>
            <w:pPr>
              <w:spacing w:after="20"/>
              <w:ind w:left="20"/>
              <w:jc w:val="both"/>
            </w:pPr>
            <w:r>
              <w:rPr>
                <w:rFonts w:ascii="Times New Roman"/>
                <w:b w:val="false"/>
                <w:i w:val="false"/>
                <w:color w:val="000000"/>
                <w:sz w:val="20"/>
              </w:rPr>
              <w:t>
Петропавл қаласы</w:t>
            </w:r>
          </w:p>
          <w:bookmarkEnd w:id="876"/>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877"/>
          <w:p>
            <w:pPr>
              <w:spacing w:after="20"/>
              <w:ind w:left="20"/>
              <w:jc w:val="both"/>
            </w:pPr>
            <w:r>
              <w:rPr>
                <w:rFonts w:ascii="Times New Roman"/>
                <w:b w:val="false"/>
                <w:i w:val="false"/>
                <w:color w:val="000000"/>
                <w:sz w:val="20"/>
              </w:rPr>
              <w:t>
1</w:t>
            </w:r>
          </w:p>
          <w:bookmarkEnd w:id="877"/>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білім басқармасы" мемлекеттік мекемесі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78"/>
          <w:p>
            <w:pPr>
              <w:spacing w:after="20"/>
              <w:ind w:left="20"/>
              <w:jc w:val="both"/>
            </w:pPr>
            <w:r>
              <w:rPr>
                <w:rFonts w:ascii="Times New Roman"/>
                <w:b w:val="false"/>
                <w:i w:val="false"/>
                <w:color w:val="000000"/>
                <w:sz w:val="20"/>
              </w:rPr>
              <w:t>
2</w:t>
            </w:r>
          </w:p>
          <w:bookmarkEnd w:id="878"/>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879"/>
          <w:p>
            <w:pPr>
              <w:spacing w:after="20"/>
              <w:ind w:left="20"/>
              <w:jc w:val="both"/>
            </w:pPr>
            <w:r>
              <w:rPr>
                <w:rFonts w:ascii="Times New Roman"/>
                <w:b w:val="false"/>
                <w:i w:val="false"/>
                <w:color w:val="000000"/>
                <w:sz w:val="20"/>
              </w:rPr>
              <w:t>
Айыртау ауданы</w:t>
            </w:r>
          </w:p>
          <w:bookmarkEnd w:id="879"/>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880"/>
          <w:p>
            <w:pPr>
              <w:spacing w:after="20"/>
              <w:ind w:left="20"/>
              <w:jc w:val="both"/>
            </w:pPr>
            <w:r>
              <w:rPr>
                <w:rFonts w:ascii="Times New Roman"/>
                <w:b w:val="false"/>
                <w:i w:val="false"/>
                <w:color w:val="000000"/>
                <w:sz w:val="20"/>
              </w:rPr>
              <w:t>
3</w:t>
            </w:r>
          </w:p>
          <w:bookmarkEnd w:id="880"/>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ША, 20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881"/>
          <w:p>
            <w:pPr>
              <w:spacing w:after="20"/>
              <w:ind w:left="20"/>
              <w:jc w:val="both"/>
            </w:pPr>
            <w:r>
              <w:rPr>
                <w:rFonts w:ascii="Times New Roman"/>
                <w:b w:val="false"/>
                <w:i w:val="false"/>
                <w:color w:val="000000"/>
                <w:sz w:val="20"/>
              </w:rPr>
              <w:t>
Ақжар ауданы</w:t>
            </w:r>
          </w:p>
          <w:bookmarkEnd w:id="881"/>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882"/>
          <w:p>
            <w:pPr>
              <w:spacing w:after="20"/>
              <w:ind w:left="20"/>
              <w:jc w:val="both"/>
            </w:pPr>
            <w:r>
              <w:rPr>
                <w:rFonts w:ascii="Times New Roman"/>
                <w:b w:val="false"/>
                <w:i w:val="false"/>
                <w:color w:val="000000"/>
                <w:sz w:val="20"/>
              </w:rPr>
              <w:t>
4</w:t>
            </w:r>
          </w:p>
          <w:bookmarkEnd w:id="88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883"/>
          <w:p>
            <w:pPr>
              <w:spacing w:after="20"/>
              <w:ind w:left="20"/>
              <w:jc w:val="both"/>
            </w:pPr>
            <w:r>
              <w:rPr>
                <w:rFonts w:ascii="Times New Roman"/>
                <w:b w:val="false"/>
                <w:i w:val="false"/>
                <w:color w:val="000000"/>
                <w:sz w:val="20"/>
              </w:rPr>
              <w:t xml:space="preserve">
Аққайың ауданы </w:t>
            </w:r>
          </w:p>
          <w:bookmarkEnd w:id="883"/>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884"/>
          <w:p>
            <w:pPr>
              <w:spacing w:after="20"/>
              <w:ind w:left="20"/>
              <w:jc w:val="both"/>
            </w:pPr>
            <w:r>
              <w:rPr>
                <w:rFonts w:ascii="Times New Roman"/>
                <w:b w:val="false"/>
                <w:i w:val="false"/>
                <w:color w:val="000000"/>
                <w:sz w:val="20"/>
              </w:rPr>
              <w:t>
5</w:t>
            </w:r>
          </w:p>
          <w:bookmarkEnd w:id="884"/>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885"/>
          <w:p>
            <w:pPr>
              <w:spacing w:after="20"/>
              <w:ind w:left="20"/>
              <w:jc w:val="both"/>
            </w:pPr>
            <w:r>
              <w:rPr>
                <w:rFonts w:ascii="Times New Roman"/>
                <w:b w:val="false"/>
                <w:i w:val="false"/>
                <w:color w:val="000000"/>
                <w:sz w:val="20"/>
              </w:rPr>
              <w:t>
Есіл ауданы</w:t>
            </w:r>
          </w:p>
          <w:bookmarkEnd w:id="885"/>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886"/>
          <w:p>
            <w:pPr>
              <w:spacing w:after="20"/>
              <w:ind w:left="20"/>
              <w:jc w:val="both"/>
            </w:pPr>
            <w:r>
              <w:rPr>
                <w:rFonts w:ascii="Times New Roman"/>
                <w:b w:val="false"/>
                <w:i w:val="false"/>
                <w:color w:val="000000"/>
                <w:sz w:val="20"/>
              </w:rPr>
              <w:t>
6</w:t>
            </w:r>
          </w:p>
          <w:bookmarkEnd w:id="886"/>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887"/>
          <w:p>
            <w:pPr>
              <w:spacing w:after="20"/>
              <w:ind w:left="20"/>
              <w:jc w:val="both"/>
            </w:pPr>
            <w:r>
              <w:rPr>
                <w:rFonts w:ascii="Times New Roman"/>
                <w:b w:val="false"/>
                <w:i w:val="false"/>
                <w:color w:val="000000"/>
                <w:sz w:val="20"/>
              </w:rPr>
              <w:t>
Жамбыл ауданы</w:t>
            </w:r>
          </w:p>
          <w:bookmarkEnd w:id="887"/>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888"/>
          <w:p>
            <w:pPr>
              <w:spacing w:after="20"/>
              <w:ind w:left="20"/>
              <w:jc w:val="both"/>
            </w:pPr>
            <w:r>
              <w:rPr>
                <w:rFonts w:ascii="Times New Roman"/>
                <w:b w:val="false"/>
                <w:i w:val="false"/>
                <w:color w:val="000000"/>
                <w:sz w:val="20"/>
              </w:rPr>
              <w:t>
7</w:t>
            </w:r>
          </w:p>
          <w:bookmarkEnd w:id="888"/>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889"/>
          <w:p>
            <w:pPr>
              <w:spacing w:after="20"/>
              <w:ind w:left="20"/>
              <w:jc w:val="both"/>
            </w:pPr>
            <w:r>
              <w:rPr>
                <w:rFonts w:ascii="Times New Roman"/>
                <w:b w:val="false"/>
                <w:i w:val="false"/>
                <w:color w:val="000000"/>
                <w:sz w:val="20"/>
              </w:rPr>
              <w:t>
Мағжан Жұмабаев ауданы</w:t>
            </w:r>
          </w:p>
          <w:bookmarkEnd w:id="889"/>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890"/>
          <w:p>
            <w:pPr>
              <w:spacing w:after="20"/>
              <w:ind w:left="20"/>
              <w:jc w:val="both"/>
            </w:pPr>
            <w:r>
              <w:rPr>
                <w:rFonts w:ascii="Times New Roman"/>
                <w:b w:val="false"/>
                <w:i w:val="false"/>
                <w:color w:val="000000"/>
                <w:sz w:val="20"/>
              </w:rPr>
              <w:t>
8</w:t>
            </w:r>
          </w:p>
          <w:bookmarkEnd w:id="890"/>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891"/>
          <w:p>
            <w:pPr>
              <w:spacing w:after="20"/>
              <w:ind w:left="20"/>
              <w:jc w:val="both"/>
            </w:pPr>
            <w:r>
              <w:rPr>
                <w:rFonts w:ascii="Times New Roman"/>
                <w:b w:val="false"/>
                <w:i w:val="false"/>
                <w:color w:val="000000"/>
                <w:sz w:val="20"/>
              </w:rPr>
              <w:t>
Қызылжар ауданы</w:t>
            </w:r>
          </w:p>
          <w:bookmarkEnd w:id="891"/>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892"/>
          <w:p>
            <w:pPr>
              <w:spacing w:after="20"/>
              <w:ind w:left="20"/>
              <w:jc w:val="both"/>
            </w:pPr>
            <w:r>
              <w:rPr>
                <w:rFonts w:ascii="Times New Roman"/>
                <w:b w:val="false"/>
                <w:i w:val="false"/>
                <w:color w:val="000000"/>
                <w:sz w:val="20"/>
              </w:rPr>
              <w:t>
9</w:t>
            </w:r>
          </w:p>
          <w:bookmarkEnd w:id="89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893"/>
          <w:p>
            <w:pPr>
              <w:spacing w:after="20"/>
              <w:ind w:left="20"/>
              <w:jc w:val="both"/>
            </w:pPr>
            <w:r>
              <w:rPr>
                <w:rFonts w:ascii="Times New Roman"/>
                <w:b w:val="false"/>
                <w:i w:val="false"/>
                <w:color w:val="000000"/>
                <w:sz w:val="20"/>
              </w:rPr>
              <w:t>
Мамлют ауданы</w:t>
            </w:r>
          </w:p>
          <w:bookmarkEnd w:id="893"/>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894"/>
          <w:p>
            <w:pPr>
              <w:spacing w:after="20"/>
              <w:ind w:left="20"/>
              <w:jc w:val="both"/>
            </w:pPr>
            <w:r>
              <w:rPr>
                <w:rFonts w:ascii="Times New Roman"/>
                <w:b w:val="false"/>
                <w:i w:val="false"/>
                <w:color w:val="000000"/>
                <w:sz w:val="20"/>
              </w:rPr>
              <w:t>
10</w:t>
            </w:r>
          </w:p>
          <w:bookmarkEnd w:id="894"/>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895"/>
          <w:p>
            <w:pPr>
              <w:spacing w:after="20"/>
              <w:ind w:left="20"/>
              <w:jc w:val="both"/>
            </w:pPr>
            <w:r>
              <w:rPr>
                <w:rFonts w:ascii="Times New Roman"/>
                <w:b w:val="false"/>
                <w:i w:val="false"/>
                <w:color w:val="000000"/>
                <w:sz w:val="20"/>
              </w:rPr>
              <w:t>
Ғабит Мүсірепов атындағы аудан</w:t>
            </w:r>
          </w:p>
          <w:bookmarkEnd w:id="895"/>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896"/>
          <w:p>
            <w:pPr>
              <w:spacing w:after="20"/>
              <w:ind w:left="20"/>
              <w:jc w:val="both"/>
            </w:pPr>
            <w:r>
              <w:rPr>
                <w:rFonts w:ascii="Times New Roman"/>
                <w:b w:val="false"/>
                <w:i w:val="false"/>
                <w:color w:val="000000"/>
                <w:sz w:val="20"/>
              </w:rPr>
              <w:t>
11</w:t>
            </w:r>
          </w:p>
          <w:bookmarkEnd w:id="896"/>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897"/>
          <w:p>
            <w:pPr>
              <w:spacing w:after="20"/>
              <w:ind w:left="20"/>
              <w:jc w:val="both"/>
            </w:pPr>
            <w:r>
              <w:rPr>
                <w:rFonts w:ascii="Times New Roman"/>
                <w:b w:val="false"/>
                <w:i w:val="false"/>
                <w:color w:val="000000"/>
                <w:sz w:val="20"/>
              </w:rPr>
              <w:t>
Тайынша ауданы</w:t>
            </w:r>
          </w:p>
          <w:bookmarkEnd w:id="897"/>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98"/>
          <w:p>
            <w:pPr>
              <w:spacing w:after="20"/>
              <w:ind w:left="20"/>
              <w:jc w:val="both"/>
            </w:pPr>
            <w:r>
              <w:rPr>
                <w:rFonts w:ascii="Times New Roman"/>
                <w:b w:val="false"/>
                <w:i w:val="false"/>
                <w:color w:val="000000"/>
                <w:sz w:val="20"/>
              </w:rPr>
              <w:t>
12</w:t>
            </w:r>
          </w:p>
          <w:bookmarkEnd w:id="898"/>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899"/>
          <w:p>
            <w:pPr>
              <w:spacing w:after="20"/>
              <w:ind w:left="20"/>
              <w:jc w:val="both"/>
            </w:pPr>
            <w:r>
              <w:rPr>
                <w:rFonts w:ascii="Times New Roman"/>
                <w:b w:val="false"/>
                <w:i w:val="false"/>
                <w:color w:val="000000"/>
                <w:sz w:val="20"/>
              </w:rPr>
              <w:t>
Тимирязев ауданы</w:t>
            </w:r>
          </w:p>
          <w:bookmarkEnd w:id="899"/>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00"/>
          <w:p>
            <w:pPr>
              <w:spacing w:after="20"/>
              <w:ind w:left="20"/>
              <w:jc w:val="both"/>
            </w:pPr>
            <w:r>
              <w:rPr>
                <w:rFonts w:ascii="Times New Roman"/>
                <w:b w:val="false"/>
                <w:i w:val="false"/>
                <w:color w:val="000000"/>
                <w:sz w:val="20"/>
              </w:rPr>
              <w:t>
13</w:t>
            </w:r>
          </w:p>
          <w:bookmarkEnd w:id="900"/>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01"/>
          <w:p>
            <w:pPr>
              <w:spacing w:after="20"/>
              <w:ind w:left="20"/>
              <w:jc w:val="both"/>
            </w:pPr>
            <w:r>
              <w:rPr>
                <w:rFonts w:ascii="Times New Roman"/>
                <w:b w:val="false"/>
                <w:i w:val="false"/>
                <w:color w:val="000000"/>
                <w:sz w:val="20"/>
              </w:rPr>
              <w:t>
Уәлиханов ауданы</w:t>
            </w:r>
          </w:p>
          <w:bookmarkEnd w:id="901"/>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02"/>
          <w:p>
            <w:pPr>
              <w:spacing w:after="20"/>
              <w:ind w:left="20"/>
              <w:jc w:val="both"/>
            </w:pPr>
            <w:r>
              <w:rPr>
                <w:rFonts w:ascii="Times New Roman"/>
                <w:b w:val="false"/>
                <w:i w:val="false"/>
                <w:color w:val="000000"/>
                <w:sz w:val="20"/>
              </w:rPr>
              <w:t>
14</w:t>
            </w:r>
          </w:p>
          <w:bookmarkEnd w:id="90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03"/>
          <w:p>
            <w:pPr>
              <w:spacing w:after="20"/>
              <w:ind w:left="20"/>
              <w:jc w:val="both"/>
            </w:pPr>
            <w:r>
              <w:rPr>
                <w:rFonts w:ascii="Times New Roman"/>
                <w:b w:val="false"/>
                <w:i w:val="false"/>
                <w:color w:val="000000"/>
                <w:sz w:val="20"/>
              </w:rPr>
              <w:t>
Шал ақын ауданы</w:t>
            </w:r>
          </w:p>
          <w:bookmarkEnd w:id="903"/>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04"/>
          <w:p>
            <w:pPr>
              <w:spacing w:after="20"/>
              <w:ind w:left="20"/>
              <w:jc w:val="both"/>
            </w:pPr>
            <w:r>
              <w:rPr>
                <w:rFonts w:ascii="Times New Roman"/>
                <w:b w:val="false"/>
                <w:i w:val="false"/>
                <w:color w:val="000000"/>
                <w:sz w:val="20"/>
              </w:rPr>
              <w:t>
15</w:t>
            </w:r>
          </w:p>
          <w:bookmarkEnd w:id="904"/>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9-17.30 дейін, түскі үзіліс сағат 13-14.30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регламентіне 2-қосымша</w:t>
            </w:r>
          </w:p>
        </w:tc>
      </w:tr>
    </w:tbl>
    <w:bookmarkStart w:name="z1434" w:id="905"/>
    <w:p>
      <w:pPr>
        <w:spacing w:after="0"/>
        <w:ind w:left="0"/>
        <w:jc w:val="both"/>
      </w:pPr>
      <w:r>
        <w:rPr>
          <w:rFonts w:ascii="Times New Roman"/>
          <w:b w:val="false"/>
          <w:i w:val="false"/>
          <w:color w:val="000000"/>
          <w:sz w:val="28"/>
        </w:rPr>
        <w:t>
      Нысан</w:t>
      </w:r>
    </w:p>
    <w:bookmarkEnd w:id="905"/>
    <w:bookmarkStart w:name="z1435" w:id="906"/>
    <w:p>
      <w:pPr>
        <w:spacing w:after="0"/>
        <w:ind w:left="0"/>
        <w:jc w:val="both"/>
      </w:pPr>
      <w:r>
        <w:rPr>
          <w:rFonts w:ascii="Times New Roman"/>
          <w:b w:val="false"/>
          <w:i w:val="false"/>
          <w:color w:val="000000"/>
          <w:sz w:val="28"/>
        </w:rPr>
        <w:t>
      Жалпы білім беретін мектептерде тегін және жеңілдетілген тамақтандыруды ұсыну туралы АНЫҚТАМА</w:t>
      </w:r>
    </w:p>
    <w:bookmarkEnd w:id="906"/>
    <w:bookmarkStart w:name="z1436" w:id="907"/>
    <w:p>
      <w:pPr>
        <w:spacing w:after="0"/>
        <w:ind w:left="0"/>
        <w:jc w:val="both"/>
      </w:pPr>
      <w:r>
        <w:rPr>
          <w:rFonts w:ascii="Times New Roman"/>
          <w:b w:val="false"/>
          <w:i w:val="false"/>
          <w:color w:val="000000"/>
          <w:sz w:val="28"/>
        </w:rPr>
        <w:t>
       Осы анықтама_________________________________________________</w:t>
      </w:r>
      <w:r>
        <w:br/>
      </w:r>
      <w:r>
        <w:rPr>
          <w:rFonts w:ascii="Times New Roman"/>
          <w:b w:val="false"/>
          <w:i w:val="false"/>
          <w:color w:val="000000"/>
          <w:sz w:val="28"/>
        </w:rPr>
        <w:t xml:space="preserve"> (Тегі, аты, әкесінің аты (бар болғанда)</w:t>
      </w:r>
    </w:p>
    <w:bookmarkEnd w:id="907"/>
    <w:bookmarkStart w:name="z1437" w:id="908"/>
    <w:p>
      <w:pPr>
        <w:spacing w:after="0"/>
        <w:ind w:left="0"/>
        <w:jc w:val="both"/>
      </w:pPr>
      <w:r>
        <w:rPr>
          <w:rFonts w:ascii="Times New Roman"/>
          <w:b w:val="false"/>
          <w:i w:val="false"/>
          <w:color w:val="000000"/>
          <w:sz w:val="28"/>
        </w:rPr>
        <w:t>
       20____- 20_____оқу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bookmarkEnd w:id="908"/>
    <w:bookmarkStart w:name="z1438" w:id="909"/>
    <w:p>
      <w:pPr>
        <w:spacing w:after="0"/>
        <w:ind w:left="0"/>
        <w:jc w:val="both"/>
      </w:pPr>
      <w:r>
        <w:rPr>
          <w:rFonts w:ascii="Times New Roman"/>
          <w:b w:val="false"/>
          <w:i w:val="false"/>
          <w:color w:val="000000"/>
          <w:sz w:val="28"/>
        </w:rPr>
        <w:t>
      Облыстың, аудандардың және облыстық маңызы бар қаланың жергілікті атқарушы органы басшысының қолы, күні</w:t>
      </w:r>
    </w:p>
    <w:bookmarkEnd w:id="909"/>
    <w:bookmarkStart w:name="z1439" w:id="910"/>
    <w:p>
      <w:pPr>
        <w:spacing w:after="0"/>
        <w:ind w:left="0"/>
        <w:jc w:val="both"/>
      </w:pPr>
      <w:r>
        <w:rPr>
          <w:rFonts w:ascii="Times New Roman"/>
          <w:b w:val="false"/>
          <w:i w:val="false"/>
          <w:color w:val="000000"/>
          <w:sz w:val="28"/>
        </w:rPr>
        <w:t>
      _______________________</w:t>
      </w:r>
    </w:p>
    <w:bookmarkEnd w:id="910"/>
    <w:bookmarkStart w:name="z1440" w:id="911"/>
    <w:p>
      <w:pPr>
        <w:spacing w:after="0"/>
        <w:ind w:left="0"/>
        <w:jc w:val="both"/>
      </w:pPr>
      <w:r>
        <w:rPr>
          <w:rFonts w:ascii="Times New Roman"/>
          <w:b w:val="false"/>
          <w:i w:val="false"/>
          <w:color w:val="000000"/>
          <w:sz w:val="28"/>
        </w:rPr>
        <w:t xml:space="preserve">
      Мөрдің орны </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регламентіне 3-қосымша</w:t>
            </w:r>
          </w:p>
        </w:tc>
      </w:tr>
    </w:tbl>
    <w:bookmarkStart w:name="z1442" w:id="912"/>
    <w:p>
      <w:pPr>
        <w:spacing w:after="0"/>
        <w:ind w:left="0"/>
        <w:jc w:val="both"/>
      </w:pPr>
      <w:r>
        <w:rPr>
          <w:rFonts w:ascii="Times New Roman"/>
          <w:b w:val="false"/>
          <w:i w:val="false"/>
          <w:color w:val="000000"/>
          <w:sz w:val="28"/>
        </w:rPr>
        <w:t>
      Нысан</w:t>
      </w:r>
    </w:p>
    <w:bookmarkEnd w:id="912"/>
    <w:bookmarkStart w:name="z1443" w:id="913"/>
    <w:p>
      <w:pPr>
        <w:spacing w:after="0"/>
        <w:ind w:left="0"/>
        <w:jc w:val="both"/>
      </w:pPr>
      <w:r>
        <w:rPr>
          <w:rFonts w:ascii="Times New Roman"/>
          <w:b w:val="false"/>
          <w:i w:val="false"/>
          <w:color w:val="000000"/>
          <w:sz w:val="28"/>
        </w:rPr>
        <w:t xml:space="preserve">
      Облыстың, аудандардың </w:t>
      </w:r>
    </w:p>
    <w:bookmarkEnd w:id="913"/>
    <w:bookmarkStart w:name="z1444" w:id="914"/>
    <w:p>
      <w:pPr>
        <w:spacing w:after="0"/>
        <w:ind w:left="0"/>
        <w:jc w:val="both"/>
      </w:pPr>
      <w:r>
        <w:rPr>
          <w:rFonts w:ascii="Times New Roman"/>
          <w:b w:val="false"/>
          <w:i w:val="false"/>
          <w:color w:val="000000"/>
          <w:sz w:val="28"/>
        </w:rPr>
        <w:t>
      және облыстық маңызы бар қаланың</w:t>
      </w:r>
      <w:r>
        <w:br/>
      </w:r>
      <w:r>
        <w:rPr>
          <w:rFonts w:ascii="Times New Roman"/>
          <w:b w:val="false"/>
          <w:i w:val="false"/>
          <w:color w:val="000000"/>
          <w:sz w:val="28"/>
        </w:rPr>
        <w:t xml:space="preserve"> жергілікті атқарушы органының басшысына</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_____________________________________</w:t>
      </w:r>
    </w:p>
    <w:bookmarkEnd w:id="914"/>
    <w:bookmarkStart w:name="z1445" w:id="915"/>
    <w:p>
      <w:pPr>
        <w:spacing w:after="0"/>
        <w:ind w:left="0"/>
        <w:jc w:val="both"/>
      </w:pPr>
      <w:r>
        <w:rPr>
          <w:rFonts w:ascii="Times New Roman"/>
          <w:b w:val="false"/>
          <w:i w:val="false"/>
          <w:color w:val="000000"/>
          <w:sz w:val="28"/>
        </w:rPr>
        <w:t>
      (білім беру органының атауы)</w:t>
      </w:r>
    </w:p>
    <w:bookmarkEnd w:id="915"/>
    <w:bookmarkStart w:name="z1446" w:id="916"/>
    <w:p>
      <w:pPr>
        <w:spacing w:after="0"/>
        <w:ind w:left="0"/>
        <w:jc w:val="both"/>
      </w:pPr>
      <w:r>
        <w:rPr>
          <w:rFonts w:ascii="Times New Roman"/>
          <w:b w:val="false"/>
          <w:i w:val="false"/>
          <w:color w:val="000000"/>
          <w:sz w:val="28"/>
        </w:rPr>
        <w:t>
       (_________ облысы, _______ ауданы)</w:t>
      </w:r>
      <w:r>
        <w:br/>
      </w:r>
      <w:r>
        <w:rPr>
          <w:rFonts w:ascii="Times New Roman"/>
          <w:b w:val="false"/>
          <w:i w:val="false"/>
          <w:color w:val="000000"/>
          <w:sz w:val="28"/>
        </w:rPr>
        <w:t>________________________________</w:t>
      </w:r>
      <w:r>
        <w:br/>
      </w:r>
      <w:r>
        <w:rPr>
          <w:rFonts w:ascii="Times New Roman"/>
          <w:b w:val="false"/>
          <w:i w:val="false"/>
          <w:color w:val="000000"/>
          <w:sz w:val="28"/>
        </w:rPr>
        <w:t xml:space="preserve">(басшының Тегі, аты, әкесінің аты </w:t>
      </w:r>
    </w:p>
    <w:bookmarkEnd w:id="916"/>
    <w:bookmarkStart w:name="z1447" w:id="917"/>
    <w:p>
      <w:pPr>
        <w:spacing w:after="0"/>
        <w:ind w:left="0"/>
        <w:jc w:val="both"/>
      </w:pPr>
      <w:r>
        <w:rPr>
          <w:rFonts w:ascii="Times New Roman"/>
          <w:b w:val="false"/>
          <w:i w:val="false"/>
          <w:color w:val="000000"/>
          <w:sz w:val="28"/>
        </w:rPr>
        <w:t>
      (бар болғанда)</w:t>
      </w:r>
      <w:r>
        <w:br/>
      </w:r>
      <w:r>
        <w:rPr>
          <w:rFonts w:ascii="Times New Roman"/>
          <w:b w:val="false"/>
          <w:i w:val="false"/>
          <w:color w:val="000000"/>
          <w:sz w:val="28"/>
        </w:rPr>
        <w:t>________________________________</w:t>
      </w:r>
      <w:r>
        <w:br/>
      </w:r>
      <w:r>
        <w:rPr>
          <w:rFonts w:ascii="Times New Roman"/>
          <w:b w:val="false"/>
          <w:i w:val="false"/>
          <w:color w:val="000000"/>
          <w:sz w:val="28"/>
        </w:rPr>
        <w:t xml:space="preserve">(өтініш берушінің Тегі, аты, әкесінің аты </w:t>
      </w:r>
    </w:p>
    <w:bookmarkEnd w:id="917"/>
    <w:bookmarkStart w:name="z1448" w:id="918"/>
    <w:p>
      <w:pPr>
        <w:spacing w:after="0"/>
        <w:ind w:left="0"/>
        <w:jc w:val="both"/>
      </w:pPr>
      <w:r>
        <w:rPr>
          <w:rFonts w:ascii="Times New Roman"/>
          <w:b w:val="false"/>
          <w:i w:val="false"/>
          <w:color w:val="000000"/>
          <w:sz w:val="28"/>
        </w:rPr>
        <w:t xml:space="preserve">
      (бар болғанда) және жеке сәйкестендіру нөмірі) </w:t>
      </w:r>
    </w:p>
    <w:bookmarkEnd w:id="918"/>
    <w:bookmarkStart w:name="z1449" w:id="919"/>
    <w:p>
      <w:pPr>
        <w:spacing w:after="0"/>
        <w:ind w:left="0"/>
        <w:jc w:val="both"/>
      </w:pPr>
      <w:r>
        <w:rPr>
          <w:rFonts w:ascii="Times New Roman"/>
          <w:b w:val="false"/>
          <w:i w:val="false"/>
          <w:color w:val="000000"/>
          <w:sz w:val="28"/>
        </w:rPr>
        <w:t xml:space="preserve">
      мына мекенжайы бойынша тұратын: </w:t>
      </w:r>
      <w:r>
        <w:br/>
      </w:r>
      <w:r>
        <w:rPr>
          <w:rFonts w:ascii="Times New Roman"/>
          <w:b w:val="false"/>
          <w:i w:val="false"/>
          <w:color w:val="000000"/>
          <w:sz w:val="28"/>
        </w:rPr>
        <w:t>________________________________</w:t>
      </w:r>
      <w:r>
        <w:br/>
      </w:r>
      <w:r>
        <w:rPr>
          <w:rFonts w:ascii="Times New Roman"/>
          <w:b w:val="false"/>
          <w:i w:val="false"/>
          <w:color w:val="000000"/>
          <w:sz w:val="28"/>
        </w:rPr>
        <w:t>(елді мекен атауы, тұрғылықты</w:t>
      </w:r>
      <w:r>
        <w:br/>
      </w:r>
      <w:r>
        <w:rPr>
          <w:rFonts w:ascii="Times New Roman"/>
          <w:b w:val="false"/>
          <w:i w:val="false"/>
          <w:color w:val="000000"/>
          <w:sz w:val="28"/>
        </w:rPr>
        <w:t xml:space="preserve"> мекенжайы, телефоны) </w:t>
      </w:r>
    </w:p>
    <w:bookmarkEnd w:id="919"/>
    <w:bookmarkStart w:name="z1450" w:id="920"/>
    <w:p>
      <w:pPr>
        <w:spacing w:after="0"/>
        <w:ind w:left="0"/>
        <w:jc w:val="both"/>
      </w:pPr>
      <w:r>
        <w:rPr>
          <w:rFonts w:ascii="Times New Roman"/>
          <w:b w:val="false"/>
          <w:i w:val="false"/>
          <w:color w:val="000000"/>
          <w:sz w:val="28"/>
        </w:rPr>
        <w:t>
      Өтініш</w:t>
      </w:r>
    </w:p>
    <w:bookmarkEnd w:id="920"/>
    <w:bookmarkStart w:name="z1451" w:id="921"/>
    <w:p>
      <w:pPr>
        <w:spacing w:after="0"/>
        <w:ind w:left="0"/>
        <w:jc w:val="both"/>
      </w:pPr>
      <w:r>
        <w:rPr>
          <w:rFonts w:ascii="Times New Roman"/>
          <w:b w:val="false"/>
          <w:i w:val="false"/>
          <w:color w:val="000000"/>
          <w:sz w:val="28"/>
        </w:rPr>
        <w:t>
      Менің кәмелет жасқа толмаған (Тегі, аты, әкесінің аты (бар болғанда) туған күні және жеке сәйкестендіру нөмірі) (мектеп № және сынып литерін көрсету) оқитын баламды (оқу жылын көрсету) тегін тамақтандырумен қамтамасыз етілетін білім алушылар мен тәрбиеленушілердің тізіміне қосуды сұраймын.</w:t>
      </w:r>
    </w:p>
    <w:bookmarkEnd w:id="921"/>
    <w:bookmarkStart w:name="z1452" w:id="922"/>
    <w:p>
      <w:pPr>
        <w:spacing w:after="0"/>
        <w:ind w:left="0"/>
        <w:jc w:val="both"/>
      </w:pPr>
      <w:r>
        <w:rPr>
          <w:rFonts w:ascii="Times New Roman"/>
          <w:b w:val="false"/>
          <w:i w:val="false"/>
          <w:color w:val="000000"/>
          <w:sz w:val="28"/>
        </w:rPr>
        <w:t>
      Ақпараттық жүйелердегі заңмен қорғалатын мәліметтерді пайдалануға келісім беремін.</w:t>
      </w:r>
    </w:p>
    <w:bookmarkEnd w:id="922"/>
    <w:bookmarkStart w:name="z1453" w:id="923"/>
    <w:p>
      <w:pPr>
        <w:spacing w:after="0"/>
        <w:ind w:left="0"/>
        <w:jc w:val="both"/>
      </w:pPr>
      <w:r>
        <w:rPr>
          <w:rFonts w:ascii="Times New Roman"/>
          <w:b w:val="false"/>
          <w:i w:val="false"/>
          <w:color w:val="000000"/>
          <w:sz w:val="28"/>
        </w:rPr>
        <w:t>
      "___" _____________20__ жыл Азамат (ша) қолы</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көрсетілен қызмет регламентіне 4-қосымша </w:t>
            </w:r>
          </w:p>
        </w:tc>
      </w:tr>
    </w:tbl>
    <w:bookmarkStart w:name="z1455" w:id="92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924"/>
    <w:bookmarkStart w:name="z1456"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7" w:id="926"/>
    <w:p>
      <w:pPr>
        <w:spacing w:after="0"/>
        <w:ind w:left="0"/>
        <w:jc w:val="both"/>
      </w:pPr>
      <w:r>
        <w:rPr>
          <w:rFonts w:ascii="Times New Roman"/>
          <w:b w:val="false"/>
          <w:i w:val="false"/>
          <w:color w:val="000000"/>
          <w:sz w:val="28"/>
        </w:rPr>
        <w:t>
      Шартты белгілер:</w:t>
      </w:r>
    </w:p>
    <w:bookmarkEnd w:id="926"/>
    <w:bookmarkStart w:name="z1458"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көрсетілен қызмет регламентіне 5-қосымша </w:t>
            </w:r>
          </w:p>
        </w:tc>
      </w:tr>
    </w:tbl>
    <w:bookmarkStart w:name="z1460" w:id="928"/>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928"/>
    <w:bookmarkStart w:name="z1461"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2" w:id="930"/>
    <w:p>
      <w:pPr>
        <w:spacing w:after="0"/>
        <w:ind w:left="0"/>
        <w:jc w:val="both"/>
      </w:pPr>
      <w:r>
        <w:rPr>
          <w:rFonts w:ascii="Times New Roman"/>
          <w:b w:val="false"/>
          <w:i w:val="false"/>
          <w:color w:val="000000"/>
          <w:sz w:val="28"/>
        </w:rPr>
        <w:t>
      Шартты белгілер:</w:t>
      </w:r>
    </w:p>
    <w:bookmarkEnd w:id="930"/>
    <w:bookmarkStart w:name="z1463"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465" w:id="932"/>
    <w:p>
      <w:pPr>
        <w:spacing w:after="0"/>
        <w:ind w:left="0"/>
        <w:jc w:val="left"/>
      </w:pPr>
      <w:r>
        <w:rPr>
          <w:rFonts w:ascii="Times New Roman"/>
          <w:b/>
          <w:i w:val="false"/>
          <w:color w:val="000000"/>
        </w:rPr>
        <w:t xml:space="preserve">  </w:t>
      </w:r>
      <w:r>
        <w:rPr>
          <w:rFonts w:ascii="Times New Roman"/>
          <w:b/>
          <w:i w:val="false"/>
          <w:color w:val="000000"/>
        </w:rPr>
        <w:t xml:space="preserve">"Қамқоршыларға немесе қорғаншыларға жетім баланы (жетім балаларды) және ата-анасының қамқорлығынсыз қалған баланы (балаларды) асырап-бағуға жәрдемақы тайғайындау" мемлекеттік көрсетілетін қызмет регламенті </w:t>
      </w:r>
    </w:p>
    <w:bookmarkEnd w:id="932"/>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16.06.2016 </w:t>
      </w:r>
      <w:r>
        <w:rPr>
          <w:rFonts w:ascii="Times New Roman"/>
          <w:b w:val="false"/>
          <w:i w:val="false"/>
          <w:color w:val="ff0000"/>
          <w:sz w:val="28"/>
        </w:rPr>
        <w:t>N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17" w:id="933"/>
    <w:p>
      <w:pPr>
        <w:spacing w:after="0"/>
        <w:ind w:left="0"/>
        <w:jc w:val="left"/>
      </w:pPr>
      <w:r>
        <w:rPr>
          <w:rFonts w:ascii="Times New Roman"/>
          <w:b/>
          <w:i w:val="false"/>
          <w:color w:val="000000"/>
        </w:rPr>
        <w:t xml:space="preserve"> 1. Жалпы ережелер</w:t>
      </w:r>
    </w:p>
    <w:bookmarkEnd w:id="933"/>
    <w:bookmarkStart w:name="z618" w:id="934"/>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министрінің 2015 жылғы 13 сәуірдегі № 198 бұйрығымен (нормативтік құқықтық актілерінің мемлекеттік тіркеу тізілімінде № 11184 болып тіркелді)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сәйкес әзірленіп, осы мемлекеттік көрсетілетін қызмет регламентіне 1-қосымшаға сәйкес облыстың, аудандардың және облыстық маңызы бар қаланың жергілікті атқарушы органдары (бұдан әрі - көрсетілетін қызметті беруші) көрсетеді.</w:t>
      </w:r>
    </w:p>
    <w:bookmarkEnd w:id="934"/>
    <w:bookmarkStart w:name="z619" w:id="93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935"/>
    <w:bookmarkStart w:name="z620" w:id="936"/>
    <w:p>
      <w:pPr>
        <w:spacing w:after="0"/>
        <w:ind w:left="0"/>
        <w:jc w:val="both"/>
      </w:pPr>
      <w:r>
        <w:rPr>
          <w:rFonts w:ascii="Times New Roman"/>
          <w:b w:val="false"/>
          <w:i w:val="false"/>
          <w:color w:val="000000"/>
          <w:sz w:val="28"/>
        </w:rPr>
        <w:t>
      1) көрсетілетін қызметті берушінің кеңсесі;</w:t>
      </w:r>
    </w:p>
    <w:bookmarkEnd w:id="936"/>
    <w:bookmarkStart w:name="z621" w:id="937"/>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коммерциялық емес қоғамы (бұдан әрі – Мемлекеттік корпорация); </w:t>
      </w:r>
    </w:p>
    <w:bookmarkEnd w:id="937"/>
    <w:bookmarkStart w:name="z622" w:id="938"/>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938"/>
    <w:bookmarkStart w:name="z623" w:id="93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w:t>
      </w:r>
    </w:p>
    <w:bookmarkEnd w:id="939"/>
    <w:bookmarkStart w:name="z624" w:id="94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w:t>
      </w:r>
    </w:p>
    <w:bookmarkEnd w:id="940"/>
    <w:bookmarkStart w:name="z625" w:id="941"/>
    <w:p>
      <w:pPr>
        <w:spacing w:after="0"/>
        <w:ind w:left="0"/>
        <w:jc w:val="both"/>
      </w:pPr>
      <w:r>
        <w:rPr>
          <w:rFonts w:ascii="Times New Roman"/>
          <w:b w:val="false"/>
          <w:i w:val="false"/>
          <w:color w:val="000000"/>
          <w:sz w:val="28"/>
        </w:rPr>
        <w:t>
      3. Мемлекеттік қызмет көрсету нәтижесі Стандартқа 1-қосымшаға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p>
    <w:bookmarkEnd w:id="941"/>
    <w:bookmarkStart w:name="z626" w:id="942"/>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942"/>
    <w:bookmarkStart w:name="z627" w:id="9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43"/>
    <w:bookmarkStart w:name="z628" w:id="94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берушіден әлде Мемлекеттік корпорациядан өтініш және тиісті құжаттарды (бұдан әрі - құжаттар пакеті) қабылдауы болып табылады:</w:t>
      </w:r>
    </w:p>
    <w:bookmarkEnd w:id="944"/>
    <w:bookmarkStart w:name="z629" w:id="945"/>
    <w:p>
      <w:pPr>
        <w:spacing w:after="0"/>
        <w:ind w:left="0"/>
        <w:jc w:val="both"/>
      </w:pPr>
      <w:r>
        <w:rPr>
          <w:rFonts w:ascii="Times New Roman"/>
          <w:b w:val="false"/>
          <w:i w:val="false"/>
          <w:color w:val="000000"/>
          <w:sz w:val="28"/>
        </w:rPr>
        <w:t>
      көрсетілетін қызметті берушіге және Мемлекеттік корпорациясында:</w:t>
      </w:r>
    </w:p>
    <w:bookmarkEnd w:id="945"/>
    <w:bookmarkStart w:name="z630" w:id="946"/>
    <w:p>
      <w:pPr>
        <w:spacing w:after="0"/>
        <w:ind w:left="0"/>
        <w:jc w:val="both"/>
      </w:pPr>
      <w:r>
        <w:rPr>
          <w:rFonts w:ascii="Times New Roman"/>
          <w:b w:val="false"/>
          <w:i w:val="false"/>
          <w:color w:val="000000"/>
          <w:sz w:val="28"/>
        </w:rPr>
        <w:t>
      1) осы мемлекеттік көрсетілетін қызмет Стандартың 2-қосымшасына сәйкес нысан бойынша қамқоршының немесе қорғаншының жәрдемақы тағайындау үшін өтініші;</w:t>
      </w:r>
    </w:p>
    <w:bookmarkEnd w:id="946"/>
    <w:bookmarkStart w:name="z631" w:id="947"/>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947"/>
    <w:bookmarkStart w:name="z632" w:id="948"/>
    <w:p>
      <w:pPr>
        <w:spacing w:after="0"/>
        <w:ind w:left="0"/>
        <w:jc w:val="both"/>
      </w:pPr>
      <w:r>
        <w:rPr>
          <w:rFonts w:ascii="Times New Roman"/>
          <w:b w:val="false"/>
          <w:i w:val="false"/>
          <w:color w:val="000000"/>
          <w:sz w:val="28"/>
        </w:rPr>
        <w:t>
      3) қамқоршы немесе қорғаншы тағайындау туралы жергілікті атқарушы органның шешімі;</w:t>
      </w:r>
    </w:p>
    <w:bookmarkEnd w:id="948"/>
    <w:bookmarkStart w:name="z633" w:id="949"/>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көшірмесі;</w:t>
      </w:r>
    </w:p>
    <w:bookmarkEnd w:id="949"/>
    <w:bookmarkStart w:name="z634" w:id="950"/>
    <w:p>
      <w:pPr>
        <w:spacing w:after="0"/>
        <w:ind w:left="0"/>
        <w:jc w:val="both"/>
      </w:pPr>
      <w:r>
        <w:rPr>
          <w:rFonts w:ascii="Times New Roman"/>
          <w:b w:val="false"/>
          <w:i w:val="false"/>
          <w:color w:val="000000"/>
          <w:sz w:val="28"/>
        </w:rPr>
        <w:t>
      5)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денсауылық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950"/>
    <w:bookmarkStart w:name="z635" w:id="951"/>
    <w:p>
      <w:pPr>
        <w:spacing w:after="0"/>
        <w:ind w:left="0"/>
        <w:jc w:val="both"/>
      </w:pPr>
      <w:r>
        <w:rPr>
          <w:rFonts w:ascii="Times New Roman"/>
          <w:b w:val="false"/>
          <w:i w:val="false"/>
          <w:color w:val="000000"/>
          <w:sz w:val="28"/>
        </w:rPr>
        <w:t>
      6)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bookmarkEnd w:id="951"/>
    <w:bookmarkStart w:name="z636" w:id="952"/>
    <w:p>
      <w:pPr>
        <w:spacing w:after="0"/>
        <w:ind w:left="0"/>
        <w:jc w:val="both"/>
      </w:pPr>
      <w:r>
        <w:rPr>
          <w:rFonts w:ascii="Times New Roman"/>
          <w:b w:val="false"/>
          <w:i w:val="false"/>
          <w:color w:val="000000"/>
          <w:sz w:val="28"/>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bookmarkEnd w:id="952"/>
    <w:bookmarkStart w:name="z637" w:id="953"/>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953"/>
    <w:bookmarkStart w:name="z638" w:id="954"/>
    <w:p>
      <w:pPr>
        <w:spacing w:after="0"/>
        <w:ind w:left="0"/>
        <w:jc w:val="both"/>
      </w:pPr>
      <w:r>
        <w:rPr>
          <w:rFonts w:ascii="Times New Roman"/>
          <w:b w:val="false"/>
          <w:i w:val="false"/>
          <w:color w:val="000000"/>
          <w:sz w:val="28"/>
        </w:rPr>
        <w:t>
      порталда:</w:t>
      </w:r>
    </w:p>
    <w:bookmarkEnd w:id="954"/>
    <w:bookmarkStart w:name="z639" w:id="955"/>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955"/>
    <w:bookmarkStart w:name="z640" w:id="956"/>
    <w:p>
      <w:pPr>
        <w:spacing w:after="0"/>
        <w:ind w:left="0"/>
        <w:jc w:val="both"/>
      </w:pPr>
      <w:r>
        <w:rPr>
          <w:rFonts w:ascii="Times New Roman"/>
          <w:b w:val="false"/>
          <w:i w:val="false"/>
          <w:color w:val="000000"/>
          <w:sz w:val="28"/>
        </w:rPr>
        <w:t>
      2) қамқоршы немесе қорғаншы тағайындау туралы жергілікті атқарушы орган шешімінің электрондық көшірмесі;</w:t>
      </w:r>
    </w:p>
    <w:bookmarkEnd w:id="956"/>
    <w:bookmarkStart w:name="z641" w:id="957"/>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957"/>
    <w:bookmarkStart w:name="z642" w:id="958"/>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денсауылық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p>
    <w:bookmarkEnd w:id="958"/>
    <w:bookmarkStart w:name="z643" w:id="959"/>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bookmarkEnd w:id="959"/>
    <w:bookmarkStart w:name="z644" w:id="960"/>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құжаттардың электрондық көшірмелері.</w:t>
      </w:r>
    </w:p>
    <w:bookmarkEnd w:id="960"/>
    <w:bookmarkStart w:name="z645" w:id="96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 мазмұны, оның орындалу ұзақтығы:</w:t>
      </w:r>
    </w:p>
    <w:bookmarkEnd w:id="961"/>
    <w:bookmarkStart w:name="z646" w:id="962"/>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немесе порталдан түскен құжаттар пакетін қабылдауды жүзеге асырады, оларды тіркейді, құжаттар пакетін көрсетілетін қызметті берушінің басшысына береді тиісті құжаттарды қабылдау туралы көрсетілетін қызметті алушыға қолхат - 15 (он бес) минут. </w:t>
      </w:r>
    </w:p>
    <w:bookmarkEnd w:id="962"/>
    <w:bookmarkStart w:name="z647" w:id="963"/>
    <w:p>
      <w:pPr>
        <w:spacing w:after="0"/>
        <w:ind w:left="0"/>
        <w:jc w:val="both"/>
      </w:pPr>
      <w:r>
        <w:rPr>
          <w:rFonts w:ascii="Times New Roman"/>
          <w:b w:val="false"/>
          <w:i w:val="false"/>
          <w:color w:val="000000"/>
          <w:sz w:val="28"/>
        </w:rPr>
        <w:t>
      2) көрсетілетін қызметті берушінің басшысы құжаттар пакетін қарайды көрсетілетін қызметті берушінің жауапты орындаушысын айқындайды, тиісті бұрыштаманы қойып, көрсетілетін қызметті берушінің жауапты орындаушысына құжаттар пакетін береді - 3 (үш) сағат;</w:t>
      </w:r>
    </w:p>
    <w:bookmarkEnd w:id="963"/>
    <w:bookmarkStart w:name="z648" w:id="96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- 9 (тоғыз) жұмыс күні;</w:t>
      </w:r>
    </w:p>
    <w:bookmarkEnd w:id="964"/>
    <w:bookmarkStart w:name="z649" w:id="965"/>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мемлекеттік қызметті көрсету нәтижесін көрсетілетін қызметті берушінің кеңсесіне жібереді - 4 (үш) сағат;</w:t>
      </w:r>
    </w:p>
    <w:bookmarkEnd w:id="965"/>
    <w:bookmarkStart w:name="z650" w:id="966"/>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қызметті көрсету нәтижесін береді не Мемлекеттік корпорацияға жібереді - 15 (он бес) минут.</w:t>
      </w:r>
    </w:p>
    <w:bookmarkEnd w:id="966"/>
    <w:bookmarkStart w:name="z651" w:id="967"/>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967"/>
    <w:bookmarkStart w:name="z652" w:id="968"/>
    <w:p>
      <w:pPr>
        <w:spacing w:after="0"/>
        <w:ind w:left="0"/>
        <w:jc w:val="both"/>
      </w:pPr>
      <w:r>
        <w:rPr>
          <w:rFonts w:ascii="Times New Roman"/>
          <w:b w:val="false"/>
          <w:i w:val="false"/>
          <w:color w:val="000000"/>
          <w:sz w:val="28"/>
        </w:rPr>
        <w:t xml:space="preserve">
      1) көрсетілетін қызметті алушыға құжаттар пакетін қабылданғаны туралы қолхат беру; </w:t>
      </w:r>
    </w:p>
    <w:bookmarkEnd w:id="968"/>
    <w:bookmarkStart w:name="z653" w:id="969"/>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969"/>
    <w:bookmarkStart w:name="z654" w:id="970"/>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970"/>
    <w:bookmarkStart w:name="z655" w:id="971"/>
    <w:p>
      <w:pPr>
        <w:spacing w:after="0"/>
        <w:ind w:left="0"/>
        <w:jc w:val="both"/>
      </w:pPr>
      <w:r>
        <w:rPr>
          <w:rFonts w:ascii="Times New Roman"/>
          <w:b w:val="false"/>
          <w:i w:val="false"/>
          <w:color w:val="000000"/>
          <w:sz w:val="28"/>
        </w:rPr>
        <w:t xml:space="preserve">
      4) көрсетілетін қызметті беруші басшылығының мемлекеттік қызмет көрсету нәтижесінің жобасына қол қоюы; </w:t>
      </w:r>
    </w:p>
    <w:bookmarkEnd w:id="971"/>
    <w:bookmarkStart w:name="z656" w:id="972"/>
    <w:p>
      <w:pPr>
        <w:spacing w:after="0"/>
        <w:ind w:left="0"/>
        <w:jc w:val="both"/>
      </w:pPr>
      <w:r>
        <w:rPr>
          <w:rFonts w:ascii="Times New Roman"/>
          <w:b w:val="false"/>
          <w:i w:val="false"/>
          <w:color w:val="000000"/>
          <w:sz w:val="28"/>
        </w:rPr>
        <w:t xml:space="preserve">
      5) қол қойылған мемлекеттік қызмет көрсету нәтижесі және көрсетілетін қызметті алушыға оны беру. </w:t>
      </w:r>
    </w:p>
    <w:bookmarkEnd w:id="972"/>
    <w:bookmarkStart w:name="z657" w:id="973"/>
    <w:p>
      <w:pPr>
        <w:spacing w:after="0"/>
        <w:ind w:left="0"/>
        <w:jc w:val="left"/>
      </w:pPr>
      <w:r>
        <w:rPr>
          <w:rFonts w:ascii="Times New Roman"/>
          <w:b/>
          <w:i w:val="false"/>
          <w:color w:val="000000"/>
        </w:rPr>
        <w:t xml:space="preserve"> 3. Мемлекеттік қызметті көрсету процесіне көрсетілетін қызметті берушінің құрылымдық бөлімшелерінің (қызметкерлерінің) өзара іс-қимылы тәртібін сипаттау</w:t>
      </w:r>
    </w:p>
    <w:bookmarkEnd w:id="973"/>
    <w:bookmarkStart w:name="z658" w:id="97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974"/>
    <w:bookmarkStart w:name="z659" w:id="975"/>
    <w:p>
      <w:pPr>
        <w:spacing w:after="0"/>
        <w:ind w:left="0"/>
        <w:jc w:val="both"/>
      </w:pPr>
      <w:r>
        <w:rPr>
          <w:rFonts w:ascii="Times New Roman"/>
          <w:b w:val="false"/>
          <w:i w:val="false"/>
          <w:color w:val="000000"/>
          <w:sz w:val="28"/>
        </w:rPr>
        <w:t>
      1) көрсетілетін қызметті берушінің кеңсесі;</w:t>
      </w:r>
    </w:p>
    <w:bookmarkEnd w:id="975"/>
    <w:bookmarkStart w:name="z660" w:id="976"/>
    <w:p>
      <w:pPr>
        <w:spacing w:after="0"/>
        <w:ind w:left="0"/>
        <w:jc w:val="both"/>
      </w:pPr>
      <w:r>
        <w:rPr>
          <w:rFonts w:ascii="Times New Roman"/>
          <w:b w:val="false"/>
          <w:i w:val="false"/>
          <w:color w:val="000000"/>
          <w:sz w:val="28"/>
        </w:rPr>
        <w:t>
      2) көрсетілетін қызметті берушінің басшысы;</w:t>
      </w:r>
    </w:p>
    <w:bookmarkEnd w:id="976"/>
    <w:bookmarkStart w:name="z661" w:id="977"/>
    <w:p>
      <w:pPr>
        <w:spacing w:after="0"/>
        <w:ind w:left="0"/>
        <w:jc w:val="both"/>
      </w:pPr>
      <w:r>
        <w:rPr>
          <w:rFonts w:ascii="Times New Roman"/>
          <w:b w:val="false"/>
          <w:i w:val="false"/>
          <w:color w:val="000000"/>
          <w:sz w:val="28"/>
        </w:rPr>
        <w:t>
      3) көрсетілетін қызметті беруішінің жауапты орындаушысы.</w:t>
      </w:r>
    </w:p>
    <w:bookmarkEnd w:id="977"/>
    <w:bookmarkStart w:name="z662" w:id="978"/>
    <w:p>
      <w:pPr>
        <w:spacing w:after="0"/>
        <w:ind w:left="0"/>
        <w:jc w:val="both"/>
      </w:pPr>
      <w:r>
        <w:rPr>
          <w:rFonts w:ascii="Times New Roman"/>
          <w:b w:val="false"/>
          <w:i w:val="false"/>
          <w:color w:val="000000"/>
          <w:sz w:val="28"/>
        </w:rPr>
        <w:t xml:space="preserve">
      8. Құрылымдық бөлімшелер (қызметкерлер) арасындағы рәсімдердің (іс-қимылдардың) реттілігін сипаттау, әрбір рәсімнің (іс-қимылдың) ұзақтығы: </w:t>
      </w:r>
    </w:p>
    <w:bookmarkEnd w:id="978"/>
    <w:bookmarkStart w:name="z663" w:id="979"/>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 порталдан түскен құжаттар пакетін қабылдауды жүзеге асырады, оларды тіркейді, тиісті құжаттарды қабылдау туралы көрсетілетін қызметті алушыға қолхат береді, құжаттар пакетін көрсетілетін қызметті берушінің басшысына береді - 15 (он бес) минут. </w:t>
      </w:r>
    </w:p>
    <w:bookmarkEnd w:id="979"/>
    <w:bookmarkStart w:name="z664" w:id="980"/>
    <w:p>
      <w:pPr>
        <w:spacing w:after="0"/>
        <w:ind w:left="0"/>
        <w:jc w:val="both"/>
      </w:pPr>
      <w:r>
        <w:rPr>
          <w:rFonts w:ascii="Times New Roman"/>
          <w:b w:val="false"/>
          <w:i w:val="false"/>
          <w:color w:val="000000"/>
          <w:sz w:val="28"/>
        </w:rPr>
        <w:t>
      2) көрсетілетін қызметті берушінің басшысы құжаттар пакетін қарайды көрсетілетін қызметті берушінің жауапты орындаушысын айқындайды, тиісті бұрыштаманы қойып, көрсетілетін қызметті берушінің жауапты орындаушысына құжаттар пакетін береді - 3 (үш) сағат;</w:t>
      </w:r>
    </w:p>
    <w:bookmarkEnd w:id="980"/>
    <w:bookmarkStart w:name="z665" w:id="98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- 9 (тоғыз) жұмыс күні;</w:t>
      </w:r>
    </w:p>
    <w:bookmarkEnd w:id="981"/>
    <w:bookmarkStart w:name="z666" w:id="982"/>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мемлекеттік қызметті көрсету нәтижесін көрсетілетін қызметті берушінің кеңсесіне жібереді - 4 (үш) сағат;</w:t>
      </w:r>
    </w:p>
    <w:bookmarkEnd w:id="982"/>
    <w:bookmarkStart w:name="z667" w:id="983"/>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қызметті көрсету нәтижесін береді немесе Мемлекеттік корпорацияға жібереді - 15 (он бес) минут. </w:t>
      </w:r>
    </w:p>
    <w:bookmarkEnd w:id="983"/>
    <w:bookmarkStart w:name="z668" w:id="984"/>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984"/>
    <w:bookmarkStart w:name="z669" w:id="985"/>
    <w:p>
      <w:pPr>
        <w:spacing w:after="0"/>
        <w:ind w:left="0"/>
        <w:jc w:val="both"/>
      </w:pPr>
      <w:r>
        <w:rPr>
          <w:rFonts w:ascii="Times New Roman"/>
          <w:b w:val="false"/>
          <w:i w:val="false"/>
          <w:color w:val="000000"/>
          <w:sz w:val="28"/>
        </w:rPr>
        <w:t>
      9. Мемлекеттік қызметті алушы көрсетілетін мемлекеттік қызметті алу үшін Мемлекеттік корпорацияға берілген регламенттің 4 тармағына сәйкес келесі құжаттарды ұсынады:</w:t>
      </w:r>
    </w:p>
    <w:bookmarkEnd w:id="985"/>
    <w:bookmarkStart w:name="z670" w:id="986"/>
    <w:p>
      <w:pPr>
        <w:spacing w:after="0"/>
        <w:ind w:left="0"/>
        <w:jc w:val="both"/>
      </w:pPr>
      <w:r>
        <w:rPr>
          <w:rFonts w:ascii="Times New Roman"/>
          <w:b w:val="false"/>
          <w:i w:val="false"/>
          <w:color w:val="000000"/>
          <w:sz w:val="28"/>
        </w:rPr>
        <w:t>
      1) Мемлекеттік корпорация қызметкері өтініш толтырылуының дұрыстығын және құжаттар пакетінің толық болуын тексереді.</w:t>
      </w:r>
    </w:p>
    <w:bookmarkEnd w:id="986"/>
    <w:bookmarkStart w:name="z671" w:id="987"/>
    <w:p>
      <w:pPr>
        <w:spacing w:after="0"/>
        <w:ind w:left="0"/>
        <w:jc w:val="both"/>
      </w:pPr>
      <w:r>
        <w:rPr>
          <w:rFonts w:ascii="Times New Roman"/>
          <w:b w:val="false"/>
          <w:i w:val="false"/>
          <w:color w:val="000000"/>
          <w:sz w:val="28"/>
        </w:rPr>
        <w:t>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Стандартқа 3-қосымшаға сәйкес нысан бойынша құжаттарды қабылдаудан бас тарту туралы қолхат береді - 5 (бес) минут;</w:t>
      </w:r>
    </w:p>
    <w:bookmarkEnd w:id="987"/>
    <w:bookmarkStart w:name="z672" w:id="988"/>
    <w:p>
      <w:pPr>
        <w:spacing w:after="0"/>
        <w:ind w:left="0"/>
        <w:jc w:val="both"/>
      </w:pPr>
      <w:r>
        <w:rPr>
          <w:rFonts w:ascii="Times New Roman"/>
          <w:b w:val="false"/>
          <w:i w:val="false"/>
          <w:color w:val="000000"/>
          <w:sz w:val="28"/>
        </w:rPr>
        <w:t>
      Өтінішті дұрыс және толық толтыру, құжаттар пакетін толық ұсыну сақталған жағдайда, Мемлекеттік корпорация қызметкері өтінішті ақпараттық жүйесінде тіркейді және көрсетілетін қызметті алушыға мынадай мәліметтерді көрсетіп, тиісті құжаттардың қабылданғаны туралы қолхат береді - 5 (бес) минут.</w:t>
      </w:r>
    </w:p>
    <w:bookmarkEnd w:id="988"/>
    <w:bookmarkStart w:name="z673" w:id="989"/>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қызхметкері көрсетілетін қызметті алушыдан заңмен қорғалатын құпияны қамтитын ақпараттық жүйедегі мәліметтерді пайдалануға жазбаша келісімін алады - 5 (бес) минут;</w:t>
      </w:r>
    </w:p>
    <w:bookmarkEnd w:id="989"/>
    <w:bookmarkStart w:name="z674" w:id="990"/>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- 5 (бес) минут; </w:t>
      </w:r>
    </w:p>
    <w:bookmarkEnd w:id="990"/>
    <w:bookmarkStart w:name="z675" w:id="991"/>
    <w:p>
      <w:pPr>
        <w:spacing w:after="0"/>
        <w:ind w:left="0"/>
        <w:jc w:val="both"/>
      </w:pPr>
      <w:r>
        <w:rPr>
          <w:rFonts w:ascii="Times New Roman"/>
          <w:b w:val="false"/>
          <w:i w:val="false"/>
          <w:color w:val="000000"/>
          <w:sz w:val="28"/>
        </w:rPr>
        <w:t xml:space="preserve">
      3) көрсетілетін қызмет беруші мемлекеттік қызметті көрсету процесіне көрсетілетін қызметті берушінің құрылымдық бөлімшелерінің (қызметкерлерінің) өзара әрекет тәртібін сипаттауға сәйкес әрекет жасайды -10 (он ) минут. </w:t>
      </w:r>
    </w:p>
    <w:bookmarkEnd w:id="991"/>
    <w:bookmarkStart w:name="z676" w:id="992"/>
    <w:p>
      <w:pPr>
        <w:spacing w:after="0"/>
        <w:ind w:left="0"/>
        <w:jc w:val="both"/>
      </w:pPr>
      <w:r>
        <w:rPr>
          <w:rFonts w:ascii="Times New Roman"/>
          <w:b w:val="false"/>
          <w:i w:val="false"/>
          <w:color w:val="000000"/>
          <w:sz w:val="28"/>
        </w:rPr>
        <w:t xml:space="preserve">
      4) Мемлекеттік корпорация қызметкері көрсетілетін қызмет нәтижесін қабылдайды, қолхатта көрсетілген мерзімде ақпараттық жүйеде тіркейді, көрсетілетін қызметті алушыға нәтижені жібереді – 15 (он бес) минут; </w:t>
      </w:r>
    </w:p>
    <w:bookmarkEnd w:id="992"/>
    <w:bookmarkStart w:name="z677" w:id="993"/>
    <w:p>
      <w:pPr>
        <w:spacing w:after="0"/>
        <w:ind w:left="0"/>
        <w:jc w:val="both"/>
      </w:pPr>
      <w:r>
        <w:rPr>
          <w:rFonts w:ascii="Times New Roman"/>
          <w:b w:val="false"/>
          <w:i w:val="false"/>
          <w:color w:val="000000"/>
          <w:sz w:val="28"/>
        </w:rPr>
        <w:t>
      Мемлекеттік корпорациясының: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993"/>
    <w:bookmarkStart w:name="z678" w:id="994"/>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(әрекеттерінің ) реттілік тәртібін сипаттау:</w:t>
      </w:r>
    </w:p>
    <w:bookmarkEnd w:id="994"/>
    <w:bookmarkStart w:name="z679" w:id="995"/>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 цифрлы қолтаңба (бұдан әрі-ЭЦҚ) арқылы порталда тіркелуді (авторландыруды) жүзеге асырады;</w:t>
      </w:r>
    </w:p>
    <w:bookmarkEnd w:id="995"/>
    <w:bookmarkStart w:name="z680" w:id="996"/>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регламенттің 4 тармағына сәйкес электрондық сұраныс жолдарын толтыру және құжаттарды бекіту:</w:t>
      </w:r>
    </w:p>
    <w:bookmarkEnd w:id="996"/>
    <w:bookmarkStart w:name="z681" w:id="997"/>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ЭЦҚ-сы арқылы электрондық сұранысты куәландыру; </w:t>
      </w:r>
    </w:p>
    <w:bookmarkEnd w:id="997"/>
    <w:bookmarkStart w:name="z682" w:id="998"/>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998"/>
    <w:bookmarkStart w:name="z683" w:id="999"/>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bookmarkEnd w:id="999"/>
    <w:bookmarkStart w:name="z684" w:id="1000"/>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процесіне көрсетілетін қызметті берушінің құрылымдық бөлімшелерінің (қызметкерлерінің) өзара іс-қимылы тәртібін сипаттау ына сәйкес үрдісті жүзеге асырады;</w:t>
      </w:r>
    </w:p>
    <w:bookmarkEnd w:id="1000"/>
    <w:bookmarkStart w:name="z685" w:id="1001"/>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1001"/>
    <w:bookmarkStart w:name="z686" w:id="1002"/>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1002"/>
    <w:bookmarkStart w:name="z687" w:id="1003"/>
    <w:p>
      <w:pPr>
        <w:spacing w:after="0"/>
        <w:ind w:left="0"/>
        <w:jc w:val="both"/>
      </w:pPr>
      <w:r>
        <w:rPr>
          <w:rFonts w:ascii="Times New Roman"/>
          <w:b w:val="false"/>
          <w:i w:val="false"/>
          <w:color w:val="000000"/>
          <w:sz w:val="28"/>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1003"/>
    <w:bookmarkStart w:name="z688" w:id="1004"/>
    <w:p>
      <w:pPr>
        <w:spacing w:after="0"/>
        <w:ind w:left="0"/>
        <w:jc w:val="both"/>
      </w:pPr>
      <w:r>
        <w:rPr>
          <w:rFonts w:ascii="Times New Roman"/>
          <w:b w:val="false"/>
          <w:i w:val="false"/>
          <w:color w:val="000000"/>
          <w:sz w:val="28"/>
        </w:rPr>
        <w:t xml:space="preserve">
      11.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2,3,4-қосымшаға сәйкес мемлекеттік қызмет көрсетудің бизнес-процестерінің анықтамалығында келтірілген. </w:t>
      </w:r>
    </w:p>
    <w:bookmarkEnd w:id="1004"/>
    <w:bookmarkStart w:name="z689" w:id="1005"/>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1005"/>
    <w:bookmarkStart w:name="z690" w:id="1006"/>
    <w:p>
      <w:pPr>
        <w:spacing w:after="0"/>
        <w:ind w:left="0"/>
        <w:jc w:val="both"/>
      </w:pPr>
      <w:r>
        <w:rPr>
          <w:rFonts w:ascii="Times New Roman"/>
          <w:b w:val="false"/>
          <w:i w:val="false"/>
          <w:color w:val="000000"/>
          <w:sz w:val="28"/>
        </w:rPr>
        <w:t>
      12. Тұрмыс-тіршілігін шектейтін организм функциялары тұрақты бұзылып, денсауылығы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1006"/>
    <w:bookmarkStart w:name="z691" w:id="1007"/>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1007"/>
    <w:bookmarkStart w:name="z692" w:id="1008"/>
    <w:p>
      <w:pPr>
        <w:spacing w:after="0"/>
        <w:ind w:left="0"/>
        <w:jc w:val="both"/>
      </w:pPr>
      <w:r>
        <w:rPr>
          <w:rFonts w:ascii="Times New Roman"/>
          <w:b w:val="false"/>
          <w:i w:val="false"/>
          <w:color w:val="000000"/>
          <w:sz w:val="28"/>
        </w:rPr>
        <w:t>
      Министрлік www.edu.gov.kz;</w:t>
      </w:r>
    </w:p>
    <w:bookmarkEnd w:id="1008"/>
    <w:bookmarkStart w:name="z693" w:id="1009"/>
    <w:p>
      <w:pPr>
        <w:spacing w:after="0"/>
        <w:ind w:left="0"/>
        <w:jc w:val="both"/>
      </w:pPr>
      <w:r>
        <w:rPr>
          <w:rFonts w:ascii="Times New Roman"/>
          <w:b w:val="false"/>
          <w:i w:val="false"/>
          <w:color w:val="000000"/>
          <w:sz w:val="28"/>
        </w:rPr>
        <w:t>
      Мемлекеттік корпорациясының www.con.gov.kz;</w:t>
      </w:r>
    </w:p>
    <w:bookmarkEnd w:id="1009"/>
    <w:bookmarkStart w:name="z694" w:id="1010"/>
    <w:p>
      <w:pPr>
        <w:spacing w:after="0"/>
        <w:ind w:left="0"/>
        <w:jc w:val="both"/>
      </w:pPr>
      <w:r>
        <w:rPr>
          <w:rFonts w:ascii="Times New Roman"/>
          <w:b w:val="false"/>
          <w:i w:val="false"/>
          <w:color w:val="000000"/>
          <w:sz w:val="28"/>
        </w:rPr>
        <w:t>
      порталда.</w:t>
      </w:r>
    </w:p>
    <w:bookmarkEnd w:id="1010"/>
    <w:bookmarkStart w:name="z695" w:id="1011"/>
    <w:p>
      <w:pPr>
        <w:spacing w:after="0"/>
        <w:ind w:left="0"/>
        <w:jc w:val="both"/>
      </w:pPr>
      <w:r>
        <w:rPr>
          <w:rFonts w:ascii="Times New Roman"/>
          <w:b w:val="false"/>
          <w:i w:val="false"/>
          <w:color w:val="000000"/>
          <w:sz w:val="28"/>
        </w:rPr>
        <w:t>
      14. Көрсетілетін қызметт іалушының ЭЦҚ болған жағдайда көрсетілетін мемлекеттікқызметті портал арқылы электрондық нысанда алуға мүмкіндігі бар.</w:t>
      </w:r>
    </w:p>
    <w:bookmarkEnd w:id="1011"/>
    <w:bookmarkStart w:name="z696" w:id="101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1012"/>
    <w:bookmarkStart w:name="z697" w:id="1013"/>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1-қосымша</w:t>
            </w:r>
          </w:p>
        </w:tc>
      </w:tr>
    </w:tbl>
    <w:bookmarkStart w:name="z699" w:id="1014"/>
    <w:p>
      <w:pPr>
        <w:spacing w:after="0"/>
        <w:ind w:left="0"/>
        <w:jc w:val="left"/>
      </w:pPr>
      <w:r>
        <w:rPr>
          <w:rFonts w:ascii="Times New Roman"/>
          <w:b/>
          <w:i w:val="false"/>
          <w:color w:val="000000"/>
        </w:rPr>
        <w:t xml:space="preserve"> Көрсетілетін қызмет берушінің тізімі</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537"/>
        <w:gridCol w:w="2027"/>
        <w:gridCol w:w="8159"/>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015"/>
          <w:p>
            <w:pPr>
              <w:spacing w:after="20"/>
              <w:ind w:left="20"/>
              <w:jc w:val="both"/>
            </w:pPr>
            <w:r>
              <w:rPr>
                <w:rFonts w:ascii="Times New Roman"/>
                <w:b w:val="false"/>
                <w:i w:val="false"/>
                <w:color w:val="000000"/>
                <w:sz w:val="20"/>
              </w:rPr>
              <w:t>
№</w:t>
            </w:r>
          </w:p>
          <w:bookmarkEnd w:id="10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16"/>
          <w:p>
            <w:pPr>
              <w:spacing w:after="20"/>
              <w:ind w:left="20"/>
              <w:jc w:val="both"/>
            </w:pPr>
            <w:r>
              <w:rPr>
                <w:rFonts w:ascii="Times New Roman"/>
                <w:b w:val="false"/>
                <w:i w:val="false"/>
                <w:color w:val="000000"/>
                <w:sz w:val="20"/>
              </w:rPr>
              <w:t>
Петропавл қаласы</w:t>
            </w:r>
          </w:p>
          <w:bookmarkEnd w:id="101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017"/>
          <w:p>
            <w:pPr>
              <w:spacing w:after="20"/>
              <w:ind w:left="20"/>
              <w:jc w:val="both"/>
            </w:pPr>
            <w:r>
              <w:rPr>
                <w:rFonts w:ascii="Times New Roman"/>
                <w:b w:val="false"/>
                <w:i w:val="false"/>
                <w:color w:val="000000"/>
                <w:sz w:val="20"/>
              </w:rPr>
              <w:t>
1</w:t>
            </w:r>
          </w:p>
          <w:bookmarkEnd w:id="10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18"/>
          <w:p>
            <w:pPr>
              <w:spacing w:after="20"/>
              <w:ind w:left="20"/>
              <w:jc w:val="both"/>
            </w:pPr>
            <w:r>
              <w:rPr>
                <w:rFonts w:ascii="Times New Roman"/>
                <w:b w:val="false"/>
                <w:i w:val="false"/>
                <w:color w:val="000000"/>
                <w:sz w:val="20"/>
              </w:rPr>
              <w:t>
Айыртау ауданы</w:t>
            </w:r>
          </w:p>
          <w:bookmarkEnd w:id="101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19"/>
          <w:p>
            <w:pPr>
              <w:spacing w:after="20"/>
              <w:ind w:left="20"/>
              <w:jc w:val="both"/>
            </w:pPr>
            <w:r>
              <w:rPr>
                <w:rFonts w:ascii="Times New Roman"/>
                <w:b w:val="false"/>
                <w:i w:val="false"/>
                <w:color w:val="000000"/>
                <w:sz w:val="20"/>
              </w:rPr>
              <w:t>
2</w:t>
            </w:r>
          </w:p>
          <w:bookmarkEnd w:id="10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ықшамауданы</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020"/>
          <w:p>
            <w:pPr>
              <w:spacing w:after="20"/>
              <w:ind w:left="20"/>
              <w:jc w:val="both"/>
            </w:pPr>
            <w:r>
              <w:rPr>
                <w:rFonts w:ascii="Times New Roman"/>
                <w:b w:val="false"/>
                <w:i w:val="false"/>
                <w:color w:val="000000"/>
                <w:sz w:val="20"/>
              </w:rPr>
              <w:t>
Ақжар ауданы</w:t>
            </w:r>
          </w:p>
          <w:bookmarkEnd w:id="102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21"/>
          <w:p>
            <w:pPr>
              <w:spacing w:after="20"/>
              <w:ind w:left="20"/>
              <w:jc w:val="both"/>
            </w:pPr>
            <w:r>
              <w:rPr>
                <w:rFonts w:ascii="Times New Roman"/>
                <w:b w:val="false"/>
                <w:i w:val="false"/>
                <w:color w:val="000000"/>
                <w:sz w:val="20"/>
              </w:rPr>
              <w:t>
3</w:t>
            </w:r>
          </w:p>
          <w:bookmarkEnd w:id="10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022"/>
          <w:p>
            <w:pPr>
              <w:spacing w:after="20"/>
              <w:ind w:left="20"/>
              <w:jc w:val="both"/>
            </w:pPr>
            <w:r>
              <w:rPr>
                <w:rFonts w:ascii="Times New Roman"/>
                <w:b w:val="false"/>
                <w:i w:val="false"/>
                <w:color w:val="000000"/>
                <w:sz w:val="20"/>
              </w:rPr>
              <w:t xml:space="preserve">
Аққайың ауданы </w:t>
            </w:r>
          </w:p>
          <w:bookmarkEnd w:id="102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023"/>
          <w:p>
            <w:pPr>
              <w:spacing w:after="20"/>
              <w:ind w:left="20"/>
              <w:jc w:val="both"/>
            </w:pPr>
            <w:r>
              <w:rPr>
                <w:rFonts w:ascii="Times New Roman"/>
                <w:b w:val="false"/>
                <w:i w:val="false"/>
                <w:color w:val="000000"/>
                <w:sz w:val="20"/>
              </w:rPr>
              <w:t>
4</w:t>
            </w:r>
          </w:p>
          <w:bookmarkEnd w:id="10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024"/>
          <w:p>
            <w:pPr>
              <w:spacing w:after="20"/>
              <w:ind w:left="20"/>
              <w:jc w:val="both"/>
            </w:pPr>
            <w:r>
              <w:rPr>
                <w:rFonts w:ascii="Times New Roman"/>
                <w:b w:val="false"/>
                <w:i w:val="false"/>
                <w:color w:val="000000"/>
                <w:sz w:val="20"/>
              </w:rPr>
              <w:t>
Есіл ауданы</w:t>
            </w:r>
          </w:p>
          <w:bookmarkEnd w:id="102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025"/>
          <w:p>
            <w:pPr>
              <w:spacing w:after="20"/>
              <w:ind w:left="20"/>
              <w:jc w:val="both"/>
            </w:pPr>
            <w:r>
              <w:rPr>
                <w:rFonts w:ascii="Times New Roman"/>
                <w:b w:val="false"/>
                <w:i w:val="false"/>
                <w:color w:val="000000"/>
                <w:sz w:val="20"/>
              </w:rPr>
              <w:t>
5</w:t>
            </w:r>
          </w:p>
          <w:bookmarkEnd w:id="10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026"/>
          <w:p>
            <w:pPr>
              <w:spacing w:after="20"/>
              <w:ind w:left="20"/>
              <w:jc w:val="both"/>
            </w:pPr>
            <w:r>
              <w:rPr>
                <w:rFonts w:ascii="Times New Roman"/>
                <w:b w:val="false"/>
                <w:i w:val="false"/>
                <w:color w:val="000000"/>
                <w:sz w:val="20"/>
              </w:rPr>
              <w:t>
Жамбыл ауданы</w:t>
            </w:r>
          </w:p>
          <w:bookmarkEnd w:id="102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027"/>
          <w:p>
            <w:pPr>
              <w:spacing w:after="20"/>
              <w:ind w:left="20"/>
              <w:jc w:val="both"/>
            </w:pPr>
            <w:r>
              <w:rPr>
                <w:rFonts w:ascii="Times New Roman"/>
                <w:b w:val="false"/>
                <w:i w:val="false"/>
                <w:color w:val="000000"/>
                <w:sz w:val="20"/>
              </w:rPr>
              <w:t>
6</w:t>
            </w:r>
          </w:p>
          <w:bookmarkEnd w:id="10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028"/>
          <w:p>
            <w:pPr>
              <w:spacing w:after="20"/>
              <w:ind w:left="20"/>
              <w:jc w:val="both"/>
            </w:pPr>
            <w:r>
              <w:rPr>
                <w:rFonts w:ascii="Times New Roman"/>
                <w:b w:val="false"/>
                <w:i w:val="false"/>
                <w:color w:val="000000"/>
                <w:sz w:val="20"/>
              </w:rPr>
              <w:t>
Мағжан Жұмабаев ауданы</w:t>
            </w:r>
          </w:p>
          <w:bookmarkEnd w:id="102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029"/>
          <w:p>
            <w:pPr>
              <w:spacing w:after="20"/>
              <w:ind w:left="20"/>
              <w:jc w:val="both"/>
            </w:pPr>
            <w:r>
              <w:rPr>
                <w:rFonts w:ascii="Times New Roman"/>
                <w:b w:val="false"/>
                <w:i w:val="false"/>
                <w:color w:val="000000"/>
                <w:sz w:val="20"/>
              </w:rPr>
              <w:t>
7</w:t>
            </w:r>
          </w:p>
          <w:bookmarkEnd w:id="10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030"/>
          <w:p>
            <w:pPr>
              <w:spacing w:after="20"/>
              <w:ind w:left="20"/>
              <w:jc w:val="both"/>
            </w:pPr>
            <w:r>
              <w:rPr>
                <w:rFonts w:ascii="Times New Roman"/>
                <w:b w:val="false"/>
                <w:i w:val="false"/>
                <w:color w:val="000000"/>
                <w:sz w:val="20"/>
              </w:rPr>
              <w:t>
Қызылжар ауданы</w:t>
            </w:r>
          </w:p>
          <w:bookmarkEnd w:id="103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031"/>
          <w:p>
            <w:pPr>
              <w:spacing w:after="20"/>
              <w:ind w:left="20"/>
              <w:jc w:val="both"/>
            </w:pPr>
            <w:r>
              <w:rPr>
                <w:rFonts w:ascii="Times New Roman"/>
                <w:b w:val="false"/>
                <w:i w:val="false"/>
                <w:color w:val="000000"/>
                <w:sz w:val="20"/>
              </w:rPr>
              <w:t>
8</w:t>
            </w:r>
          </w:p>
          <w:bookmarkEnd w:id="10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032"/>
          <w:p>
            <w:pPr>
              <w:spacing w:after="20"/>
              <w:ind w:left="20"/>
              <w:jc w:val="both"/>
            </w:pPr>
            <w:r>
              <w:rPr>
                <w:rFonts w:ascii="Times New Roman"/>
                <w:b w:val="false"/>
                <w:i w:val="false"/>
                <w:color w:val="000000"/>
                <w:sz w:val="20"/>
              </w:rPr>
              <w:t>
Мамлют ауданы</w:t>
            </w:r>
          </w:p>
          <w:bookmarkEnd w:id="103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033"/>
          <w:p>
            <w:pPr>
              <w:spacing w:after="20"/>
              <w:ind w:left="20"/>
              <w:jc w:val="both"/>
            </w:pPr>
            <w:r>
              <w:rPr>
                <w:rFonts w:ascii="Times New Roman"/>
                <w:b w:val="false"/>
                <w:i w:val="false"/>
                <w:color w:val="000000"/>
                <w:sz w:val="20"/>
              </w:rPr>
              <w:t>
9</w:t>
            </w:r>
          </w:p>
          <w:bookmarkEnd w:id="10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034"/>
          <w:p>
            <w:pPr>
              <w:spacing w:after="20"/>
              <w:ind w:left="20"/>
              <w:jc w:val="both"/>
            </w:pPr>
            <w:r>
              <w:rPr>
                <w:rFonts w:ascii="Times New Roman"/>
                <w:b w:val="false"/>
                <w:i w:val="false"/>
                <w:color w:val="000000"/>
                <w:sz w:val="20"/>
              </w:rPr>
              <w:t>
Ғабит Мүсірепов атындағы аудан</w:t>
            </w:r>
          </w:p>
          <w:bookmarkEnd w:id="103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035"/>
          <w:p>
            <w:pPr>
              <w:spacing w:after="20"/>
              <w:ind w:left="20"/>
              <w:jc w:val="both"/>
            </w:pPr>
            <w:r>
              <w:rPr>
                <w:rFonts w:ascii="Times New Roman"/>
                <w:b w:val="false"/>
                <w:i w:val="false"/>
                <w:color w:val="000000"/>
                <w:sz w:val="20"/>
              </w:rPr>
              <w:t>
10</w:t>
            </w:r>
          </w:p>
          <w:bookmarkEnd w:id="10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036"/>
          <w:p>
            <w:pPr>
              <w:spacing w:after="20"/>
              <w:ind w:left="20"/>
              <w:jc w:val="both"/>
            </w:pPr>
            <w:r>
              <w:rPr>
                <w:rFonts w:ascii="Times New Roman"/>
                <w:b w:val="false"/>
                <w:i w:val="false"/>
                <w:color w:val="000000"/>
                <w:sz w:val="20"/>
              </w:rPr>
              <w:t>
Тайынша ауданы</w:t>
            </w:r>
          </w:p>
          <w:bookmarkEnd w:id="103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037"/>
          <w:p>
            <w:pPr>
              <w:spacing w:after="20"/>
              <w:ind w:left="20"/>
              <w:jc w:val="both"/>
            </w:pPr>
            <w:r>
              <w:rPr>
                <w:rFonts w:ascii="Times New Roman"/>
                <w:b w:val="false"/>
                <w:i w:val="false"/>
                <w:color w:val="000000"/>
                <w:sz w:val="20"/>
              </w:rPr>
              <w:t>
11</w:t>
            </w:r>
          </w:p>
          <w:bookmarkEnd w:id="10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038"/>
          <w:p>
            <w:pPr>
              <w:spacing w:after="20"/>
              <w:ind w:left="20"/>
              <w:jc w:val="both"/>
            </w:pPr>
            <w:r>
              <w:rPr>
                <w:rFonts w:ascii="Times New Roman"/>
                <w:b w:val="false"/>
                <w:i w:val="false"/>
                <w:color w:val="000000"/>
                <w:sz w:val="20"/>
              </w:rPr>
              <w:t>
Тимирязев ауданы</w:t>
            </w:r>
          </w:p>
          <w:bookmarkEnd w:id="103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039"/>
          <w:p>
            <w:pPr>
              <w:spacing w:after="20"/>
              <w:ind w:left="20"/>
              <w:jc w:val="both"/>
            </w:pPr>
            <w:r>
              <w:rPr>
                <w:rFonts w:ascii="Times New Roman"/>
                <w:b w:val="false"/>
                <w:i w:val="false"/>
                <w:color w:val="000000"/>
                <w:sz w:val="20"/>
              </w:rPr>
              <w:t>
12</w:t>
            </w:r>
          </w:p>
          <w:bookmarkEnd w:id="10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040"/>
          <w:p>
            <w:pPr>
              <w:spacing w:after="20"/>
              <w:ind w:left="20"/>
              <w:jc w:val="both"/>
            </w:pPr>
            <w:r>
              <w:rPr>
                <w:rFonts w:ascii="Times New Roman"/>
                <w:b w:val="false"/>
                <w:i w:val="false"/>
                <w:color w:val="000000"/>
                <w:sz w:val="20"/>
              </w:rPr>
              <w:t>
Уәлиханов ауданы</w:t>
            </w:r>
          </w:p>
          <w:bookmarkEnd w:id="104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041"/>
          <w:p>
            <w:pPr>
              <w:spacing w:after="20"/>
              <w:ind w:left="20"/>
              <w:jc w:val="both"/>
            </w:pPr>
            <w:r>
              <w:rPr>
                <w:rFonts w:ascii="Times New Roman"/>
                <w:b w:val="false"/>
                <w:i w:val="false"/>
                <w:color w:val="000000"/>
                <w:sz w:val="20"/>
              </w:rPr>
              <w:t>
13</w:t>
            </w:r>
          </w:p>
          <w:bookmarkEnd w:id="10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042"/>
          <w:p>
            <w:pPr>
              <w:spacing w:after="20"/>
              <w:ind w:left="20"/>
              <w:jc w:val="both"/>
            </w:pPr>
            <w:r>
              <w:rPr>
                <w:rFonts w:ascii="Times New Roman"/>
                <w:b w:val="false"/>
                <w:i w:val="false"/>
                <w:color w:val="000000"/>
                <w:sz w:val="20"/>
              </w:rPr>
              <w:t>
Шал ақын ауданы</w:t>
            </w:r>
          </w:p>
          <w:bookmarkEnd w:id="104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043"/>
          <w:p>
            <w:pPr>
              <w:spacing w:after="20"/>
              <w:ind w:left="20"/>
              <w:jc w:val="both"/>
            </w:pPr>
            <w:r>
              <w:rPr>
                <w:rFonts w:ascii="Times New Roman"/>
                <w:b w:val="false"/>
                <w:i w:val="false"/>
                <w:color w:val="000000"/>
                <w:sz w:val="20"/>
              </w:rPr>
              <w:t>
14</w:t>
            </w:r>
          </w:p>
          <w:bookmarkEnd w:id="10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2-қосымша </w:t>
            </w:r>
          </w:p>
        </w:tc>
      </w:tr>
    </w:tbl>
    <w:bookmarkStart w:name="z730" w:id="104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1044"/>
    <w:bookmarkStart w:name="z731"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1046"/>
    <w:p>
      <w:pPr>
        <w:spacing w:after="0"/>
        <w:ind w:left="0"/>
        <w:jc w:val="both"/>
      </w:pPr>
      <w:r>
        <w:rPr>
          <w:rFonts w:ascii="Times New Roman"/>
          <w:b w:val="false"/>
          <w:i w:val="false"/>
          <w:color w:val="000000"/>
          <w:sz w:val="28"/>
        </w:rPr>
        <w:t>
      Шартты белгілер:</w:t>
      </w:r>
    </w:p>
    <w:bookmarkEnd w:id="1046"/>
    <w:bookmarkStart w:name="z733"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3-қосымша</w:t>
            </w:r>
          </w:p>
        </w:tc>
      </w:tr>
    </w:tbl>
    <w:bookmarkStart w:name="z735" w:id="1048"/>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1048"/>
    <w:bookmarkStart w:name="z736"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1050"/>
    <w:p>
      <w:pPr>
        <w:spacing w:after="0"/>
        <w:ind w:left="0"/>
        <w:jc w:val="both"/>
      </w:pPr>
      <w:r>
        <w:rPr>
          <w:rFonts w:ascii="Times New Roman"/>
          <w:b w:val="false"/>
          <w:i w:val="false"/>
          <w:color w:val="000000"/>
          <w:sz w:val="28"/>
        </w:rPr>
        <w:t>
      Шартты белгілер:</w:t>
      </w:r>
    </w:p>
    <w:bookmarkEnd w:id="1050"/>
    <w:bookmarkStart w:name="z738"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4-қосымша </w:t>
            </w:r>
          </w:p>
        </w:tc>
      </w:tr>
    </w:tbl>
    <w:bookmarkStart w:name="z740" w:id="1052"/>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1052"/>
    <w:bookmarkStart w:name="z741"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1054"/>
    <w:p>
      <w:pPr>
        <w:spacing w:after="0"/>
        <w:ind w:left="0"/>
        <w:jc w:val="both"/>
      </w:pPr>
      <w:r>
        <w:rPr>
          <w:rFonts w:ascii="Times New Roman"/>
          <w:b w:val="false"/>
          <w:i w:val="false"/>
          <w:color w:val="000000"/>
          <w:sz w:val="28"/>
        </w:rPr>
        <w:t>
      Шартты белгілер:</w:t>
      </w:r>
    </w:p>
    <w:bookmarkEnd w:id="1054"/>
    <w:bookmarkStart w:name="z743" w:id="1055"/>
    <w:p>
      <w:pPr>
        <w:spacing w:after="0"/>
        <w:ind w:left="0"/>
        <w:jc w:val="left"/>
      </w:pPr>
    </w:p>
    <w:bookmarkEnd w:id="1055"/>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714" w:id="1056"/>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 </w:t>
      </w:r>
    </w:p>
    <w:bookmarkEnd w:id="1056"/>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20.06.2017 </w:t>
      </w:r>
      <w:r>
        <w:rPr>
          <w:rFonts w:ascii="Times New Roman"/>
          <w:b w:val="false"/>
          <w:i w:val="false"/>
          <w:color w:val="ff0000"/>
          <w:sz w:val="28"/>
        </w:rPr>
        <w:t>№ 255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15" w:id="1057"/>
    <w:p>
      <w:pPr>
        <w:spacing w:after="0"/>
        <w:ind w:left="0"/>
        <w:jc w:val="left"/>
      </w:pPr>
      <w:r>
        <w:rPr>
          <w:rFonts w:ascii="Times New Roman"/>
          <w:b/>
          <w:i w:val="false"/>
          <w:color w:val="000000"/>
        </w:rPr>
        <w:t xml:space="preserve"> 1. Жалпы ережелер </w:t>
      </w:r>
    </w:p>
    <w:bookmarkEnd w:id="1057"/>
    <w:bookmarkStart w:name="z1811" w:id="1058"/>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болып тіркелді) бекітілген "Баланы (балаларды) патронаттық тәрбиелеуге беру" мемлекеттік көрсетілетін қызмет стандартына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1058"/>
    <w:bookmarkStart w:name="z184" w:id="1059"/>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1059"/>
    <w:bookmarkStart w:name="z185" w:id="1060"/>
    <w:p>
      <w:pPr>
        <w:spacing w:after="0"/>
        <w:ind w:left="0"/>
        <w:jc w:val="both"/>
      </w:pPr>
      <w:r>
        <w:rPr>
          <w:rFonts w:ascii="Times New Roman"/>
          <w:b w:val="false"/>
          <w:i w:val="false"/>
          <w:color w:val="000000"/>
          <w:sz w:val="28"/>
        </w:rPr>
        <w:t>
      Көрсетілетін қызмет берушінің кеңсесі;</w:t>
      </w:r>
    </w:p>
    <w:bookmarkEnd w:id="1060"/>
    <w:bookmarkStart w:name="z186" w:id="1061"/>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1061"/>
    <w:bookmarkStart w:name="z187" w:id="1062"/>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End w:id="1062"/>
    <w:bookmarkStart w:name="z188" w:id="106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063"/>
    <w:bookmarkStart w:name="z189" w:id="1064"/>
    <w:p>
      <w:pPr>
        <w:spacing w:after="0"/>
        <w:ind w:left="0"/>
        <w:jc w:val="both"/>
      </w:pPr>
      <w:r>
        <w:rPr>
          <w:rFonts w:ascii="Times New Roman"/>
          <w:b w:val="false"/>
          <w:i w:val="false"/>
          <w:color w:val="000000"/>
          <w:sz w:val="28"/>
        </w:rPr>
        <w:t>
      3. Мемлекеттік қызмет көрсетудің нәтижесі: баланы (балаларды) патронаттық тәрбиеге беру туралы шарт не осы Регламентің 5-тармағында көзделген жағдайларда және негіздерде мемлекеттік қызмет көрсетуден дәлелді бас тарту.</w:t>
      </w:r>
    </w:p>
    <w:bookmarkEnd w:id="1064"/>
    <w:bookmarkStart w:name="z190" w:id="1065"/>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065"/>
    <w:bookmarkStart w:name="z191" w:id="1066"/>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0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топтамасы) қабылдауы болып табылады:</w:t>
      </w:r>
    </w:p>
    <w:bookmarkStart w:name="z194" w:id="1067"/>
    <w:p>
      <w:pPr>
        <w:spacing w:after="0"/>
        <w:ind w:left="0"/>
        <w:jc w:val="both"/>
      </w:pPr>
      <w:r>
        <w:rPr>
          <w:rFonts w:ascii="Times New Roman"/>
          <w:b w:val="false"/>
          <w:i w:val="false"/>
          <w:color w:val="000000"/>
          <w:sz w:val="28"/>
        </w:rPr>
        <w:t>
      1) патронат тәрбиеші болуға тілек білдіргені туралы өтініші (еркін нысанда);</w:t>
      </w:r>
    </w:p>
    <w:bookmarkEnd w:id="1067"/>
    <w:bookmarkStart w:name="z195" w:id="1068"/>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068"/>
    <w:bookmarkStart w:name="z196" w:id="1069"/>
    <w:p>
      <w:pPr>
        <w:spacing w:after="0"/>
        <w:ind w:left="0"/>
        <w:jc w:val="both"/>
      </w:pPr>
      <w:r>
        <w:rPr>
          <w:rFonts w:ascii="Times New Roman"/>
          <w:b w:val="false"/>
          <w:i w:val="false"/>
          <w:color w:val="000000"/>
          <w:sz w:val="28"/>
        </w:rPr>
        <w:t>
      3) егер көрсетілетін қызметті алушы некеде тұрған болса, жұбайының нотариалды расталған (зайыбының) келiсiмi;</w:t>
      </w:r>
    </w:p>
    <w:bookmarkEnd w:id="1069"/>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0"/>
        <w:ind w:left="0"/>
        <w:jc w:val="both"/>
      </w:pPr>
      <w:r>
        <w:rPr>
          <w:rFonts w:ascii="Times New Roman"/>
          <w:b w:val="false"/>
          <w:i w:val="false"/>
          <w:color w:val="000000"/>
          <w:sz w:val="28"/>
        </w:rPr>
        <w:t xml:space="preserve">
      5) білімі туралы мәлімет. </w:t>
      </w:r>
    </w:p>
    <w:p>
      <w:pPr>
        <w:spacing w:after="0"/>
        <w:ind w:left="0"/>
        <w:jc w:val="both"/>
      </w:pPr>
      <w:r>
        <w:rPr>
          <w:rFonts w:ascii="Times New Roman"/>
          <w:b w:val="false"/>
          <w:i w:val="false"/>
          <w:color w:val="000000"/>
          <w:sz w:val="28"/>
        </w:rPr>
        <w:t>
      5. Мемлекеттік қызметті көрсетуден бас тартуға негіздемелер мыналар болып табылады:</w:t>
      </w:r>
    </w:p>
    <w:bookmarkStart w:name="z200" w:id="1070"/>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1070"/>
    <w:bookmarkStart w:name="z201" w:id="1071"/>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1071"/>
    <w:bookmarkStart w:name="z202" w:id="1072"/>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1072"/>
    <w:bookmarkStart w:name="z203" w:id="1073"/>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1073"/>
    <w:bookmarkStart w:name="z204" w:id="1074"/>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1074"/>
    <w:bookmarkStart w:name="z205" w:id="1075"/>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1075"/>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0"/>
        <w:ind w:left="0"/>
        <w:jc w:val="both"/>
      </w:pPr>
      <w:r>
        <w:rPr>
          <w:rFonts w:ascii="Times New Roman"/>
          <w:b w:val="false"/>
          <w:i w:val="false"/>
          <w:color w:val="000000"/>
          <w:sz w:val="28"/>
        </w:rPr>
        <w:t>
      9) көрсетілетін қызметті алушының азаматтығының болмауы;</w:t>
      </w:r>
    </w:p>
    <w:bookmarkStart w:name="z209" w:id="1076"/>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1076"/>
    <w:bookmarkStart w:name="z210" w:id="1077"/>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1077"/>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Start w:name="z214" w:id="107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топтамасын береді -15 (он бес) минут.</w:t>
      </w:r>
    </w:p>
    <w:bookmarkEnd w:id="1078"/>
    <w:bookmarkStart w:name="z215" w:id="1079"/>
    <w:p>
      <w:pPr>
        <w:spacing w:after="0"/>
        <w:ind w:left="0"/>
        <w:jc w:val="both"/>
      </w:pPr>
      <w:r>
        <w:rPr>
          <w:rFonts w:ascii="Times New Roman"/>
          <w:b w:val="false"/>
          <w:i w:val="false"/>
          <w:color w:val="000000"/>
          <w:sz w:val="28"/>
        </w:rPr>
        <w:t>
      Осы Регламенттің 4 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w:t>
      </w:r>
    </w:p>
    <w:bookmarkEnd w:id="1079"/>
    <w:bookmarkStart w:name="z216" w:id="1080"/>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құжаттар топтамасын көрсетілетін қызметті берушінің жауапты орындаушысына береді - 3 (үш) сағат; </w:t>
      </w:r>
    </w:p>
    <w:bookmarkEnd w:id="1080"/>
    <w:bookmarkStart w:name="z217" w:id="108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2 қосымшасына сәйкес нысан бойынша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19 (он тоғыз) күн;</w:t>
      </w:r>
    </w:p>
    <w:bookmarkEnd w:id="1081"/>
    <w:bookmarkStart w:name="z218" w:id="1082"/>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береді- 1 (бір) сағат; </w:t>
      </w:r>
    </w:p>
    <w:bookmarkEnd w:id="1082"/>
    <w:bookmarkStart w:name="z219" w:id="1083"/>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1083"/>
    <w:bookmarkStart w:name="z220" w:id="1084"/>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1084"/>
    <w:bookmarkStart w:name="z221" w:id="1085"/>
    <w:p>
      <w:pPr>
        <w:spacing w:after="0"/>
        <w:ind w:left="0"/>
        <w:jc w:val="both"/>
      </w:pPr>
      <w:r>
        <w:rPr>
          <w:rFonts w:ascii="Times New Roman"/>
          <w:b w:val="false"/>
          <w:i w:val="false"/>
          <w:color w:val="000000"/>
          <w:sz w:val="28"/>
        </w:rPr>
        <w:t xml:space="preserve">
      1) құжаттар топтамасын тіркеу; </w:t>
      </w:r>
    </w:p>
    <w:bookmarkEnd w:id="1085"/>
    <w:bookmarkStart w:name="z222" w:id="1086"/>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1086"/>
    <w:bookmarkStart w:name="z223" w:id="1087"/>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1087"/>
    <w:bookmarkStart w:name="z224" w:id="1088"/>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1088"/>
    <w:bookmarkStart w:name="z225" w:id="1089"/>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108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Start w:name="z228" w:id="1090"/>
    <w:p>
      <w:pPr>
        <w:spacing w:after="0"/>
        <w:ind w:left="0"/>
        <w:jc w:val="both"/>
      </w:pPr>
      <w:r>
        <w:rPr>
          <w:rFonts w:ascii="Times New Roman"/>
          <w:b w:val="false"/>
          <w:i w:val="false"/>
          <w:color w:val="000000"/>
          <w:sz w:val="28"/>
        </w:rPr>
        <w:t>
      1) көрсетілетін қызметті берушінің кеңсесі;</w:t>
      </w:r>
    </w:p>
    <w:bookmarkEnd w:id="1090"/>
    <w:bookmarkStart w:name="z229" w:id="1091"/>
    <w:p>
      <w:pPr>
        <w:spacing w:after="0"/>
        <w:ind w:left="0"/>
        <w:jc w:val="both"/>
      </w:pPr>
      <w:r>
        <w:rPr>
          <w:rFonts w:ascii="Times New Roman"/>
          <w:b w:val="false"/>
          <w:i w:val="false"/>
          <w:color w:val="000000"/>
          <w:sz w:val="28"/>
        </w:rPr>
        <w:t>
      2) көрсетілетін қызметті берушінің басшысы;</w:t>
      </w:r>
    </w:p>
    <w:bookmarkEnd w:id="1091"/>
    <w:bookmarkStart w:name="z230" w:id="109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92"/>
    <w:bookmarkStart w:name="z231" w:id="1093"/>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(іс-қимылдың) реттілігін сипаттау, әрбір рәсімнің (іс-қимылдың) ұзақтығы:</w:t>
      </w:r>
    </w:p>
    <w:bookmarkEnd w:id="1093"/>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топтамасын береді -15 (он бес) минут.</w:t>
      </w:r>
    </w:p>
    <w:p>
      <w:pPr>
        <w:spacing w:after="0"/>
        <w:ind w:left="0"/>
        <w:jc w:val="both"/>
      </w:pPr>
      <w:r>
        <w:rPr>
          <w:rFonts w:ascii="Times New Roman"/>
          <w:b w:val="false"/>
          <w:i w:val="false"/>
          <w:color w:val="000000"/>
          <w:sz w:val="28"/>
        </w:rPr>
        <w:t xml:space="preserve">
      осы Регламенттің 4-тармағына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 </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құжаттар топтамасын көрсетілетін қызметті берушінің жауапты орындаушысына береді - 3 (үш) сағат; </w:t>
      </w:r>
    </w:p>
    <w:bookmarkStart w:name="z235" w:id="109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2-қосымшасына сәйкес нысан бойынша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19 (он тоғыз) күн;</w:t>
      </w:r>
    </w:p>
    <w:bookmarkEnd w:id="1094"/>
    <w:bookmarkStart w:name="z236" w:id="1095"/>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 </w:t>
      </w:r>
    </w:p>
    <w:bookmarkEnd w:id="1095"/>
    <w:bookmarkStart w:name="z237" w:id="1096"/>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1096"/>
    <w:bookmarkStart w:name="z238" w:id="1097"/>
    <w:p>
      <w:pPr>
        <w:spacing w:after="0"/>
        <w:ind w:left="0"/>
        <w:jc w:val="both"/>
      </w:pPr>
      <w:r>
        <w:rPr>
          <w:rFonts w:ascii="Times New Roman"/>
          <w:b w:val="false"/>
          <w:i w:val="false"/>
          <w:color w:val="000000"/>
          <w:sz w:val="28"/>
        </w:rPr>
        <w:t xml:space="preserve">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1097"/>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әрі-ЭЦҚ) порталға тіркелуді (авторландыруды)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p>
      <w:pPr>
        <w:spacing w:after="0"/>
        <w:ind w:left="0"/>
        <w:jc w:val="both"/>
      </w:pPr>
      <w:r>
        <w:rPr>
          <w:rFonts w:ascii="Times New Roman"/>
          <w:b w:val="false"/>
          <w:i w:val="false"/>
          <w:color w:val="000000"/>
          <w:sz w:val="28"/>
        </w:rPr>
        <w:t>
      көрсетілетін қызметті алушының ЭЦҚ расталған электрондық құжат нысанындағы сұрау;</w:t>
      </w:r>
    </w:p>
    <w:bookmarkStart w:name="z244" w:id="1098"/>
    <w:p>
      <w:pPr>
        <w:spacing w:after="0"/>
        <w:ind w:left="0"/>
        <w:jc w:val="both"/>
      </w:pPr>
      <w:r>
        <w:rPr>
          <w:rFonts w:ascii="Times New Roman"/>
          <w:b w:val="false"/>
          <w:i w:val="false"/>
          <w:color w:val="000000"/>
          <w:sz w:val="28"/>
        </w:rPr>
        <w:t>
      егер көрсетілетін қызметті алушы некеде тұрған болса, жұбайының (зайыбының) нотариалды расталған келiсiмнің электрондық көшірмесі;</w:t>
      </w:r>
    </w:p>
    <w:bookmarkEnd w:id="1098"/>
    <w:bookmarkStart w:name="z245" w:id="1099"/>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 </w:t>
      </w:r>
    </w:p>
    <w:bookmarkEnd w:id="1099"/>
    <w:bookmarkStart w:name="z246" w:id="1100"/>
    <w:p>
      <w:pPr>
        <w:spacing w:after="0"/>
        <w:ind w:left="0"/>
        <w:jc w:val="both"/>
      </w:pPr>
      <w:r>
        <w:rPr>
          <w:rFonts w:ascii="Times New Roman"/>
          <w:b w:val="false"/>
          <w:i w:val="false"/>
          <w:color w:val="000000"/>
          <w:sz w:val="28"/>
        </w:rPr>
        <w:t>
      білімі туралы мәліметтің электрондық көшірмесі.</w:t>
      </w:r>
    </w:p>
    <w:bookmarkEnd w:id="1100"/>
    <w:bookmarkStart w:name="z247" w:id="1101"/>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1101"/>
    <w:bookmarkStart w:name="z248" w:id="1102"/>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1102"/>
    <w:bookmarkStart w:name="z249" w:id="1103"/>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bookmarkEnd w:id="1103"/>
    <w:bookmarkStart w:name="z250" w:id="1104"/>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сәйкесрәсімді (іс-қимылды) жүзеге асырады;</w:t>
      </w:r>
    </w:p>
    <w:bookmarkEnd w:id="1104"/>
    <w:bookmarkStart w:name="z251" w:id="1105"/>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1105"/>
    <w:bookmarkStart w:name="z252" w:id="1106"/>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1106"/>
    <w:bookmarkStart w:name="z253" w:id="1107"/>
    <w:p>
      <w:pPr>
        <w:spacing w:after="0"/>
        <w:ind w:left="0"/>
        <w:jc w:val="both"/>
      </w:pPr>
      <w:r>
        <w:rPr>
          <w:rFonts w:ascii="Times New Roman"/>
          <w:b w:val="false"/>
          <w:i w:val="false"/>
          <w:color w:val="000000"/>
          <w:sz w:val="28"/>
        </w:rPr>
        <w:t>
      Жөндеу жұмыстарын жүргізуіге байланысты техникалық үзілістерді қоспағанда порталдың жұмыс кестесі тәулік бойы (Қазақстан Республикасының Еңбек заңнамасына сәйкес көрсетілетін қызмет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1107"/>
    <w:bookmarkStart w:name="z254" w:id="1108"/>
    <w:p>
      <w:pPr>
        <w:spacing w:after="0"/>
        <w:ind w:left="0"/>
        <w:jc w:val="both"/>
      </w:pPr>
      <w:r>
        <w:rPr>
          <w:rFonts w:ascii="Times New Roman"/>
          <w:b w:val="false"/>
          <w:i w:val="false"/>
          <w:color w:val="000000"/>
          <w:sz w:val="28"/>
        </w:rPr>
        <w:t xml:space="preserve">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1108"/>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p>
      <w:pPr>
        <w:spacing w:after="0"/>
        <w:ind w:left="0"/>
        <w:jc w:val="both"/>
      </w:pPr>
      <w:r>
        <w:rPr>
          <w:rFonts w:ascii="Times New Roman"/>
          <w:b w:val="false"/>
          <w:i w:val="false"/>
          <w:color w:val="000000"/>
          <w:sz w:val="28"/>
        </w:rPr>
        <w:t>
      11. Мемлекеттік қызмет көрсету орындарының мекен-жайлары:</w:t>
      </w:r>
    </w:p>
    <w:bookmarkStart w:name="z257" w:id="1109"/>
    <w:p>
      <w:pPr>
        <w:spacing w:after="0"/>
        <w:ind w:left="0"/>
        <w:jc w:val="both"/>
      </w:pPr>
      <w:r>
        <w:rPr>
          <w:rFonts w:ascii="Times New Roman"/>
          <w:b w:val="false"/>
          <w:i w:val="false"/>
          <w:color w:val="000000"/>
          <w:sz w:val="28"/>
        </w:rPr>
        <w:t>
      1) Министрліктің www.edu.gov.kz интернет-ресурсында орналастырылған. </w:t>
      </w:r>
    </w:p>
    <w:bookmarkEnd w:id="1109"/>
    <w:bookmarkStart w:name="z258" w:id="1110"/>
    <w:p>
      <w:pPr>
        <w:spacing w:after="0"/>
        <w:ind w:left="0"/>
        <w:jc w:val="both"/>
      </w:pPr>
      <w:r>
        <w:rPr>
          <w:rFonts w:ascii="Times New Roman"/>
          <w:b w:val="false"/>
          <w:i w:val="false"/>
          <w:color w:val="000000"/>
          <w:sz w:val="28"/>
        </w:rPr>
        <w:t>
      2) портал: egov.kz орналастырылған.</w:t>
      </w:r>
    </w:p>
    <w:bookmarkEnd w:id="1110"/>
    <w:bookmarkStart w:name="z259" w:id="1111"/>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1111"/>
    <w:bookmarkStart w:name="z260" w:id="1112"/>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p>
    <w:bookmarkEnd w:id="1112"/>
    <w:bookmarkStart w:name="z261" w:id="1113"/>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Аудандық және Петропавл қаласы білім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933"/>
        <w:gridCol w:w="1902"/>
        <w:gridCol w:w="778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14"/>
          <w:p>
            <w:pPr>
              <w:spacing w:after="20"/>
              <w:ind w:left="20"/>
              <w:jc w:val="both"/>
            </w:pPr>
            <w:r>
              <w:rPr>
                <w:rFonts w:ascii="Times New Roman"/>
                <w:b w:val="false"/>
                <w:i w:val="false"/>
                <w:color w:val="000000"/>
                <w:sz w:val="20"/>
              </w:rPr>
              <w:t>
№</w:t>
            </w:r>
          </w:p>
          <w:bookmarkEnd w:id="1114"/>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15"/>
          <w:p>
            <w:pPr>
              <w:spacing w:after="20"/>
              <w:ind w:left="20"/>
              <w:jc w:val="both"/>
            </w:pPr>
            <w:r>
              <w:rPr>
                <w:rFonts w:ascii="Times New Roman"/>
                <w:b w:val="false"/>
                <w:i w:val="false"/>
                <w:color w:val="000000"/>
                <w:sz w:val="20"/>
              </w:rPr>
              <w:t>
Петропавл қаласы</w:t>
            </w:r>
          </w:p>
          <w:bookmarkEnd w:id="1115"/>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16"/>
          <w:p>
            <w:pPr>
              <w:spacing w:after="20"/>
              <w:ind w:left="20"/>
              <w:jc w:val="both"/>
            </w:pPr>
            <w:r>
              <w:rPr>
                <w:rFonts w:ascii="Times New Roman"/>
                <w:b w:val="false"/>
                <w:i w:val="false"/>
                <w:color w:val="000000"/>
                <w:sz w:val="20"/>
              </w:rPr>
              <w:t>
1</w:t>
            </w:r>
          </w:p>
          <w:bookmarkEnd w:id="1116"/>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17"/>
          <w:p>
            <w:pPr>
              <w:spacing w:after="20"/>
              <w:ind w:left="20"/>
              <w:jc w:val="both"/>
            </w:pPr>
            <w:r>
              <w:rPr>
                <w:rFonts w:ascii="Times New Roman"/>
                <w:b w:val="false"/>
                <w:i w:val="false"/>
                <w:color w:val="000000"/>
                <w:sz w:val="20"/>
              </w:rPr>
              <w:t>
Айыртау ауданы</w:t>
            </w:r>
          </w:p>
          <w:bookmarkEnd w:id="1117"/>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18"/>
          <w:p>
            <w:pPr>
              <w:spacing w:after="20"/>
              <w:ind w:left="20"/>
              <w:jc w:val="both"/>
            </w:pPr>
            <w:r>
              <w:rPr>
                <w:rFonts w:ascii="Times New Roman"/>
                <w:b w:val="false"/>
                <w:i w:val="false"/>
                <w:color w:val="000000"/>
                <w:sz w:val="20"/>
              </w:rPr>
              <w:t>
2</w:t>
            </w:r>
          </w:p>
          <w:bookmarkEnd w:id="1118"/>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w:t>
            </w:r>
            <w:r>
              <w:br/>
            </w:r>
            <w:r>
              <w:rPr>
                <w:rFonts w:ascii="Times New Roman"/>
                <w:b w:val="false"/>
                <w:i w:val="false"/>
                <w:color w:val="000000"/>
                <w:sz w:val="20"/>
              </w:rPr>
              <w:t>
20 шағын ауданы</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19"/>
          <w:p>
            <w:pPr>
              <w:spacing w:after="20"/>
              <w:ind w:left="20"/>
              <w:jc w:val="both"/>
            </w:pPr>
            <w:r>
              <w:rPr>
                <w:rFonts w:ascii="Times New Roman"/>
                <w:b w:val="false"/>
                <w:i w:val="false"/>
                <w:color w:val="000000"/>
                <w:sz w:val="20"/>
              </w:rPr>
              <w:t>
Ақжар ауданы</w:t>
            </w:r>
          </w:p>
          <w:bookmarkEnd w:id="1119"/>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20"/>
          <w:p>
            <w:pPr>
              <w:spacing w:after="20"/>
              <w:ind w:left="20"/>
              <w:jc w:val="both"/>
            </w:pPr>
            <w:r>
              <w:rPr>
                <w:rFonts w:ascii="Times New Roman"/>
                <w:b w:val="false"/>
                <w:i w:val="false"/>
                <w:color w:val="000000"/>
                <w:sz w:val="20"/>
              </w:rPr>
              <w:t>
3</w:t>
            </w:r>
          </w:p>
          <w:bookmarkEnd w:id="1120"/>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Целинная көшесі, 13а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21"/>
          <w:p>
            <w:pPr>
              <w:spacing w:after="20"/>
              <w:ind w:left="20"/>
              <w:jc w:val="both"/>
            </w:pPr>
            <w:r>
              <w:rPr>
                <w:rFonts w:ascii="Times New Roman"/>
                <w:b w:val="false"/>
                <w:i w:val="false"/>
                <w:color w:val="000000"/>
                <w:sz w:val="20"/>
              </w:rPr>
              <w:t>
Аққайың ауданы</w:t>
            </w:r>
          </w:p>
          <w:bookmarkEnd w:id="1121"/>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22"/>
          <w:p>
            <w:pPr>
              <w:spacing w:after="20"/>
              <w:ind w:left="20"/>
              <w:jc w:val="both"/>
            </w:pPr>
            <w:r>
              <w:rPr>
                <w:rFonts w:ascii="Times New Roman"/>
                <w:b w:val="false"/>
                <w:i w:val="false"/>
                <w:color w:val="000000"/>
                <w:sz w:val="20"/>
              </w:rPr>
              <w:t>
4</w:t>
            </w:r>
          </w:p>
          <w:bookmarkEnd w:id="1122"/>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xml:space="preserve">
Смирново ауылы </w:t>
            </w:r>
            <w:r>
              <w:br/>
            </w:r>
            <w:r>
              <w:rPr>
                <w:rFonts w:ascii="Times New Roman"/>
                <w:b w:val="false"/>
                <w:i w:val="false"/>
                <w:color w:val="000000"/>
                <w:sz w:val="20"/>
              </w:rPr>
              <w:t>
Труд көшесі, 16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Шайкина көшесі, 30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облысыМағжан Жұмабаев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w:t>
            </w:r>
            <w:r>
              <w:br/>
            </w:r>
            <w:r>
              <w:rPr>
                <w:rFonts w:ascii="Times New Roman"/>
                <w:b w:val="false"/>
                <w:i w:val="false"/>
                <w:color w:val="000000"/>
                <w:sz w:val="20"/>
              </w:rPr>
              <w:t>
Комаров көшесі,16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xml:space="preserve">
Бескөл ауылы </w:t>
            </w:r>
            <w:r>
              <w:br/>
            </w:r>
            <w:r>
              <w:rPr>
                <w:rFonts w:ascii="Times New Roman"/>
                <w:b w:val="false"/>
                <w:i w:val="false"/>
                <w:color w:val="000000"/>
                <w:sz w:val="20"/>
              </w:rPr>
              <w:t>
Молодежная көшесі, 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Абай Құнанбаев көшесі, 5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қаласы </w:t>
            </w:r>
            <w:r>
              <w:br/>
            </w:r>
            <w:r>
              <w:rPr>
                <w:rFonts w:ascii="Times New Roman"/>
                <w:b w:val="false"/>
                <w:i w:val="false"/>
                <w:color w:val="000000"/>
                <w:sz w:val="20"/>
              </w:rPr>
              <w:t>
Қазақстан Конституциясы көшесі, 206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Уәлиханов көшесі, 25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Жамбыл көшесі, 76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 қаласы </w:t>
            </w:r>
            <w:r>
              <w:br/>
            </w:r>
            <w:r>
              <w:rPr>
                <w:rFonts w:ascii="Times New Roman"/>
                <w:b w:val="false"/>
                <w:i w:val="false"/>
                <w:color w:val="000000"/>
                <w:sz w:val="20"/>
              </w:rPr>
              <w:t>
Желтоқсан көшесі, 14</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патронаттық тәрбиелеуге беру" мемлекеттік көрсетілетін қызмет регламентіне 2-қосымша </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бизнес-процесстерінің анықтамалығы</w:t>
      </w:r>
    </w:p>
    <w:bookmarkStart w:name="z137"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24"/>
    <w:p>
      <w:pPr>
        <w:spacing w:after="0"/>
        <w:ind w:left="0"/>
        <w:jc w:val="both"/>
      </w:pPr>
      <w:r>
        <w:rPr>
          <w:rFonts w:ascii="Times New Roman"/>
          <w:b w:val="false"/>
          <w:i w:val="false"/>
          <w:color w:val="000000"/>
          <w:sz w:val="28"/>
        </w:rPr>
        <w:t xml:space="preserve">
      Шартты белгілер:      </w:t>
      </w:r>
    </w:p>
    <w:bookmarkEnd w:id="1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813" w:id="1125"/>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 </w:t>
      </w:r>
    </w:p>
    <w:bookmarkEnd w:id="1125"/>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08.02.2017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14" w:id="1126"/>
    <w:p>
      <w:pPr>
        <w:spacing w:after="0"/>
        <w:ind w:left="0"/>
        <w:jc w:val="left"/>
      </w:pPr>
      <w:r>
        <w:rPr>
          <w:rFonts w:ascii="Times New Roman"/>
          <w:b/>
          <w:i w:val="false"/>
          <w:color w:val="000000"/>
        </w:rPr>
        <w:t xml:space="preserve"> 1. Жалпы ережелер </w:t>
      </w:r>
    </w:p>
    <w:bookmarkEnd w:id="1126"/>
    <w:bookmarkStart w:name="z1967" w:id="1127"/>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стандартына (бұдан әрі – Стандарт) сәйкес әзірленді (Нормативтік құқықтық актілерді мемлекеттік тіркеу Реестрінде №11184 болып тіркелді)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органдарымен (бұдан әрі - көрсетілетін қызметті беруші) көрсетіледі.</w:t>
      </w:r>
    </w:p>
    <w:bookmarkEnd w:id="112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 көрсетудің нәтижесі – осы Стандарттың 1-қосымшасына сәйкес нысан бойынша патронат тәрбиешiлерге берiлген баланы (балаларды) асырап-бағуға ақшалай қаражат төлеуді тағайындау туралы шешім.</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пакеті) қабылдауы болып табылады:</w:t>
      </w:r>
    </w:p>
    <w:p>
      <w:pPr>
        <w:spacing w:after="0"/>
        <w:ind w:left="0"/>
        <w:jc w:val="both"/>
      </w:pPr>
      <w:r>
        <w:rPr>
          <w:rFonts w:ascii="Times New Roman"/>
          <w:b w:val="false"/>
          <w:i w:val="false"/>
          <w:color w:val="000000"/>
          <w:sz w:val="28"/>
        </w:rPr>
        <w:t>
      1) Стандарттың 2-қосымшасына сәйкес нысан бойынша ақша қаражатын тағайындау туралы өтініш;</w:t>
      </w:r>
    </w:p>
    <w:p>
      <w:pPr>
        <w:spacing w:after="0"/>
        <w:ind w:left="0"/>
        <w:jc w:val="both"/>
      </w:pPr>
      <w:r>
        <w:rPr>
          <w:rFonts w:ascii="Times New Roman"/>
          <w:b w:val="false"/>
          <w:i w:val="false"/>
          <w:color w:val="000000"/>
          <w:sz w:val="28"/>
        </w:rPr>
        <w:t>
      2) баланың (балаларды) білім беру ұйымында оқитындығы туралы анықтама;</w:t>
      </w:r>
    </w:p>
    <w:p>
      <w:pPr>
        <w:spacing w:after="0"/>
        <w:ind w:left="0"/>
        <w:jc w:val="both"/>
      </w:pPr>
      <w:r>
        <w:rPr>
          <w:rFonts w:ascii="Times New Roman"/>
          <w:b w:val="false"/>
          <w:i w:val="false"/>
          <w:color w:val="000000"/>
          <w:sz w:val="28"/>
        </w:rPr>
        <w:t>
      3) баланы (балаларды) патронаттық тәрбиеге беру туралы шарттың көшірмесі.</w:t>
      </w:r>
    </w:p>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p>
      <w:pPr>
        <w:spacing w:after="0"/>
        <w:ind w:left="0"/>
        <w:jc w:val="both"/>
      </w:pPr>
      <w:r>
        <w:rPr>
          <w:rFonts w:ascii="Times New Roman"/>
          <w:b w:val="false"/>
          <w:i w:val="false"/>
          <w:color w:val="000000"/>
          <w:sz w:val="28"/>
        </w:rPr>
        <w:t>
      сұраныстың нөмірі мен қабылданған күні;</w:t>
      </w:r>
    </w:p>
    <w:p>
      <w:pPr>
        <w:spacing w:after="0"/>
        <w:ind w:left="0"/>
        <w:jc w:val="both"/>
      </w:pPr>
      <w:r>
        <w:rPr>
          <w:rFonts w:ascii="Times New Roman"/>
          <w:b w:val="false"/>
          <w:i w:val="false"/>
          <w:color w:val="000000"/>
          <w:sz w:val="28"/>
        </w:rPr>
        <w:t>
      сұралатын мемлекеттік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құжаттардың берілетін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көрсетілетін қызметті берушінің тегі, аты, әкесінің аты (бар болғанда);</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және оның байланыс телефондары.</w:t>
      </w:r>
    </w:p>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құжаттар пакетін тиісті бұрыштаманы қояды және көрсетілетін қызметті берушінің жауапты орындаушысына береді - 3 (үш)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басшысына береді - 4 (төрт) жұмыс күні;</w:t>
      </w:r>
    </w:p>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- 10 (он)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 пакетін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басшысына мемлекеттік қызмет көрсету нәтижесінің жобасына қол қоюы;</w:t>
      </w:r>
    </w:p>
    <w:p>
      <w:pPr>
        <w:spacing w:after="0"/>
        <w:ind w:left="0"/>
        <w:jc w:val="both"/>
      </w:pPr>
      <w:r>
        <w:rPr>
          <w:rFonts w:ascii="Times New Roman"/>
          <w:b w:val="false"/>
          <w:i w:val="false"/>
          <w:color w:val="000000"/>
          <w:sz w:val="28"/>
        </w:rPr>
        <w:t>
      5) қол қойылған мемлекеттік қызмет көрсету нәтижесі және оны көрсетілетін қызметті алушыға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p>
      <w:pPr>
        <w:spacing w:after="0"/>
        <w:ind w:left="0"/>
        <w:jc w:val="both"/>
      </w:pPr>
      <w:r>
        <w:rPr>
          <w:rFonts w:ascii="Times New Roman"/>
          <w:b w:val="false"/>
          <w:i w:val="false"/>
          <w:color w:val="000000"/>
          <w:sz w:val="28"/>
        </w:rPr>
        <w:t>
      сұраныстың нөмірі мен қабылданған күні;</w:t>
      </w:r>
    </w:p>
    <w:p>
      <w:pPr>
        <w:spacing w:after="0"/>
        <w:ind w:left="0"/>
        <w:jc w:val="both"/>
      </w:pPr>
      <w:r>
        <w:rPr>
          <w:rFonts w:ascii="Times New Roman"/>
          <w:b w:val="false"/>
          <w:i w:val="false"/>
          <w:color w:val="000000"/>
          <w:sz w:val="28"/>
        </w:rPr>
        <w:t>
      сұралатын мемлекеттік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құжаттардың берілетін күні (уақыты) және орны;</w:t>
      </w:r>
    </w:p>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p>
      <w:pPr>
        <w:spacing w:after="0"/>
        <w:ind w:left="0"/>
        <w:jc w:val="both"/>
      </w:pPr>
      <w:r>
        <w:rPr>
          <w:rFonts w:ascii="Times New Roman"/>
          <w:b w:val="false"/>
          <w:i w:val="false"/>
          <w:color w:val="000000"/>
          <w:sz w:val="28"/>
        </w:rPr>
        <w:t xml:space="preserve">
      Құжаттар пакетін көрсетілетін қызметті берушінің басшысына береді - 15 (он бес) минут; </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 </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басшысына береді – 4 (төрт) жұмыс күні;</w:t>
      </w:r>
    </w:p>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- 10 (он) минут.</w:t>
      </w:r>
    </w:p>
    <w:p>
      <w:pPr>
        <w:spacing w:after="0"/>
        <w:ind w:left="0"/>
        <w:jc w:val="both"/>
      </w:pPr>
      <w:r>
        <w:rPr>
          <w:rFonts w:ascii="Times New Roman"/>
          <w:b w:val="false"/>
          <w:i w:val="false"/>
          <w:color w:val="000000"/>
          <w:sz w:val="28"/>
        </w:rPr>
        <w:t xml:space="preserve">
      9.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электрондық сандық қызмет арқылы (бұдан әрі-ЭЦҚ) порталға тіркелуді (авторландыруды)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p>
      <w:pPr>
        <w:spacing w:after="0"/>
        <w:ind w:left="0"/>
        <w:jc w:val="both"/>
      </w:pPr>
      <w:r>
        <w:rPr>
          <w:rFonts w:ascii="Times New Roman"/>
          <w:b w:val="false"/>
          <w:i w:val="false"/>
          <w:color w:val="000000"/>
          <w:sz w:val="28"/>
        </w:rPr>
        <w:t>
      көрсетілетін қызметті алушының электрондық құжат нысанындағы сұранысы ЭЦҚ;</w:t>
      </w:r>
    </w:p>
    <w:p>
      <w:pPr>
        <w:spacing w:after="0"/>
        <w:ind w:left="0"/>
        <w:jc w:val="both"/>
      </w:pPr>
      <w:r>
        <w:rPr>
          <w:rFonts w:ascii="Times New Roman"/>
          <w:b w:val="false"/>
          <w:i w:val="false"/>
          <w:color w:val="000000"/>
          <w:sz w:val="28"/>
        </w:rPr>
        <w:t>
      баланың (балалардың) білім беру ұйымында оқитыны туралы анықтамының электрондық қөшірмесі;</w:t>
      </w:r>
    </w:p>
    <w:p>
      <w:pPr>
        <w:spacing w:after="0"/>
        <w:ind w:left="0"/>
        <w:jc w:val="both"/>
      </w:pPr>
      <w:r>
        <w:rPr>
          <w:rFonts w:ascii="Times New Roman"/>
          <w:b w:val="false"/>
          <w:i w:val="false"/>
          <w:color w:val="000000"/>
          <w:sz w:val="28"/>
        </w:rPr>
        <w:t>
      баланың (балалардың) патронаттық тәрбиеге беру туралы шарттың электрондық көшірмесі.</w:t>
      </w:r>
    </w:p>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 рәсімді (іс-қимылды) жүзеге асырады;</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p>
      <w:pPr>
        <w:spacing w:after="0"/>
        <w:ind w:left="0"/>
        <w:jc w:val="both"/>
      </w:pPr>
      <w:r>
        <w:rPr>
          <w:rFonts w:ascii="Times New Roman"/>
          <w:b w:val="false"/>
          <w:i w:val="false"/>
          <w:color w:val="000000"/>
          <w:sz w:val="28"/>
        </w:rPr>
        <w:t>
      Жөндеу жұмыстарының жүргізілуіне байланысты техникалық үзілістерді қоспағанда порталдың жұмыс кестесі тәулік бойы (2015 жылғы 23 қарашадағы Қазақстан Республикасының Еңбек кодекісіне сәйкес демалыс және мереке күндері жұмыс уақыты аяқталғаннан кейін көрсетілетін қызмет алушы жүгінген кезде өтінішті қабылдау және мемлекеттік қызметті көрсету нәтижесін беру келесі жұмыс күнінде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p>
      <w:pPr>
        <w:spacing w:after="0"/>
        <w:ind w:left="0"/>
        <w:jc w:val="both"/>
      </w:pPr>
      <w:r>
        <w:rPr>
          <w:rFonts w:ascii="Times New Roman"/>
          <w:b w:val="false"/>
          <w:i w:val="false"/>
          <w:color w:val="000000"/>
          <w:sz w:val="28"/>
        </w:rPr>
        <w:t>
      11. Мемлекеттік қызмет көрсету орындарының мекен-жайлары Министрліктің www.edu.gov.kz интернет-ресурсында орналастырылған.</w:t>
      </w:r>
    </w:p>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w:t>
      </w:r>
    </w:p>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Аудандық және Петропавл қаласы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14"/>
        <w:gridCol w:w="1994"/>
        <w:gridCol w:w="812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шағын ауданы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3-қосымша</w:t>
            </w:r>
          </w:p>
        </w:tc>
      </w:tr>
    </w:tbl>
    <w:p>
      <w:pPr>
        <w:spacing w:after="0"/>
        <w:ind w:left="0"/>
        <w:jc w:val="both"/>
      </w:pPr>
      <w:r>
        <w:rPr>
          <w:rFonts w:ascii="Times New Roman"/>
          <w:b w:val="false"/>
          <w:i w:val="false"/>
          <w:color w:val="000000"/>
          <w:sz w:val="28"/>
        </w:rPr>
        <w:t>
      Портал арқылы мемлекеттік қызмет көрсетудің бизнес-процесстерінің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969" w:id="1128"/>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 </w:t>
      </w:r>
    </w:p>
    <w:bookmarkEnd w:id="1128"/>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20.07.2017 </w:t>
      </w:r>
      <w:r>
        <w:rPr>
          <w:rFonts w:ascii="Times New Roman"/>
          <w:b w:val="false"/>
          <w:i w:val="false"/>
          <w:color w:val="ff0000"/>
          <w:sz w:val="28"/>
        </w:rPr>
        <w:t>№ 255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70" w:id="1129"/>
    <w:p>
      <w:pPr>
        <w:spacing w:after="0"/>
        <w:ind w:left="0"/>
        <w:jc w:val="left"/>
      </w:pPr>
      <w:r>
        <w:rPr>
          <w:rFonts w:ascii="Times New Roman"/>
          <w:b/>
          <w:i w:val="false"/>
          <w:color w:val="000000"/>
        </w:rPr>
        <w:t xml:space="preserve"> 1. Жалпы ережелер </w:t>
      </w:r>
    </w:p>
    <w:bookmarkEnd w:id="1129"/>
    <w:bookmarkStart w:name="z2129" w:id="1130"/>
    <w:p>
      <w:pPr>
        <w:spacing w:after="0"/>
        <w:ind w:left="0"/>
        <w:jc w:val="both"/>
      </w:pPr>
      <w:r>
        <w:rPr>
          <w:rFonts w:ascii="Times New Roman"/>
          <w:b w:val="false"/>
          <w:i w:val="false"/>
          <w:color w:val="000000"/>
          <w:sz w:val="28"/>
        </w:rPr>
        <w:t xml:space="preserve">
      1. "Бала асырап алуға тілек білдірген адамдарды есепке қою"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стандартына (бұдан әрі - Стандарт) (Нормативтік құқықтық актілерді мемлекеттік тіркеу тізілімінде № 11184 болып тіркелді)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1130"/>
    <w:p>
      <w:pPr>
        <w:spacing w:after="0"/>
        <w:ind w:left="0"/>
        <w:jc w:val="both"/>
      </w:pPr>
      <w:r>
        <w:rPr>
          <w:rFonts w:ascii="Times New Roman"/>
          <w:b w:val="false"/>
          <w:i w:val="false"/>
          <w:color w:val="000000"/>
          <w:sz w:val="28"/>
        </w:rPr>
        <w:t>
      Мемлекеттік қызмет көрсету үшін өтініштерді қабылдау: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 көрсетудің нәтижесі:</w:t>
      </w:r>
    </w:p>
    <w:p>
      <w:pPr>
        <w:spacing w:after="0"/>
        <w:ind w:left="0"/>
        <w:jc w:val="both"/>
      </w:pPr>
      <w:r>
        <w:rPr>
          <w:rFonts w:ascii="Times New Roman"/>
          <w:b w:val="false"/>
          <w:i w:val="false"/>
          <w:color w:val="000000"/>
          <w:sz w:val="28"/>
        </w:rPr>
        <w:t>
      Көрсетілетін қызметті берушіге жүгінген кезде Стандартың 1-қосымшасына сәйкес нысан бойынша бала асырап алуға үміткер (лер) болу мүмкіндігі (мүмкін еместігі) туралы қорытынды.</w:t>
      </w:r>
    </w:p>
    <w:p>
      <w:pPr>
        <w:spacing w:after="0"/>
        <w:ind w:left="0"/>
        <w:jc w:val="both"/>
      </w:pPr>
      <w:r>
        <w:rPr>
          <w:rFonts w:ascii="Times New Roman"/>
          <w:b w:val="false"/>
          <w:i w:val="false"/>
          <w:color w:val="000000"/>
          <w:sz w:val="28"/>
        </w:rPr>
        <w:t>
      Порталға - Стандартың 2-қосымшасына сәйкес нысан бойынша бала асырап алуға үміткер (лер) болу мүмкіндігі (мүмкін еместігі) туралы қорытындының дайындығы жайлы хабарлама.</w:t>
      </w:r>
    </w:p>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 (лер) болудың мүмкіндігі (мүмкін еместігі) туралы қорытындыны алу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нысаны-қағаз түрінде.</w:t>
      </w:r>
    </w:p>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топтамасын) қабылдауы болып табылады:</w:t>
      </w:r>
    </w:p>
    <w:p>
      <w:pPr>
        <w:spacing w:after="0"/>
        <w:ind w:left="0"/>
        <w:jc w:val="both"/>
      </w:pPr>
      <w:r>
        <w:rPr>
          <w:rFonts w:ascii="Times New Roman"/>
          <w:b w:val="false"/>
          <w:i w:val="false"/>
          <w:color w:val="000000"/>
          <w:sz w:val="28"/>
        </w:rPr>
        <w:t>
      бала асырап алуға тілек білдіру туралы өтініш (еркін нысанда);</w:t>
      </w:r>
    </w:p>
    <w:p>
      <w:pPr>
        <w:spacing w:after="0"/>
        <w:ind w:left="0"/>
        <w:jc w:val="both"/>
      </w:pPr>
      <w:r>
        <w:rPr>
          <w:rFonts w:ascii="Times New Roman"/>
          <w:b w:val="false"/>
          <w:i w:val="false"/>
          <w:color w:val="000000"/>
          <w:sz w:val="28"/>
        </w:rPr>
        <w:t>
      көрсетілетін қызметті алушының жеке басын кәуландыратын құжат (жеке басын сәйкестендіру үшін талап етіледі);</w:t>
      </w:r>
    </w:p>
    <w:p>
      <w:pPr>
        <w:spacing w:after="0"/>
        <w:ind w:left="0"/>
        <w:jc w:val="both"/>
      </w:pPr>
      <w:r>
        <w:rPr>
          <w:rFonts w:ascii="Times New Roman"/>
          <w:b w:val="false"/>
          <w:i w:val="false"/>
          <w:color w:val="000000"/>
          <w:sz w:val="28"/>
        </w:rPr>
        <w:t>
      жақын туыстарының бала асырап алуға жазбаша келісімі;</w:t>
      </w:r>
    </w:p>
    <w:p>
      <w:pPr>
        <w:spacing w:after="0"/>
        <w:ind w:left="0"/>
        <w:jc w:val="both"/>
      </w:pPr>
      <w:r>
        <w:rPr>
          <w:rFonts w:ascii="Times New Roman"/>
          <w:b w:val="false"/>
          <w:i w:val="false"/>
          <w:color w:val="000000"/>
          <w:sz w:val="28"/>
        </w:rPr>
        <w:t>
      жиынтық табыс мөлшері туралы анықтама (жұмыс орнынан жалақысы туралы, кәсіпкерлік қызметтен түсетін табысы және бірге тұратын барлық отбасы мүшелерінің өзге де табыстары туралы анықтама);</w:t>
      </w:r>
    </w:p>
    <w:p>
      <w:pPr>
        <w:spacing w:after="0"/>
        <w:ind w:left="0"/>
        <w:jc w:val="both"/>
      </w:pPr>
      <w:r>
        <w:rPr>
          <w:rFonts w:ascii="Times New Roman"/>
          <w:b w:val="false"/>
          <w:i w:val="false"/>
          <w:color w:val="000000"/>
          <w:sz w:val="28"/>
        </w:rPr>
        <w:t>
      отбасы жағдайы туралы анықтама (2008 жылға дейін некеге тұрған (бұзған) жағдайда, некеге тұру (ерлі-зайыптылық)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p>
      <w:pPr>
        <w:spacing w:after="0"/>
        <w:ind w:left="0"/>
        <w:jc w:val="both"/>
      </w:pPr>
      <w:r>
        <w:rPr>
          <w:rFonts w:ascii="Times New Roman"/>
          <w:b w:val="false"/>
          <w:i w:val="false"/>
          <w:color w:val="000000"/>
          <w:sz w:val="28"/>
        </w:rPr>
        <w:t xml:space="preserve">
      6)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 </w:t>
      </w:r>
    </w:p>
    <w:p>
      <w:pPr>
        <w:spacing w:after="0"/>
        <w:ind w:left="0"/>
        <w:jc w:val="both"/>
      </w:pPr>
      <w:r>
        <w:rPr>
          <w:rFonts w:ascii="Times New Roman"/>
          <w:b w:val="false"/>
          <w:i w:val="false"/>
          <w:color w:val="000000"/>
          <w:sz w:val="28"/>
        </w:rPr>
        <w:t>
      5. Мемлекеттік қызметті көрсетуден бас тартуға негіздемелер мыналар болып табылады:</w:t>
      </w:r>
    </w:p>
    <w:p>
      <w:pPr>
        <w:spacing w:after="0"/>
        <w:ind w:left="0"/>
        <w:jc w:val="both"/>
      </w:pPr>
      <w:r>
        <w:rPr>
          <w:rFonts w:ascii="Times New Roman"/>
          <w:b w:val="false"/>
          <w:i w:val="false"/>
          <w:color w:val="000000"/>
          <w:sz w:val="28"/>
        </w:rPr>
        <w:t xml:space="preserve">
      көрсетілетін қызметті алушының кәмелет жасқа толмауы; </w:t>
      </w:r>
    </w:p>
    <w:p>
      <w:pPr>
        <w:spacing w:after="0"/>
        <w:ind w:left="0"/>
        <w:jc w:val="both"/>
      </w:pPr>
      <w:r>
        <w:rPr>
          <w:rFonts w:ascii="Times New Roman"/>
          <w:b w:val="false"/>
          <w:i w:val="false"/>
          <w:color w:val="000000"/>
          <w:sz w:val="28"/>
        </w:rPr>
        <w:t>
      көрсетілетін қызметті алушының соттың әрекетке қабiлетсiз немесе әрекетке қабiлеті шектеулi деп танылғанда;</w:t>
      </w:r>
    </w:p>
    <w:p>
      <w:pPr>
        <w:spacing w:after="0"/>
        <w:ind w:left="0"/>
        <w:jc w:val="both"/>
      </w:pPr>
      <w:r>
        <w:rPr>
          <w:rFonts w:ascii="Times New Roman"/>
          <w:b w:val="false"/>
          <w:i w:val="false"/>
          <w:color w:val="000000"/>
          <w:sz w:val="28"/>
        </w:rPr>
        <w:t>
      3) соттың ерлi-зайыптылардың біреуін әрекетке қабiлетсiз немесе әрекетке қабiлеті шектеулі деп тануы;</w:t>
      </w:r>
    </w:p>
    <w:p>
      <w:pPr>
        <w:spacing w:after="0"/>
        <w:ind w:left="0"/>
        <w:jc w:val="both"/>
      </w:pPr>
      <w:r>
        <w:rPr>
          <w:rFonts w:ascii="Times New Roman"/>
          <w:b w:val="false"/>
          <w:i w:val="false"/>
          <w:color w:val="000000"/>
          <w:sz w:val="28"/>
        </w:rPr>
        <w:t>
      4) соттың көрсетілетін қызметті алушыны ата-ана құқықтарынан айыруы немесе ата-ана құқықтарынан шектеуі;</w:t>
      </w:r>
    </w:p>
    <w:p>
      <w:pPr>
        <w:spacing w:after="0"/>
        <w:ind w:left="0"/>
        <w:jc w:val="both"/>
      </w:pPr>
      <w:r>
        <w:rPr>
          <w:rFonts w:ascii="Times New Roman"/>
          <w:b w:val="false"/>
          <w:i w:val="false"/>
          <w:color w:val="000000"/>
          <w:sz w:val="28"/>
        </w:rPr>
        <w:t>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p>
      <w:pPr>
        <w:spacing w:after="0"/>
        <w:ind w:left="0"/>
        <w:jc w:val="both"/>
      </w:pPr>
      <w:r>
        <w:rPr>
          <w:rFonts w:ascii="Times New Roman"/>
          <w:b w:val="false"/>
          <w:i w:val="false"/>
          <w:color w:val="000000"/>
          <w:sz w:val="28"/>
        </w:rPr>
        <w:t>
      6) соттың бала асырап алушылардың кінәсінен бала асырап алудың күшiн жоюы;</w:t>
      </w:r>
    </w:p>
    <w:p>
      <w:pPr>
        <w:spacing w:after="0"/>
        <w:ind w:left="0"/>
        <w:jc w:val="both"/>
      </w:pPr>
      <w:r>
        <w:rPr>
          <w:rFonts w:ascii="Times New Roman"/>
          <w:b w:val="false"/>
          <w:i w:val="false"/>
          <w:color w:val="000000"/>
          <w:sz w:val="28"/>
        </w:rPr>
        <w:t>
      7) көрсетілетін қызметті алушының қорғаншы немесе қамқоршы мiндеттерін жүзеге асыруға кедергі келтіретін ауруының болуы;</w:t>
      </w:r>
    </w:p>
    <w:p>
      <w:pPr>
        <w:spacing w:after="0"/>
        <w:ind w:left="0"/>
        <w:jc w:val="both"/>
      </w:pPr>
      <w:r>
        <w:rPr>
          <w:rFonts w:ascii="Times New Roman"/>
          <w:b w:val="false"/>
          <w:i w:val="false"/>
          <w:color w:val="000000"/>
          <w:sz w:val="28"/>
        </w:rPr>
        <w:t xml:space="preserve">
      8) көрсетілетін қызметті алушының тұрақты тұрғылықты жерінің болмауы; </w:t>
      </w:r>
    </w:p>
    <w:p>
      <w:pPr>
        <w:spacing w:after="0"/>
        <w:ind w:left="0"/>
        <w:jc w:val="both"/>
      </w:pPr>
      <w:r>
        <w:rPr>
          <w:rFonts w:ascii="Times New Roman"/>
          <w:b w:val="false"/>
          <w:i w:val="false"/>
          <w:color w:val="000000"/>
          <w:sz w:val="28"/>
        </w:rPr>
        <w:t>
      9) көрсетілетін қызметті алушының дәстүрлi емес жыныстық бағдарды ұстануы;</w:t>
      </w:r>
    </w:p>
    <w:p>
      <w:pPr>
        <w:spacing w:after="0"/>
        <w:ind w:left="0"/>
        <w:jc w:val="both"/>
      </w:pPr>
      <w:r>
        <w:rPr>
          <w:rFonts w:ascii="Times New Roman"/>
          <w:b w:val="false"/>
          <w:i w:val="false"/>
          <w:color w:val="000000"/>
          <w:sz w:val="28"/>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pPr>
        <w:spacing w:after="0"/>
        <w:ind w:left="0"/>
        <w:jc w:val="both"/>
      </w:pPr>
      <w:r>
        <w:rPr>
          <w:rFonts w:ascii="Times New Roman"/>
          <w:b w:val="false"/>
          <w:i w:val="false"/>
          <w:color w:val="000000"/>
          <w:sz w:val="28"/>
        </w:rPr>
        <w:t xml:space="preserve">
      11) көрсетілетін қызметті алушының азаматтығының болмауы; </w:t>
      </w:r>
    </w:p>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p>
      <w:pPr>
        <w:spacing w:after="0"/>
        <w:ind w:left="0"/>
        <w:jc w:val="both"/>
      </w:pPr>
      <w:r>
        <w:rPr>
          <w:rFonts w:ascii="Times New Roman"/>
          <w:b w:val="false"/>
          <w:i w:val="false"/>
          <w:color w:val="000000"/>
          <w:sz w:val="28"/>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pPr>
        <w:spacing w:after="0"/>
        <w:ind w:left="0"/>
        <w:jc w:val="both"/>
      </w:pPr>
      <w:r>
        <w:rPr>
          <w:rFonts w:ascii="Times New Roman"/>
          <w:b w:val="false"/>
          <w:i w:val="false"/>
          <w:color w:val="000000"/>
          <w:sz w:val="28"/>
        </w:rPr>
        <w:t>
      14) көрсетілетін қызметті алушының наркологиялық немесе психоневрологиялық диспансерлерде есепте тұруы;</w:t>
      </w:r>
    </w:p>
    <w:p>
      <w:pPr>
        <w:spacing w:after="0"/>
        <w:ind w:left="0"/>
        <w:jc w:val="both"/>
      </w:pPr>
      <w:r>
        <w:rPr>
          <w:rFonts w:ascii="Times New Roman"/>
          <w:b w:val="false"/>
          <w:i w:val="false"/>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35-бабы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w:t>
      </w:r>
    </w:p>
    <w:p>
      <w:pPr>
        <w:spacing w:after="0"/>
        <w:ind w:left="0"/>
        <w:jc w:val="both"/>
      </w:pPr>
      <w:r>
        <w:rPr>
          <w:rFonts w:ascii="Times New Roman"/>
          <w:b w:val="false"/>
          <w:i w:val="false"/>
          <w:color w:val="000000"/>
          <w:sz w:val="28"/>
        </w:rPr>
        <w:t>
      топтамасын береді -15 (он бес) минут.</w:t>
      </w:r>
    </w:p>
    <w:p>
      <w:pPr>
        <w:spacing w:after="0"/>
        <w:ind w:left="0"/>
        <w:jc w:val="both"/>
      </w:pPr>
      <w:r>
        <w:rPr>
          <w:rFonts w:ascii="Times New Roman"/>
          <w:b w:val="false"/>
          <w:i w:val="false"/>
          <w:color w:val="000000"/>
          <w:sz w:val="28"/>
        </w:rPr>
        <w:t>
      Осы Регламенттің 4 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құжаттар топтамасын көрсетілетін қызметті берушінің жауапты орындаушысына береді - 3 (үш) сағат; </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3 қосымшасына сәйкес нысан бойынша тұлғаның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4 (төрт) күн;</w:t>
      </w:r>
    </w:p>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береді- 1 (бір) сағат; </w:t>
      </w:r>
    </w:p>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p>
      <w:pPr>
        <w:spacing w:after="0"/>
        <w:ind w:left="0"/>
        <w:jc w:val="both"/>
      </w:pPr>
      <w:r>
        <w:rPr>
          <w:rFonts w:ascii="Times New Roman"/>
          <w:b w:val="false"/>
          <w:i w:val="false"/>
          <w:color w:val="000000"/>
          <w:sz w:val="28"/>
        </w:rPr>
        <w:t xml:space="preserve">
      1) құжаттар топтамасын тіркеу; </w:t>
      </w:r>
    </w:p>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p>
      <w:pPr>
        <w:spacing w:after="0"/>
        <w:ind w:left="0"/>
        <w:jc w:val="both"/>
      </w:pPr>
      <w:r>
        <w:rPr>
          <w:rFonts w:ascii="Times New Roman"/>
          <w:b w:val="false"/>
          <w:i w:val="false"/>
          <w:color w:val="000000"/>
          <w:sz w:val="28"/>
        </w:rPr>
        <w:t xml:space="preserve">
      3) мемлекеттік қызмет көрсету нәтижесінің жобасы; </w:t>
      </w:r>
    </w:p>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(іс-қимылдың) реттілігін сипаттау, әрбір рәсімнің (іс-қимылдың) ұзақтығы:</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топтамасын береді -15 (он бес) минут.</w:t>
      </w:r>
    </w:p>
    <w:p>
      <w:pPr>
        <w:spacing w:after="0"/>
        <w:ind w:left="0"/>
        <w:jc w:val="both"/>
      </w:pPr>
      <w:r>
        <w:rPr>
          <w:rFonts w:ascii="Times New Roman"/>
          <w:b w:val="false"/>
          <w:i w:val="false"/>
          <w:color w:val="000000"/>
          <w:sz w:val="28"/>
        </w:rPr>
        <w:t xml:space="preserve">
      осы Регламенттің 4 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 </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құжаттар топтамасын көрсетілетін қызметті берушінің жауапты орындаушысына береді - 3 (үш) сағат; </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3 қосымшасына сәйкес нысан бойынша тұлғаның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4 (төрт) күн;</w:t>
      </w:r>
    </w:p>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береді- 1 (бір) сағат; </w:t>
      </w:r>
    </w:p>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p>
      <w:pPr>
        <w:spacing w:after="0"/>
        <w:ind w:left="0"/>
        <w:jc w:val="both"/>
      </w:pPr>
      <w:r>
        <w:rPr>
          <w:rFonts w:ascii="Times New Roman"/>
          <w:b w:val="false"/>
          <w:i w:val="false"/>
          <w:color w:val="000000"/>
          <w:sz w:val="28"/>
        </w:rPr>
        <w:t xml:space="preserve">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әрі-ЭЦҚ) порталға тіркелуді (авторландыруды)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p>
      <w:pPr>
        <w:spacing w:after="0"/>
        <w:ind w:left="0"/>
        <w:jc w:val="both"/>
      </w:pPr>
      <w:r>
        <w:rPr>
          <w:rFonts w:ascii="Times New Roman"/>
          <w:b w:val="false"/>
          <w:i w:val="false"/>
          <w:color w:val="000000"/>
          <w:sz w:val="28"/>
        </w:rPr>
        <w:t>
      көрсетілетін қызметті алушының электрондық құжат нысанындағы сұранысы ЭЦҚ;</w:t>
      </w:r>
    </w:p>
    <w:p>
      <w:pPr>
        <w:spacing w:after="0"/>
        <w:ind w:left="0"/>
        <w:jc w:val="both"/>
      </w:pPr>
      <w:r>
        <w:rPr>
          <w:rFonts w:ascii="Times New Roman"/>
          <w:b w:val="false"/>
          <w:i w:val="false"/>
          <w:color w:val="000000"/>
          <w:sz w:val="28"/>
        </w:rPr>
        <w:t>
      жақын туыстарының бала асырап ауға жазбаша келісімінің электрондық көшірмесі;</w:t>
      </w:r>
    </w:p>
    <w:p>
      <w:pPr>
        <w:spacing w:after="0"/>
        <w:ind w:left="0"/>
        <w:jc w:val="both"/>
      </w:pPr>
      <w:r>
        <w:rPr>
          <w:rFonts w:ascii="Times New Roman"/>
          <w:b w:val="false"/>
          <w:i w:val="false"/>
          <w:color w:val="000000"/>
          <w:sz w:val="28"/>
        </w:rPr>
        <w:t>
      жиынтық табыс мөлшері туралы анықтаманың электрондық көшірмесі (жұмыс орнынан жалақысы туралы, кәсіпкерлік қызметтен түсетін табысы және бірге тұратын барлық отбасы мүшелерінің өзге де табыстары туралы анықтама);</w:t>
      </w:r>
    </w:p>
    <w:p>
      <w:pPr>
        <w:spacing w:after="0"/>
        <w:ind w:left="0"/>
        <w:jc w:val="both"/>
      </w:pPr>
      <w:r>
        <w:rPr>
          <w:rFonts w:ascii="Times New Roman"/>
          <w:b w:val="false"/>
          <w:i w:val="false"/>
          <w:color w:val="000000"/>
          <w:sz w:val="28"/>
        </w:rPr>
        <w:t>
      отбасы жағдайы туралы анықтаманың электрондық көшірмесі (2008 жылға дейін некеге тұрған (бұзған) жағдайда, некеге тұру (ерлі-зайыптылық)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 </w:t>
      </w:r>
    </w:p>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(қызметкерлер)өзара іс-қимыл тәртібі сипаттамасына сәйкесрәсімді (іс-қимылды) жүзеге асырады;</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p>
      <w:pPr>
        <w:spacing w:after="0"/>
        <w:ind w:left="0"/>
        <w:jc w:val="both"/>
      </w:pPr>
      <w:r>
        <w:rPr>
          <w:rFonts w:ascii="Times New Roman"/>
          <w:b w:val="false"/>
          <w:i w:val="false"/>
          <w:color w:val="000000"/>
          <w:sz w:val="28"/>
        </w:rPr>
        <w:t>
      Жөндеу жұмыстарын жүргізуіге байланысты техникалық үзілістерді қоспағанда порталдың жұмыс кестесі тәулік бойы (Қазақстан Республикасының Еңбек заңнамасына сәйкес көрсетілетін қызмет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p>
      <w:pPr>
        <w:spacing w:after="0"/>
        <w:ind w:left="0"/>
        <w:jc w:val="both"/>
      </w:pPr>
      <w:r>
        <w:rPr>
          <w:rFonts w:ascii="Times New Roman"/>
          <w:b w:val="false"/>
          <w:i w:val="false"/>
          <w:color w:val="000000"/>
          <w:sz w:val="28"/>
        </w:rPr>
        <w:t xml:space="preserve">
      11. Мемлекеттік қызмет көрсету орындарының мекен-жайлары: </w:t>
      </w:r>
    </w:p>
    <w:p>
      <w:pPr>
        <w:spacing w:after="0"/>
        <w:ind w:left="0"/>
        <w:jc w:val="both"/>
      </w:pPr>
      <w:r>
        <w:rPr>
          <w:rFonts w:ascii="Times New Roman"/>
          <w:b w:val="false"/>
          <w:i w:val="false"/>
          <w:color w:val="000000"/>
          <w:sz w:val="28"/>
        </w:rPr>
        <w:t>
      1) Министрліктің www.edu.gov.kz интернет-ресурсында орналастырылған. </w:t>
      </w:r>
    </w:p>
    <w:p>
      <w:pPr>
        <w:spacing w:after="0"/>
        <w:ind w:left="0"/>
        <w:jc w:val="both"/>
      </w:pPr>
      <w:r>
        <w:rPr>
          <w:rFonts w:ascii="Times New Roman"/>
          <w:b w:val="false"/>
          <w:i w:val="false"/>
          <w:color w:val="000000"/>
          <w:sz w:val="28"/>
        </w:rPr>
        <w:t>
      2) портал: egov.kz.</w:t>
      </w:r>
    </w:p>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p>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білдірген адамдарды есепке қою" мемлекеттік көрсетілетін қызмет регламентіне 1-қосымша</w:t>
            </w:r>
          </w:p>
        </w:tc>
      </w:tr>
    </w:tbl>
    <w:p>
      <w:pPr>
        <w:spacing w:after="0"/>
        <w:ind w:left="0"/>
        <w:jc w:val="left"/>
      </w:pPr>
      <w:r>
        <w:rPr>
          <w:rFonts w:ascii="Times New Roman"/>
          <w:b/>
          <w:i w:val="false"/>
          <w:color w:val="000000"/>
        </w:rPr>
        <w:t xml:space="preserve"> Аудандық және Петропавл қаласы білім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896"/>
        <w:gridCol w:w="1983"/>
        <w:gridCol w:w="7754"/>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 20 шағын ауданы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Целинная көшесі, 13а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xml:space="preserve">
Смирново ауылы </w:t>
            </w:r>
            <w:r>
              <w:br/>
            </w:r>
            <w:r>
              <w:rPr>
                <w:rFonts w:ascii="Times New Roman"/>
                <w:b w:val="false"/>
                <w:i w:val="false"/>
                <w:color w:val="000000"/>
                <w:sz w:val="20"/>
              </w:rPr>
              <w:t>
Труд көшесі, 16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Шайкина көшесі, 30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w:t>
            </w:r>
            <w:r>
              <w:br/>
            </w:r>
            <w:r>
              <w:rPr>
                <w:rFonts w:ascii="Times New Roman"/>
                <w:b w:val="false"/>
                <w:i w:val="false"/>
                <w:color w:val="000000"/>
                <w:sz w:val="20"/>
              </w:rPr>
              <w:t>
Комаров көшесі,16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xml:space="preserve">
Бескөл ауылы </w:t>
            </w:r>
            <w:r>
              <w:br/>
            </w:r>
            <w:r>
              <w:rPr>
                <w:rFonts w:ascii="Times New Roman"/>
                <w:b w:val="false"/>
                <w:i w:val="false"/>
                <w:color w:val="000000"/>
                <w:sz w:val="20"/>
              </w:rPr>
              <w:t>
Молодежная көшесі, 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Абай Құнанбаев көшесі, 5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қаласы </w:t>
            </w:r>
            <w:r>
              <w:br/>
            </w:r>
            <w:r>
              <w:rPr>
                <w:rFonts w:ascii="Times New Roman"/>
                <w:b w:val="false"/>
                <w:i w:val="false"/>
                <w:color w:val="000000"/>
                <w:sz w:val="20"/>
              </w:rPr>
              <w:t>
Қазақстан Конституциясы көшесі, 206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Уәлиханов көшесі, 25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Жамбыл көшесі, 76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 қаласы </w:t>
            </w:r>
            <w:r>
              <w:br/>
            </w:r>
            <w:r>
              <w:rPr>
                <w:rFonts w:ascii="Times New Roman"/>
                <w:b w:val="false"/>
                <w:i w:val="false"/>
                <w:color w:val="000000"/>
                <w:sz w:val="20"/>
              </w:rPr>
              <w:t>
Желтоқсан көшесі, 14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2131" w:id="113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 </w:t>
      </w:r>
    </w:p>
    <w:bookmarkEnd w:id="1131"/>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08.02.2017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32" w:id="1132"/>
    <w:p>
      <w:pPr>
        <w:spacing w:after="0"/>
        <w:ind w:left="0"/>
        <w:jc w:val="left"/>
      </w:pPr>
      <w:r>
        <w:rPr>
          <w:rFonts w:ascii="Times New Roman"/>
          <w:b/>
          <w:i w:val="false"/>
          <w:color w:val="000000"/>
        </w:rPr>
        <w:t xml:space="preserve"> 1. Жалпы ережелер </w:t>
      </w:r>
    </w:p>
    <w:bookmarkEnd w:id="1132"/>
    <w:bookmarkStart w:name="z2271" w:id="1133"/>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стандартына(бұдан әрі - Стандарт) сәйкес әзірленді (Нормативтік құқықтық актілерді мемлекеттік тіркеу Реестрінде №11184 болып тіркелді)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113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 көрсетудің нəтижесі – осы Стандарттың 1-қосымшасына сəйкес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пакеті) қабылдауы болып табылады:</w:t>
      </w:r>
    </w:p>
    <w:p>
      <w:pPr>
        <w:spacing w:after="0"/>
        <w:ind w:left="0"/>
        <w:jc w:val="both"/>
      </w:pPr>
      <w:r>
        <w:rPr>
          <w:rFonts w:ascii="Times New Roman"/>
          <w:b w:val="false"/>
          <w:i w:val="false"/>
          <w:color w:val="000000"/>
          <w:sz w:val="28"/>
        </w:rPr>
        <w:t>
      1) осы Стандартқа 2-қосымшаға сәйкес нысан бойынша өтініш;</w:t>
      </w:r>
    </w:p>
    <w:p>
      <w:pPr>
        <w:spacing w:after="0"/>
        <w:ind w:left="0"/>
        <w:jc w:val="both"/>
      </w:pPr>
      <w:r>
        <w:rPr>
          <w:rFonts w:ascii="Times New Roman"/>
          <w:b w:val="false"/>
          <w:i w:val="false"/>
          <w:color w:val="000000"/>
          <w:sz w:val="28"/>
        </w:rPr>
        <w:t>
      2) баланы асырап алу туралы заңды күшіне енген сот шешімінің көшірмесі;</w:t>
      </w:r>
    </w:p>
    <w:p>
      <w:pPr>
        <w:spacing w:after="0"/>
        <w:ind w:left="0"/>
        <w:jc w:val="both"/>
      </w:pPr>
      <w:r>
        <w:rPr>
          <w:rFonts w:ascii="Times New Roman"/>
          <w:b w:val="false"/>
          <w:i w:val="false"/>
          <w:color w:val="000000"/>
          <w:sz w:val="28"/>
        </w:rPr>
        <w:t>
      3) көрсетілетін қызметті алушының жеке басын кәуландыратын құжат;</w:t>
      </w:r>
    </w:p>
    <w:p>
      <w:pPr>
        <w:spacing w:after="0"/>
        <w:ind w:left="0"/>
        <w:jc w:val="both"/>
      </w:pPr>
      <w:r>
        <w:rPr>
          <w:rFonts w:ascii="Times New Roman"/>
          <w:b w:val="false"/>
          <w:i w:val="false"/>
          <w:color w:val="000000"/>
          <w:sz w:val="28"/>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w:t>
      </w:r>
    </w:p>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p>
      <w:pPr>
        <w:spacing w:after="0"/>
        <w:ind w:left="0"/>
        <w:jc w:val="both"/>
      </w:pPr>
      <w:r>
        <w:rPr>
          <w:rFonts w:ascii="Times New Roman"/>
          <w:b w:val="false"/>
          <w:i w:val="false"/>
          <w:color w:val="000000"/>
          <w:sz w:val="28"/>
        </w:rPr>
        <w:t>
      сұраныстың номері мен қабылданған күні;</w:t>
      </w:r>
    </w:p>
    <w:p>
      <w:pPr>
        <w:spacing w:after="0"/>
        <w:ind w:left="0"/>
        <w:jc w:val="both"/>
      </w:pPr>
      <w:r>
        <w:rPr>
          <w:rFonts w:ascii="Times New Roman"/>
          <w:b w:val="false"/>
          <w:i w:val="false"/>
          <w:color w:val="000000"/>
          <w:sz w:val="28"/>
        </w:rPr>
        <w:t>
      сұралатын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құжаттардың берілетін күні (уақыты) және орны;</w:t>
      </w:r>
    </w:p>
    <w:p>
      <w:pPr>
        <w:spacing w:after="0"/>
        <w:ind w:left="0"/>
        <w:jc w:val="both"/>
      </w:pPr>
      <w:r>
        <w:rPr>
          <w:rFonts w:ascii="Times New Roman"/>
          <w:b w:val="false"/>
          <w:i w:val="false"/>
          <w:color w:val="000000"/>
          <w:sz w:val="28"/>
        </w:rPr>
        <w:t>
      құжаттарды ресімдеуге көрсетілетін қызметті берушінің өтінішті қабылдаған қызметкерінің аты, тегі, сондай-ақ әкесінің аты (бар болса);</w:t>
      </w:r>
    </w:p>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- 9 (тоғыз) жұмыс күні;</w:t>
      </w:r>
    </w:p>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p>
      <w:pPr>
        <w:spacing w:after="0"/>
        <w:ind w:left="0"/>
        <w:jc w:val="both"/>
      </w:pPr>
      <w:r>
        <w:rPr>
          <w:rFonts w:ascii="Times New Roman"/>
          <w:b w:val="false"/>
          <w:i w:val="false"/>
          <w:color w:val="000000"/>
          <w:sz w:val="28"/>
        </w:rPr>
        <w:t xml:space="preserve">
      1) құжаттар пакетін тіркеу; </w:t>
      </w:r>
    </w:p>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p>
      <w:pPr>
        <w:spacing w:after="0"/>
        <w:ind w:left="0"/>
        <w:jc w:val="both"/>
      </w:pPr>
      <w:r>
        <w:rPr>
          <w:rFonts w:ascii="Times New Roman"/>
          <w:b w:val="false"/>
          <w:i w:val="false"/>
          <w:color w:val="000000"/>
          <w:sz w:val="28"/>
        </w:rPr>
        <w:t xml:space="preserve">
      3) мемлекеттік қызмет көрсету нәтижесінің жобасы; </w:t>
      </w:r>
    </w:p>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p>
      <w:pPr>
        <w:spacing w:after="0"/>
        <w:ind w:left="0"/>
        <w:jc w:val="both"/>
      </w:pPr>
      <w:r>
        <w:rPr>
          <w:rFonts w:ascii="Times New Roman"/>
          <w:b w:val="false"/>
          <w:i w:val="false"/>
          <w:color w:val="000000"/>
          <w:sz w:val="28"/>
        </w:rPr>
        <w:t>
      сұраныстың номері мен қабылданған күні;</w:t>
      </w:r>
    </w:p>
    <w:p>
      <w:pPr>
        <w:spacing w:after="0"/>
        <w:ind w:left="0"/>
        <w:jc w:val="both"/>
      </w:pPr>
      <w:r>
        <w:rPr>
          <w:rFonts w:ascii="Times New Roman"/>
          <w:b w:val="false"/>
          <w:i w:val="false"/>
          <w:color w:val="000000"/>
          <w:sz w:val="28"/>
        </w:rPr>
        <w:t>
      сұралатын мемлекеттік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құжаттардың берілетін күні (уақыты) және орны;</w:t>
      </w:r>
    </w:p>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жұмыс 9 (тоғыз) күн; </w:t>
      </w:r>
    </w:p>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p>
      <w:pPr>
        <w:spacing w:after="0"/>
        <w:ind w:left="0"/>
        <w:jc w:val="both"/>
      </w:pPr>
      <w:r>
        <w:rPr>
          <w:rFonts w:ascii="Times New Roman"/>
          <w:b w:val="false"/>
          <w:i w:val="false"/>
          <w:color w:val="000000"/>
          <w:sz w:val="28"/>
        </w:rPr>
        <w:t xml:space="preserve">
      9.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жүйелерді пайдалану тәртібі </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 – ЭЦҚ) порталға тіркелуді (авторландыруды)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қоса жалғау:</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сұранысы;</w:t>
      </w:r>
    </w:p>
    <w:p>
      <w:pPr>
        <w:spacing w:after="0"/>
        <w:ind w:left="0"/>
        <w:jc w:val="both"/>
      </w:pPr>
      <w:r>
        <w:rPr>
          <w:rFonts w:ascii="Times New Roman"/>
          <w:b w:val="false"/>
          <w:i w:val="false"/>
          <w:color w:val="000000"/>
          <w:sz w:val="28"/>
        </w:rPr>
        <w:t>
      баланы асырап алу туралы заңды күшіне енген сот шешімінің электрондық көшірмесі;</w:t>
      </w:r>
    </w:p>
    <w:bookmarkStart w:name="z460" w:id="1134"/>
    <w:p>
      <w:pPr>
        <w:spacing w:after="0"/>
        <w:ind w:left="0"/>
        <w:jc w:val="both"/>
      </w:pPr>
      <w:r>
        <w:rPr>
          <w:rFonts w:ascii="Times New Roman"/>
          <w:b w:val="false"/>
          <w:i w:val="false"/>
          <w:color w:val="000000"/>
          <w:sz w:val="28"/>
        </w:rPr>
        <w:t>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1134"/>
    <w:bookmarkStart w:name="z461" w:id="1135"/>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1135"/>
    <w:bookmarkStart w:name="z462" w:id="1136"/>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1136"/>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 рәсімді (іс-қимылды) жүзеге асырады</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p>
      <w:pPr>
        <w:spacing w:after="0"/>
        <w:ind w:left="0"/>
        <w:jc w:val="both"/>
      </w:pPr>
      <w:r>
        <w:rPr>
          <w:rFonts w:ascii="Times New Roman"/>
          <w:b w:val="false"/>
          <w:i w:val="false"/>
          <w:color w:val="000000"/>
          <w:sz w:val="28"/>
        </w:rPr>
        <w:t>
      Жөндеу жұмыстарының жүргізілуіне байланысты техникалық үзілістерді қоспағанда порталдың жұмыс кестесі тәулік бойы (2015 жылғы 23 қарашадағы Қазақстан Республикасының Еңбек кодекісіне сәйкес демалыс және мереке күндері жұмыс уақыты аяқталғаннан кейін көрсетілетін қызмет алушы жүгінген кезде өтінішті қабылдау және мемлекеттік қызметті көрсету нәтижесін беру келесі жұмыс күнінде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p>
      <w:pPr>
        <w:spacing w:after="0"/>
        <w:ind w:left="0"/>
        <w:jc w:val="both"/>
      </w:pPr>
      <w:r>
        <w:rPr>
          <w:rFonts w:ascii="Times New Roman"/>
          <w:b w:val="false"/>
          <w:i w:val="false"/>
          <w:color w:val="000000"/>
          <w:sz w:val="28"/>
        </w:rPr>
        <w:t>
      11. Мемлекеттік қызмет көрсету орындарының мекен-жайлары Министрліктің www.edu.gov.kz интернет-ресурсында орналастырылған.</w:t>
      </w:r>
    </w:p>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w:t>
      </w:r>
    </w:p>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Аудандық және Петропавл қаласы білім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14"/>
        <w:gridCol w:w="1994"/>
        <w:gridCol w:w="812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шағын ауданы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 процестерініңанықтамалығы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2273" w:id="1137"/>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 </w:t>
      </w:r>
    </w:p>
    <w:bookmarkEnd w:id="1137"/>
    <w:bookmarkStart w:name="z2274" w:id="1138"/>
    <w:p>
      <w:pPr>
        <w:spacing w:after="0"/>
        <w:ind w:left="0"/>
        <w:jc w:val="left"/>
      </w:pPr>
      <w:r>
        <w:rPr>
          <w:rFonts w:ascii="Times New Roman"/>
          <w:b/>
          <w:i w:val="false"/>
          <w:color w:val="000000"/>
        </w:rPr>
        <w:t xml:space="preserve"> 1. Жалпы ережелер </w:t>
      </w:r>
    </w:p>
    <w:bookmarkEnd w:id="1138"/>
    <w:bookmarkStart w:name="z2275" w:id="1139"/>
    <w:p>
      <w:pPr>
        <w:spacing w:after="0"/>
        <w:ind w:left="0"/>
        <w:jc w:val="both"/>
      </w:pPr>
      <w:r>
        <w:rPr>
          <w:rFonts w:ascii="Times New Roman"/>
          <w:b w:val="false"/>
          <w:i w:val="false"/>
          <w:color w:val="000000"/>
          <w:sz w:val="28"/>
        </w:rPr>
        <w:t xml:space="preserve">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министрлігінің 2015 жылғы 13 сәуірдегі №198 </w:t>
      </w:r>
      <w:r>
        <w:rPr>
          <w:rFonts w:ascii="Times New Roman"/>
          <w:b w:val="false"/>
          <w:i w:val="false"/>
          <w:color w:val="000000"/>
          <w:sz w:val="28"/>
        </w:rPr>
        <w:t>бұйрығымен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стандартына сәйкес әзірленді (№ 11184 нормативтік құқықтық актілерді мемлекеттік тіркеу Реестрінде тіркелген)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және қаланың жергілікті атқарушы органы, білім беру ұйымдары (бұдан әрі - көрсетілетін қызметті беруші) көрсетеді. </w:t>
      </w:r>
    </w:p>
    <w:bookmarkEnd w:id="1139"/>
    <w:bookmarkStart w:name="z2276" w:id="1140"/>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көрсетілетін қызметті берушінің кеңсесі арқылы жүзеге асырылады. </w:t>
      </w:r>
    </w:p>
    <w:bookmarkEnd w:id="1140"/>
    <w:bookmarkStart w:name="z2277" w:id="1141"/>
    <w:p>
      <w:pPr>
        <w:spacing w:after="0"/>
        <w:ind w:left="0"/>
        <w:jc w:val="both"/>
      </w:pPr>
      <w:r>
        <w:rPr>
          <w:rFonts w:ascii="Times New Roman"/>
          <w:b w:val="false"/>
          <w:i w:val="false"/>
          <w:color w:val="000000"/>
          <w:sz w:val="28"/>
        </w:rPr>
        <w:t>
      2. Мемлекеттік қызмет көрсету нысаны - қағаз жүзінде.</w:t>
      </w:r>
    </w:p>
    <w:bookmarkEnd w:id="1141"/>
    <w:bookmarkStart w:name="z2278" w:id="1142"/>
    <w:p>
      <w:pPr>
        <w:spacing w:after="0"/>
        <w:ind w:left="0"/>
        <w:jc w:val="both"/>
      </w:pPr>
      <w:r>
        <w:rPr>
          <w:rFonts w:ascii="Times New Roman"/>
          <w:b w:val="false"/>
          <w:i w:val="false"/>
          <w:color w:val="000000"/>
          <w:sz w:val="28"/>
        </w:rPr>
        <w:t>
      3. Мемлекеттік қызмет көрсету нәтижесі - қала сыртындағы және мектеп жанындағы лагерьлерге жолдама.</w:t>
      </w:r>
    </w:p>
    <w:bookmarkEnd w:id="1142"/>
    <w:bookmarkStart w:name="z2279" w:id="1143"/>
    <w:p>
      <w:pPr>
        <w:spacing w:after="0"/>
        <w:ind w:left="0"/>
        <w:jc w:val="both"/>
      </w:pPr>
      <w:r>
        <w:rPr>
          <w:rFonts w:ascii="Times New Roman"/>
          <w:b w:val="false"/>
          <w:i w:val="false"/>
          <w:color w:val="000000"/>
          <w:sz w:val="28"/>
        </w:rPr>
        <w:t>
      Мемлекеттік көрсетілетін қызмет құнын "Білім туралы" 2007 жылғы 27 шілдедегі Қазақстан Республикасының Заңына сәйкес көрсетілетін қызметті беруші айқындайды және облыстың жергілікті атқарушы органының интернет-ресурсында орналастырылады.</w:t>
      </w:r>
    </w:p>
    <w:bookmarkEnd w:id="1143"/>
    <w:bookmarkStart w:name="z2280" w:id="1144"/>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144"/>
    <w:bookmarkStart w:name="z2281" w:id="1145"/>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145"/>
    <w:bookmarkStart w:name="z2282" w:id="1146"/>
    <w:p>
      <w:pPr>
        <w:spacing w:after="0"/>
        <w:ind w:left="0"/>
        <w:jc w:val="both"/>
      </w:pPr>
      <w:r>
        <w:rPr>
          <w:rFonts w:ascii="Times New Roman"/>
          <w:b w:val="false"/>
          <w:i w:val="false"/>
          <w:color w:val="000000"/>
          <w:sz w:val="28"/>
        </w:rPr>
        <w:t>
      Мемлекеттік қызмет:</w:t>
      </w:r>
    </w:p>
    <w:bookmarkEnd w:id="1146"/>
    <w:bookmarkStart w:name="z2283" w:id="1147"/>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1147"/>
    <w:bookmarkStart w:name="z2284" w:id="1148"/>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1148"/>
    <w:bookmarkStart w:name="z2285" w:id="1149"/>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1149"/>
    <w:bookmarkStart w:name="z2286" w:id="1150"/>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150"/>
    <w:bookmarkStart w:name="z2287" w:id="1151"/>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тегін түрде көрсетіледі.</w:t>
      </w:r>
    </w:p>
    <w:bookmarkEnd w:id="1151"/>
    <w:bookmarkStart w:name="z2288" w:id="115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52"/>
    <w:bookmarkStart w:name="z2289" w:id="115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топтамасы) қабылдауы болып табылады:</w:t>
      </w:r>
    </w:p>
    <w:bookmarkEnd w:id="1153"/>
    <w:bookmarkStart w:name="z2290" w:id="1154"/>
    <w:p>
      <w:pPr>
        <w:spacing w:after="0"/>
        <w:ind w:left="0"/>
        <w:jc w:val="both"/>
      </w:pPr>
      <w:r>
        <w:rPr>
          <w:rFonts w:ascii="Times New Roman"/>
          <w:b w:val="false"/>
          <w:i w:val="false"/>
          <w:color w:val="000000"/>
          <w:sz w:val="28"/>
        </w:rPr>
        <w:t>
      1) өтініш;</w:t>
      </w:r>
    </w:p>
    <w:bookmarkEnd w:id="1154"/>
    <w:bookmarkStart w:name="z2291" w:id="1155"/>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155"/>
    <w:bookmarkStart w:name="z2292" w:id="1156"/>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p>
    <w:bookmarkEnd w:id="1156"/>
    <w:bookmarkStart w:name="z2293" w:id="1157"/>
    <w:p>
      <w:pPr>
        <w:spacing w:after="0"/>
        <w:ind w:left="0"/>
        <w:jc w:val="both"/>
      </w:pPr>
      <w:r>
        <w:rPr>
          <w:rFonts w:ascii="Times New Roman"/>
          <w:b w:val="false"/>
          <w:i w:val="false"/>
          <w:color w:val="000000"/>
          <w:sz w:val="28"/>
        </w:rPr>
        <w:t>
      4) мемлекеттік атаулы әлеуметтік көмекті алуға құқығы бар отбасылардан шыққан мемлекеттік қызметті алушылар санаты үшін көрсетілетін қызметті алушының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p>
    <w:bookmarkEnd w:id="1157"/>
    <w:bookmarkStart w:name="z2294" w:id="1158"/>
    <w:p>
      <w:pPr>
        <w:spacing w:after="0"/>
        <w:ind w:left="0"/>
        <w:jc w:val="both"/>
      </w:pPr>
      <w:r>
        <w:rPr>
          <w:rFonts w:ascii="Times New Roman"/>
          <w:b w:val="false"/>
          <w:i w:val="false"/>
          <w:color w:val="000000"/>
          <w:sz w:val="28"/>
        </w:rPr>
        <w:t>
      5) табысы туралы мәлімет (ата-аналардың немесе оларды алмастырушы адамдардың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 жан басына шаққандағы орташа табысы ең төменгі өмір сүру деңгейінен төмен, мемлекеттік атаулы әлеуметтік көмек алмайтын отбасылар табыстары);</w:t>
      </w:r>
    </w:p>
    <w:bookmarkEnd w:id="1158"/>
    <w:bookmarkStart w:name="z2295" w:id="1159"/>
    <w:p>
      <w:pPr>
        <w:spacing w:after="0"/>
        <w:ind w:left="0"/>
        <w:jc w:val="both"/>
      </w:pPr>
      <w:r>
        <w:rPr>
          <w:rFonts w:ascii="Times New Roman"/>
          <w:b w:val="false"/>
          <w:i w:val="false"/>
          <w:color w:val="000000"/>
          <w:sz w:val="28"/>
        </w:rPr>
        <w:t>
      6)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
    <w:bookmarkEnd w:id="1159"/>
    <w:bookmarkStart w:name="z2296" w:id="1160"/>
    <w:p>
      <w:pPr>
        <w:spacing w:after="0"/>
        <w:ind w:left="0"/>
        <w:jc w:val="both"/>
      </w:pPr>
      <w:r>
        <w:rPr>
          <w:rFonts w:ascii="Times New Roman"/>
          <w:b w:val="false"/>
          <w:i w:val="false"/>
          <w:color w:val="000000"/>
          <w:sz w:val="28"/>
        </w:rPr>
        <w:t>
      7) отбасының материалдық-тұрмыстық жағдайын тексеріп-қарау негізінде, сондай-ақ қаржылай және материалдық көмек көрсету туралы шешім қабылдау үшін басқа да қажетті құжаттар негізінде қала сыртындағы және мектеп жанындағы лагерьлерде демалуға тегін жодама беру туралы білім беру ұйымдары алқалы басқару органдарының шешімінің көшірмесі;</w:t>
      </w:r>
    </w:p>
    <w:bookmarkEnd w:id="1160"/>
    <w:bookmarkStart w:name="z2297" w:id="1161"/>
    <w:p>
      <w:pPr>
        <w:spacing w:after="0"/>
        <w:ind w:left="0"/>
        <w:jc w:val="both"/>
      </w:pPr>
      <w:r>
        <w:rPr>
          <w:rFonts w:ascii="Times New Roman"/>
          <w:b w:val="false"/>
          <w:i w:val="false"/>
          <w:color w:val="000000"/>
          <w:sz w:val="28"/>
        </w:rPr>
        <w:t>
      9) даму мүмкіндігі шектеулі балалар үшін психологиялық-медициналық-педагогикалық-консультациялардың медициналық қорытындысының көшірмелері;</w:t>
      </w:r>
    </w:p>
    <w:bookmarkEnd w:id="1161"/>
    <w:bookmarkStart w:name="z2298" w:id="1162"/>
    <w:p>
      <w:pPr>
        <w:spacing w:after="0"/>
        <w:ind w:left="0"/>
        <w:jc w:val="both"/>
      </w:pPr>
      <w:r>
        <w:rPr>
          <w:rFonts w:ascii="Times New Roman"/>
          <w:b w:val="false"/>
          <w:i w:val="false"/>
          <w:color w:val="000000"/>
          <w:sz w:val="28"/>
        </w:rPr>
        <w:t>
      10) көрсетілетін қызметті алушының флюросуретімен қоса денсаулық жағдайы туралы (медициналық паспорты) анықтама (болған жағдайда).</w:t>
      </w:r>
    </w:p>
    <w:bookmarkEnd w:id="1162"/>
    <w:bookmarkStart w:name="z2299" w:id="116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63"/>
    <w:bookmarkStart w:name="z2300" w:id="1164"/>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мыналарды көрсете отыра, тиісті </w:t>
      </w:r>
    </w:p>
    <w:bookmarkEnd w:id="1164"/>
    <w:bookmarkStart w:name="z2301" w:id="1165"/>
    <w:p>
      <w:pPr>
        <w:spacing w:after="0"/>
        <w:ind w:left="0"/>
        <w:jc w:val="both"/>
      </w:pPr>
      <w:r>
        <w:rPr>
          <w:rFonts w:ascii="Times New Roman"/>
          <w:b w:val="false"/>
          <w:i w:val="false"/>
          <w:color w:val="000000"/>
          <w:sz w:val="28"/>
        </w:rPr>
        <w:t>
      құжаттардың қабылданғаны туралы қолхат береді:</w:t>
      </w:r>
    </w:p>
    <w:bookmarkEnd w:id="1165"/>
    <w:bookmarkStart w:name="z2302" w:id="1166"/>
    <w:p>
      <w:pPr>
        <w:spacing w:after="0"/>
        <w:ind w:left="0"/>
        <w:jc w:val="both"/>
      </w:pPr>
      <w:r>
        <w:rPr>
          <w:rFonts w:ascii="Times New Roman"/>
          <w:b w:val="false"/>
          <w:i w:val="false"/>
          <w:color w:val="000000"/>
          <w:sz w:val="28"/>
        </w:rPr>
        <w:t>
      сұраныстың нөмірі мен қабылданған күні;</w:t>
      </w:r>
    </w:p>
    <w:bookmarkEnd w:id="1166"/>
    <w:bookmarkStart w:name="z2303" w:id="1167"/>
    <w:p>
      <w:pPr>
        <w:spacing w:after="0"/>
        <w:ind w:left="0"/>
        <w:jc w:val="both"/>
      </w:pPr>
      <w:r>
        <w:rPr>
          <w:rFonts w:ascii="Times New Roman"/>
          <w:b w:val="false"/>
          <w:i w:val="false"/>
          <w:color w:val="000000"/>
          <w:sz w:val="28"/>
        </w:rPr>
        <w:t>
      сұралатын мемлекеттік қызметтің түрі;</w:t>
      </w:r>
    </w:p>
    <w:bookmarkEnd w:id="1167"/>
    <w:bookmarkStart w:name="z2304" w:id="1168"/>
    <w:p>
      <w:pPr>
        <w:spacing w:after="0"/>
        <w:ind w:left="0"/>
        <w:jc w:val="both"/>
      </w:pPr>
      <w:r>
        <w:rPr>
          <w:rFonts w:ascii="Times New Roman"/>
          <w:b w:val="false"/>
          <w:i w:val="false"/>
          <w:color w:val="000000"/>
          <w:sz w:val="28"/>
        </w:rPr>
        <w:t>
      қоса берілген құжаттардың саны мен атауы;</w:t>
      </w:r>
    </w:p>
    <w:bookmarkEnd w:id="1168"/>
    <w:bookmarkStart w:name="z2305" w:id="1169"/>
    <w:p>
      <w:pPr>
        <w:spacing w:after="0"/>
        <w:ind w:left="0"/>
        <w:jc w:val="both"/>
      </w:pPr>
      <w:r>
        <w:rPr>
          <w:rFonts w:ascii="Times New Roman"/>
          <w:b w:val="false"/>
          <w:i w:val="false"/>
          <w:color w:val="000000"/>
          <w:sz w:val="28"/>
        </w:rPr>
        <w:t>
      құжаттардың берілетін күні (уақыты) және орны;</w:t>
      </w:r>
    </w:p>
    <w:bookmarkEnd w:id="1169"/>
    <w:bookmarkStart w:name="z2306" w:id="1170"/>
    <w:p>
      <w:pPr>
        <w:spacing w:after="0"/>
        <w:ind w:left="0"/>
        <w:jc w:val="both"/>
      </w:pPr>
      <w:r>
        <w:rPr>
          <w:rFonts w:ascii="Times New Roman"/>
          <w:b w:val="false"/>
          <w:i w:val="false"/>
          <w:color w:val="000000"/>
          <w:sz w:val="28"/>
        </w:rPr>
        <w:t>
      өтінішті қабылдаған қызметкердің тегі, аты, әкесінің аты (болған жағдайда);</w:t>
      </w:r>
    </w:p>
    <w:bookmarkEnd w:id="1170"/>
    <w:bookmarkStart w:name="z2307" w:id="1171"/>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және байланыс телефондары, 10 (он) минут ішінде.</w:t>
      </w:r>
    </w:p>
    <w:bookmarkEnd w:id="1171"/>
    <w:bookmarkStart w:name="z2308" w:id="1172"/>
    <w:p>
      <w:pPr>
        <w:spacing w:after="0"/>
        <w:ind w:left="0"/>
        <w:jc w:val="both"/>
      </w:pPr>
      <w:r>
        <w:rPr>
          <w:rFonts w:ascii="Times New Roman"/>
          <w:b w:val="false"/>
          <w:i w:val="false"/>
          <w:color w:val="000000"/>
          <w:sz w:val="28"/>
        </w:rPr>
        <w:t>
      Құжаттар топтамасын көрсетілетін қызметті берушінің басшылығына береді, 5 (бес) минут ішінде;</w:t>
      </w:r>
    </w:p>
    <w:bookmarkEnd w:id="1172"/>
    <w:bookmarkStart w:name="z2309" w:id="1173"/>
    <w:p>
      <w:pPr>
        <w:spacing w:after="0"/>
        <w:ind w:left="0"/>
        <w:jc w:val="both"/>
      </w:pPr>
      <w:r>
        <w:rPr>
          <w:rFonts w:ascii="Times New Roman"/>
          <w:b w:val="false"/>
          <w:i w:val="false"/>
          <w:color w:val="000000"/>
          <w:sz w:val="28"/>
        </w:rPr>
        <w:t xml:space="preserve">
      2) көрсетілетін қызметті берушінің басшылығы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3 (үш) сағат ішінде; </w:t>
      </w:r>
    </w:p>
    <w:bookmarkEnd w:id="1173"/>
    <w:bookmarkStart w:name="z2310" w:id="1174"/>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басшылығына береді, 15 (он бес) жұмыс күні ішінде; </w:t>
      </w:r>
    </w:p>
    <w:bookmarkEnd w:id="1174"/>
    <w:bookmarkStart w:name="z2311" w:id="1175"/>
    <w:p>
      <w:pPr>
        <w:spacing w:after="0"/>
        <w:ind w:left="0"/>
        <w:jc w:val="both"/>
      </w:pPr>
      <w:r>
        <w:rPr>
          <w:rFonts w:ascii="Times New Roman"/>
          <w:b w:val="false"/>
          <w:i w:val="false"/>
          <w:color w:val="000000"/>
          <w:sz w:val="28"/>
        </w:rPr>
        <w:t>
      4) көрсетілетін қызметті берушінің басшылығы шешім қабылдап, мемлекеттік қызмет көрсету нәтижесінің жобасына қол қояды және көрсетілетін қызметті берушінің кеңсесіне береді, 1 (бір) сағат ішінде;</w:t>
      </w:r>
    </w:p>
    <w:bookmarkEnd w:id="1175"/>
    <w:bookmarkStart w:name="z2312" w:id="1176"/>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10 (он) минут ішінде. </w:t>
      </w:r>
    </w:p>
    <w:bookmarkEnd w:id="1176"/>
    <w:bookmarkStart w:name="z2313" w:id="1177"/>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1177"/>
    <w:bookmarkStart w:name="z2314" w:id="1178"/>
    <w:p>
      <w:pPr>
        <w:spacing w:after="0"/>
        <w:ind w:left="0"/>
        <w:jc w:val="both"/>
      </w:pPr>
      <w:r>
        <w:rPr>
          <w:rFonts w:ascii="Times New Roman"/>
          <w:b w:val="false"/>
          <w:i w:val="false"/>
          <w:color w:val="000000"/>
          <w:sz w:val="28"/>
        </w:rPr>
        <w:t xml:space="preserve">
      1) құжаттар топтамасын тіркеу; </w:t>
      </w:r>
    </w:p>
    <w:bookmarkEnd w:id="1178"/>
    <w:bookmarkStart w:name="z2315" w:id="1179"/>
    <w:p>
      <w:pPr>
        <w:spacing w:after="0"/>
        <w:ind w:left="0"/>
        <w:jc w:val="both"/>
      </w:pPr>
      <w:r>
        <w:rPr>
          <w:rFonts w:ascii="Times New Roman"/>
          <w:b w:val="false"/>
          <w:i w:val="false"/>
          <w:color w:val="000000"/>
          <w:sz w:val="28"/>
        </w:rPr>
        <w:t xml:space="preserve">
      2) көрсетілетін қызметті беруші басшылығының бұрыштамасы; </w:t>
      </w:r>
    </w:p>
    <w:bookmarkEnd w:id="1179"/>
    <w:bookmarkStart w:name="z2316" w:id="1180"/>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1180"/>
    <w:bookmarkStart w:name="z2317" w:id="1181"/>
    <w:p>
      <w:pPr>
        <w:spacing w:after="0"/>
        <w:ind w:left="0"/>
        <w:jc w:val="both"/>
      </w:pPr>
      <w:r>
        <w:rPr>
          <w:rFonts w:ascii="Times New Roman"/>
          <w:b w:val="false"/>
          <w:i w:val="false"/>
          <w:color w:val="000000"/>
          <w:sz w:val="28"/>
        </w:rPr>
        <w:t xml:space="preserve">
      4) көрсетілетін қызметті беруші басшылығының мемлекеттік қызмет көрсету нәтижесінің жобасына қол қоюы; </w:t>
      </w:r>
    </w:p>
    <w:bookmarkEnd w:id="1181"/>
    <w:bookmarkStart w:name="z2318" w:id="1182"/>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1182"/>
    <w:bookmarkStart w:name="z2319" w:id="118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183"/>
    <w:bookmarkStart w:name="z2320" w:id="118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184"/>
    <w:bookmarkStart w:name="z2321" w:id="1185"/>
    <w:p>
      <w:pPr>
        <w:spacing w:after="0"/>
        <w:ind w:left="0"/>
        <w:jc w:val="both"/>
      </w:pPr>
      <w:r>
        <w:rPr>
          <w:rFonts w:ascii="Times New Roman"/>
          <w:b w:val="false"/>
          <w:i w:val="false"/>
          <w:color w:val="000000"/>
          <w:sz w:val="28"/>
        </w:rPr>
        <w:t>
      1) көрсетілетін қызметті берушінің кеңсесі;</w:t>
      </w:r>
    </w:p>
    <w:bookmarkEnd w:id="1185"/>
    <w:bookmarkStart w:name="z2322" w:id="1186"/>
    <w:p>
      <w:pPr>
        <w:spacing w:after="0"/>
        <w:ind w:left="0"/>
        <w:jc w:val="both"/>
      </w:pPr>
      <w:r>
        <w:rPr>
          <w:rFonts w:ascii="Times New Roman"/>
          <w:b w:val="false"/>
          <w:i w:val="false"/>
          <w:color w:val="000000"/>
          <w:sz w:val="28"/>
        </w:rPr>
        <w:t>
      2) көрсетілетін қызметті берушінің басшылығы;</w:t>
      </w:r>
    </w:p>
    <w:bookmarkEnd w:id="1186"/>
    <w:bookmarkStart w:name="z2323" w:id="118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87"/>
    <w:bookmarkStart w:name="z2324" w:id="118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1188"/>
    <w:bookmarkStart w:name="z2325" w:id="118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1189"/>
    <w:bookmarkStart w:name="z2326" w:id="1190"/>
    <w:p>
      <w:pPr>
        <w:spacing w:after="0"/>
        <w:ind w:left="0"/>
        <w:jc w:val="both"/>
      </w:pPr>
      <w:r>
        <w:rPr>
          <w:rFonts w:ascii="Times New Roman"/>
          <w:b w:val="false"/>
          <w:i w:val="false"/>
          <w:color w:val="000000"/>
          <w:sz w:val="28"/>
        </w:rPr>
        <w:t>
      сұраныстың нөмірі мен қабылданған күні;</w:t>
      </w:r>
    </w:p>
    <w:bookmarkEnd w:id="1190"/>
    <w:bookmarkStart w:name="z2327" w:id="1191"/>
    <w:p>
      <w:pPr>
        <w:spacing w:after="0"/>
        <w:ind w:left="0"/>
        <w:jc w:val="both"/>
      </w:pPr>
      <w:r>
        <w:rPr>
          <w:rFonts w:ascii="Times New Roman"/>
          <w:b w:val="false"/>
          <w:i w:val="false"/>
          <w:color w:val="000000"/>
          <w:sz w:val="28"/>
        </w:rPr>
        <w:t>
      сұралатын мемлекеттік қызметтің түрі;</w:t>
      </w:r>
    </w:p>
    <w:bookmarkEnd w:id="1191"/>
    <w:bookmarkStart w:name="z2328" w:id="1192"/>
    <w:p>
      <w:pPr>
        <w:spacing w:after="0"/>
        <w:ind w:left="0"/>
        <w:jc w:val="both"/>
      </w:pPr>
      <w:r>
        <w:rPr>
          <w:rFonts w:ascii="Times New Roman"/>
          <w:b w:val="false"/>
          <w:i w:val="false"/>
          <w:color w:val="000000"/>
          <w:sz w:val="28"/>
        </w:rPr>
        <w:t>
      қоса берілген құжаттардың саны мен атауы;</w:t>
      </w:r>
    </w:p>
    <w:bookmarkEnd w:id="1192"/>
    <w:bookmarkStart w:name="z2329" w:id="1193"/>
    <w:p>
      <w:pPr>
        <w:spacing w:after="0"/>
        <w:ind w:left="0"/>
        <w:jc w:val="both"/>
      </w:pPr>
      <w:r>
        <w:rPr>
          <w:rFonts w:ascii="Times New Roman"/>
          <w:b w:val="false"/>
          <w:i w:val="false"/>
          <w:color w:val="000000"/>
          <w:sz w:val="28"/>
        </w:rPr>
        <w:t>
      құжаттардың берілетін күні (уақыты) және орны;</w:t>
      </w:r>
    </w:p>
    <w:bookmarkEnd w:id="1193"/>
    <w:bookmarkStart w:name="z2330" w:id="1194"/>
    <w:p>
      <w:pPr>
        <w:spacing w:after="0"/>
        <w:ind w:left="0"/>
        <w:jc w:val="both"/>
      </w:pPr>
      <w:r>
        <w:rPr>
          <w:rFonts w:ascii="Times New Roman"/>
          <w:b w:val="false"/>
          <w:i w:val="false"/>
          <w:color w:val="000000"/>
          <w:sz w:val="28"/>
        </w:rPr>
        <w:t>
      өтінішті қабылдаған қызметкердің тегі, аты, әкесінің аты (болған жағдайда);</w:t>
      </w:r>
    </w:p>
    <w:bookmarkEnd w:id="1194"/>
    <w:bookmarkStart w:name="z2331" w:id="1195"/>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және байланыс телефондары, 10 (он) минут ішінде.</w:t>
      </w:r>
    </w:p>
    <w:bookmarkEnd w:id="1195"/>
    <w:bookmarkStart w:name="z2332" w:id="1196"/>
    <w:p>
      <w:pPr>
        <w:spacing w:after="0"/>
        <w:ind w:left="0"/>
        <w:jc w:val="both"/>
      </w:pPr>
      <w:r>
        <w:rPr>
          <w:rFonts w:ascii="Times New Roman"/>
          <w:b w:val="false"/>
          <w:i w:val="false"/>
          <w:color w:val="000000"/>
          <w:sz w:val="28"/>
        </w:rPr>
        <w:t>
      Құжаттар топтамасын көрсетілетін қызметті берушінің басшылығына береді, 5 (бес) минут ішінде;</w:t>
      </w:r>
    </w:p>
    <w:bookmarkEnd w:id="1196"/>
    <w:bookmarkStart w:name="z2333" w:id="1197"/>
    <w:p>
      <w:pPr>
        <w:spacing w:after="0"/>
        <w:ind w:left="0"/>
        <w:jc w:val="both"/>
      </w:pPr>
      <w:r>
        <w:rPr>
          <w:rFonts w:ascii="Times New Roman"/>
          <w:b w:val="false"/>
          <w:i w:val="false"/>
          <w:color w:val="000000"/>
          <w:sz w:val="28"/>
        </w:rPr>
        <w:t xml:space="preserve">
      2) көрсетілетін қызметті берушінің басшылығы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3 (үш) сағат ішінде; </w:t>
      </w:r>
    </w:p>
    <w:bookmarkEnd w:id="1197"/>
    <w:bookmarkStart w:name="z2334" w:id="1198"/>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басшылығына береді, 10 (он) жұмыс күні ішінде; </w:t>
      </w:r>
    </w:p>
    <w:bookmarkEnd w:id="1198"/>
    <w:bookmarkStart w:name="z2335" w:id="1199"/>
    <w:p>
      <w:pPr>
        <w:spacing w:after="0"/>
        <w:ind w:left="0"/>
        <w:jc w:val="both"/>
      </w:pPr>
      <w:r>
        <w:rPr>
          <w:rFonts w:ascii="Times New Roman"/>
          <w:b w:val="false"/>
          <w:i w:val="false"/>
          <w:color w:val="000000"/>
          <w:sz w:val="28"/>
        </w:rPr>
        <w:t>
      4) көрсетілетін қызметті берушінің басшылығы шешім қабылдап, мемлекеттік қызмет көрсету нәтижесінің жобасына қол қояды және көрсетілетін қызметті берушінің кеңсесіне береді, 1 (бір) сағат ішінде;</w:t>
      </w:r>
    </w:p>
    <w:bookmarkEnd w:id="1199"/>
    <w:bookmarkStart w:name="z2336" w:id="1200"/>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10 (он) минут ішінде. </w:t>
      </w:r>
    </w:p>
    <w:bookmarkEnd w:id="1200"/>
    <w:bookmarkStart w:name="z2337" w:id="1201"/>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регламентіне 1-қосымша</w:t>
            </w:r>
          </w:p>
        </w:tc>
      </w:tr>
    </w:tbl>
    <w:bookmarkStart w:name="z2339" w:id="1202"/>
    <w:p>
      <w:pPr>
        <w:spacing w:after="0"/>
        <w:ind w:left="0"/>
        <w:jc w:val="left"/>
      </w:pPr>
      <w:r>
        <w:rPr>
          <w:rFonts w:ascii="Times New Roman"/>
          <w:b/>
          <w:i w:val="false"/>
          <w:color w:val="000000"/>
        </w:rPr>
        <w:t xml:space="preserve"> Аудандық және Петропавл қаласы білім бөлімдерінің, Солтүстік Қазақстан облысы білім басқармасының тізімі</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788"/>
        <w:gridCol w:w="2358"/>
        <w:gridCol w:w="7482"/>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203"/>
          <w:p>
            <w:pPr>
              <w:spacing w:after="20"/>
              <w:ind w:left="20"/>
              <w:jc w:val="both"/>
            </w:pPr>
            <w:r>
              <w:rPr>
                <w:rFonts w:ascii="Times New Roman"/>
                <w:b w:val="false"/>
                <w:i w:val="false"/>
                <w:color w:val="000000"/>
                <w:sz w:val="20"/>
              </w:rPr>
              <w:t>
№</w:t>
            </w:r>
          </w:p>
          <w:bookmarkEnd w:id="1203"/>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204"/>
          <w:p>
            <w:pPr>
              <w:spacing w:after="20"/>
              <w:ind w:left="20"/>
              <w:jc w:val="both"/>
            </w:pPr>
            <w:r>
              <w:rPr>
                <w:rFonts w:ascii="Times New Roman"/>
                <w:b w:val="false"/>
                <w:i w:val="false"/>
                <w:color w:val="000000"/>
                <w:sz w:val="20"/>
              </w:rPr>
              <w:t>
Петропавл қаласы</w:t>
            </w:r>
          </w:p>
          <w:bookmarkEnd w:id="1204"/>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205"/>
          <w:p>
            <w:pPr>
              <w:spacing w:after="20"/>
              <w:ind w:left="20"/>
              <w:jc w:val="both"/>
            </w:pPr>
            <w:r>
              <w:rPr>
                <w:rFonts w:ascii="Times New Roman"/>
                <w:b w:val="false"/>
                <w:i w:val="false"/>
                <w:color w:val="000000"/>
                <w:sz w:val="20"/>
              </w:rPr>
              <w:t>
1</w:t>
            </w:r>
          </w:p>
          <w:bookmarkEnd w:id="1205"/>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білім басқармасы"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206"/>
          <w:p>
            <w:pPr>
              <w:spacing w:after="20"/>
              <w:ind w:left="20"/>
              <w:jc w:val="both"/>
            </w:pPr>
            <w:r>
              <w:rPr>
                <w:rFonts w:ascii="Times New Roman"/>
                <w:b w:val="false"/>
                <w:i w:val="false"/>
                <w:color w:val="000000"/>
                <w:sz w:val="20"/>
              </w:rPr>
              <w:t>
2</w:t>
            </w:r>
          </w:p>
          <w:bookmarkEnd w:id="1206"/>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207"/>
          <w:p>
            <w:pPr>
              <w:spacing w:after="20"/>
              <w:ind w:left="20"/>
              <w:jc w:val="both"/>
            </w:pPr>
            <w:r>
              <w:rPr>
                <w:rFonts w:ascii="Times New Roman"/>
                <w:b w:val="false"/>
                <w:i w:val="false"/>
                <w:color w:val="000000"/>
                <w:sz w:val="20"/>
              </w:rPr>
              <w:t>
Айыртау ауданы</w:t>
            </w:r>
          </w:p>
          <w:bookmarkEnd w:id="1207"/>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208"/>
          <w:p>
            <w:pPr>
              <w:spacing w:after="20"/>
              <w:ind w:left="20"/>
              <w:jc w:val="both"/>
            </w:pPr>
            <w:r>
              <w:rPr>
                <w:rFonts w:ascii="Times New Roman"/>
                <w:b w:val="false"/>
                <w:i w:val="false"/>
                <w:color w:val="000000"/>
                <w:sz w:val="20"/>
              </w:rPr>
              <w:t>
3</w:t>
            </w:r>
          </w:p>
          <w:bookmarkEnd w:id="1208"/>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ША, 20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209"/>
          <w:p>
            <w:pPr>
              <w:spacing w:after="20"/>
              <w:ind w:left="20"/>
              <w:jc w:val="both"/>
            </w:pPr>
            <w:r>
              <w:rPr>
                <w:rFonts w:ascii="Times New Roman"/>
                <w:b w:val="false"/>
                <w:i w:val="false"/>
                <w:color w:val="000000"/>
                <w:sz w:val="20"/>
              </w:rPr>
              <w:t>
Ақжар ауданы</w:t>
            </w:r>
          </w:p>
          <w:bookmarkEnd w:id="1209"/>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210"/>
          <w:p>
            <w:pPr>
              <w:spacing w:after="20"/>
              <w:ind w:left="20"/>
              <w:jc w:val="both"/>
            </w:pPr>
            <w:r>
              <w:rPr>
                <w:rFonts w:ascii="Times New Roman"/>
                <w:b w:val="false"/>
                <w:i w:val="false"/>
                <w:color w:val="000000"/>
                <w:sz w:val="20"/>
              </w:rPr>
              <w:t>
4</w:t>
            </w:r>
          </w:p>
          <w:bookmarkEnd w:id="1210"/>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211"/>
          <w:p>
            <w:pPr>
              <w:spacing w:after="20"/>
              <w:ind w:left="20"/>
              <w:jc w:val="both"/>
            </w:pPr>
            <w:r>
              <w:rPr>
                <w:rFonts w:ascii="Times New Roman"/>
                <w:b w:val="false"/>
                <w:i w:val="false"/>
                <w:color w:val="000000"/>
                <w:sz w:val="20"/>
              </w:rPr>
              <w:t xml:space="preserve">
Аққайың ауданы </w:t>
            </w:r>
          </w:p>
          <w:bookmarkEnd w:id="1211"/>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212"/>
          <w:p>
            <w:pPr>
              <w:spacing w:after="20"/>
              <w:ind w:left="20"/>
              <w:jc w:val="both"/>
            </w:pPr>
            <w:r>
              <w:rPr>
                <w:rFonts w:ascii="Times New Roman"/>
                <w:b w:val="false"/>
                <w:i w:val="false"/>
                <w:color w:val="000000"/>
                <w:sz w:val="20"/>
              </w:rPr>
              <w:t>
5</w:t>
            </w:r>
          </w:p>
          <w:bookmarkEnd w:id="1212"/>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213"/>
          <w:p>
            <w:pPr>
              <w:spacing w:after="20"/>
              <w:ind w:left="20"/>
              <w:jc w:val="both"/>
            </w:pPr>
            <w:r>
              <w:rPr>
                <w:rFonts w:ascii="Times New Roman"/>
                <w:b w:val="false"/>
                <w:i w:val="false"/>
                <w:color w:val="000000"/>
                <w:sz w:val="20"/>
              </w:rPr>
              <w:t>
Есіл ауданы</w:t>
            </w:r>
          </w:p>
          <w:bookmarkEnd w:id="1213"/>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214"/>
          <w:p>
            <w:pPr>
              <w:spacing w:after="20"/>
              <w:ind w:left="20"/>
              <w:jc w:val="both"/>
            </w:pPr>
            <w:r>
              <w:rPr>
                <w:rFonts w:ascii="Times New Roman"/>
                <w:b w:val="false"/>
                <w:i w:val="false"/>
                <w:color w:val="000000"/>
                <w:sz w:val="20"/>
              </w:rPr>
              <w:t>
6</w:t>
            </w:r>
          </w:p>
          <w:bookmarkEnd w:id="1214"/>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215"/>
          <w:p>
            <w:pPr>
              <w:spacing w:after="20"/>
              <w:ind w:left="20"/>
              <w:jc w:val="both"/>
            </w:pPr>
            <w:r>
              <w:rPr>
                <w:rFonts w:ascii="Times New Roman"/>
                <w:b w:val="false"/>
                <w:i w:val="false"/>
                <w:color w:val="000000"/>
                <w:sz w:val="20"/>
              </w:rPr>
              <w:t>
Жамбыл ауданы</w:t>
            </w:r>
          </w:p>
          <w:bookmarkEnd w:id="1215"/>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216"/>
          <w:p>
            <w:pPr>
              <w:spacing w:after="20"/>
              <w:ind w:left="20"/>
              <w:jc w:val="both"/>
            </w:pPr>
            <w:r>
              <w:rPr>
                <w:rFonts w:ascii="Times New Roman"/>
                <w:b w:val="false"/>
                <w:i w:val="false"/>
                <w:color w:val="000000"/>
                <w:sz w:val="20"/>
              </w:rPr>
              <w:t>
7</w:t>
            </w:r>
          </w:p>
          <w:bookmarkEnd w:id="1216"/>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217"/>
          <w:p>
            <w:pPr>
              <w:spacing w:after="20"/>
              <w:ind w:left="20"/>
              <w:jc w:val="both"/>
            </w:pPr>
            <w:r>
              <w:rPr>
                <w:rFonts w:ascii="Times New Roman"/>
                <w:b w:val="false"/>
                <w:i w:val="false"/>
                <w:color w:val="000000"/>
                <w:sz w:val="20"/>
              </w:rPr>
              <w:t>
Мағжан Жұмабаев ауданы</w:t>
            </w:r>
          </w:p>
          <w:bookmarkEnd w:id="1217"/>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218"/>
          <w:p>
            <w:pPr>
              <w:spacing w:after="20"/>
              <w:ind w:left="20"/>
              <w:jc w:val="both"/>
            </w:pPr>
            <w:r>
              <w:rPr>
                <w:rFonts w:ascii="Times New Roman"/>
                <w:b w:val="false"/>
                <w:i w:val="false"/>
                <w:color w:val="000000"/>
                <w:sz w:val="20"/>
              </w:rPr>
              <w:t>
8</w:t>
            </w:r>
          </w:p>
          <w:bookmarkEnd w:id="1218"/>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219"/>
          <w:p>
            <w:pPr>
              <w:spacing w:after="20"/>
              <w:ind w:left="20"/>
              <w:jc w:val="both"/>
            </w:pPr>
            <w:r>
              <w:rPr>
                <w:rFonts w:ascii="Times New Roman"/>
                <w:b w:val="false"/>
                <w:i w:val="false"/>
                <w:color w:val="000000"/>
                <w:sz w:val="20"/>
              </w:rPr>
              <w:t>
Қызылжар ауданы</w:t>
            </w:r>
          </w:p>
          <w:bookmarkEnd w:id="1219"/>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220"/>
          <w:p>
            <w:pPr>
              <w:spacing w:after="20"/>
              <w:ind w:left="20"/>
              <w:jc w:val="both"/>
            </w:pPr>
            <w:r>
              <w:rPr>
                <w:rFonts w:ascii="Times New Roman"/>
                <w:b w:val="false"/>
                <w:i w:val="false"/>
                <w:color w:val="000000"/>
                <w:sz w:val="20"/>
              </w:rPr>
              <w:t>
9</w:t>
            </w:r>
          </w:p>
          <w:bookmarkEnd w:id="1220"/>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221"/>
          <w:p>
            <w:pPr>
              <w:spacing w:after="20"/>
              <w:ind w:left="20"/>
              <w:jc w:val="both"/>
            </w:pPr>
            <w:r>
              <w:rPr>
                <w:rFonts w:ascii="Times New Roman"/>
                <w:b w:val="false"/>
                <w:i w:val="false"/>
                <w:color w:val="000000"/>
                <w:sz w:val="20"/>
              </w:rPr>
              <w:t>
Мамлют ауданы</w:t>
            </w:r>
          </w:p>
          <w:bookmarkEnd w:id="1221"/>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222"/>
          <w:p>
            <w:pPr>
              <w:spacing w:after="20"/>
              <w:ind w:left="20"/>
              <w:jc w:val="both"/>
            </w:pPr>
            <w:r>
              <w:rPr>
                <w:rFonts w:ascii="Times New Roman"/>
                <w:b w:val="false"/>
                <w:i w:val="false"/>
                <w:color w:val="000000"/>
                <w:sz w:val="20"/>
              </w:rPr>
              <w:t>
10</w:t>
            </w:r>
          </w:p>
          <w:bookmarkEnd w:id="1222"/>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223"/>
          <w:p>
            <w:pPr>
              <w:spacing w:after="20"/>
              <w:ind w:left="20"/>
              <w:jc w:val="both"/>
            </w:pPr>
            <w:r>
              <w:rPr>
                <w:rFonts w:ascii="Times New Roman"/>
                <w:b w:val="false"/>
                <w:i w:val="false"/>
                <w:color w:val="000000"/>
                <w:sz w:val="20"/>
              </w:rPr>
              <w:t>
Ғабит Мүсірепов атындағы аудан</w:t>
            </w:r>
          </w:p>
          <w:bookmarkEnd w:id="1223"/>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224"/>
          <w:p>
            <w:pPr>
              <w:spacing w:after="20"/>
              <w:ind w:left="20"/>
              <w:jc w:val="both"/>
            </w:pPr>
            <w:r>
              <w:rPr>
                <w:rFonts w:ascii="Times New Roman"/>
                <w:b w:val="false"/>
                <w:i w:val="false"/>
                <w:color w:val="000000"/>
                <w:sz w:val="20"/>
              </w:rPr>
              <w:t>
11</w:t>
            </w:r>
          </w:p>
          <w:bookmarkEnd w:id="1224"/>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225"/>
          <w:p>
            <w:pPr>
              <w:spacing w:after="20"/>
              <w:ind w:left="20"/>
              <w:jc w:val="both"/>
            </w:pPr>
            <w:r>
              <w:rPr>
                <w:rFonts w:ascii="Times New Roman"/>
                <w:b w:val="false"/>
                <w:i w:val="false"/>
                <w:color w:val="000000"/>
                <w:sz w:val="20"/>
              </w:rPr>
              <w:t>
Тайынша ауданы</w:t>
            </w:r>
          </w:p>
          <w:bookmarkEnd w:id="1225"/>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226"/>
          <w:p>
            <w:pPr>
              <w:spacing w:after="20"/>
              <w:ind w:left="20"/>
              <w:jc w:val="both"/>
            </w:pPr>
            <w:r>
              <w:rPr>
                <w:rFonts w:ascii="Times New Roman"/>
                <w:b w:val="false"/>
                <w:i w:val="false"/>
                <w:color w:val="000000"/>
                <w:sz w:val="20"/>
              </w:rPr>
              <w:t>
12</w:t>
            </w:r>
          </w:p>
          <w:bookmarkEnd w:id="1226"/>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227"/>
          <w:p>
            <w:pPr>
              <w:spacing w:after="20"/>
              <w:ind w:left="20"/>
              <w:jc w:val="both"/>
            </w:pPr>
            <w:r>
              <w:rPr>
                <w:rFonts w:ascii="Times New Roman"/>
                <w:b w:val="false"/>
                <w:i w:val="false"/>
                <w:color w:val="000000"/>
                <w:sz w:val="20"/>
              </w:rPr>
              <w:t>
Тимирязев ауданы</w:t>
            </w:r>
          </w:p>
          <w:bookmarkEnd w:id="1227"/>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228"/>
          <w:p>
            <w:pPr>
              <w:spacing w:after="20"/>
              <w:ind w:left="20"/>
              <w:jc w:val="both"/>
            </w:pPr>
            <w:r>
              <w:rPr>
                <w:rFonts w:ascii="Times New Roman"/>
                <w:b w:val="false"/>
                <w:i w:val="false"/>
                <w:color w:val="000000"/>
                <w:sz w:val="20"/>
              </w:rPr>
              <w:t>
13</w:t>
            </w:r>
          </w:p>
          <w:bookmarkEnd w:id="1228"/>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229"/>
          <w:p>
            <w:pPr>
              <w:spacing w:after="20"/>
              <w:ind w:left="20"/>
              <w:jc w:val="both"/>
            </w:pPr>
            <w:r>
              <w:rPr>
                <w:rFonts w:ascii="Times New Roman"/>
                <w:b w:val="false"/>
                <w:i w:val="false"/>
                <w:color w:val="000000"/>
                <w:sz w:val="20"/>
              </w:rPr>
              <w:t>
Уәлиханов ауданы</w:t>
            </w:r>
          </w:p>
          <w:bookmarkEnd w:id="1229"/>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230"/>
          <w:p>
            <w:pPr>
              <w:spacing w:after="20"/>
              <w:ind w:left="20"/>
              <w:jc w:val="both"/>
            </w:pPr>
            <w:r>
              <w:rPr>
                <w:rFonts w:ascii="Times New Roman"/>
                <w:b w:val="false"/>
                <w:i w:val="false"/>
                <w:color w:val="000000"/>
                <w:sz w:val="20"/>
              </w:rPr>
              <w:t>
14</w:t>
            </w:r>
          </w:p>
          <w:bookmarkEnd w:id="1230"/>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231"/>
          <w:p>
            <w:pPr>
              <w:spacing w:after="20"/>
              <w:ind w:left="20"/>
              <w:jc w:val="both"/>
            </w:pPr>
            <w:r>
              <w:rPr>
                <w:rFonts w:ascii="Times New Roman"/>
                <w:b w:val="false"/>
                <w:i w:val="false"/>
                <w:color w:val="000000"/>
                <w:sz w:val="20"/>
              </w:rPr>
              <w:t>
Шал ақын ауданы</w:t>
            </w:r>
          </w:p>
          <w:bookmarkEnd w:id="1231"/>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232"/>
          <w:p>
            <w:pPr>
              <w:spacing w:after="20"/>
              <w:ind w:left="20"/>
              <w:jc w:val="both"/>
            </w:pPr>
            <w:r>
              <w:rPr>
                <w:rFonts w:ascii="Times New Roman"/>
                <w:b w:val="false"/>
                <w:i w:val="false"/>
                <w:color w:val="000000"/>
                <w:sz w:val="20"/>
              </w:rPr>
              <w:t>
15</w:t>
            </w:r>
          </w:p>
          <w:bookmarkEnd w:id="1232"/>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регламентіне 2-қосымша</w:t>
            </w:r>
          </w:p>
        </w:tc>
      </w:tr>
    </w:tbl>
    <w:bookmarkStart w:name="z2371" w:id="1233"/>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1233"/>
    <w:bookmarkStart w:name="z2372" w:id="1234"/>
    <w:p>
      <w:pPr>
        <w:spacing w:after="0"/>
        <w:ind w:left="0"/>
        <w:jc w:val="both"/>
      </w:pPr>
      <w:r>
        <w:rPr>
          <w:rFonts w:ascii="Times New Roman"/>
          <w:b w:val="false"/>
          <w:i w:val="false"/>
          <w:color w:val="000000"/>
          <w:sz w:val="28"/>
        </w:rPr>
        <w:t xml:space="preserve">
      </w:t>
      </w:r>
    </w:p>
    <w:bookmarkEnd w:id="123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3" w:id="1235"/>
    <w:p>
      <w:pPr>
        <w:spacing w:after="0"/>
        <w:ind w:left="0"/>
        <w:jc w:val="both"/>
      </w:pPr>
      <w:r>
        <w:rPr>
          <w:rFonts w:ascii="Times New Roman"/>
          <w:b w:val="false"/>
          <w:i w:val="false"/>
          <w:color w:val="000000"/>
          <w:sz w:val="28"/>
        </w:rPr>
        <w:t>
      Шартты белгілер:</w:t>
      </w:r>
    </w:p>
    <w:bookmarkEnd w:id="1235"/>
    <w:bookmarkStart w:name="z2374" w:id="1236"/>
    <w:p>
      <w:pPr>
        <w:spacing w:after="0"/>
        <w:ind w:left="0"/>
        <w:jc w:val="both"/>
      </w:pPr>
      <w:r>
        <w:rPr>
          <w:rFonts w:ascii="Times New Roman"/>
          <w:b w:val="false"/>
          <w:i w:val="false"/>
          <w:color w:val="000000"/>
          <w:sz w:val="28"/>
        </w:rPr>
        <w:t xml:space="preserve">
      </w:t>
      </w:r>
    </w:p>
    <w:bookmarkEnd w:id="1236"/>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