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97b3c" w14:textId="1797b3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18 қарашадағы № 4/637 қаулысы. Алматы қаласы Әділет департаментінде 2015 жылғы 11 желтоқсанда № 1236 болып тіркелді. Күші жойылды - Алматы қаласы әкімдігінің 2020 жылғы 15 желтоқсандағы № 4/581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15.12.2020 № 4/581 (ресми жарияланғаннан күннен бастап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және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2" w:id="0"/>
    <w:p>
      <w:pPr>
        <w:spacing w:after="0"/>
        <w:ind w:left="0"/>
        <w:jc w:val="both"/>
      </w:pPr>
      <w:r>
        <w:rPr>
          <w:rFonts w:ascii="Times New Roman"/>
          <w:b w:val="false"/>
          <w:i w:val="false"/>
          <w:color w:val="000000"/>
          <w:sz w:val="28"/>
        </w:rPr>
        <w:t>
      1. Қоса беріліп отырған мемлекеттік көрсетілетін қызметтердің регламенттері бекітілсін:</w:t>
      </w:r>
    </w:p>
    <w:bookmarkEnd w:id="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"Дәрігерді үйге шақыру"</w:t>
      </w:r>
      <w:r>
        <w:rPr>
          <w:rFonts w:ascii="Times New Roman"/>
          <w:b w:val="false"/>
          <w:i w:val="false"/>
          <w:color w:val="000000"/>
          <w:sz w:val="28"/>
        </w:rPr>
        <w:t>;</w:t>
      </w:r>
    </w:p>
    <w:p>
      <w:pPr>
        <w:spacing w:after="0"/>
        <w:ind w:left="0"/>
        <w:jc w:val="both"/>
      </w:pPr>
      <w:r>
        <w:rPr>
          <w:rFonts w:ascii="Times New Roman"/>
          <w:b w:val="false"/>
          <w:i w:val="false"/>
          <w:color w:val="000000"/>
          <w:sz w:val="28"/>
        </w:rPr>
        <w:t>
      2)</w:t>
      </w:r>
      <w:r>
        <w:rPr>
          <w:rFonts w:ascii="Times New Roman"/>
          <w:b w:val="false"/>
          <w:i w:val="false"/>
          <w:color w:val="000000"/>
          <w:sz w:val="28"/>
        </w:rPr>
        <w:t xml:space="preserve"> "Дәрігердің қабылдауына жазылу"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"Медициналық-санитариялық алғашқы көмек көрсететін медициналық ұйымға бекіту"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"АИТВ-инфекциясының болуына, ерікті анонимді және міндетті құпия медициналық тексерілу"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"Туберкулезге қарсы ұйымнан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"Психоневрологиялық ұйымнан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"Наркологиялық ұйымнан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"Медициналық-санитариялық алғашқы көмек көрсететін медициналық ұйымнан еңбекке уақытша жарамсыздық парағын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"Стационарлық науқастың медициналық картасынан үзінді көшірме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"Медициналық-санитариялық алғашқы көмек көрсететін медициналық ұйымнан еңбекке уақытша жарамсыздық туралы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"Медициналық-санитарлық алғашқы көмек көрсететінмедициналық ұйымынан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"Тегін медициналық көмектің кепілдік берілген көлемін көрсету жөніндегі әлеуетті қызметтер берушінің қойылатын талаптарға сәйкестігін (сәйкес келмейтінін) анықтау"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Алматы қаласы Денсаулық сақтау басқармасы осы қаулының Алматы қаласының әділет органдарында мемлекеттік тіркелуін және оныинтернет-ресурста орналастыруды қамтамасыз етсін.</w:t>
      </w:r>
    </w:p>
    <w:bookmarkStart w:name="z3" w:id="1"/>
    <w:p>
      <w:pPr>
        <w:spacing w:after="0"/>
        <w:ind w:left="0"/>
        <w:jc w:val="both"/>
      </w:pPr>
      <w:r>
        <w:rPr>
          <w:rFonts w:ascii="Times New Roman"/>
          <w:b w:val="false"/>
          <w:i w:val="false"/>
          <w:color w:val="000000"/>
          <w:sz w:val="28"/>
        </w:rPr>
        <w:t xml:space="preserve">
      3. Алматы қаласы әкімдігінің "Алматы қаласында көрсетілетін денсаулық сақтау саласындағы мемлекеттік көрсетілетін қызметтер регламенттерін бекіту туралы" 2014 жылғы 11 мамырдағы № 2/337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1058 болып тіркелген, 2014 жылғы 14 маусымда "Алматы Ақшамы" және "Вечерний Алматы" газеттерінде жарияланған)күші жойылды деп танылсын.</w:t>
      </w:r>
    </w:p>
    <w:bookmarkEnd w:id="1"/>
    <w:p>
      <w:pPr>
        <w:spacing w:after="0"/>
        <w:ind w:left="0"/>
        <w:jc w:val="both"/>
      </w:pPr>
      <w:r>
        <w:rPr>
          <w:rFonts w:ascii="Times New Roman"/>
          <w:b w:val="false"/>
          <w:i w:val="false"/>
          <w:color w:val="000000"/>
          <w:sz w:val="28"/>
        </w:rPr>
        <w:t>
      4. "Денсаулық сақтау саласындағы мемлекеттік көрсетілетін қызметтер регламенттерін бекіту туралы" осы қаулының орындалуын бақылау Алматы қаласы әкімінің орынбасары А. Қырықбаевқа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4" w:id="2"/>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2"/>
    <w:bookmarkStart w:name="z74" w:id="3"/>
    <w:p>
      <w:pPr>
        <w:spacing w:after="0"/>
        <w:ind w:left="0"/>
        <w:jc w:val="left"/>
      </w:pPr>
      <w:r>
        <w:rPr>
          <w:rFonts w:ascii="Times New Roman"/>
          <w:b/>
          <w:i w:val="false"/>
          <w:color w:val="000000"/>
        </w:rPr>
        <w:t xml:space="preserve"> 1. Жалпы ережелер</w:t>
      </w:r>
    </w:p>
    <w:bookmarkEnd w:id="3"/>
    <w:p>
      <w:pPr>
        <w:spacing w:after="0"/>
        <w:ind w:left="0"/>
        <w:jc w:val="both"/>
      </w:pPr>
      <w:r>
        <w:rPr>
          <w:rFonts w:ascii="Times New Roman"/>
          <w:b w:val="false"/>
          <w:i w:val="false"/>
          <w:color w:val="000000"/>
          <w:sz w:val="28"/>
        </w:rPr>
        <w:t xml:space="preserve">
      1. "Дәрiгердi үйге шақыру"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жылғы 11 маусымда № 11304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“Дәрiгердi үйге шақыру” мемлекеттік көрсетілетін қызмет стандартына (бұдан әрі - стандарт) сәйкес Алматы қаласы Денсаулық сақтау басқармасының медициналық-санитариялық алғашқы көмек көрсететін медициналық ұйымдары (бұдан әрі – көрсетілетін қызметті беруші) көрсетеді.</w:t>
      </w:r>
    </w:p>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Start w:name="z5" w:id="4"/>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
    <w:p>
      <w:pPr>
        <w:spacing w:after="0"/>
        <w:ind w:left="0"/>
        <w:jc w:val="both"/>
      </w:pPr>
      <w:r>
        <w:rPr>
          <w:rFonts w:ascii="Times New Roman"/>
          <w:b w:val="false"/>
          <w:i w:val="false"/>
          <w:color w:val="000000"/>
          <w:sz w:val="28"/>
        </w:rPr>
        <w:t xml:space="preserve">
      4. Мемлекеттік қызметті көрсету бойынша рәсімдерді (іс- қимылдарды) бастауға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 қимылдың) мазмұны, оны орындау ұзақтығы:</w:t>
      </w:r>
    </w:p>
    <w:p>
      <w:pPr>
        <w:spacing w:after="0"/>
        <w:ind w:left="0"/>
        <w:jc w:val="both"/>
      </w:pPr>
      <w:r>
        <w:rPr>
          <w:rFonts w:ascii="Times New Roman"/>
          <w:b w:val="false"/>
          <w:i w:val="false"/>
          <w:color w:val="000000"/>
          <w:sz w:val="28"/>
        </w:rPr>
        <w:t>
      Көрсетілетін қызметті берушіге тікелей немесе телефон байланысы арқылы жүгінген кезде:</w:t>
      </w:r>
    </w:p>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және "Тұрғындарды тіркеу регистрі" порталы бойынша көрсетілетін қызметті алушының көрсетілетін қызметті берушіде тіркелуін тексереді – орындау уақыты 5 (бес) минут;</w:t>
      </w:r>
    </w:p>
    <w:p>
      <w:pPr>
        <w:spacing w:after="0"/>
        <w:ind w:left="0"/>
        <w:jc w:val="both"/>
      </w:pPr>
      <w:r>
        <w:rPr>
          <w:rFonts w:ascii="Times New Roman"/>
          <w:b w:val="false"/>
          <w:i w:val="false"/>
          <w:color w:val="000000"/>
          <w:sz w:val="28"/>
        </w:rPr>
        <w:t>
      2) көрсетілетін қызметті берушінің жауапты қызметкері көрсетілетін қызметті алушының мәліметтерін шақыруларды тіркеу журналына жазып, дәрігердің келетін уақытын ауызша хабарлайды – орындау уақыты 5 (бес) минут.</w:t>
      </w:r>
    </w:p>
    <w:p>
      <w:pPr>
        <w:spacing w:after="0"/>
        <w:ind w:left="0"/>
        <w:jc w:val="both"/>
      </w:pPr>
      <w:r>
        <w:rPr>
          <w:rFonts w:ascii="Times New Roman"/>
          <w:b w:val="false"/>
          <w:i w:val="false"/>
          <w:color w:val="000000"/>
          <w:sz w:val="28"/>
        </w:rPr>
        <w:t>
      6. Мемлекеттік қызметті көрсету бойынша рәсімнің (іс- қимылдың) нәтижесі мынадай рәсімді (іс- қимылды) орындауды бастау үшін негіз болады:</w:t>
      </w:r>
    </w:p>
    <w:p>
      <w:pPr>
        <w:spacing w:after="0"/>
        <w:ind w:left="0"/>
        <w:jc w:val="both"/>
      </w:pPr>
      <w:r>
        <w:rPr>
          <w:rFonts w:ascii="Times New Roman"/>
          <w:b w:val="false"/>
          <w:i w:val="false"/>
          <w:color w:val="000000"/>
          <w:sz w:val="28"/>
        </w:rPr>
        <w:t>
      1) көрсетілетін қызметті берушінің жауапты қызметкері көрсетілетін қызметті алушының құжаттарын қабылдауы;</w:t>
      </w:r>
    </w:p>
    <w:p>
      <w:pPr>
        <w:spacing w:after="0"/>
        <w:ind w:left="0"/>
        <w:jc w:val="both"/>
      </w:pPr>
      <w:r>
        <w:rPr>
          <w:rFonts w:ascii="Times New Roman"/>
          <w:b w:val="false"/>
          <w:i w:val="false"/>
          <w:color w:val="000000"/>
          <w:sz w:val="28"/>
        </w:rPr>
        <w:t>
      2) шақыруларды тіркеу журналына жазу.</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тіркеу бөлімінің жауапты қызметкері.</w:t>
      </w:r>
    </w:p>
    <w:p>
      <w:pPr>
        <w:spacing w:after="0"/>
        <w:ind w:left="0"/>
        <w:jc w:val="both"/>
      </w:pPr>
      <w:r>
        <w:rPr>
          <w:rFonts w:ascii="Times New Roman"/>
          <w:b w:val="false"/>
          <w:i w:val="false"/>
          <w:color w:val="000000"/>
          <w:sz w:val="28"/>
        </w:rPr>
        <w:t>
      8. Көрсетілетін қызметті берушінің құрылымдық бөлімшелері арасындағы рәсімдердің (іс-қимылдардың) ретін сипаттау:</w:t>
      </w:r>
    </w:p>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және "Тұрғындарды тіркеу регистрі" порталы бойынша көрсетілетін қызметті алушының көрсетілетін қызметті берушіде тіркелуін тексереді - орындау уақыты 5 (бес) минут;</w:t>
      </w:r>
    </w:p>
    <w:p>
      <w:pPr>
        <w:spacing w:after="0"/>
        <w:ind w:left="0"/>
        <w:jc w:val="both"/>
      </w:pPr>
      <w:r>
        <w:rPr>
          <w:rFonts w:ascii="Times New Roman"/>
          <w:b w:val="false"/>
          <w:i w:val="false"/>
          <w:color w:val="000000"/>
          <w:sz w:val="28"/>
        </w:rPr>
        <w:t>
      2) көрсетілетін қызметті берушінің жауапты қызметкері көрсетілетін қызметті алушының мәліметтерін шақыруларды тіркеу журналына жазып, дәрігердің келетін уақытын ауызша хабарлайды - орындау уақыты 5 (бес) минут.</w:t>
      </w:r>
    </w:p>
    <w:bookmarkStart w:name="z6" w:id="5"/>
    <w:p>
      <w:pPr>
        <w:spacing w:after="0"/>
        <w:ind w:left="0"/>
        <w:jc w:val="left"/>
      </w:pPr>
      <w:r>
        <w:rPr>
          <w:rFonts w:ascii="Times New Roman"/>
          <w:b/>
          <w:i w:val="false"/>
          <w:color w:val="000000"/>
        </w:rPr>
        <w:t xml:space="preserve"> 4. Мемлекеттік қызметті көрсету процесінде ақпараттық жүйелерді пайдалану</w:t>
      </w:r>
      <w:r>
        <w:br/>
      </w:r>
      <w:r>
        <w:rPr>
          <w:rFonts w:ascii="Times New Roman"/>
          <w:b/>
          <w:i w:val="false"/>
          <w:color w:val="000000"/>
        </w:rPr>
        <w:t>тәртібін сипаттау</w:t>
      </w:r>
    </w:p>
    <w:bookmarkEnd w:id="5"/>
    <w:p>
      <w:pPr>
        <w:spacing w:after="0"/>
        <w:ind w:left="0"/>
        <w:jc w:val="both"/>
      </w:pPr>
      <w:r>
        <w:rPr>
          <w:rFonts w:ascii="Times New Roman"/>
          <w:b w:val="false"/>
          <w:i w:val="false"/>
          <w:color w:val="000000"/>
          <w:sz w:val="28"/>
        </w:rPr>
        <w:t>
      9. Портал арқылы мемлекеттік қызметтерді көрсету кезінде жүгіну тәртібін және көрсетілетін қызметті берушінің және көрсетілетін қызметті алушының рәсімдерінің (іс - қимылдарының) ретін сипаттау:</w:t>
      </w:r>
    </w:p>
    <w:p>
      <w:pPr>
        <w:spacing w:after="0"/>
        <w:ind w:left="0"/>
        <w:jc w:val="both"/>
      </w:pPr>
      <w:r>
        <w:rPr>
          <w:rFonts w:ascii="Times New Roman"/>
          <w:b w:val="false"/>
          <w:i w:val="false"/>
          <w:color w:val="000000"/>
          <w:sz w:val="28"/>
        </w:rPr>
        <w:t>
      1) көрсетілетін қызметті алушының порталда авторизациялануы, мемлекеттік көрсетілетін қызметті таңдау және сұраныс жіберуі - (10 (он) минут);</w:t>
      </w:r>
    </w:p>
    <w:p>
      <w:pPr>
        <w:spacing w:after="0"/>
        <w:ind w:left="0"/>
        <w:jc w:val="both"/>
      </w:pPr>
      <w:r>
        <w:rPr>
          <w:rFonts w:ascii="Times New Roman"/>
          <w:b w:val="false"/>
          <w:i w:val="false"/>
          <w:color w:val="000000"/>
          <w:sz w:val="28"/>
        </w:rPr>
        <w:t>
      2) көрсетілетін қызметті алушының мәліметтерінің дұрыс болмауына байланысты бас тарту туралы хабарламаны қалыптастырады - (20 (жиырма) секунд);</w:t>
      </w:r>
    </w:p>
    <w:p>
      <w:pPr>
        <w:spacing w:after="0"/>
        <w:ind w:left="0"/>
        <w:jc w:val="both"/>
      </w:pPr>
      <w:r>
        <w:rPr>
          <w:rFonts w:ascii="Times New Roman"/>
          <w:b w:val="false"/>
          <w:i w:val="false"/>
          <w:color w:val="000000"/>
          <w:sz w:val="28"/>
        </w:rPr>
        <w:t>
      3) порталда сұраныс өңделіп, көрсетілетін қызметті берушінің ақпараттық жүйесіне жолданады. Көрсетілетін қызметті беруші мемлекеттік қызмет көрсетуге негіздерін тексеріп, бұзушылықтар анықталса қызмет көрсетуден бас тарту туралы хабарлама қалыптастырады - (10 (он) минут);</w:t>
      </w:r>
    </w:p>
    <w:p>
      <w:pPr>
        <w:spacing w:after="0"/>
        <w:ind w:left="0"/>
        <w:jc w:val="both"/>
      </w:pPr>
      <w:r>
        <w:rPr>
          <w:rFonts w:ascii="Times New Roman"/>
          <w:b w:val="false"/>
          <w:i w:val="false"/>
          <w:color w:val="000000"/>
          <w:sz w:val="28"/>
        </w:rPr>
        <w:t>
      4) көрсетілетін қызметті алушының жеке кабинетінде электрондық өтінім статусы түрінде хабарлама беріледі - (10 (он) минут).</w:t>
      </w:r>
    </w:p>
    <w:p>
      <w:pPr>
        <w:spacing w:after="0"/>
        <w:ind w:left="0"/>
        <w:jc w:val="both"/>
      </w:pPr>
      <w:r>
        <w:rPr>
          <w:rFonts w:ascii="Times New Roman"/>
          <w:b w:val="false"/>
          <w:i w:val="false"/>
          <w:color w:val="000000"/>
          <w:sz w:val="28"/>
        </w:rPr>
        <w:t xml:space="preserve">
      10.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жүгіну тәртібі және көрсетілген қызметті беруші мен көрсетілген қызметті алушы рәсімдерінің (іс-қимылдарының) ретінің сипаттамасы:</w:t>
      </w:r>
    </w:p>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мемлекеттік көрсетілетін қызметті алу үшін порталда көрсетілетін қызметті алушының жеке сәйкестендіру нөмірі мен паролін енгізу (авторизациялау үдерісі);</w:t>
      </w:r>
    </w:p>
    <w:p>
      <w:pPr>
        <w:spacing w:after="0"/>
        <w:ind w:left="0"/>
        <w:jc w:val="both"/>
      </w:pPr>
      <w:r>
        <w:rPr>
          <w:rFonts w:ascii="Times New Roman"/>
          <w:b w:val="false"/>
          <w:i w:val="false"/>
          <w:color w:val="000000"/>
          <w:sz w:val="28"/>
        </w:rPr>
        <w:t>
      3) 1 шарт – логин (жеке сәйкестендіру нөмірі)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бұзушылықтардын болуына байланысты порталда авторизациялаудан бас тарту туралы хабарламаның қалыптасуы;</w:t>
      </w:r>
    </w:p>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мемлекеттік көрсетілетін қызметті таңдауы, мемлекеттік қызметті көрсету мен сұрау салу нысанын экранға шығаруы және көрсетілетін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электрондық цифрлық қолтаңбасының тіркеу куәлігін таңдауы;</w:t>
      </w:r>
    </w:p>
    <w:p>
      <w:pPr>
        <w:spacing w:after="0"/>
        <w:ind w:left="0"/>
        <w:jc w:val="both"/>
      </w:pPr>
      <w:r>
        <w:rPr>
          <w:rFonts w:ascii="Times New Roman"/>
          <w:b w:val="false"/>
          <w:i w:val="false"/>
          <w:color w:val="000000"/>
          <w:sz w:val="28"/>
        </w:rPr>
        <w:t>
      6) 2 шарт – порталда электрондық цифрлық қолтаңбасының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қолтаңбасының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7) 4 процесс – көрсетілетін қызметті алушының электрондық цифрлық қолтаңба түпнұсқалылығының расталмауына байланысты сұрау салынған мемлекеттік қызметтен бас тарту туралы хабарламаның қалыптасуы;</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көмегiмен мемлекеттік қызмет көрсету үшін сұрау салуды куәландыруы және көрсетілетін қызметті беруші өңдеу үшін бекітілген халық тіркеліміндегі автоматтандырылған жұмыс орны ақпараттық жүйесіне "электрондық үкімет" шлюзі арқылы электрондық құжатты (сұрау салуды) жіберу;</w:t>
      </w:r>
    </w:p>
    <w:p>
      <w:pPr>
        <w:spacing w:after="0"/>
        <w:ind w:left="0"/>
        <w:jc w:val="both"/>
      </w:pPr>
      <w:r>
        <w:rPr>
          <w:rFonts w:ascii="Times New Roman"/>
          <w:b w:val="false"/>
          <w:i w:val="false"/>
          <w:color w:val="000000"/>
          <w:sz w:val="28"/>
        </w:rPr>
        <w:t>
      9) 3 шарт – электрондық құжаттың (сұрау салудың) мемлекеттік қызметті көрсету негiздерiне сәйкестiгiн көрсетілетін қызметті берушiнiң (өңдеуі) тексеруi;</w:t>
      </w:r>
    </w:p>
    <w:p>
      <w:pPr>
        <w:spacing w:after="0"/>
        <w:ind w:left="0"/>
        <w:jc w:val="both"/>
      </w:pPr>
      <w:r>
        <w:rPr>
          <w:rFonts w:ascii="Times New Roman"/>
          <w:b w:val="false"/>
          <w:i w:val="false"/>
          <w:color w:val="000000"/>
          <w:sz w:val="28"/>
        </w:rPr>
        <w:t>
      10) 6 процесс – бұзушылықтардың болуына байланысты сұрау салынған мемлекеттік қызметтi көрсетуден бас тарту туралы хабарламаның қалыптасуы;</w:t>
      </w:r>
    </w:p>
    <w:p>
      <w:pPr>
        <w:spacing w:after="0"/>
        <w:ind w:left="0"/>
        <w:jc w:val="both"/>
      </w:pPr>
      <w:r>
        <w:rPr>
          <w:rFonts w:ascii="Times New Roman"/>
          <w:b w:val="false"/>
          <w:i w:val="false"/>
          <w:color w:val="000000"/>
          <w:sz w:val="28"/>
        </w:rPr>
        <w:t>
      11) 7 процесс – көрсетілетін қызметті алушының жеке кабинетінде электрондық өтінім статусы түрінде хабарлама беріледі.</w:t>
      </w:r>
    </w:p>
    <w:p>
      <w:pPr>
        <w:spacing w:after="0"/>
        <w:ind w:left="0"/>
        <w:jc w:val="both"/>
      </w:pPr>
      <w:r>
        <w:rPr>
          <w:rFonts w:ascii="Times New Roman"/>
          <w:b w:val="false"/>
          <w:i w:val="false"/>
          <w:color w:val="000000"/>
          <w:sz w:val="28"/>
        </w:rPr>
        <w:t>
      Бұл ретте мемлекеттік көрсетілетін қызметті көрсетуге сұраныс қабылданғаннан кейін көрсетілетін қызметті алушыға белгіленген уақытта үйде медициналық көмек көрсетіледі.</w:t>
      </w:r>
    </w:p>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"Дәрiгердi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1 қосымша</w:t>
            </w:r>
          </w:p>
        </w:tc>
      </w:tr>
    </w:tbl>
    <w:bookmarkStart w:name="z8" w:id="6"/>
    <w:p>
      <w:pPr>
        <w:spacing w:after="0"/>
        <w:ind w:left="0"/>
        <w:jc w:val="left"/>
      </w:pPr>
      <w:r>
        <w:rPr>
          <w:rFonts w:ascii="Times New Roman"/>
          <w:b/>
          <w:i w:val="false"/>
          <w:color w:val="000000"/>
        </w:rPr>
        <w:t xml:space="preserve"> Мемлекеттік көрсетілетін қызметті "электрондық үкiмет" порталы арқылы көрсету</w:t>
      </w:r>
      <w:r>
        <w:br/>
      </w:r>
      <w:r>
        <w:rPr>
          <w:rFonts w:ascii="Times New Roman"/>
          <w:b/>
          <w:i w:val="false"/>
          <w:color w:val="000000"/>
        </w:rPr>
        <w:t>кезіндегі функционалдық өзара іс-қимыл диаграммасы</w:t>
      </w:r>
    </w:p>
    <w:bookmarkEnd w:id="6"/>
    <w:p>
      <w:pPr>
        <w:spacing w:after="0"/>
        <w:ind w:left="0"/>
        <w:jc w:val="left"/>
      </w:pPr>
      <w:r>
        <w:br/>
      </w:r>
    </w:p>
    <w:p>
      <w:pPr>
        <w:spacing w:after="0"/>
        <w:ind w:left="0"/>
        <w:jc w:val="both"/>
      </w:pPr>
      <w:r>
        <w:drawing>
          <wp:inline distT="0" distB="0" distL="0" distR="0">
            <wp:extent cx="61341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341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"Дәрiгердi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2 қосымша</w:t>
            </w:r>
          </w:p>
        </w:tc>
      </w:tr>
    </w:tbl>
    <w:bookmarkStart w:name="z10" w:id="7"/>
    <w:p>
      <w:pPr>
        <w:spacing w:after="0"/>
        <w:ind w:left="0"/>
        <w:jc w:val="left"/>
      </w:pPr>
      <w:r>
        <w:rPr>
          <w:rFonts w:ascii="Times New Roman"/>
          <w:b/>
          <w:i w:val="false"/>
          <w:color w:val="000000"/>
        </w:rPr>
        <w:t xml:space="preserve"> "Дәрiгердi үйге шақыру" мемлекеттік көрсетілетін</w:t>
      </w:r>
      <w:r>
        <w:br/>
      </w:r>
      <w:r>
        <w:rPr>
          <w:rFonts w:ascii="Times New Roman"/>
          <w:b/>
          <w:i w:val="false"/>
          <w:color w:val="000000"/>
        </w:rPr>
        <w:t>қызметті көрсетудің бизнес-процестерінің анықтамалығы А. Қызметті берушіге жүгінгенде</w:t>
      </w:r>
    </w:p>
    <w:bookmarkEnd w:id="7"/>
    <w:p>
      <w:pPr>
        <w:spacing w:after="0"/>
        <w:ind w:left="0"/>
        <w:jc w:val="left"/>
      </w:pPr>
      <w:r>
        <w:br/>
      </w:r>
    </w:p>
    <w:p>
      <w:pPr>
        <w:spacing w:after="0"/>
        <w:ind w:left="0"/>
        <w:jc w:val="both"/>
      </w:pPr>
      <w:r>
        <w:drawing>
          <wp:inline distT="0" distB="0" distL="0" distR="0">
            <wp:extent cx="7251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51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left"/>
      </w:pPr>
      <w:r>
        <w:rPr>
          <w:rFonts w:ascii="Times New Roman"/>
          <w:b/>
          <w:i w:val="false"/>
          <w:color w:val="000000"/>
        </w:rPr>
        <w:t xml:space="preserve"> "Дәрiгердi үйге шақыру" мемлекеттік көрсетілетін</w:t>
      </w:r>
      <w:r>
        <w:br/>
      </w:r>
      <w:r>
        <w:rPr>
          <w:rFonts w:ascii="Times New Roman"/>
          <w:b/>
          <w:i w:val="false"/>
          <w:color w:val="000000"/>
        </w:rPr>
        <w:t>қызметті көрсетудің бизнес-процестерінің анықтамалығы Б. Электронды үкімет порталы арқылы</w:t>
      </w:r>
    </w:p>
    <w:bookmarkEnd w:id="8"/>
    <w:p>
      <w:pPr>
        <w:spacing w:after="0"/>
        <w:ind w:left="0"/>
        <w:jc w:val="left"/>
      </w:pPr>
      <w:r>
        <w:br/>
      </w:r>
    </w:p>
    <w:p>
      <w:pPr>
        <w:spacing w:after="0"/>
        <w:ind w:left="0"/>
        <w:jc w:val="both"/>
      </w:pPr>
      <w:r>
        <w:drawing>
          <wp:inline distT="0" distB="0" distL="0" distR="0">
            <wp:extent cx="7200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00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12" w:id="9"/>
    <w:p>
      <w:pPr>
        <w:spacing w:after="0"/>
        <w:ind w:left="0"/>
        <w:jc w:val="left"/>
      </w:pPr>
      <w:r>
        <w:rPr>
          <w:rFonts w:ascii="Times New Roman"/>
          <w:b/>
          <w:i w:val="false"/>
          <w:color w:val="000000"/>
        </w:rPr>
        <w:t xml:space="preserve"> "Дәрiгердiң қабылдауына жазылу" мемлекеттiк көрсетілетін қызмет регламентi 1. Жалпы ережелер</w:t>
      </w:r>
    </w:p>
    <w:bookmarkEnd w:id="9"/>
    <w:p>
      <w:pPr>
        <w:spacing w:after="0"/>
        <w:ind w:left="0"/>
        <w:jc w:val="both"/>
      </w:pPr>
      <w:r>
        <w:rPr>
          <w:rFonts w:ascii="Times New Roman"/>
          <w:b w:val="false"/>
          <w:i w:val="false"/>
          <w:color w:val="000000"/>
          <w:sz w:val="28"/>
        </w:rPr>
        <w:t xml:space="preserve">
      1. "Дәрігердің қабылдауына жазылу"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жылғы 11 маусымда № 11304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"Дәрігердің қабылдауына жазылу" мемлекеттік көрсетілетін қызмет стандартына (бұдан әрі - стандарт) сәйкес Алматы қаласы Денсаулық сақтау басқармасының медициналық-санитариялық алғашқы көмек көрсететін медициналық ұйымдары (бұдан әрі – көрсетілетін қызметті беруші) көрсетеді.</w:t>
      </w:r>
    </w:p>
    <w:p>
      <w:pPr>
        <w:spacing w:after="0"/>
        <w:ind w:left="0"/>
        <w:jc w:val="both"/>
      </w:pPr>
      <w:r>
        <w:rPr>
          <w:rFonts w:ascii="Times New Roman"/>
          <w:b w:val="false"/>
          <w:i w:val="false"/>
          <w:color w:val="000000"/>
          <w:sz w:val="28"/>
        </w:rPr>
        <w:t>
      2.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дәрігерінің қабылдауына алдын ала жазылу журналында жазылу және дәрігердің қабылдау кестесіне сәйкес қабылдау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bookmarkStart w:name="z13" w:id="10"/>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0"/>
    <w:p>
      <w:pPr>
        <w:spacing w:after="0"/>
        <w:ind w:left="0"/>
        <w:jc w:val="both"/>
      </w:pPr>
      <w:r>
        <w:rPr>
          <w:rFonts w:ascii="Times New Roman"/>
          <w:b w:val="false"/>
          <w:i w:val="false"/>
          <w:color w:val="000000"/>
          <w:sz w:val="28"/>
        </w:rPr>
        <w:t xml:space="preserve">
      4. Мемлекеттік қызметті көрсету бойынша рәсімдерді (іс- қимылдарды) бастауға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 қимылдың) мазмұны, оны орындау ұзақтығы:</w:t>
      </w:r>
    </w:p>
    <w:p>
      <w:pPr>
        <w:spacing w:after="0"/>
        <w:ind w:left="0"/>
        <w:jc w:val="both"/>
      </w:pPr>
      <w:r>
        <w:rPr>
          <w:rFonts w:ascii="Times New Roman"/>
          <w:b w:val="false"/>
          <w:i w:val="false"/>
          <w:color w:val="000000"/>
          <w:sz w:val="28"/>
        </w:rPr>
        <w:t>
      Көрсетілетін қызметті берушіге тікелей немесе телефон байланысы арқылы өтініш берген кезде:</w:t>
      </w:r>
    </w:p>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және көрсетілетін қызметті берушінің "Тұрғындарды тіркеу регистрі" порталында көрсетілетін қызметті алушының тіркелуін тексереді – орындау уақыты 5 (бес) минут;</w:t>
      </w:r>
    </w:p>
    <w:p>
      <w:pPr>
        <w:spacing w:after="0"/>
        <w:ind w:left="0"/>
        <w:jc w:val="both"/>
      </w:pPr>
      <w:r>
        <w:rPr>
          <w:rFonts w:ascii="Times New Roman"/>
          <w:b w:val="false"/>
          <w:i w:val="false"/>
          <w:color w:val="000000"/>
          <w:sz w:val="28"/>
        </w:rPr>
        <w:t>
      2) көрсетілетін қызметті берушінің жауапты қызметкері көрсетілетін қызметті алушының мәліметтерін дәрігерінің қабылдауына алдын ала жазылу журналына жазып, дәрігерлердің қабылдау кестесіне сәйкес дәрігердің қабылдайтын күнін, уақытын ауызша хабарлайды – орындау уақыты 5 (бес) минут.</w:t>
      </w:r>
    </w:p>
    <w:p>
      <w:pPr>
        <w:spacing w:after="0"/>
        <w:ind w:left="0"/>
        <w:jc w:val="both"/>
      </w:pPr>
      <w:r>
        <w:rPr>
          <w:rFonts w:ascii="Times New Roman"/>
          <w:b w:val="false"/>
          <w:i w:val="false"/>
          <w:color w:val="000000"/>
          <w:sz w:val="28"/>
        </w:rPr>
        <w:t>
      6. Мемлекеттік қызметті көрсету бойынша рәсімнің (іс- қимылдың) нәтижесі мынадай рәсімді (іс- қимылды) орындауды бастау үшін негіз болады:</w:t>
      </w:r>
    </w:p>
    <w:p>
      <w:pPr>
        <w:spacing w:after="0"/>
        <w:ind w:left="0"/>
        <w:jc w:val="both"/>
      </w:pPr>
      <w:r>
        <w:rPr>
          <w:rFonts w:ascii="Times New Roman"/>
          <w:b w:val="false"/>
          <w:i w:val="false"/>
          <w:color w:val="000000"/>
          <w:sz w:val="28"/>
        </w:rPr>
        <w:t>
      1) көрсетілетін қызметті берушінің жауапты қызметкерінің көрсетілетін қызметті алушының құжаттарын қабылдауы;</w:t>
      </w:r>
    </w:p>
    <w:p>
      <w:pPr>
        <w:spacing w:after="0"/>
        <w:ind w:left="0"/>
        <w:jc w:val="both"/>
      </w:pPr>
      <w:r>
        <w:rPr>
          <w:rFonts w:ascii="Times New Roman"/>
          <w:b w:val="false"/>
          <w:i w:val="false"/>
          <w:color w:val="000000"/>
          <w:sz w:val="28"/>
        </w:rPr>
        <w:t>
      2) дәрігерлердің қабылдауына алдын ала жазылу журналына жазу.</w:t>
      </w:r>
    </w:p>
    <w:bookmarkStart w:name="z14" w:id="11"/>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1"/>
    <w:p>
      <w:pPr>
        <w:spacing w:after="0"/>
        <w:ind w:left="0"/>
        <w:jc w:val="both"/>
      </w:pPr>
      <w:r>
        <w:rPr>
          <w:rFonts w:ascii="Times New Roman"/>
          <w:b w:val="false"/>
          <w:i w:val="false"/>
          <w:color w:val="000000"/>
          <w:sz w:val="28"/>
        </w:rPr>
        <w:t>
      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жауапты қызметкері.</w:t>
      </w:r>
    </w:p>
    <w:p>
      <w:pPr>
        <w:spacing w:after="0"/>
        <w:ind w:left="0"/>
        <w:jc w:val="both"/>
      </w:pPr>
      <w:r>
        <w:rPr>
          <w:rFonts w:ascii="Times New Roman"/>
          <w:b w:val="false"/>
          <w:i w:val="false"/>
          <w:color w:val="000000"/>
          <w:sz w:val="28"/>
        </w:rPr>
        <w:t>
      8. Көрсетілетін қызмет берушінің құрылымдық бөлімшелері арасындағы рәсімдердің (іс- қимылдардың) ретін сипаттау:</w:t>
      </w:r>
    </w:p>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және көрсетілетін қызметті берушінің "Тұрғындарды тіркеу регистрі" порталында көрсетілетін қызметті алушының тіркелуін тексереді – орындау уақыты 5 (бес) минут;</w:t>
      </w:r>
    </w:p>
    <w:p>
      <w:pPr>
        <w:spacing w:after="0"/>
        <w:ind w:left="0"/>
        <w:jc w:val="both"/>
      </w:pPr>
      <w:r>
        <w:rPr>
          <w:rFonts w:ascii="Times New Roman"/>
          <w:b w:val="false"/>
          <w:i w:val="false"/>
          <w:color w:val="000000"/>
          <w:sz w:val="28"/>
        </w:rPr>
        <w:t>
      2) көрсетілетін қызметті берушінің жауапты қызметкері көрсетілетін қызметті алушының мәліметтерін дәрігерінің қабылдауына алдын ала жазылу журналына жазып, дәрігерлердің қабылдау кестесіне сәйкес дәрігердің қабылдайтын күнін, уақытын ауызша хабарлайды – орындлу уақыты 5 (бес) минут.</w:t>
      </w:r>
    </w:p>
    <w:p>
      <w:pPr>
        <w:spacing w:after="0"/>
        <w:ind w:left="0"/>
        <w:jc w:val="left"/>
      </w:pPr>
      <w:r>
        <w:rPr>
          <w:rFonts w:ascii="Times New Roman"/>
          <w:b/>
          <w:i w:val="false"/>
          <w:color w:val="000000"/>
        </w:rPr>
        <w:t xml:space="preserve"> 4. Мемлекеттік көрсетілетін қызметті көрсету процесінде ақпараттық</w:t>
      </w:r>
      <w:r>
        <w:br/>
      </w:r>
      <w:r>
        <w:rPr>
          <w:rFonts w:ascii="Times New Roman"/>
          <w:b/>
          <w:i w:val="false"/>
          <w:color w:val="000000"/>
        </w:rPr>
        <w:t>жүйелерді пайдалану тәртібін сипаттау</w:t>
      </w:r>
    </w:p>
    <w:p>
      <w:pPr>
        <w:spacing w:after="0"/>
        <w:ind w:left="0"/>
        <w:jc w:val="both"/>
      </w:pPr>
      <w:r>
        <w:rPr>
          <w:rFonts w:ascii="Times New Roman"/>
          <w:b w:val="false"/>
          <w:i w:val="false"/>
          <w:color w:val="000000"/>
          <w:sz w:val="28"/>
        </w:rPr>
        <w:t>
      9. Портал арқылы мемлекеттік қызметтерді көрсету кезінде жүгіну тәртібін және көрсетілетін қызметті берушінің және көрсетілетін қызметті алушының рәсімдерінің (іс- қимылдардың) ретін сипаттау:</w:t>
      </w:r>
    </w:p>
    <w:p>
      <w:pPr>
        <w:spacing w:after="0"/>
        <w:ind w:left="0"/>
        <w:jc w:val="both"/>
      </w:pPr>
      <w:r>
        <w:rPr>
          <w:rFonts w:ascii="Times New Roman"/>
          <w:b w:val="false"/>
          <w:i w:val="false"/>
          <w:color w:val="000000"/>
          <w:sz w:val="28"/>
        </w:rPr>
        <w:t>
      1) көрсетілетін қызметті алушының порталда авторизациялануы, мемлекеттік көрсетілетін қызметті таңдау және сұраныс жіберу - (10 (он) минут);</w:t>
      </w:r>
    </w:p>
    <w:p>
      <w:pPr>
        <w:spacing w:after="0"/>
        <w:ind w:left="0"/>
        <w:jc w:val="both"/>
      </w:pPr>
      <w:r>
        <w:rPr>
          <w:rFonts w:ascii="Times New Roman"/>
          <w:b w:val="false"/>
          <w:i w:val="false"/>
          <w:color w:val="000000"/>
          <w:sz w:val="28"/>
        </w:rPr>
        <w:t>
      2) көрсетілетін қызметті алушының мәліметтерінің дұрыс болмауына байланысты бас тарту туралы хабарлама - (20 (жиырма) секунд);</w:t>
      </w:r>
    </w:p>
    <w:p>
      <w:pPr>
        <w:spacing w:after="0"/>
        <w:ind w:left="0"/>
        <w:jc w:val="both"/>
      </w:pPr>
      <w:r>
        <w:rPr>
          <w:rFonts w:ascii="Times New Roman"/>
          <w:b w:val="false"/>
          <w:i w:val="false"/>
          <w:color w:val="000000"/>
          <w:sz w:val="28"/>
        </w:rPr>
        <w:t>
      3) порталда сұраныс өңделіп, көрсетілетін қызметті берушінің ақпараттық жүйесіне жолданады. Көрсетілетін қызметті беруші мемлекеттік қызмет көрсетуге негіздерін тексеріп, бұзушылықтар анықталса қызмет көрсетуден бас тарту туралы хабарлама қалыптастырады - (10 (он) минут);</w:t>
      </w:r>
    </w:p>
    <w:p>
      <w:pPr>
        <w:spacing w:after="0"/>
        <w:ind w:left="0"/>
        <w:jc w:val="both"/>
      </w:pPr>
      <w:r>
        <w:rPr>
          <w:rFonts w:ascii="Times New Roman"/>
          <w:b w:val="false"/>
          <w:i w:val="false"/>
          <w:color w:val="000000"/>
          <w:sz w:val="28"/>
        </w:rPr>
        <w:t>
      4) көрсетілетін қызметті алушының жеке кабинетінде электрондық өтінім статусы түрінде хабарлама беріледі - (10 (он) минут).</w:t>
      </w:r>
    </w:p>
    <w:p>
      <w:pPr>
        <w:spacing w:after="0"/>
        <w:ind w:left="0"/>
        <w:jc w:val="both"/>
      </w:pPr>
      <w:r>
        <w:rPr>
          <w:rFonts w:ascii="Times New Roman"/>
          <w:b w:val="false"/>
          <w:i w:val="false"/>
          <w:color w:val="000000"/>
          <w:sz w:val="28"/>
        </w:rPr>
        <w:t xml:space="preserve">
      10. Осы регламентің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жүгіну тәртібінің және көрсетілген қызметті беруші мен көрсетілген қызметті алушының рәсімдерінің (іс-қимылдарының) ретінің сипаттамасы:</w:t>
      </w:r>
    </w:p>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мемлекеттік көрсетілетін қызметті алу үшін порталда көрсетілетін қызметті алушының жеке сәйкестендіру нөмірі мен паролін енгізуі (авторизациялау үдерісі);</w:t>
      </w:r>
    </w:p>
    <w:p>
      <w:pPr>
        <w:spacing w:after="0"/>
        <w:ind w:left="0"/>
        <w:jc w:val="both"/>
      </w:pPr>
      <w:r>
        <w:rPr>
          <w:rFonts w:ascii="Times New Roman"/>
          <w:b w:val="false"/>
          <w:i w:val="false"/>
          <w:color w:val="000000"/>
          <w:sz w:val="28"/>
        </w:rPr>
        <w:t>
      3) 1 шарт – логин (жеке сәйкестендіру нөмірі)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порталда авторизациялаудан бас тарту туралы хабарламаның қалыптасуы;</w:t>
      </w:r>
    </w:p>
    <w:p>
      <w:pPr>
        <w:spacing w:after="0"/>
        <w:ind w:left="0"/>
        <w:jc w:val="both"/>
      </w:pPr>
      <w:r>
        <w:rPr>
          <w:rFonts w:ascii="Times New Roman"/>
          <w:b w:val="false"/>
          <w:i w:val="false"/>
          <w:color w:val="000000"/>
          <w:sz w:val="28"/>
        </w:rPr>
        <w:t>
      5) 3 процесс – көрсетілетін қызметті алушының мемлекеттік көрсетілетін қызметті таңдауы, мемлекеттік қызметті көрсету мен сұрау салу нысанын экранға шығаруы және көрсетілетін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электрондық цифрлық қолтаңбасының тіркеу куәлігін таңдауы;</w:t>
      </w:r>
    </w:p>
    <w:p>
      <w:pPr>
        <w:spacing w:after="0"/>
        <w:ind w:left="0"/>
        <w:jc w:val="both"/>
      </w:pPr>
      <w:r>
        <w:rPr>
          <w:rFonts w:ascii="Times New Roman"/>
          <w:b w:val="false"/>
          <w:i w:val="false"/>
          <w:color w:val="000000"/>
          <w:sz w:val="28"/>
        </w:rPr>
        <w:t>
      6) 2 шарт - порталда электрондық цифрлық қолтаңбаның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7) 4 процесс – көрсетілетін қызметті алушының электрондық цифрлық қолтаңбасы түпнұсқалылығының расталмауына байланысты сұрау салынған мемлекеттік көрсетілетін қызметтен бас тарту туралы хабарламаның қалыптасуы;</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көмегiмен мемлекеттік көрсетілетін қызметті көрсету үшін сұрау салуды куәландыру және көрсетілетін қызметті беруші өңдеу үшін автоматтандырылған жұмыс орны ақпараттық жүйесіне "электрондық үкімет" шлюзі арқылы электрондық құжатты (сұрау салуды) жіберуі;</w:t>
      </w:r>
    </w:p>
    <w:p>
      <w:pPr>
        <w:spacing w:after="0"/>
        <w:ind w:left="0"/>
        <w:jc w:val="both"/>
      </w:pPr>
      <w:r>
        <w:rPr>
          <w:rFonts w:ascii="Times New Roman"/>
          <w:b w:val="false"/>
          <w:i w:val="false"/>
          <w:color w:val="000000"/>
          <w:sz w:val="28"/>
        </w:rPr>
        <w:t>
      9) 3 шарт – электрондық құжаттың (сұрау алудың) мемлекеттік қызмет көрсету негiздерiне сәйкестiгiн көрсетілетін қызметті берушiнiң (өңдеуі) тексеруi;</w:t>
      </w:r>
    </w:p>
    <w:p>
      <w:pPr>
        <w:spacing w:after="0"/>
        <w:ind w:left="0"/>
        <w:jc w:val="both"/>
      </w:pPr>
      <w:r>
        <w:rPr>
          <w:rFonts w:ascii="Times New Roman"/>
          <w:b w:val="false"/>
          <w:i w:val="false"/>
          <w:color w:val="000000"/>
          <w:sz w:val="28"/>
        </w:rPr>
        <w:t>
      10) 6 процесс – бұзушылықтардың болуына байланысты сұрау салынған мемлекеттік қызметтi көрсетуден бас тарту туралы хабарламаның қалыптасуы;</w:t>
      </w:r>
    </w:p>
    <w:p>
      <w:pPr>
        <w:spacing w:after="0"/>
        <w:ind w:left="0"/>
        <w:jc w:val="both"/>
      </w:pPr>
      <w:r>
        <w:rPr>
          <w:rFonts w:ascii="Times New Roman"/>
          <w:b w:val="false"/>
          <w:i w:val="false"/>
          <w:color w:val="000000"/>
          <w:sz w:val="28"/>
        </w:rPr>
        <w:t>
      11) 7 процесс – көрсетілетін қызметті алушының жеке кабинетінде электрондық өтінім статусы түрінде хабарлама беріледі.</w:t>
      </w:r>
    </w:p>
    <w:p>
      <w:pPr>
        <w:spacing w:after="0"/>
        <w:ind w:left="0"/>
        <w:jc w:val="both"/>
      </w:pPr>
      <w:r>
        <w:rPr>
          <w:rFonts w:ascii="Times New Roman"/>
          <w:b w:val="false"/>
          <w:i w:val="false"/>
          <w:color w:val="000000"/>
          <w:sz w:val="28"/>
        </w:rPr>
        <w:t>
      Бұл ретте порталда электрондық форматта көрсетілетін қызметті алушыға мемлекеттік қызметті таңдау кезде кестеге сәйкес дәрігердің бос уақытын таңдау мүмкіндігі берілді.</w:t>
      </w:r>
    </w:p>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"Дәрiгердiң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"электрондық үкiмет"</w:t>
      </w:r>
      <w:r>
        <w:br/>
      </w:r>
      <w:r>
        <w:rPr>
          <w:rFonts w:ascii="Times New Roman"/>
          <w:b/>
          <w:i w:val="false"/>
          <w:color w:val="000000"/>
        </w:rPr>
        <w:t>порталы арқылы көрсету кезінде функционалдық іс-қимыл диаграммасы</w:t>
      </w:r>
    </w:p>
    <w:p>
      <w:pPr>
        <w:spacing w:after="0"/>
        <w:ind w:left="0"/>
        <w:jc w:val="left"/>
      </w:pPr>
      <w:r>
        <w:br/>
      </w:r>
    </w:p>
    <w:p>
      <w:pPr>
        <w:spacing w:after="0"/>
        <w:ind w:left="0"/>
        <w:jc w:val="both"/>
      </w:pPr>
      <w:r>
        <w:drawing>
          <wp:inline distT="0" distB="0" distL="0" distR="0">
            <wp:extent cx="62103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103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"Дәрiгердiң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2-қосымша</w:t>
            </w:r>
          </w:p>
        </w:tc>
      </w:tr>
    </w:tbl>
    <w:bookmarkStart w:name="z17" w:id="12"/>
    <w:p>
      <w:pPr>
        <w:spacing w:after="0"/>
        <w:ind w:left="0"/>
        <w:jc w:val="left"/>
      </w:pPr>
      <w:r>
        <w:rPr>
          <w:rFonts w:ascii="Times New Roman"/>
          <w:b/>
          <w:i w:val="false"/>
          <w:color w:val="000000"/>
        </w:rPr>
        <w:t xml:space="preserve"> "Дәрiгердiң қабылдауына жазылу" мемлекеттік қызметті</w:t>
      </w:r>
      <w:r>
        <w:br/>
      </w:r>
      <w:r>
        <w:rPr>
          <w:rFonts w:ascii="Times New Roman"/>
          <w:b/>
          <w:i w:val="false"/>
          <w:color w:val="000000"/>
        </w:rPr>
        <w:t>көрсетудің бизнес-процестерінің анықтамалығы А. Көрсетілетін қызмет беруші арқылы мемлекеттік қызмет көрсету кезінде</w:t>
      </w:r>
    </w:p>
    <w:bookmarkEnd w:id="12"/>
    <w:p>
      <w:pPr>
        <w:spacing w:after="0"/>
        <w:ind w:left="0"/>
        <w:jc w:val="left"/>
      </w:pPr>
      <w:r>
        <w:br/>
      </w:r>
    </w:p>
    <w:p>
      <w:pPr>
        <w:spacing w:after="0"/>
        <w:ind w:left="0"/>
        <w:jc w:val="both"/>
      </w:pPr>
      <w:r>
        <w:drawing>
          <wp:inline distT="0" distB="0" distL="0" distR="0">
            <wp:extent cx="7048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48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3"/>
    <w:p>
      <w:pPr>
        <w:spacing w:after="0"/>
        <w:ind w:left="0"/>
        <w:jc w:val="left"/>
      </w:pPr>
      <w:r>
        <w:rPr>
          <w:rFonts w:ascii="Times New Roman"/>
          <w:b/>
          <w:i w:val="false"/>
          <w:color w:val="000000"/>
        </w:rPr>
        <w:t xml:space="preserve"> "Дәрiгердiң қабылдауына жазылу" мемлекеттік</w:t>
      </w:r>
      <w:r>
        <w:br/>
      </w:r>
      <w:r>
        <w:rPr>
          <w:rFonts w:ascii="Times New Roman"/>
          <w:b/>
          <w:i w:val="false"/>
          <w:color w:val="000000"/>
        </w:rPr>
        <w:t>қызмет көрсетудің бизнес-процестерінің анықтамалығы Б. Электрондық үкімет порталы арқылы мемлекеттік қызмет көрсету кезінде</w:t>
      </w:r>
    </w:p>
    <w:bookmarkEnd w:id="13"/>
    <w:p>
      <w:pPr>
        <w:spacing w:after="0"/>
        <w:ind w:left="0"/>
        <w:jc w:val="left"/>
      </w:pPr>
      <w:r>
        <w:br/>
      </w:r>
    </w:p>
    <w:p>
      <w:pPr>
        <w:spacing w:after="0"/>
        <w:ind w:left="0"/>
        <w:jc w:val="both"/>
      </w:pPr>
      <w:r>
        <w:drawing>
          <wp:inline distT="0" distB="0" distL="0" distR="0">
            <wp:extent cx="654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4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19" w:id="14"/>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ұйымға бекіту" мемлекеттік көрсетілетін қызмет регламенті</w:t>
      </w:r>
    </w:p>
    <w:bookmarkEnd w:id="14"/>
    <w:bookmarkStart w:name="z75" w:id="15"/>
    <w:p>
      <w:pPr>
        <w:spacing w:after="0"/>
        <w:ind w:left="0"/>
        <w:jc w:val="left"/>
      </w:pPr>
      <w:r>
        <w:rPr>
          <w:rFonts w:ascii="Times New Roman"/>
          <w:b/>
          <w:i w:val="false"/>
          <w:color w:val="000000"/>
        </w:rPr>
        <w:t xml:space="preserve"> 1. Жалпы ережелер</w:t>
      </w:r>
    </w:p>
    <w:bookmarkEnd w:id="15"/>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ұйымға бекіту"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"Алғашқы медициналық-санитариялық көмек көрсететін медициналық ұйымдарға тіркелу" мемлекеттік көрсетілетін қызмет стандартына (бұдан әрі - стандарт) сәйкес Алматы қаласы Денсаулық сақтау басқармасының медициналық-санитариялық алғашқы көмек көрсететін медициналық ұйымдарымен (бұдан әрі – қызметті беруші) көрсетіледі.</w:t>
      </w:r>
    </w:p>
    <w:p>
      <w:pPr>
        <w:spacing w:after="0"/>
        <w:ind w:left="0"/>
        <w:jc w:val="both"/>
      </w:pPr>
      <w:r>
        <w:rPr>
          <w:rFonts w:ascii="Times New Roman"/>
          <w:b w:val="false"/>
          <w:i w:val="false"/>
          <w:color w:val="000000"/>
          <w:sz w:val="28"/>
        </w:rPr>
        <w:t>
      2.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көрсетілетін қызметтің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қызметті көрсету нәтижесі –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қызметті берушінің электрондық - цифрлық қолтаңбасы қойылған қағаз түріндегі (еркін нысанда) немесе электрондық құжат нысанындағы тіркеу туралы хабарлама (талон).</w:t>
      </w:r>
    </w:p>
    <w:bookmarkStart w:name="z20" w:id="16"/>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16"/>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1) қызметті берушінің жауапты қызметкері қызметті алушының ұсынған құжаттарының толықтығы мен дұрыстығын және "Тұрғындарды тіркеу регистрі" порталында тіркелуін тексереді – орындау уақыты 10 (он) минут;</w:t>
      </w:r>
    </w:p>
    <w:p>
      <w:pPr>
        <w:spacing w:after="0"/>
        <w:ind w:left="0"/>
        <w:jc w:val="both"/>
      </w:pPr>
      <w:r>
        <w:rPr>
          <w:rFonts w:ascii="Times New Roman"/>
          <w:b w:val="false"/>
          <w:i w:val="false"/>
          <w:color w:val="000000"/>
          <w:sz w:val="28"/>
        </w:rPr>
        <w:t>
      2) қызметті берушінің жауапты қызметкері "Тұрғындарды тіркеу регистрі" порталында қызметті алушыны тіркеуге сұраныс қалыптастырады– орындау уақыты 20 (жиырма) минут;</w:t>
      </w:r>
    </w:p>
    <w:p>
      <w:pPr>
        <w:spacing w:after="0"/>
        <w:ind w:left="0"/>
        <w:jc w:val="both"/>
      </w:pPr>
      <w:r>
        <w:rPr>
          <w:rFonts w:ascii="Times New Roman"/>
          <w:b w:val="false"/>
          <w:i w:val="false"/>
          <w:color w:val="000000"/>
          <w:sz w:val="28"/>
        </w:rPr>
        <w:t>
      3) қызметті берушінің жауапты қызметкері қызметті алушыға мемлекеттік көрсетілетін қызмет нәтижесін береді – орындау уақыты құжаттар топтамасын тапсырған сәттен бастап 1 (бір) жұмыс күні ішінде.</w:t>
      </w:r>
    </w:p>
    <w:p>
      <w:pPr>
        <w:spacing w:after="0"/>
        <w:ind w:left="0"/>
        <w:jc w:val="both"/>
      </w:pPr>
      <w:r>
        <w:rPr>
          <w:rFonts w:ascii="Times New Roman"/>
          <w:b w:val="false"/>
          <w:i w:val="false"/>
          <w:color w:val="000000"/>
          <w:sz w:val="28"/>
        </w:rPr>
        <w:t>
      6. Мемлекеттік көрсетілетін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1) қызметті берушінің жауапты қызметкерімен қызметті алушының ұсынған құжаттарының толықтығы мен дұрыстығын және "Тұрғындарды тіркеу регистрі" порталында тіркелуін тексеру;</w:t>
      </w:r>
    </w:p>
    <w:p>
      <w:pPr>
        <w:spacing w:after="0"/>
        <w:ind w:left="0"/>
        <w:jc w:val="both"/>
      </w:pPr>
      <w:r>
        <w:rPr>
          <w:rFonts w:ascii="Times New Roman"/>
          <w:b w:val="false"/>
          <w:i w:val="false"/>
          <w:color w:val="000000"/>
          <w:sz w:val="28"/>
        </w:rPr>
        <w:t>
      2) "Тұрғындарды тіркеу регистрі" порталында сұранысты қалыптастыру;</w:t>
      </w:r>
    </w:p>
    <w:p>
      <w:pPr>
        <w:spacing w:after="0"/>
        <w:ind w:left="0"/>
        <w:jc w:val="both"/>
      </w:pPr>
      <w:r>
        <w:rPr>
          <w:rFonts w:ascii="Times New Roman"/>
          <w:b w:val="false"/>
          <w:i w:val="false"/>
          <w:color w:val="000000"/>
          <w:sz w:val="28"/>
        </w:rPr>
        <w:t>
      3) мемлекеттік көрсетілетін қызмет нәтижесін беру</w:t>
      </w:r>
    </w:p>
    <w:bookmarkStart w:name="z21" w:id="1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17"/>
    <w:p>
      <w:pPr>
        <w:spacing w:after="0"/>
        <w:ind w:left="0"/>
        <w:jc w:val="both"/>
      </w:pPr>
      <w:r>
        <w:rPr>
          <w:rFonts w:ascii="Times New Roman"/>
          <w:b w:val="false"/>
          <w:i w:val="false"/>
          <w:color w:val="000000"/>
          <w:sz w:val="28"/>
        </w:rPr>
        <w:t>
      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қызметті берушінің жауапты қызметкері.</w:t>
      </w:r>
    </w:p>
    <w:p>
      <w:pPr>
        <w:spacing w:after="0"/>
        <w:ind w:left="0"/>
        <w:jc w:val="both"/>
      </w:pPr>
      <w:r>
        <w:rPr>
          <w:rFonts w:ascii="Times New Roman"/>
          <w:b w:val="false"/>
          <w:i w:val="false"/>
          <w:color w:val="000000"/>
          <w:sz w:val="28"/>
        </w:rPr>
        <w:t>
      8. Қызметті берушінің құрылымдық бөлімшелері арасындағы рәсімдердің (әрекеттердің) дәйектілігін сипаттау:</w:t>
      </w:r>
    </w:p>
    <w:p>
      <w:pPr>
        <w:spacing w:after="0"/>
        <w:ind w:left="0"/>
        <w:jc w:val="both"/>
      </w:pPr>
      <w:r>
        <w:rPr>
          <w:rFonts w:ascii="Times New Roman"/>
          <w:b w:val="false"/>
          <w:i w:val="false"/>
          <w:color w:val="000000"/>
          <w:sz w:val="28"/>
        </w:rPr>
        <w:t>
      1) қызметті берушінің жауапты қызметкері қызметті алушының ұсынған құжаттарының толықтығы мен дұрыстығын және "Тұрғындарды тіркеу регистрі" порталында тіркелуін тексереді – орындау уақыты 10 (он) минут;</w:t>
      </w:r>
    </w:p>
    <w:p>
      <w:pPr>
        <w:spacing w:after="0"/>
        <w:ind w:left="0"/>
        <w:jc w:val="both"/>
      </w:pPr>
      <w:r>
        <w:rPr>
          <w:rFonts w:ascii="Times New Roman"/>
          <w:b w:val="false"/>
          <w:i w:val="false"/>
          <w:color w:val="000000"/>
          <w:sz w:val="28"/>
        </w:rPr>
        <w:t>
      2)қызметті берушінің жауапты қызметкері "Тұрғындарды тіркеу регистрі" порталында қызметті алушыны тіркеуге сұраныс қалыптастырады– орындау уақыты 20 (жиырма) минут;</w:t>
      </w:r>
    </w:p>
    <w:p>
      <w:pPr>
        <w:spacing w:after="0"/>
        <w:ind w:left="0"/>
        <w:jc w:val="both"/>
      </w:pPr>
      <w:r>
        <w:rPr>
          <w:rFonts w:ascii="Times New Roman"/>
          <w:b w:val="false"/>
          <w:i w:val="false"/>
          <w:color w:val="000000"/>
          <w:sz w:val="28"/>
        </w:rPr>
        <w:t>
      3) қызметті берушінің жауапты қызметкері қызметті алушыға мемлекеттік көрсетілетін қызмет нәтижесін береді – орындау уақыты құжаттар топтамасын тапсырған сәттен бастап 1 (бір) жұмыс күні ішінде.</w:t>
      </w:r>
    </w:p>
    <w:bookmarkStart w:name="z22" w:id="18"/>
    <w:p>
      <w:pPr>
        <w:spacing w:after="0"/>
        <w:ind w:left="0"/>
        <w:jc w:val="left"/>
      </w:pPr>
      <w:r>
        <w:rPr>
          <w:rFonts w:ascii="Times New Roman"/>
          <w:b/>
          <w:i w:val="false"/>
          <w:color w:val="000000"/>
        </w:rPr>
        <w:t xml:space="preserve"> 4. Мемлекеттік көрсетілетін қызметті көрсету процесінде ақпараттық</w:t>
      </w:r>
      <w:r>
        <w:br/>
      </w:r>
      <w:r>
        <w:rPr>
          <w:rFonts w:ascii="Times New Roman"/>
          <w:b/>
          <w:i w:val="false"/>
          <w:color w:val="000000"/>
        </w:rPr>
        <w:t>жүйелерді пайдалану тәртібін сипаттау</w:t>
      </w:r>
    </w:p>
    <w:bookmarkEnd w:id="18"/>
    <w:p>
      <w:pPr>
        <w:spacing w:after="0"/>
        <w:ind w:left="0"/>
        <w:jc w:val="both"/>
      </w:pPr>
      <w:r>
        <w:rPr>
          <w:rFonts w:ascii="Times New Roman"/>
          <w:b w:val="false"/>
          <w:i w:val="false"/>
          <w:color w:val="000000"/>
          <w:sz w:val="28"/>
        </w:rPr>
        <w:t>
      9. Портал арқылы мемлекеттік көрсетілетін қызметтерді көрсету кезінде қызметті берушінің және қызметті алушының жүгіну тәртібін және рәсімдерінің (әрекеттерінің) кезеңділігін сипаттау:</w:t>
      </w:r>
    </w:p>
    <w:p>
      <w:pPr>
        <w:spacing w:after="0"/>
        <w:ind w:left="0"/>
        <w:jc w:val="both"/>
      </w:pPr>
      <w:r>
        <w:rPr>
          <w:rFonts w:ascii="Times New Roman"/>
          <w:b w:val="false"/>
          <w:i w:val="false"/>
          <w:color w:val="000000"/>
          <w:sz w:val="28"/>
        </w:rPr>
        <w:t>
      1) қызметті алушының порталда авторизациялануы, мемлекеттік көрсетілетін қызметті таңдау және сұраныс жіберу - (10 (он) минут);</w:t>
      </w:r>
    </w:p>
    <w:p>
      <w:pPr>
        <w:spacing w:after="0"/>
        <w:ind w:left="0"/>
        <w:jc w:val="both"/>
      </w:pPr>
      <w:r>
        <w:rPr>
          <w:rFonts w:ascii="Times New Roman"/>
          <w:b w:val="false"/>
          <w:i w:val="false"/>
          <w:color w:val="000000"/>
          <w:sz w:val="28"/>
        </w:rPr>
        <w:t>
      2) сұраныс жіберілген мемлекеттік қызмет алушының мәліметтерінің дұрыс болмауына байланысты бас тарту туралы хабарламаны қалыптастыру - (20 (жиырма) секунд);</w:t>
      </w:r>
    </w:p>
    <w:p>
      <w:pPr>
        <w:spacing w:after="0"/>
        <w:ind w:left="0"/>
        <w:jc w:val="both"/>
      </w:pPr>
      <w:r>
        <w:rPr>
          <w:rFonts w:ascii="Times New Roman"/>
          <w:b w:val="false"/>
          <w:i w:val="false"/>
          <w:color w:val="000000"/>
          <w:sz w:val="28"/>
        </w:rPr>
        <w:t>
      3) порталда сұраныс өңделіп, қызметті берушінің ақпараттық жүйесіне жолданады. Қызметті беруші мемлекеттік көрсетілетін қызмет көрсетуге негіздерін тексеріп, бұзушылықтар анықталса қызмет көрсетуден бас тарту туралы хабарлама қалыптастырады - (20 (жиырма) минут);</w:t>
      </w:r>
    </w:p>
    <w:p>
      <w:pPr>
        <w:spacing w:after="0"/>
        <w:ind w:left="0"/>
        <w:jc w:val="both"/>
      </w:pPr>
      <w:r>
        <w:rPr>
          <w:rFonts w:ascii="Times New Roman"/>
          <w:b w:val="false"/>
          <w:i w:val="false"/>
          <w:color w:val="000000"/>
          <w:sz w:val="28"/>
        </w:rPr>
        <w:t>
      4) стандарттың қосымшасына сәйкес қызметті берушінің электрондық - цифрлық қолтаңбасы қойылған қағаз түріндегі (еркін нысанда) немесе электрондық құжат нысанындағы тіркеу туралы хабарлама (талон).</w:t>
      </w:r>
    </w:p>
    <w:p>
      <w:pPr>
        <w:spacing w:after="0"/>
        <w:ind w:left="0"/>
        <w:jc w:val="both"/>
      </w:pPr>
      <w:r>
        <w:rPr>
          <w:rFonts w:ascii="Times New Roman"/>
          <w:b w:val="false"/>
          <w:i w:val="false"/>
          <w:color w:val="000000"/>
          <w:sz w:val="28"/>
        </w:rPr>
        <w:t xml:space="preserve">
      10.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(іс-қимылдардың) реттілігі тәртібінің сипаттамасы:</w:t>
      </w:r>
    </w:p>
    <w:p>
      <w:pPr>
        <w:spacing w:after="0"/>
        <w:ind w:left="0"/>
        <w:jc w:val="both"/>
      </w:pPr>
      <w:r>
        <w:rPr>
          <w:rFonts w:ascii="Times New Roman"/>
          <w:b w:val="false"/>
          <w:i w:val="false"/>
          <w:color w:val="000000"/>
          <w:sz w:val="28"/>
        </w:rPr>
        <w:t>
      1) қызметті алушы жеке сәйкестендiру нөмiрi және пароль көмегімен порталда тіркеуді жүзеге асырады (порталда тіркелмеген қызметті алушы үшін жүзеге асырылады);</w:t>
      </w:r>
    </w:p>
    <w:p>
      <w:pPr>
        <w:spacing w:after="0"/>
        <w:ind w:left="0"/>
        <w:jc w:val="both"/>
      </w:pPr>
      <w:r>
        <w:rPr>
          <w:rFonts w:ascii="Times New Roman"/>
          <w:b w:val="false"/>
          <w:i w:val="false"/>
          <w:color w:val="000000"/>
          <w:sz w:val="28"/>
        </w:rPr>
        <w:t>
      2) 1-үдеріс –қызметті алушының қызмет алу үшін порталда жеке сәйкестендiру нөмiрi мен парольді енгізуі (авторизациялау үдерісі);</w:t>
      </w:r>
    </w:p>
    <w:p>
      <w:pPr>
        <w:spacing w:after="0"/>
        <w:ind w:left="0"/>
        <w:jc w:val="both"/>
      </w:pPr>
      <w:r>
        <w:rPr>
          <w:rFonts w:ascii="Times New Roman"/>
          <w:b w:val="false"/>
          <w:i w:val="false"/>
          <w:color w:val="000000"/>
          <w:sz w:val="28"/>
        </w:rPr>
        <w:t>
      3) 1-шарт – жеке сәйкестендiру нөмiрi және пароль арқылы тіркелген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2-үдеріс –қызметті алушының деректерiнде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3-үдеріс - қызметті алушының осы регламентте көрсетілген электрондық мемлекеттік көрсетілетін қызметті таңдауы, қызмет көрсету үшін сұрау салу нысанын экранға шығару және оның құрылымы мен форматтық талаптарды ескере отырып, қызметті алушының нысанын толтыруы (деректерді енгізу), сондай-ақ қызметті алушының сұрау салуды растау (қол қою) үшін электрондық сандық қолтаңбамен тіркеу куәлігін таңдауы;</w:t>
      </w:r>
    </w:p>
    <w:p>
      <w:pPr>
        <w:spacing w:after="0"/>
        <w:ind w:left="0"/>
        <w:jc w:val="both"/>
      </w:pPr>
      <w:r>
        <w:rPr>
          <w:rFonts w:ascii="Times New Roman"/>
          <w:b w:val="false"/>
          <w:i w:val="false"/>
          <w:color w:val="000000"/>
          <w:sz w:val="28"/>
        </w:rPr>
        <w:t>
      6) 2-шарт - порталда электрондық сандық қолтаңбаның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тексеру (сұрауда көрсетілген жеке сәйкестендiру нөмiрi / бизнес - сәйкестендiру нөмiрi және электрондық сандық қолтаңбаның тіркеу куәлігіндегі жеке сәйкестендiру нөмiрi / бизнес - сәйкестендiру нөмiрi арасында);</w:t>
      </w:r>
    </w:p>
    <w:p>
      <w:pPr>
        <w:spacing w:after="0"/>
        <w:ind w:left="0"/>
        <w:jc w:val="both"/>
      </w:pPr>
      <w:r>
        <w:rPr>
          <w:rFonts w:ascii="Times New Roman"/>
          <w:b w:val="false"/>
          <w:i w:val="false"/>
          <w:color w:val="000000"/>
          <w:sz w:val="28"/>
        </w:rPr>
        <w:t>
      7) 4-үдеріс –қызметті алушының электрондық сандық қолтаңбасының түпнұсқалығының расталмауына байланысты сұрау салынатын электрондық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электрондық мемлекеттік көрсетілетін қызмет көрсету үшін сұрау салуды қызметті алушының электрондық сандық қолтаңба арқылы растау және электрондық құжатты (сұрау салуды) қызмет берушінің өндеуі үшін "электрондық үкіметтің" шлюзы арқылы автоматтандырылған жұмыс орнына жіберу;</w:t>
      </w:r>
    </w:p>
    <w:p>
      <w:pPr>
        <w:spacing w:after="0"/>
        <w:ind w:left="0"/>
        <w:jc w:val="both"/>
      </w:pPr>
      <w:r>
        <w:rPr>
          <w:rFonts w:ascii="Times New Roman"/>
          <w:b w:val="false"/>
          <w:i w:val="false"/>
          <w:color w:val="000000"/>
          <w:sz w:val="28"/>
        </w:rPr>
        <w:t>
      9) 6-үдеріс – электрондық құжатты қызмет берушінің автоматтандырылған жұмыс орнында тіркеу;</w:t>
      </w:r>
    </w:p>
    <w:p>
      <w:pPr>
        <w:spacing w:after="0"/>
        <w:ind w:left="0"/>
        <w:jc w:val="both"/>
      </w:pPr>
      <w:r>
        <w:rPr>
          <w:rFonts w:ascii="Times New Roman"/>
          <w:b w:val="false"/>
          <w:i w:val="false"/>
          <w:color w:val="000000"/>
          <w:sz w:val="28"/>
        </w:rPr>
        <w:t>
      10) 3-шарт - қызмет берушінің электрондық құжаттың (сұраудың) қызмет көрсету үшін негіздерінің сәйкестіктерін тексеру (өңдеу);</w:t>
      </w:r>
    </w:p>
    <w:p>
      <w:pPr>
        <w:spacing w:after="0"/>
        <w:ind w:left="0"/>
        <w:jc w:val="both"/>
      </w:pPr>
      <w:r>
        <w:rPr>
          <w:rFonts w:ascii="Times New Roman"/>
          <w:b w:val="false"/>
          <w:i w:val="false"/>
          <w:color w:val="000000"/>
          <w:sz w:val="28"/>
        </w:rPr>
        <w:t>
      11) 7-үдеріс – қызметті алушының құжаттарында бұзушылықтар болуына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12) 8-үдеріс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қызметті берушінің электрондық - цифрлық қолтаңбасы қойылған қағаз түріндегі (еркін нысанда) немесе электрондық құжат нысанындағы тіркеу туралы анықтама (талон) беріледі. Электрондық құжат қызметті берушінің уәкілетті тұлғасының электрондық сандық қолтаңба пайдалануы арқылы қалыптастырылады.</w:t>
      </w:r>
    </w:p>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ұйымға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қызметті "электрондық үкiмет" веб-порталы</w:t>
      </w:r>
      <w:r>
        <w:br/>
      </w:r>
      <w:r>
        <w:rPr>
          <w:rFonts w:ascii="Times New Roman"/>
          <w:b/>
          <w:i w:val="false"/>
          <w:color w:val="000000"/>
        </w:rPr>
        <w:t>арқылы көрсетілгендегі функционалдық іс-қимылдарының диаграммасы</w:t>
      </w:r>
    </w:p>
    <w:p>
      <w:pPr>
        <w:spacing w:after="0"/>
        <w:ind w:left="0"/>
        <w:jc w:val="left"/>
      </w:pPr>
      <w:r>
        <w:br/>
      </w:r>
    </w:p>
    <w:p>
      <w:pPr>
        <w:spacing w:after="0"/>
        <w:ind w:left="0"/>
        <w:jc w:val="both"/>
      </w:pPr>
      <w:r>
        <w:drawing>
          <wp:inline distT="0" distB="0" distL="0" distR="0">
            <wp:extent cx="69977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977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w:t>
            </w:r>
            <w:r>
              <w:br/>
            </w:r>
            <w:r>
              <w:rPr>
                <w:rFonts w:ascii="Times New Roman"/>
                <w:b w:val="false"/>
                <w:i w:val="false"/>
                <w:color w:val="000000"/>
                <w:sz w:val="20"/>
              </w:rPr>
              <w:t>көрсететін медициналық ұйымға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5" w:id="19"/>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ұйымға бекіту" мемлекеттік көрсетілетін қызметті</w:t>
      </w:r>
      <w:r>
        <w:br/>
      </w:r>
      <w:r>
        <w:rPr>
          <w:rFonts w:ascii="Times New Roman"/>
          <w:b/>
          <w:i w:val="false"/>
          <w:color w:val="000000"/>
        </w:rPr>
        <w:t>көрсетудің бизнес-процестерінің анықтамалығы</w:t>
      </w:r>
      <w:r>
        <w:rPr>
          <w:rFonts w:ascii="Times New Roman"/>
          <w:b/>
          <w:i w:val="false"/>
          <w:color w:val="000000"/>
        </w:rPr>
        <w:t xml:space="preserve"> А. Қызметті беруші арқылы мемлекеттік көрсетілетін қызметті</w:t>
      </w:r>
      <w:r>
        <w:br/>
      </w:r>
      <w:r>
        <w:rPr>
          <w:rFonts w:ascii="Times New Roman"/>
          <w:b/>
          <w:i w:val="false"/>
          <w:color w:val="000000"/>
        </w:rPr>
        <w:t>көрсету кезінде</w:t>
      </w:r>
    </w:p>
    <w:bookmarkEnd w:id="19"/>
    <w:p>
      <w:pPr>
        <w:spacing w:after="0"/>
        <w:ind w:left="0"/>
        <w:jc w:val="left"/>
      </w:pPr>
      <w:r>
        <w:br/>
      </w:r>
    </w:p>
    <w:p>
      <w:pPr>
        <w:spacing w:after="0"/>
        <w:ind w:left="0"/>
        <w:jc w:val="both"/>
      </w:pPr>
      <w:r>
        <w:drawing>
          <wp:inline distT="0" distB="0" distL="0" distR="0">
            <wp:extent cx="6718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18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0"/>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ұйымға бекіту" мемлекеттік көрсетілетін</w:t>
      </w:r>
      <w:r>
        <w:br/>
      </w:r>
      <w:r>
        <w:rPr>
          <w:rFonts w:ascii="Times New Roman"/>
          <w:b/>
          <w:i w:val="false"/>
          <w:color w:val="000000"/>
        </w:rPr>
        <w:t>қызмет көрсетудің бизнес-процестерінің анықтамалығы Б. Портал арқылы мемлекеттік көрсетілетін қызметті</w:t>
      </w:r>
      <w:r>
        <w:br/>
      </w:r>
      <w:r>
        <w:rPr>
          <w:rFonts w:ascii="Times New Roman"/>
          <w:b/>
          <w:i w:val="false"/>
          <w:color w:val="000000"/>
        </w:rPr>
        <w:t>көрсету кезінде</w:t>
      </w:r>
    </w:p>
    <w:bookmarkEnd w:id="20"/>
    <w:p>
      <w:pPr>
        <w:spacing w:after="0"/>
        <w:ind w:left="0"/>
        <w:jc w:val="left"/>
      </w:pPr>
      <w:r>
        <w:br/>
      </w:r>
    </w:p>
    <w:p>
      <w:pPr>
        <w:spacing w:after="0"/>
        <w:ind w:left="0"/>
        <w:jc w:val="both"/>
      </w:pPr>
      <w:r>
        <w:drawing>
          <wp:inline distT="0" distB="0" distL="0" distR="0">
            <wp:extent cx="66929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929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 бекітілген</w:t>
            </w:r>
          </w:p>
        </w:tc>
      </w:tr>
    </w:tbl>
    <w:bookmarkStart w:name="z28" w:id="21"/>
    <w:p>
      <w:pPr>
        <w:spacing w:after="0"/>
        <w:ind w:left="0"/>
        <w:jc w:val="left"/>
      </w:pPr>
      <w:r>
        <w:rPr>
          <w:rFonts w:ascii="Times New Roman"/>
          <w:b/>
          <w:i w:val="false"/>
          <w:color w:val="000000"/>
        </w:rPr>
        <w:t xml:space="preserve"> "АИТВ-инфекциясының болуына ерікті анонимді және міндетті құпия</w:t>
      </w:r>
      <w:r>
        <w:br/>
      </w:r>
      <w:r>
        <w:rPr>
          <w:rFonts w:ascii="Times New Roman"/>
          <w:b/>
          <w:i w:val="false"/>
          <w:color w:val="000000"/>
        </w:rPr>
        <w:t>медициналық тексерілу" мемлекеттік көрсетілетін қызмет регламенті 1. Жалпы ережелер</w:t>
      </w:r>
    </w:p>
    <w:bookmarkEnd w:id="21"/>
    <w:p>
      <w:pPr>
        <w:spacing w:after="0"/>
        <w:ind w:left="0"/>
        <w:jc w:val="both"/>
      </w:pPr>
      <w:r>
        <w:rPr>
          <w:rFonts w:ascii="Times New Roman"/>
          <w:b w:val="false"/>
          <w:i w:val="false"/>
          <w:color w:val="000000"/>
          <w:sz w:val="28"/>
        </w:rPr>
        <w:t xml:space="preserve">
      1. "АИТВ-инфекциясының болуына ерікті анонимді және міндетті құпия медициналық тексерілу"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"АИТВ-инфекциясының болуына ерікті анонимді және міндетті құпия медициналық тексерілу" мемлекеттік көрсетілетін қызмет стандартына (бұдан әрі - стандарт) сәйкес Алматы қаласы Денсаулық сақтау басқармасының медициналық-санитариялық алғашқы көмек көрсететін медициналық ұйымдары мен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 (бұдан әрі – көрсетілетін қызметті беруші) көрсетіледі.</w:t>
      </w:r>
    </w:p>
    <w:p>
      <w:pPr>
        <w:spacing w:after="0"/>
        <w:ind w:left="0"/>
        <w:jc w:val="both"/>
      </w:pPr>
      <w:r>
        <w:rPr>
          <w:rFonts w:ascii="Times New Roman"/>
          <w:b w:val="false"/>
          <w:i w:val="false"/>
          <w:color w:val="000000"/>
          <w:sz w:val="28"/>
        </w:rPr>
        <w:t>
      2. Өтініштерді қабылдау және мемлекеттік көрсетілетін қызметтің нәтижелерін беру қызметті беруші арқылы жүзеге асырылады.</w:t>
      </w:r>
    </w:p>
    <w:p>
      <w:pPr>
        <w:spacing w:after="0"/>
        <w:ind w:left="0"/>
        <w:jc w:val="both"/>
      </w:pPr>
      <w:r>
        <w:rPr>
          <w:rFonts w:ascii="Times New Roman"/>
          <w:b w:val="false"/>
          <w:i w:val="false"/>
          <w:color w:val="000000"/>
          <w:sz w:val="28"/>
        </w:rPr>
        <w:t>
      Мемлекеттік көрсетілетін қызметті көрсету нысаны – қағаз түрінде.</w:t>
      </w:r>
    </w:p>
    <w:p>
      <w:pPr>
        <w:spacing w:after="0"/>
        <w:ind w:left="0"/>
        <w:jc w:val="both"/>
      </w:pPr>
      <w:r>
        <w:rPr>
          <w:rFonts w:ascii="Times New Roman"/>
          <w:b w:val="false"/>
          <w:i w:val="false"/>
          <w:color w:val="000000"/>
          <w:sz w:val="28"/>
        </w:rPr>
        <w:t xml:space="preserve">
      3. Мемлекеттік көрсетілетін қызметті көрсету нәтижесі – "Адамның иммунтапшылық вирусы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 - 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bookmarkStart w:name="z29" w:id="22"/>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2"/>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1) қызмет берушінің жауапты қызметкері қызмет алушының құжаттарын қабылдайды және қызметті берушінің емшара бөлмесіне қанды алу үшін жолдайды – орындау уақыты 30 (отыз) минут;</w:t>
      </w:r>
    </w:p>
    <w:p>
      <w:pPr>
        <w:spacing w:after="0"/>
        <w:ind w:left="0"/>
        <w:jc w:val="both"/>
      </w:pPr>
      <w:r>
        <w:rPr>
          <w:rFonts w:ascii="Times New Roman"/>
          <w:b w:val="false"/>
          <w:i w:val="false"/>
          <w:color w:val="000000"/>
          <w:sz w:val="28"/>
        </w:rPr>
        <w:t>
      2) қызметті берушінің емшаралық бөлмесінің жауапты қызметкері қызмет алушының қанын алып,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кәсіпорнына тексеруге жолдайды - орындау уақыты 1 (бір) жұмыс күні;</w:t>
      </w:r>
    </w:p>
    <w:p>
      <w:pPr>
        <w:spacing w:after="0"/>
        <w:ind w:left="0"/>
        <w:jc w:val="both"/>
      </w:pPr>
      <w:r>
        <w:rPr>
          <w:rFonts w:ascii="Times New Roman"/>
          <w:b w:val="false"/>
          <w:i w:val="false"/>
          <w:color w:val="000000"/>
          <w:sz w:val="28"/>
        </w:rPr>
        <w:t>
      3) зертхананың жауапты қызметкері қызметті алушының қанын тексергеннен кейін, зерттеу нәтижесін қызметті берушіге жолдайды – орындау уақыты зерттеп-қараудың теріс нәтижесінде – 1 (бір) жұмыс күні. Оң нәтиже болғанда қанды кайта тексеруге жолдайды – орындау уақыты 17 (он жеті) жұмыс күні;</w:t>
      </w:r>
    </w:p>
    <w:p>
      <w:pPr>
        <w:spacing w:after="0"/>
        <w:ind w:left="0"/>
        <w:jc w:val="both"/>
      </w:pPr>
      <w:r>
        <w:rPr>
          <w:rFonts w:ascii="Times New Roman"/>
          <w:b w:val="false"/>
          <w:i w:val="false"/>
          <w:color w:val="000000"/>
          <w:sz w:val="28"/>
        </w:rPr>
        <w:t>
      4) қызмет берушінің басшылығы мемлекеттік қызмет нәтижесін рәсімдейді – орындау уақыты 1 (бір) жұмыс күні;</w:t>
      </w:r>
    </w:p>
    <w:p>
      <w:pPr>
        <w:spacing w:after="0"/>
        <w:ind w:left="0"/>
        <w:jc w:val="both"/>
      </w:pPr>
      <w:r>
        <w:rPr>
          <w:rFonts w:ascii="Times New Roman"/>
          <w:b w:val="false"/>
          <w:i w:val="false"/>
          <w:color w:val="000000"/>
          <w:sz w:val="28"/>
        </w:rPr>
        <w:t>
      5) қызмет берушінің жауапты қызметкері мемлекеттік көрсетілетін қызмет нәтижесін қызметті алушыға ұсынады – орындау уақыты қызметті алушы қызметті берушіге құжаттар топтамасын тапсырған сәттен бастап - зерттеп-қараудың теріс нәтижесінде зерттеп-қараудың теріс нәтижесінде – 3 (үш) жұмыс күні; зерттеп-қараудың оң нәтижесінде - 20 (жиырма) жұмыс күні.</w:t>
      </w:r>
    </w:p>
    <w:p>
      <w:pPr>
        <w:spacing w:after="0"/>
        <w:ind w:left="0"/>
        <w:jc w:val="both"/>
      </w:pPr>
      <w:r>
        <w:rPr>
          <w:rFonts w:ascii="Times New Roman"/>
          <w:b w:val="false"/>
          <w:i w:val="false"/>
          <w:color w:val="000000"/>
          <w:sz w:val="28"/>
        </w:rPr>
        <w:t>
      6. Мемлекеттік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1) қызмет берушінің жауапты қызметкерінің қызметті алушының құжаттарын қабылдауы;</w:t>
      </w:r>
    </w:p>
    <w:p>
      <w:pPr>
        <w:spacing w:after="0"/>
        <w:ind w:left="0"/>
        <w:jc w:val="both"/>
      </w:pPr>
      <w:r>
        <w:rPr>
          <w:rFonts w:ascii="Times New Roman"/>
          <w:b w:val="false"/>
          <w:i w:val="false"/>
          <w:color w:val="000000"/>
          <w:sz w:val="28"/>
        </w:rPr>
        <w:t>
      2) қызметті берушінің емшаралық бөлмесінің жауапты қызметкері қызмет алушының қанын алуы;</w:t>
      </w:r>
    </w:p>
    <w:p>
      <w:pPr>
        <w:spacing w:after="0"/>
        <w:ind w:left="0"/>
        <w:jc w:val="both"/>
      </w:pPr>
      <w:r>
        <w:rPr>
          <w:rFonts w:ascii="Times New Roman"/>
          <w:b w:val="false"/>
          <w:i w:val="false"/>
          <w:color w:val="000000"/>
          <w:sz w:val="28"/>
        </w:rPr>
        <w:t>
      3) қызметті алушынының қанын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кәсіпорнының зертханасында зерттеуі;</w:t>
      </w:r>
    </w:p>
    <w:p>
      <w:pPr>
        <w:spacing w:after="0"/>
        <w:ind w:left="0"/>
        <w:jc w:val="both"/>
      </w:pPr>
      <w:r>
        <w:rPr>
          <w:rFonts w:ascii="Times New Roman"/>
          <w:b w:val="false"/>
          <w:i w:val="false"/>
          <w:color w:val="000000"/>
          <w:sz w:val="28"/>
        </w:rPr>
        <w:t>
      4) зертхананың жауапты қызметкерінің қызмет берушіге зерттеу нәтижесін жолдауы;</w:t>
      </w:r>
    </w:p>
    <w:p>
      <w:pPr>
        <w:spacing w:after="0"/>
        <w:ind w:left="0"/>
        <w:jc w:val="both"/>
      </w:pPr>
      <w:r>
        <w:rPr>
          <w:rFonts w:ascii="Times New Roman"/>
          <w:b w:val="false"/>
          <w:i w:val="false"/>
          <w:color w:val="000000"/>
          <w:sz w:val="28"/>
        </w:rPr>
        <w:t>
      5) қызмет берушінің басшылығының мемлекеттік көрсетілетін қызмет нәтижесін рәсімдеуі;</w:t>
      </w:r>
    </w:p>
    <w:p>
      <w:pPr>
        <w:spacing w:after="0"/>
        <w:ind w:left="0"/>
        <w:jc w:val="both"/>
      </w:pPr>
      <w:r>
        <w:rPr>
          <w:rFonts w:ascii="Times New Roman"/>
          <w:b w:val="false"/>
          <w:i w:val="false"/>
          <w:color w:val="000000"/>
          <w:sz w:val="28"/>
        </w:rPr>
        <w:t>
      6) қызметті алушыға мемлекеттік көрсетілетін қызмет нәтижесін ұсынуы.</w:t>
      </w:r>
    </w:p>
    <w:bookmarkStart w:name="z30" w:id="23"/>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23"/>
    <w:p>
      <w:pPr>
        <w:spacing w:after="0"/>
        <w:ind w:left="0"/>
        <w:jc w:val="both"/>
      </w:pPr>
      <w:r>
        <w:rPr>
          <w:rFonts w:ascii="Times New Roman"/>
          <w:b w:val="false"/>
          <w:i w:val="false"/>
          <w:color w:val="000000"/>
          <w:sz w:val="28"/>
        </w:rPr>
        <w:t>
      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қызметті берушінің жауапты қызметкері;</w:t>
      </w:r>
    </w:p>
    <w:p>
      <w:pPr>
        <w:spacing w:after="0"/>
        <w:ind w:left="0"/>
        <w:jc w:val="both"/>
      </w:pPr>
      <w:r>
        <w:rPr>
          <w:rFonts w:ascii="Times New Roman"/>
          <w:b w:val="false"/>
          <w:i w:val="false"/>
          <w:color w:val="000000"/>
          <w:sz w:val="28"/>
        </w:rPr>
        <w:t>
      2) қызметті берушінің емшара бөлмесінің қызметкері;</w:t>
      </w:r>
    </w:p>
    <w:p>
      <w:pPr>
        <w:spacing w:after="0"/>
        <w:ind w:left="0"/>
        <w:jc w:val="both"/>
      </w:pPr>
      <w:r>
        <w:rPr>
          <w:rFonts w:ascii="Times New Roman"/>
          <w:b w:val="false"/>
          <w:i w:val="false"/>
          <w:color w:val="000000"/>
          <w:sz w:val="28"/>
        </w:rPr>
        <w:t>
      3)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w:t>
      </w:r>
    </w:p>
    <w:p>
      <w:pPr>
        <w:spacing w:after="0"/>
        <w:ind w:left="0"/>
        <w:jc w:val="both"/>
      </w:pPr>
      <w:r>
        <w:rPr>
          <w:rFonts w:ascii="Times New Roman"/>
          <w:b w:val="false"/>
          <w:i w:val="false"/>
          <w:color w:val="000000"/>
          <w:sz w:val="28"/>
        </w:rPr>
        <w:t>
      4) қызметті берушінің басшылығы.</w:t>
      </w:r>
    </w:p>
    <w:p>
      <w:pPr>
        <w:spacing w:after="0"/>
        <w:ind w:left="0"/>
        <w:jc w:val="both"/>
      </w:pPr>
      <w:r>
        <w:rPr>
          <w:rFonts w:ascii="Times New Roman"/>
          <w:b w:val="false"/>
          <w:i w:val="false"/>
          <w:color w:val="000000"/>
          <w:sz w:val="28"/>
        </w:rPr>
        <w:t>
      8. Қызмет берушінің құрылымдық бөлімшелері арасындағы рәсімдердің (әрекеттердің) дәйектілігін сипаттау:</w:t>
      </w:r>
    </w:p>
    <w:p>
      <w:pPr>
        <w:spacing w:after="0"/>
        <w:ind w:left="0"/>
        <w:jc w:val="both"/>
      </w:pPr>
      <w:r>
        <w:rPr>
          <w:rFonts w:ascii="Times New Roman"/>
          <w:b w:val="false"/>
          <w:i w:val="false"/>
          <w:color w:val="000000"/>
          <w:sz w:val="28"/>
        </w:rPr>
        <w:t>
      1) қызмет берушінің жауапты қызметкері қызмет алушының құжаттарын қабылдайды және қызметті берушінің емшара бөлмесіне қанды алу үшін жолдайды – орындау уақыты 30 (отыз) минут;</w:t>
      </w:r>
    </w:p>
    <w:p>
      <w:pPr>
        <w:spacing w:after="0"/>
        <w:ind w:left="0"/>
        <w:jc w:val="both"/>
      </w:pPr>
      <w:r>
        <w:rPr>
          <w:rFonts w:ascii="Times New Roman"/>
          <w:b w:val="false"/>
          <w:i w:val="false"/>
          <w:color w:val="000000"/>
          <w:sz w:val="28"/>
        </w:rPr>
        <w:t>
      2) қызметті берушінің емшаралық бөлмесінің жауапты қызметкері қызмет алушының қанын алып, Алматы қаласы Денсаулық сақтау басқармасының шаруашылық жүргізу құқығындағы "ЖИТС алдын алу және оған қарсы күрес орталығы" мемлекеттік коммуналдық кәсіпорнына тексеруге жолдайды - орындау уақыты 1 (бір) жұмыс күні;</w:t>
      </w:r>
    </w:p>
    <w:p>
      <w:pPr>
        <w:spacing w:after="0"/>
        <w:ind w:left="0"/>
        <w:jc w:val="both"/>
      </w:pPr>
      <w:r>
        <w:rPr>
          <w:rFonts w:ascii="Times New Roman"/>
          <w:b w:val="false"/>
          <w:i w:val="false"/>
          <w:color w:val="000000"/>
          <w:sz w:val="28"/>
        </w:rPr>
        <w:t>
      3) зертхананың жауапты қызметкері қызметті алушының қанын тексергеннен кейін, зерттеу нәтижесін қызметті берушіге жолдайды – орындау уақыты зерттеп-қараудың теріс нәтижесінде – 1 (бір) жұмыс күні. Оң нәтиже болғанда қанды кайта тексеруге жолдайды – орындау уақыты 17 (он жеті) жұмыс күні;</w:t>
      </w:r>
    </w:p>
    <w:p>
      <w:pPr>
        <w:spacing w:after="0"/>
        <w:ind w:left="0"/>
        <w:jc w:val="both"/>
      </w:pPr>
      <w:r>
        <w:rPr>
          <w:rFonts w:ascii="Times New Roman"/>
          <w:b w:val="false"/>
          <w:i w:val="false"/>
          <w:color w:val="000000"/>
          <w:sz w:val="28"/>
        </w:rPr>
        <w:t>
      4) қызмет берушінің басшылығы мемлекеттік қызмет нәтижесін рәсімдейді – орындау уақыты 1 (бір) жұмыс күні;</w:t>
      </w:r>
    </w:p>
    <w:p>
      <w:pPr>
        <w:spacing w:after="0"/>
        <w:ind w:left="0"/>
        <w:jc w:val="both"/>
      </w:pPr>
      <w:r>
        <w:rPr>
          <w:rFonts w:ascii="Times New Roman"/>
          <w:b w:val="false"/>
          <w:i w:val="false"/>
          <w:color w:val="000000"/>
          <w:sz w:val="28"/>
        </w:rPr>
        <w:t>
      5) қызмет берушінің жауапты қызметкері мемлекеттік көрсетілетін қызмет нәтижесін қызметті алушыға ұсынады – орындау уақыты қызметті алушы қызметті берушіге құжаттар топтамасын тапсырған сәттен бастап - зерттеп-қараудың теріс нәтижесінде зерттеп-қараудың теріс нәтижесінде – 3 (үш) жұмыс күні; зерттеп-қараудың оң нәтижесінде - 20 (жиырма) жұмыс күні.</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w:t>
            </w:r>
            <w:r>
              <w:br/>
            </w:r>
            <w:r>
              <w:rPr>
                <w:rFonts w:ascii="Times New Roman"/>
                <w:b w:val="false"/>
                <w:i w:val="false"/>
                <w:color w:val="000000"/>
                <w:sz w:val="20"/>
              </w:rPr>
              <w:t>болуына ерікті анонимді</w:t>
            </w:r>
            <w:r>
              <w:br/>
            </w:r>
            <w:r>
              <w:rPr>
                <w:rFonts w:ascii="Times New Roman"/>
                <w:b w:val="false"/>
                <w:i w:val="false"/>
                <w:color w:val="000000"/>
                <w:sz w:val="20"/>
              </w:rPr>
              <w:t>және міндетті құпия</w:t>
            </w:r>
            <w:r>
              <w:br/>
            </w:r>
            <w:r>
              <w:rPr>
                <w:rFonts w:ascii="Times New Roman"/>
                <w:b w:val="false"/>
                <w:i w:val="false"/>
                <w:color w:val="000000"/>
                <w:sz w:val="20"/>
              </w:rPr>
              <w:t>медициналық тексерілу"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"АИТВ-инфекциясының болуына ерікті анонимді және міндетті құпия</w:t>
      </w:r>
      <w:r>
        <w:br/>
      </w:r>
      <w:r>
        <w:rPr>
          <w:rFonts w:ascii="Times New Roman"/>
          <w:b/>
          <w:i w:val="false"/>
          <w:color w:val="000000"/>
        </w:rPr>
        <w:t>медициналық тексерілу" мемлекеттік көрсетілетін қызмет көрсетудің</w:t>
      </w:r>
      <w:r>
        <w:br/>
      </w:r>
      <w:r>
        <w:rPr>
          <w:rFonts w:ascii="Times New Roman"/>
          <w:b/>
          <w:i w:val="false"/>
          <w:color w:val="000000"/>
        </w:rPr>
        <w:t>бизнес-процестерінің анықтамалығы</w:t>
      </w:r>
    </w:p>
    <w:p>
      <w:pPr>
        <w:spacing w:after="0"/>
        <w:ind w:left="0"/>
        <w:jc w:val="left"/>
      </w:pPr>
      <w:r>
        <w:br/>
      </w:r>
    </w:p>
    <w:p>
      <w:pPr>
        <w:spacing w:after="0"/>
        <w:ind w:left="0"/>
        <w:jc w:val="both"/>
      </w:pPr>
      <w:r>
        <w:drawing>
          <wp:inline distT="0" distB="0" distL="0" distR="0">
            <wp:extent cx="6946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469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32" w:id="24"/>
    <w:p>
      <w:pPr>
        <w:spacing w:after="0"/>
        <w:ind w:left="0"/>
        <w:jc w:val="left"/>
      </w:pPr>
      <w:r>
        <w:rPr>
          <w:rFonts w:ascii="Times New Roman"/>
          <w:b/>
          <w:i w:val="false"/>
          <w:color w:val="000000"/>
        </w:rPr>
        <w:t xml:space="preserve"> "Туберкулезге қарсы ұйымнан анықтама беру"</w:t>
      </w:r>
      <w:r>
        <w:br/>
      </w:r>
      <w:r>
        <w:rPr>
          <w:rFonts w:ascii="Times New Roman"/>
          <w:b/>
          <w:i w:val="false"/>
          <w:color w:val="000000"/>
        </w:rPr>
        <w:t>мемлекеттік көрсетілетін қызмет регламенті</w:t>
      </w:r>
    </w:p>
    <w:bookmarkEnd w:id="24"/>
    <w:bookmarkStart w:name="z76"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xml:space="preserve">
      1. "Туберкулезге қарсы ұйымнан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"Туберкулезге қарсы ұйымнан анықтама беру" мемлекеттік көрсетілетін қызмет стандартына (бұдан әрі - стандарт) сәйкес Алматы қаласы Денсаулық сақтау ұйымдарымен (бұдан әрі – қызметті беруші) көрсетіледі.</w:t>
      </w:r>
    </w:p>
    <w:p>
      <w:pPr>
        <w:spacing w:after="0"/>
        <w:ind w:left="0"/>
        <w:jc w:val="both"/>
      </w:pPr>
      <w:r>
        <w:rPr>
          <w:rFonts w:ascii="Times New Roman"/>
          <w:b w:val="false"/>
          <w:i w:val="false"/>
          <w:color w:val="000000"/>
          <w:sz w:val="28"/>
        </w:rPr>
        <w:t>
      2. Көрсетілетін мемлекеттік қызметтің нысаны – қағаз түрінде.</w:t>
      </w:r>
    </w:p>
    <w:p>
      <w:pPr>
        <w:spacing w:after="0"/>
        <w:ind w:left="0"/>
        <w:jc w:val="both"/>
      </w:pPr>
      <w:r>
        <w:rPr>
          <w:rFonts w:ascii="Times New Roman"/>
          <w:b w:val="false"/>
          <w:i w:val="false"/>
          <w:color w:val="000000"/>
          <w:sz w:val="28"/>
        </w:rPr>
        <w:t xml:space="preserve">
      3. Мемлекеттік көрсетілетін қызметті көрсету нәтижесі – фтизиатр дәрігер қол қойған, жеке дәрігерлік мөрмен және қызметті берушінің мөрімен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w:t>
      </w:r>
    </w:p>
    <w:p>
      <w:pPr>
        <w:spacing w:after="0"/>
        <w:ind w:left="0"/>
        <w:jc w:val="both"/>
      </w:pPr>
      <w:r>
        <w:rPr>
          <w:rFonts w:ascii="Times New Roman"/>
          <w:b w:val="false"/>
          <w:i w:val="false"/>
          <w:color w:val="000000"/>
          <w:sz w:val="28"/>
        </w:rPr>
        <w:t>
      Туберкулезге қарсы ұйымнан анықтама "Туберкулезбен ауыратын науқастардың ұлттық тіркелімі" деректер базасында тексеруден кейін беріледі.</w:t>
      </w:r>
    </w:p>
    <w:p>
      <w:pPr>
        <w:spacing w:after="0"/>
        <w:ind w:left="0"/>
        <w:jc w:val="both"/>
      </w:pPr>
      <w:r>
        <w:rPr>
          <w:rFonts w:ascii="Times New Roman"/>
          <w:b w:val="false"/>
          <w:i w:val="false"/>
          <w:color w:val="000000"/>
          <w:sz w:val="28"/>
        </w:rPr>
        <w:t>
      Анықтаманың жарамдылық мерзімі – күнтізбелік 10 күн.</w:t>
      </w:r>
    </w:p>
    <w:bookmarkStart w:name="z33" w:id="26"/>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6"/>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1) қызметті берушінің жауапты қызметкері қызметті алушының құжаттарын қабылдап, жеке басын куәландыратын құжат бойынша идентификация жүргізеді және "Туберкулез науқастарының Ұлттық Регистры" базасында бар/жоқтығын тексереді. Қызметті алушының мәліметтерін тіркеу журналына жазады және анықтама қағазын беріп, дәрігер-фтизиатрға жолдайды – орындау уақыты 20 (жиырма) минут;</w:t>
      </w:r>
    </w:p>
    <w:p>
      <w:pPr>
        <w:spacing w:after="0"/>
        <w:ind w:left="0"/>
        <w:jc w:val="both"/>
      </w:pPr>
      <w:r>
        <w:rPr>
          <w:rFonts w:ascii="Times New Roman"/>
          <w:b w:val="false"/>
          <w:i w:val="false"/>
          <w:color w:val="000000"/>
          <w:sz w:val="28"/>
        </w:rPr>
        <w:t>
      2) дәрігер-фтизиатр рентген немесе флюорографиялық суреттерді тексеріп, анықтама қағазын қолы мен жеке мөрімен куәландырады – орындау уақыты 20 (жиырма) минут;</w:t>
      </w:r>
    </w:p>
    <w:p>
      <w:pPr>
        <w:spacing w:after="0"/>
        <w:ind w:left="0"/>
        <w:jc w:val="both"/>
      </w:pPr>
      <w:r>
        <w:rPr>
          <w:rFonts w:ascii="Times New Roman"/>
          <w:b w:val="false"/>
          <w:i w:val="false"/>
          <w:color w:val="000000"/>
          <w:sz w:val="28"/>
        </w:rPr>
        <w:t>
      3) қызметті беруші басшылығы дәрігер-фтизиатрдың қолы мен дәрігерлік жеке мөрін идентификация жасайды, осыдан кейін қызметті беруші басшылығы қолы мен қызметті берушінің мөрімен куәландырылған анықтама ұсынылады орындау уақыты 20 (жиырма) минут.</w:t>
      </w:r>
    </w:p>
    <w:p>
      <w:pPr>
        <w:spacing w:after="0"/>
        <w:ind w:left="0"/>
        <w:jc w:val="both"/>
      </w:pPr>
      <w:r>
        <w:rPr>
          <w:rFonts w:ascii="Times New Roman"/>
          <w:b w:val="false"/>
          <w:i w:val="false"/>
          <w:color w:val="000000"/>
          <w:sz w:val="28"/>
        </w:rPr>
        <w:t>
      6. Мемлекеттік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1) қызметті алушының мәліметтерін көрсетілетін қызмет берушінің тіркеу бөлімінің жауапты қызметкерімен журналда тіркеуі және анықтама қағазын беру;</w:t>
      </w:r>
    </w:p>
    <w:p>
      <w:pPr>
        <w:spacing w:after="0"/>
        <w:ind w:left="0"/>
        <w:jc w:val="both"/>
      </w:pPr>
      <w:r>
        <w:rPr>
          <w:rFonts w:ascii="Times New Roman"/>
          <w:b w:val="false"/>
          <w:i w:val="false"/>
          <w:color w:val="000000"/>
          <w:sz w:val="28"/>
        </w:rPr>
        <w:t>
      2) дәрігер-фтизиатрдың анықтама қағазына қолын және дәрігерлік жеке мөрін қоюы;</w:t>
      </w:r>
    </w:p>
    <w:p>
      <w:pPr>
        <w:spacing w:after="0"/>
        <w:ind w:left="0"/>
        <w:jc w:val="both"/>
      </w:pPr>
      <w:r>
        <w:rPr>
          <w:rFonts w:ascii="Times New Roman"/>
          <w:b w:val="false"/>
          <w:i w:val="false"/>
          <w:color w:val="000000"/>
          <w:sz w:val="28"/>
        </w:rPr>
        <w:t>
      3) қызметті беруші басшылығының анықтама қағазына қол қойып, қызметті беруші мөрімен куәландыруы.</w:t>
      </w:r>
    </w:p>
    <w:bookmarkStart w:name="z34" w:id="2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2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қызметті берушінің жауапты қызметкері;</w:t>
      </w:r>
    </w:p>
    <w:p>
      <w:pPr>
        <w:spacing w:after="0"/>
        <w:ind w:left="0"/>
        <w:jc w:val="both"/>
      </w:pPr>
      <w:r>
        <w:rPr>
          <w:rFonts w:ascii="Times New Roman"/>
          <w:b w:val="false"/>
          <w:i w:val="false"/>
          <w:color w:val="000000"/>
          <w:sz w:val="28"/>
        </w:rPr>
        <w:t>
      2) дәрігер-фтизиатр;</w:t>
      </w:r>
    </w:p>
    <w:p>
      <w:pPr>
        <w:spacing w:after="0"/>
        <w:ind w:left="0"/>
        <w:jc w:val="both"/>
      </w:pPr>
      <w:r>
        <w:rPr>
          <w:rFonts w:ascii="Times New Roman"/>
          <w:b w:val="false"/>
          <w:i w:val="false"/>
          <w:color w:val="000000"/>
          <w:sz w:val="28"/>
        </w:rPr>
        <w:t>
      3) қызметті беруші басшылығы.</w:t>
      </w:r>
    </w:p>
    <w:p>
      <w:pPr>
        <w:spacing w:after="0"/>
        <w:ind w:left="0"/>
        <w:jc w:val="both"/>
      </w:pPr>
      <w:r>
        <w:rPr>
          <w:rFonts w:ascii="Times New Roman"/>
          <w:b w:val="false"/>
          <w:i w:val="false"/>
          <w:color w:val="000000"/>
          <w:sz w:val="28"/>
        </w:rPr>
        <w:t>
      8. Қызметті берушінің құрылымдық бөлімшелері арасындағы рәсімдердің (әрекеттердің) дәйектілігін сипаттау:</w:t>
      </w:r>
    </w:p>
    <w:p>
      <w:pPr>
        <w:spacing w:after="0"/>
        <w:ind w:left="0"/>
        <w:jc w:val="both"/>
      </w:pPr>
      <w:r>
        <w:rPr>
          <w:rFonts w:ascii="Times New Roman"/>
          <w:b w:val="false"/>
          <w:i w:val="false"/>
          <w:color w:val="000000"/>
          <w:sz w:val="28"/>
        </w:rPr>
        <w:t>
      1) қызметті берушінің жауапты қызметкері қызметті алушының құжаттарын қабылдап, жеке басын куәландыратын құжат бойынша идентификация жүргізеді және "Туберкулез науқастарының Ұлттық Регистры" базасында бар / жоқтығын тексереді. Қызметті алушының мәліметтерін тіркеу журналына жазады және анықтама қағазын беріп, дәрігер-фтизиатрға жолдайды – орындау уақыты 20 (жиырма) минут;</w:t>
      </w:r>
    </w:p>
    <w:p>
      <w:pPr>
        <w:spacing w:after="0"/>
        <w:ind w:left="0"/>
        <w:jc w:val="both"/>
      </w:pPr>
      <w:r>
        <w:rPr>
          <w:rFonts w:ascii="Times New Roman"/>
          <w:b w:val="false"/>
          <w:i w:val="false"/>
          <w:color w:val="000000"/>
          <w:sz w:val="28"/>
        </w:rPr>
        <w:t>
      2) дәрігер-фтизиатр рентген немесе флюорографиялық суреттерді тексеріп, анықтама қағазын қолы мен жеке мөрімен куәландырады – орындау уақыты 20 (жиырма) минут;</w:t>
      </w:r>
    </w:p>
    <w:p>
      <w:pPr>
        <w:spacing w:after="0"/>
        <w:ind w:left="0"/>
        <w:jc w:val="both"/>
      </w:pPr>
      <w:r>
        <w:rPr>
          <w:rFonts w:ascii="Times New Roman"/>
          <w:b w:val="false"/>
          <w:i w:val="false"/>
          <w:color w:val="000000"/>
          <w:sz w:val="28"/>
        </w:rPr>
        <w:t>
      3) қызметті беруші басшылығы дәрігер - фтизиатрдың қолы мен дәрігерлік жеке мөрін идентификация жасайды, осыдан кейін қызметті беруші басшылығы қолы мен қызметті берушінің мөрімен куәландырылған анықтама ұсынылады – орындау уақыты 20 (жиырма)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 процестерінің анықтамалығында көрсетіледі. Мемлекеттік қызмет көрсетудің бизнес - 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w:t>
            </w:r>
            <w:r>
              <w:br/>
            </w:r>
            <w:r>
              <w:rPr>
                <w:rFonts w:ascii="Times New Roman"/>
                <w:b w:val="false"/>
                <w:i w:val="false"/>
                <w:color w:val="000000"/>
                <w:sz w:val="20"/>
              </w:rPr>
              <w:t>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"Туберкулезге қарсы ұйымнан анықтама беру"</w:t>
      </w:r>
      <w:r>
        <w:br/>
      </w:r>
      <w:r>
        <w:rPr>
          <w:rFonts w:ascii="Times New Roman"/>
          <w:b/>
          <w:i w:val="false"/>
          <w:color w:val="000000"/>
        </w:rPr>
        <w:t>мемлекеттік көрсетілетін қызмет көрсетудің</w:t>
      </w:r>
      <w:r>
        <w:br/>
      </w:r>
      <w:r>
        <w:rPr>
          <w:rFonts w:ascii="Times New Roman"/>
          <w:b/>
          <w:i w:val="false"/>
          <w:color w:val="000000"/>
        </w:rPr>
        <w:t>бизнес-процестерінің анықтамалығы</w:t>
      </w:r>
    </w:p>
    <w:p>
      <w:pPr>
        <w:spacing w:after="0"/>
        <w:ind w:left="0"/>
        <w:jc w:val="left"/>
      </w:pPr>
      <w:r>
        <w:br/>
      </w:r>
    </w:p>
    <w:p>
      <w:pPr>
        <w:spacing w:after="0"/>
        <w:ind w:left="0"/>
        <w:jc w:val="both"/>
      </w:pPr>
      <w:r>
        <w:drawing>
          <wp:inline distT="0" distB="0" distL="0" distR="0">
            <wp:extent cx="63881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881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36" w:id="28"/>
    <w:p>
      <w:pPr>
        <w:spacing w:after="0"/>
        <w:ind w:left="0"/>
        <w:jc w:val="left"/>
      </w:pPr>
      <w:r>
        <w:rPr>
          <w:rFonts w:ascii="Times New Roman"/>
          <w:b/>
          <w:i w:val="false"/>
          <w:color w:val="000000"/>
        </w:rPr>
        <w:t xml:space="preserve"> "Психоневрологиялық ұйымнан анықтама беру"</w:t>
      </w:r>
      <w:r>
        <w:br/>
      </w:r>
      <w:r>
        <w:rPr>
          <w:rFonts w:ascii="Times New Roman"/>
          <w:b/>
          <w:i w:val="false"/>
          <w:color w:val="000000"/>
        </w:rPr>
        <w:t>мемлекеттік көрсетілетін қызмет регламенті</w:t>
      </w:r>
    </w:p>
    <w:bookmarkEnd w:id="28"/>
    <w:bookmarkStart w:name="z66" w:id="29"/>
    <w:p>
      <w:pPr>
        <w:spacing w:after="0"/>
        <w:ind w:left="0"/>
        <w:jc w:val="left"/>
      </w:pPr>
      <w:r>
        <w:rPr>
          <w:rFonts w:ascii="Times New Roman"/>
          <w:b/>
          <w:i w:val="false"/>
          <w:color w:val="000000"/>
        </w:rPr>
        <w:t xml:space="preserve"> 1. Жалпы ережелер</w:t>
      </w:r>
    </w:p>
    <w:bookmarkEnd w:id="29"/>
    <w:p>
      <w:pPr>
        <w:spacing w:after="0"/>
        <w:ind w:left="0"/>
        <w:jc w:val="both"/>
      </w:pPr>
      <w:r>
        <w:rPr>
          <w:rFonts w:ascii="Times New Roman"/>
          <w:b w:val="false"/>
          <w:i w:val="false"/>
          <w:color w:val="000000"/>
          <w:sz w:val="28"/>
        </w:rPr>
        <w:t xml:space="preserve">
      1. "Психоневрологиялық ұйымнан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"Психоневрологиялық ұйымнан анықтама беру" мемлекеттік көрсетілетін қызмет стандартына (бұдан әрі - стандарт) сәйкес Алматы қаласы Денсаулық сақтау басқармасының денсаулық сақтау ұйымдары арқылы (бұдан әрі – қызметті беруші) көрсетіледі.</w:t>
      </w:r>
    </w:p>
    <w:p>
      <w:pPr>
        <w:spacing w:after="0"/>
        <w:ind w:left="0"/>
        <w:jc w:val="both"/>
      </w:pPr>
      <w:r>
        <w:rPr>
          <w:rFonts w:ascii="Times New Roman"/>
          <w:b w:val="false"/>
          <w:i w:val="false"/>
          <w:color w:val="000000"/>
          <w:sz w:val="28"/>
        </w:rPr>
        <w:t>
      2. Мемлекеттік қызметті көрсетуге өтініштерді қабылдау және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Мемлекеттік қызметті көрсету нысаны –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Мемлекеттік қызмет көрсету нәтижесі:</w:t>
      </w:r>
    </w:p>
    <w:p>
      <w:pPr>
        <w:spacing w:after="0"/>
        <w:ind w:left="0"/>
        <w:jc w:val="both"/>
      </w:pPr>
      <w:r>
        <w:rPr>
          <w:rFonts w:ascii="Times New Roman"/>
          <w:b w:val="false"/>
          <w:i w:val="false"/>
          <w:color w:val="000000"/>
          <w:sz w:val="28"/>
        </w:rPr>
        <w:t>
      Мемлекеттік корпорацияда – диспансерлік есепте тұруы / тұрмауы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тұруы / тұрмауы туралы психиатр дәрігердің анықтама беруі.</w:t>
      </w:r>
    </w:p>
    <w:p>
      <w:pPr>
        <w:spacing w:after="0"/>
        <w:ind w:left="0"/>
        <w:jc w:val="both"/>
      </w:pPr>
      <w:r>
        <w:rPr>
          <w:rFonts w:ascii="Times New Roman"/>
          <w:b w:val="false"/>
          <w:i w:val="false"/>
          <w:color w:val="000000"/>
          <w:sz w:val="28"/>
        </w:rPr>
        <w:t xml:space="preserve">
      Анықтама мемлекеттік көрсетілетін қызмет стандартының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беріледі, анықтаманы мемлекеттік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"Психоневрологиялық ұйымнан анықтама беру" мемлекеттік қызметті көрсетуді тіркеу журналында тіркей отырып, оған психиатр дәрігер және анықтама берген медициналық тіркеуші қол қойып, дәрігердің және көрсетілетін қызметті берушінің мөрі басылады.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bookmarkStart w:name="z37" w:id="30"/>
    <w:p>
      <w:pPr>
        <w:spacing w:after="0"/>
        <w:ind w:left="0"/>
        <w:jc w:val="left"/>
      </w:pPr>
      <w:r>
        <w:rPr>
          <w:rFonts w:ascii="Times New Roman"/>
          <w:b/>
          <w:i w:val="false"/>
          <w:color w:val="000000"/>
        </w:rPr>
        <w:t xml:space="preserve"> 2.Мемлекеттік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іс-қимылдарының тәртібінің</w:t>
      </w:r>
      <w:r>
        <w:br/>
      </w:r>
      <w:r>
        <w:rPr>
          <w:rFonts w:ascii="Times New Roman"/>
          <w:b/>
          <w:i w:val="false"/>
          <w:color w:val="000000"/>
        </w:rPr>
        <w:t>сипаттамасы</w:t>
      </w:r>
    </w:p>
    <w:bookmarkEnd w:id="30"/>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xml:space="preserve">
      1) медициналық тіркеуші қызметті алушының жеке куәлігі бойынша бірдейлендіруді жүргізеді және бекітілген халықтың тіркеліміне сәйкес қызмет берушінің қызмет көрсету ауданына бекітілуін және психиатриялық ұйымда бақылауда болуы / болмауы туралы дерекқордан тексеріп,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көрсетілетін қызмет көрсетуді тіркеу журналында анықтаманы тіркей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психоневрологиялық диспансердің берген анықтама қағазына өз қолын қойып, дәрігер-психиатрға жолдайды – орындау уақыты 15 (он бес) минут;</w:t>
      </w:r>
    </w:p>
    <w:p>
      <w:pPr>
        <w:spacing w:after="0"/>
        <w:ind w:left="0"/>
        <w:jc w:val="both"/>
      </w:pPr>
      <w:r>
        <w:rPr>
          <w:rFonts w:ascii="Times New Roman"/>
          <w:b w:val="false"/>
          <w:i w:val="false"/>
          <w:color w:val="000000"/>
          <w:sz w:val="28"/>
        </w:rPr>
        <w:t>
      2) дәрігер-психиатр медициналық тексеру жүргізеді, анықтама қағазын қолы және жеке мөрімен куәландырады– орындау уақыты 2 (екі) сағат.</w:t>
      </w:r>
    </w:p>
    <w:p>
      <w:pPr>
        <w:spacing w:after="0"/>
        <w:ind w:left="0"/>
        <w:jc w:val="both"/>
      </w:pPr>
      <w:r>
        <w:rPr>
          <w:rFonts w:ascii="Times New Roman"/>
          <w:b w:val="false"/>
          <w:i w:val="false"/>
          <w:color w:val="000000"/>
          <w:sz w:val="28"/>
        </w:rPr>
        <w:t>
      Психикалық бұзылуларға күдік болған кезде, қорытындыны растау немесе теріске шығару үшін қызметті алушы Алматы қаласы Денсаулық сақтау басқармасының шаруашылық жүргізу құқығындағы "Психикалық сауықтыру орталығы" мемлекеттік коммуналдық кәсіпорны базасында жасалатын комиссиялық психиатриялық куәландыруға жолданады;</w:t>
      </w:r>
    </w:p>
    <w:p>
      <w:pPr>
        <w:spacing w:after="0"/>
        <w:ind w:left="0"/>
        <w:jc w:val="both"/>
      </w:pPr>
      <w:r>
        <w:rPr>
          <w:rFonts w:ascii="Times New Roman"/>
          <w:b w:val="false"/>
          <w:i w:val="false"/>
          <w:color w:val="000000"/>
          <w:sz w:val="28"/>
        </w:rPr>
        <w:t>
      3) қызметті беруші басшылығы дәрігер-психиатр мен медициналық тіркеушінің қойылған қолын бірдейлендіруді жасайды, осыдан кейін қызметті берушінің басшылығының қолы қойылған және қызметті берушінің мөрімен куәландырылған анықтама қызметті алушыға ұсынылады - орындау уақыты 15 (он бес) минут.</w:t>
      </w:r>
    </w:p>
    <w:p>
      <w:pPr>
        <w:spacing w:after="0"/>
        <w:ind w:left="0"/>
        <w:jc w:val="both"/>
      </w:pPr>
      <w:r>
        <w:rPr>
          <w:rFonts w:ascii="Times New Roman"/>
          <w:b w:val="false"/>
          <w:i w:val="false"/>
          <w:color w:val="000000"/>
          <w:sz w:val="28"/>
        </w:rPr>
        <w:t>
      6. Мемлекеттік көрсетілетін қызметті көрсету бойынша рәсімнің (әрекеттің) нәтижесі мынадай рәсімді (әрекетті) орындауды бастау үшін негіздеме болады:</w:t>
      </w:r>
    </w:p>
    <w:p>
      <w:pPr>
        <w:spacing w:after="0"/>
        <w:ind w:left="0"/>
        <w:jc w:val="both"/>
      </w:pPr>
      <w:r>
        <w:rPr>
          <w:rFonts w:ascii="Times New Roman"/>
          <w:b w:val="false"/>
          <w:i w:val="false"/>
          <w:color w:val="000000"/>
          <w:sz w:val="28"/>
        </w:rPr>
        <w:t>
      1) медициналық тіркеушінің анықтама қағазын беруі;</w:t>
      </w:r>
    </w:p>
    <w:p>
      <w:pPr>
        <w:spacing w:after="0"/>
        <w:ind w:left="0"/>
        <w:jc w:val="both"/>
      </w:pPr>
      <w:r>
        <w:rPr>
          <w:rFonts w:ascii="Times New Roman"/>
          <w:b w:val="false"/>
          <w:i w:val="false"/>
          <w:color w:val="000000"/>
          <w:sz w:val="28"/>
        </w:rPr>
        <w:t>
      2) дәрігер-психиатрдың анықтама қағазына қол қойып, жеке мөрімен куәландыруы;</w:t>
      </w:r>
    </w:p>
    <w:p>
      <w:pPr>
        <w:spacing w:after="0"/>
        <w:ind w:left="0"/>
        <w:jc w:val="both"/>
      </w:pPr>
      <w:r>
        <w:rPr>
          <w:rFonts w:ascii="Times New Roman"/>
          <w:b w:val="false"/>
          <w:i w:val="false"/>
          <w:color w:val="000000"/>
          <w:sz w:val="28"/>
        </w:rPr>
        <w:t>
      3) қызметті берушінің басшылығының қолын және қызметті берушінің мөрін қоюы.</w:t>
      </w:r>
    </w:p>
    <w:bookmarkStart w:name="z38" w:id="31"/>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w:t>
      </w:r>
      <w:r>
        <w:br/>
      </w:r>
      <w:r>
        <w:rPr>
          <w:rFonts w:ascii="Times New Roman"/>
          <w:b/>
          <w:i w:val="false"/>
          <w:color w:val="000000"/>
        </w:rPr>
        <w:t>тәртібінің сипаттамасы</w:t>
      </w:r>
    </w:p>
    <w:bookmarkEnd w:id="31"/>
    <w:p>
      <w:pPr>
        <w:spacing w:after="0"/>
        <w:ind w:left="0"/>
        <w:jc w:val="both"/>
      </w:pPr>
      <w:r>
        <w:rPr>
          <w:rFonts w:ascii="Times New Roman"/>
          <w:b w:val="false"/>
          <w:i w:val="false"/>
          <w:color w:val="000000"/>
          <w:sz w:val="28"/>
        </w:rPr>
        <w:t>
      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дәрігер - психиатр;</w:t>
      </w:r>
    </w:p>
    <w:p>
      <w:pPr>
        <w:spacing w:after="0"/>
        <w:ind w:left="0"/>
        <w:jc w:val="both"/>
      </w:pPr>
      <w:r>
        <w:rPr>
          <w:rFonts w:ascii="Times New Roman"/>
          <w:b w:val="false"/>
          <w:i w:val="false"/>
          <w:color w:val="000000"/>
          <w:sz w:val="28"/>
        </w:rPr>
        <w:t>
      3) қызметті берушінің басшылығы.</w:t>
      </w:r>
    </w:p>
    <w:p>
      <w:pPr>
        <w:spacing w:after="0"/>
        <w:ind w:left="0"/>
        <w:jc w:val="both"/>
      </w:pPr>
      <w:r>
        <w:rPr>
          <w:rFonts w:ascii="Times New Roman"/>
          <w:b w:val="false"/>
          <w:i w:val="false"/>
          <w:color w:val="000000"/>
          <w:sz w:val="28"/>
        </w:rPr>
        <w:t>
      8. Қызмет берушінің құрылымдық бөлімшелері арасындағы рәсімдердің (әрекеттердің) дәйектілігінің сипаттамасы:</w:t>
      </w:r>
    </w:p>
    <w:p>
      <w:pPr>
        <w:spacing w:after="0"/>
        <w:ind w:left="0"/>
        <w:jc w:val="both"/>
      </w:pPr>
      <w:r>
        <w:rPr>
          <w:rFonts w:ascii="Times New Roman"/>
          <w:b w:val="false"/>
          <w:i w:val="false"/>
          <w:color w:val="000000"/>
          <w:sz w:val="28"/>
        </w:rPr>
        <w:t xml:space="preserve">
      1) медициналық тіркеуші қызметті алушының жеке куәлігі бойынша бірдейлендіруді жүргізеді және бекітілген халықтың тіркеліміне сәйкес қызмет берушінің қызмет көрсету ауданына бекітілуін және психиатриялық ұйымда бақылауда болуы / болмауы туралы дерекқордан тексеріп,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 тіркеу журналында анықтаманы тіркей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психоневрологиялық диспансердің берген анықтама қағазына өз қолын қойып, дәрігер - психиатрға жолдайды – орындау уақыты 15 (он бес) минут;</w:t>
      </w:r>
    </w:p>
    <w:p>
      <w:pPr>
        <w:spacing w:after="0"/>
        <w:ind w:left="0"/>
        <w:jc w:val="both"/>
      </w:pPr>
      <w:r>
        <w:rPr>
          <w:rFonts w:ascii="Times New Roman"/>
          <w:b w:val="false"/>
          <w:i w:val="false"/>
          <w:color w:val="000000"/>
          <w:sz w:val="28"/>
        </w:rPr>
        <w:t>
      2) дәрігер - психиатр медициналық тексеру жүргізеді, анықтама қағазын қолы және жеке мөрімен куәландырады – орындау уақыты 2 (екі) сағат.</w:t>
      </w:r>
    </w:p>
    <w:p>
      <w:pPr>
        <w:spacing w:after="0"/>
        <w:ind w:left="0"/>
        <w:jc w:val="both"/>
      </w:pPr>
      <w:r>
        <w:rPr>
          <w:rFonts w:ascii="Times New Roman"/>
          <w:b w:val="false"/>
          <w:i w:val="false"/>
          <w:color w:val="000000"/>
          <w:sz w:val="28"/>
        </w:rPr>
        <w:t>
      Психикалық бұзылуларға күдік болған кезде, қорытындыны растау немесе теріске шығару үшін қызметті алушы Алматы қаласы Денсаулық сақтау басқармасының шаруашылық жүргізу құқығындағы "Психикалық сауықтыру орталығы" мемлекеттік коммуналдық кәсіпорны базасында жасанатын комиссиялық психиатриялық куәландыруға жолданады;</w:t>
      </w:r>
    </w:p>
    <w:p>
      <w:pPr>
        <w:spacing w:after="0"/>
        <w:ind w:left="0"/>
        <w:jc w:val="both"/>
      </w:pPr>
      <w:r>
        <w:rPr>
          <w:rFonts w:ascii="Times New Roman"/>
          <w:b w:val="false"/>
          <w:i w:val="false"/>
          <w:color w:val="000000"/>
          <w:sz w:val="28"/>
        </w:rPr>
        <w:t>
      3) қызметті берушінің басшылығы дәрігер - психиатр мен медициналық тіркеушінің қойылған қолын бірдейлендіруді жасайды, осыдан кейін қызметті беруші басшылығы қолы қойылған және қызметті берушінің мөрімен куәландырылған анықтаманы қызметті алушыға ұсынады - орындау уақыты 15 (он бес) минут.</w:t>
      </w:r>
    </w:p>
    <w:bookmarkStart w:name="z39" w:id="3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w:t>
      </w:r>
      <w:r>
        <w:br/>
      </w:r>
      <w:r>
        <w:rPr>
          <w:rFonts w:ascii="Times New Roman"/>
          <w:b/>
          <w:i w:val="false"/>
          <w:color w:val="000000"/>
        </w:rPr>
        <w:t>(немесе) өзге көрсетілетін қызметті берушілермен өзара іс-қимыл тәртібін сипаттау</w:t>
      </w:r>
    </w:p>
    <w:bookmarkEnd w:id="32"/>
    <w:p>
      <w:pPr>
        <w:spacing w:after="0"/>
        <w:ind w:left="0"/>
        <w:jc w:val="both"/>
      </w:pPr>
      <w:r>
        <w:rPr>
          <w:rFonts w:ascii="Times New Roman"/>
          <w:b w:val="false"/>
          <w:i w:val="false"/>
          <w:color w:val="ff0000"/>
          <w:sz w:val="28"/>
        </w:rPr>
        <w:t xml:space="preserve">
      Ескерту. 4 тараудын атауы жаңа редакцияда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корпорацияға жүгіну тәртібінің сипаты, көрсетілетін қызметті алушының өтінімін өңдеу ұзақтығы:</w:t>
      </w:r>
    </w:p>
    <w:p>
      <w:pPr>
        <w:spacing w:after="0"/>
        <w:ind w:left="0"/>
        <w:jc w:val="both"/>
      </w:pPr>
      <w:r>
        <w:rPr>
          <w:rFonts w:ascii="Times New Roman"/>
          <w:b w:val="false"/>
          <w:i w:val="false"/>
          <w:color w:val="000000"/>
          <w:sz w:val="28"/>
        </w:rPr>
        <w:t xml:space="preserve">
      1) медициналық тіркеуші жеке куәлігінің деректері бойынша сәйкестендіру жүргізеді және бекітілген халық тіркелімі бойынша және психиатриялық ұйымда динамикалық бақыланып тұруы / тұрмауы жөніндегі мәліметтер базасы бойынша қызмет көрсету ауданында тіркеуінің болуын тексереді,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журналға тіркейді,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медициналық тіркеуші қол қойған анықтама бланкін беріп, психиатр дәрігерге жолдайды – орындалу уақыты 15 (он бес) минут;</w:t>
      </w:r>
    </w:p>
    <w:p>
      <w:pPr>
        <w:spacing w:after="0"/>
        <w:ind w:left="0"/>
        <w:jc w:val="both"/>
      </w:pPr>
      <w:r>
        <w:rPr>
          <w:rFonts w:ascii="Times New Roman"/>
          <w:b w:val="false"/>
          <w:i w:val="false"/>
          <w:color w:val="000000"/>
          <w:sz w:val="28"/>
        </w:rPr>
        <w:t>
      2) психиатр дәрігер медициналық қарап-тексеру жүргізеді, анықтама бланкіне қол қойып, жеке мөрін және көрсетілетін қызметті берушінің мөрін басады, әрі қарай көрсетілетін қызметті берушіге береді – орындалу уақыты 2 (екі) сағат.</w:t>
      </w:r>
    </w:p>
    <w:p>
      <w:pPr>
        <w:spacing w:after="0"/>
        <w:ind w:left="0"/>
        <w:jc w:val="both"/>
      </w:pPr>
      <w:r>
        <w:rPr>
          <w:rFonts w:ascii="Times New Roman"/>
          <w:b w:val="false"/>
          <w:i w:val="false"/>
          <w:color w:val="000000"/>
          <w:sz w:val="28"/>
        </w:rPr>
        <w:t>
      Психикалық ауытқушылықтардың болуына күдігі болған жағдайда көрсетілетін қызметті алушы комиссиялық психиатриялық куәландыруға жолданады, ол Алматы қаласы Денсаулық сақтау басқармасының шаруашылық жүргізу құқығындағы "Психикалық сауықтыру орталығы" мемлекеттік коммуналдық кәсіпорнының базасында жүргізіледі, нарколог дәрігер растау немесе жоққа шығару үшін медициналық қарап-тексеру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Мемлекеттік корпорациямен және (немесе) өзге көрсетілетін қызмет берушілермен өзара іс-қимылының тәртібі және ақпараттық жүйелерді қолдану тәртібі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көрсетілетін қызмет регламенті Алматы қаласы әкімдігінің http:// www.almaty.gov.kz ресми сайтында және Алматы қаласы Денсаулық сақтау басқармасының http://www.almatyzdrav.kz интернет-ресурсында орналастырылған. Мемлекеттік қызмет көрсету мәселелері бойынша Бірыңғай байланыс орталығы: 8-800-080-7777, 1414.</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ұйымнан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bookmarkStart w:name="z41" w:id="33"/>
    <w:p>
      <w:pPr>
        <w:spacing w:after="0"/>
        <w:ind w:left="0"/>
        <w:jc w:val="left"/>
      </w:pPr>
      <w:r>
        <w:rPr>
          <w:rFonts w:ascii="Times New Roman"/>
          <w:b/>
          <w:i w:val="false"/>
          <w:color w:val="000000"/>
        </w:rPr>
        <w:t xml:space="preserve"> "Психоневрологиялық ұйымнан анықтама беру"</w:t>
      </w:r>
      <w:r>
        <w:br/>
      </w:r>
      <w:r>
        <w:rPr>
          <w:rFonts w:ascii="Times New Roman"/>
          <w:b/>
          <w:i w:val="false"/>
          <w:color w:val="000000"/>
        </w:rPr>
        <w:t>мемлекеттік көрсетілетін қызмет көрсетудің</w:t>
      </w:r>
      <w:r>
        <w:br/>
      </w:r>
      <w:r>
        <w:rPr>
          <w:rFonts w:ascii="Times New Roman"/>
          <w:b/>
          <w:i w:val="false"/>
          <w:color w:val="000000"/>
        </w:rPr>
        <w:t>бизнес-процестерінің анықтамалығы</w:t>
      </w:r>
    </w:p>
    <w:bookmarkEnd w:id="33"/>
    <w:p>
      <w:pPr>
        <w:spacing w:after="0"/>
        <w:ind w:left="0"/>
        <w:jc w:val="both"/>
      </w:pPr>
      <w:r>
        <w:rPr>
          <w:rFonts w:ascii="Times New Roman"/>
          <w:b w:val="false"/>
          <w:i w:val="false"/>
          <w:color w:val="ff0000"/>
          <w:sz w:val="28"/>
        </w:rPr>
        <w:t xml:space="preserve">
      Ескерту. Қосымшаға өзгерістер енгізілді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p>
      <w:pPr>
        <w:spacing w:after="0"/>
        <w:ind w:left="0"/>
        <w:jc w:val="left"/>
      </w:pPr>
      <w:r>
        <w:rPr>
          <w:rFonts w:ascii="Times New Roman"/>
          <w:b/>
          <w:i w:val="false"/>
          <w:color w:val="000000"/>
        </w:rPr>
        <w:t xml:space="preserve"> А. Қызметті берушіге жүгінгенде</w:t>
      </w:r>
    </w:p>
    <w:p>
      <w:pPr>
        <w:spacing w:after="0"/>
        <w:ind w:left="0"/>
        <w:jc w:val="left"/>
      </w:pPr>
      <w:r>
        <w:br/>
      </w:r>
    </w:p>
    <w:p>
      <w:pPr>
        <w:spacing w:after="0"/>
        <w:ind w:left="0"/>
        <w:jc w:val="both"/>
      </w:pPr>
      <w:r>
        <w:drawing>
          <wp:inline distT="0" distB="0" distL="0" distR="0">
            <wp:extent cx="64389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4"/>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w:t>
      </w:r>
      <w:r>
        <w:br/>
      </w:r>
      <w:r>
        <w:rPr>
          <w:rFonts w:ascii="Times New Roman"/>
          <w:b/>
          <w:i w:val="false"/>
          <w:color w:val="000000"/>
        </w:rPr>
        <w:t>көрсетудің бизнес-процестерінің анықтамалығы Б. Мемлекеттік корпорация арқылы</w:t>
      </w:r>
    </w:p>
    <w:bookmarkEnd w:id="34"/>
    <w:p>
      <w:pPr>
        <w:spacing w:after="0"/>
        <w:ind w:left="0"/>
        <w:jc w:val="left"/>
      </w:pPr>
      <w:r>
        <w:br/>
      </w:r>
    </w:p>
    <w:p>
      <w:pPr>
        <w:spacing w:after="0"/>
        <w:ind w:left="0"/>
        <w:jc w:val="both"/>
      </w:pPr>
      <w:r>
        <w:drawing>
          <wp:inline distT="0" distB="0" distL="0" distR="0">
            <wp:extent cx="6464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64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43" w:id="35"/>
    <w:p>
      <w:pPr>
        <w:spacing w:after="0"/>
        <w:ind w:left="0"/>
        <w:jc w:val="left"/>
      </w:pPr>
      <w:r>
        <w:rPr>
          <w:rFonts w:ascii="Times New Roman"/>
          <w:b/>
          <w:i w:val="false"/>
          <w:color w:val="000000"/>
        </w:rPr>
        <w:t xml:space="preserve"> "Наркологиялық ұйымнан анықтама беру" мемлекеттік</w:t>
      </w:r>
      <w:r>
        <w:br/>
      </w:r>
      <w:r>
        <w:rPr>
          <w:rFonts w:ascii="Times New Roman"/>
          <w:b/>
          <w:i w:val="false"/>
          <w:color w:val="000000"/>
        </w:rPr>
        <w:t>көрсетілетін қызмет регламенті 1. Жалпы ережелер</w:t>
      </w:r>
    </w:p>
    <w:bookmarkEnd w:id="35"/>
    <w:p>
      <w:pPr>
        <w:spacing w:after="0"/>
        <w:ind w:left="0"/>
        <w:jc w:val="both"/>
      </w:pPr>
      <w:r>
        <w:rPr>
          <w:rFonts w:ascii="Times New Roman"/>
          <w:b w:val="false"/>
          <w:i w:val="false"/>
          <w:color w:val="000000"/>
          <w:sz w:val="28"/>
        </w:rPr>
        <w:t xml:space="preserve">
      1. "Наркологиялық ұйымнан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"Наркологиялық ұйымнан анықтама беру" мемлекеттік көрсетілетін қызмет стандартына (бұдан әрі - стандарт) сәйкес Алматы қаласы Денсаулық сақтау басқармасының денсаулық сақтау ұйымдарымен (бұдан әрі – қызметті беруші) көрсетіледі.</w:t>
      </w:r>
    </w:p>
    <w:p>
      <w:pPr>
        <w:spacing w:after="0"/>
        <w:ind w:left="0"/>
        <w:jc w:val="both"/>
      </w:pPr>
      <w:r>
        <w:rPr>
          <w:rFonts w:ascii="Times New Roman"/>
          <w:b w:val="false"/>
          <w:i w:val="false"/>
          <w:color w:val="000000"/>
          <w:sz w:val="28"/>
        </w:rPr>
        <w:t>
      2. Мемлекеттік қызметті көрсетуге өтініштерді қабылдау және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Мемлекеттік қызметті көрсету нысаны –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Мемлекеттік қызмет көрсету нәтижесі:</w:t>
      </w:r>
    </w:p>
    <w:p>
      <w:pPr>
        <w:spacing w:after="0"/>
        <w:ind w:left="0"/>
        <w:jc w:val="both"/>
      </w:pPr>
      <w:r>
        <w:rPr>
          <w:rFonts w:ascii="Times New Roman"/>
          <w:b w:val="false"/>
          <w:i w:val="false"/>
          <w:color w:val="000000"/>
          <w:sz w:val="28"/>
        </w:rPr>
        <w:t>
      Мемлекеттік корпорацияда – диспансерлік есепте тұруы / тұрмауы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тұруы / тұрмауы туралы нарколог дәрігердің анықтама беруі.</w:t>
      </w:r>
    </w:p>
    <w:p>
      <w:pPr>
        <w:spacing w:after="0"/>
        <w:ind w:left="0"/>
        <w:jc w:val="both"/>
      </w:pPr>
      <w:r>
        <w:rPr>
          <w:rFonts w:ascii="Times New Roman"/>
          <w:b w:val="false"/>
          <w:i w:val="false"/>
          <w:color w:val="000000"/>
          <w:sz w:val="28"/>
        </w:rPr>
        <w:t xml:space="preserve">
      Анықтама мемлекеттік көрсетілетін қызмет стандартының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беріледі, анықтаманы мемлекеттік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"Наркологиялық ұйымнан анықтама беру" мемлекеттік қызметті көрсетуді тіркеу журналында тіркей отырып, оған нарколог дәрігер және анықтама берген медициналық тіркеуші қол қойып, дәрігердің және көрсетілетін қызметті берушінің мөрі басылады.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bookmarkStart w:name="z44" w:id="3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w:t>
      </w:r>
      <w:r>
        <w:br/>
      </w:r>
      <w:r>
        <w:rPr>
          <w:rFonts w:ascii="Times New Roman"/>
          <w:b/>
          <w:i w:val="false"/>
          <w:color w:val="000000"/>
        </w:rPr>
        <w:t>мен көрсетілетін қызметті берушінің іс-қимылдарының тәртібінің сипаттамасы</w:t>
      </w:r>
    </w:p>
    <w:bookmarkEnd w:id="36"/>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xml:space="preserve">
      1) медициналық тіркеуші қызметті алушының құжаттарын қабылдап, бекітілген халықтың тіркеліміне сәйкес қызметті берушінің қызмет көрсету ауданына бекітілуін тексеріп,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 тіркеу журналында тіркегеннен соң,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анықтама қағазына өз қолын қояды және дәрігер-наркологқа жолдайды – орындау уақыты 15 (он бес) минут;</w:t>
      </w:r>
    </w:p>
    <w:p>
      <w:pPr>
        <w:spacing w:after="0"/>
        <w:ind w:left="0"/>
        <w:jc w:val="both"/>
      </w:pPr>
      <w:r>
        <w:rPr>
          <w:rFonts w:ascii="Times New Roman"/>
          <w:b w:val="false"/>
          <w:i w:val="false"/>
          <w:color w:val="000000"/>
          <w:sz w:val="28"/>
        </w:rPr>
        <w:t>
      2) дәрігер-нарколог медициналық тексеру жүргізеді, анықтама қағазын қолы және жеке мөрімен куәландырады – орындау уақыты 2 (екі) сағат;</w:t>
      </w:r>
    </w:p>
    <w:p>
      <w:pPr>
        <w:spacing w:after="0"/>
        <w:ind w:left="0"/>
        <w:jc w:val="both"/>
      </w:pPr>
      <w:r>
        <w:rPr>
          <w:rFonts w:ascii="Times New Roman"/>
          <w:b w:val="false"/>
          <w:i w:val="false"/>
          <w:color w:val="000000"/>
          <w:sz w:val="28"/>
        </w:rPr>
        <w:t>
      3) қызметті берушінің басшылығы дәрігер-нарколог пен медициналық тіркеушінің қойылған қолы бойынша бірдейлендіру жасап, осыдан кейін қызметті берушінің басшылығы қолы мен қызметті берушінің мөрімен куәландырылған анықтаманы ұсынады– орындау уақыты 15 (он бес) минут.</w:t>
      </w:r>
    </w:p>
    <w:p>
      <w:pPr>
        <w:spacing w:after="0"/>
        <w:ind w:left="0"/>
        <w:jc w:val="both"/>
      </w:pPr>
      <w:r>
        <w:rPr>
          <w:rFonts w:ascii="Times New Roman"/>
          <w:b w:val="false"/>
          <w:i w:val="false"/>
          <w:color w:val="000000"/>
          <w:sz w:val="28"/>
        </w:rPr>
        <w:t>
      6. Мемлекеттік көрсетілетін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1) медициналық тіркеушінің анықтама қағазын беруі;</w:t>
      </w:r>
    </w:p>
    <w:p>
      <w:pPr>
        <w:spacing w:after="0"/>
        <w:ind w:left="0"/>
        <w:jc w:val="both"/>
      </w:pPr>
      <w:r>
        <w:rPr>
          <w:rFonts w:ascii="Times New Roman"/>
          <w:b w:val="false"/>
          <w:i w:val="false"/>
          <w:color w:val="000000"/>
          <w:sz w:val="28"/>
        </w:rPr>
        <w:t>
      2) дәрігер-наркологтың анықтама қағазына қол қойып, жеке мөрімен куәландыруы;</w:t>
      </w:r>
    </w:p>
    <w:p>
      <w:pPr>
        <w:spacing w:after="0"/>
        <w:ind w:left="0"/>
        <w:jc w:val="both"/>
      </w:pPr>
      <w:r>
        <w:rPr>
          <w:rFonts w:ascii="Times New Roman"/>
          <w:b w:val="false"/>
          <w:i w:val="false"/>
          <w:color w:val="000000"/>
          <w:sz w:val="28"/>
        </w:rPr>
        <w:t>
      3) қызметті беруші басшылығының анықтамаға қол қоюы мен қызметті беруші мөрін қоюы.</w:t>
      </w:r>
    </w:p>
    <w:bookmarkStart w:name="z45" w:id="3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тәртібінің</w:t>
      </w:r>
      <w:r>
        <w:br/>
      </w:r>
      <w:r>
        <w:rPr>
          <w:rFonts w:ascii="Times New Roman"/>
          <w:b/>
          <w:i w:val="false"/>
          <w:color w:val="000000"/>
        </w:rPr>
        <w:t>сипаттамасы</w:t>
      </w:r>
    </w:p>
    <w:bookmarkEnd w:id="37"/>
    <w:p>
      <w:pPr>
        <w:spacing w:after="0"/>
        <w:ind w:left="0"/>
        <w:jc w:val="both"/>
      </w:pPr>
      <w:r>
        <w:rPr>
          <w:rFonts w:ascii="Times New Roman"/>
          <w:b w:val="false"/>
          <w:i w:val="false"/>
          <w:color w:val="000000"/>
          <w:sz w:val="28"/>
        </w:rPr>
        <w:t>
      7. Мемлекеттік көрсетілетін қызметті көрсету процесіне қатысатын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дәрігер-нарколог;</w:t>
      </w:r>
    </w:p>
    <w:p>
      <w:pPr>
        <w:spacing w:after="0"/>
        <w:ind w:left="0"/>
        <w:jc w:val="both"/>
      </w:pPr>
      <w:r>
        <w:rPr>
          <w:rFonts w:ascii="Times New Roman"/>
          <w:b w:val="false"/>
          <w:i w:val="false"/>
          <w:color w:val="000000"/>
          <w:sz w:val="28"/>
        </w:rPr>
        <w:t>
      3) қызметті берушінің басшылығы.</w:t>
      </w:r>
    </w:p>
    <w:p>
      <w:pPr>
        <w:spacing w:after="0"/>
        <w:ind w:left="0"/>
        <w:jc w:val="both"/>
      </w:pPr>
      <w:r>
        <w:rPr>
          <w:rFonts w:ascii="Times New Roman"/>
          <w:b w:val="false"/>
          <w:i w:val="false"/>
          <w:color w:val="000000"/>
          <w:sz w:val="28"/>
        </w:rPr>
        <w:t>
      8. Қызмет берушінің құрылымдық бөлімшелері арасындағы рәсімдердің (әрекеттердің) сыбықтастығының сипаттамасы:</w:t>
      </w:r>
    </w:p>
    <w:p>
      <w:pPr>
        <w:spacing w:after="0"/>
        <w:ind w:left="0"/>
        <w:jc w:val="both"/>
      </w:pPr>
      <w:r>
        <w:rPr>
          <w:rFonts w:ascii="Times New Roman"/>
          <w:b w:val="false"/>
          <w:i w:val="false"/>
          <w:color w:val="000000"/>
          <w:sz w:val="28"/>
        </w:rPr>
        <w:t xml:space="preserve">
      1) медициналық тіркеуші қызметті алушының құжаттарын қабылдап, бекітілген халықтың тіркеліміне сәйкес қызметті берушінің қызмет көрсету ауданына бекітілуін тексеріп,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 тіркеу журналында тіркеген соң,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анықтама қағазына өз қолын қояды және дәрігер-наркологқа жолдайды – орындау уақыты 15 (он бес) минут;</w:t>
      </w:r>
    </w:p>
    <w:p>
      <w:pPr>
        <w:spacing w:after="0"/>
        <w:ind w:left="0"/>
        <w:jc w:val="both"/>
      </w:pPr>
      <w:r>
        <w:rPr>
          <w:rFonts w:ascii="Times New Roman"/>
          <w:b w:val="false"/>
          <w:i w:val="false"/>
          <w:color w:val="000000"/>
          <w:sz w:val="28"/>
        </w:rPr>
        <w:t>
      2) дәрігер-нарколог медициналық тексеру жүргізеді, анықтама қағазына қолын қояды және жеке мөрімен куәландырады – орындау уақыты 2 (екі) сағат;</w:t>
      </w:r>
    </w:p>
    <w:p>
      <w:pPr>
        <w:spacing w:after="0"/>
        <w:ind w:left="0"/>
        <w:jc w:val="both"/>
      </w:pPr>
      <w:r>
        <w:rPr>
          <w:rFonts w:ascii="Times New Roman"/>
          <w:b w:val="false"/>
          <w:i w:val="false"/>
          <w:color w:val="000000"/>
          <w:sz w:val="28"/>
        </w:rPr>
        <w:t>
      3) қызметті беруші басшылығы дәрігер-нарколог пен медициналық тіркеушінің қойылған қолы бойынша бірдейлендіру жасап, осыдан кейін қызметті берушінің басшылығы қолы қойылған және қызметті берушінің мөрімен куәландырылған анықтаманы ұсынады – орындау уақыты 15 (он бес) минут.</w:t>
      </w:r>
    </w:p>
    <w:bookmarkStart w:name="z46" w:id="3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w:t>
      </w:r>
      <w:r>
        <w:br/>
      </w:r>
      <w:r>
        <w:rPr>
          <w:rFonts w:ascii="Times New Roman"/>
          <w:b/>
          <w:i w:val="false"/>
          <w:color w:val="000000"/>
        </w:rPr>
        <w:t>(немесе) өзге көрсетілетін қызмет берушілермен өзара іс-қимыл тәртібін сипаттау</w:t>
      </w:r>
    </w:p>
    <w:bookmarkEnd w:id="38"/>
    <w:p>
      <w:pPr>
        <w:spacing w:after="0"/>
        <w:ind w:left="0"/>
        <w:jc w:val="both"/>
      </w:pPr>
      <w:r>
        <w:rPr>
          <w:rFonts w:ascii="Times New Roman"/>
          <w:b w:val="false"/>
          <w:i w:val="false"/>
          <w:color w:val="ff0000"/>
          <w:sz w:val="28"/>
        </w:rPr>
        <w:t xml:space="preserve">
      Ескерту. 4 тараудын атауы жаңа редакцияда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корпорацияға жүгіну тәртібінің сипаты, көрсетілетін қызметті алушының өтінімін өңдеу ұзақтығы:</w:t>
      </w:r>
    </w:p>
    <w:p>
      <w:pPr>
        <w:spacing w:after="0"/>
        <w:ind w:left="0"/>
        <w:jc w:val="both"/>
      </w:pPr>
      <w:r>
        <w:rPr>
          <w:rFonts w:ascii="Times New Roman"/>
          <w:b w:val="false"/>
          <w:i w:val="false"/>
          <w:color w:val="000000"/>
          <w:sz w:val="28"/>
        </w:rPr>
        <w:t xml:space="preserve">
      1) медициналық тіркеуші құжаттарды қабылдайды, бекітілген халық тіркеліміне сәйкес көрсетілетін қызметті берушінің қызмет көрсету ауданында тіркеуінің болуын тексереді,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журналға тіркейді,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медициналық тіркеуші қол қойған анықтама бланкін беріп, нарколог дәрігерге жолдайды – орындалу уақыты 15 (он бес) минут;</w:t>
      </w:r>
    </w:p>
    <w:p>
      <w:pPr>
        <w:spacing w:after="0"/>
        <w:ind w:left="0"/>
        <w:jc w:val="both"/>
      </w:pPr>
      <w:r>
        <w:rPr>
          <w:rFonts w:ascii="Times New Roman"/>
          <w:b w:val="false"/>
          <w:i w:val="false"/>
          <w:color w:val="000000"/>
          <w:sz w:val="28"/>
        </w:rPr>
        <w:t>
      2) нарколог дәрігер медициналық қарап-тексеру жүргізеді, анықтама бланкіне қол қойып, жеке мөрін және көрсетілетін қызмет берушінің мөрін басады, әрі қарай көрсетілетін қызметті берушіге береді – орындалу уақыты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Мемлекеттік корпорациямен және (немесе) өзге көрсетілетін қызмет берушілермен өзара іс-қимылының тәртібі және ақпараттық жүйелерді қолдану тәртібі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көрсетілетін қызмет регламенті Алматы қаласы әкімдігінің http://www.almaty.gov.kz ресми сайтында және Алматы қаласы Денсаулық сақтау басқармасының http://www.almatyzdrav.kz интернет-ресурсында орналастырылған. Мемлекеттік қызмет көрсету мәселелері бойынша Бірыңғай байланыс орталығы: 8-800-080-7777, 1414.</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 – тармақ жаңа редакцияда - Алматы қаласы әкімдігінің 15.08.2016 № 3/388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w:t>
            </w:r>
            <w:r>
              <w:br/>
            </w:r>
            <w:r>
              <w:rPr>
                <w:rFonts w:ascii="Times New Roman"/>
                <w:b w:val="false"/>
                <w:i w:val="false"/>
                <w:color w:val="000000"/>
                <w:sz w:val="20"/>
              </w:rPr>
              <w:t>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bookmarkStart w:name="z48" w:id="39"/>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w:t>
      </w:r>
      <w:r>
        <w:br/>
      </w:r>
      <w:r>
        <w:rPr>
          <w:rFonts w:ascii="Times New Roman"/>
          <w:b/>
          <w:i w:val="false"/>
          <w:color w:val="000000"/>
        </w:rPr>
        <w:t>көрсетудің бизнес-процестерінің анықтамалығы</w:t>
      </w:r>
    </w:p>
    <w:bookmarkEnd w:id="39"/>
    <w:bookmarkStart w:name="z72" w:id="40"/>
    <w:p>
      <w:pPr>
        <w:spacing w:after="0"/>
        <w:ind w:left="0"/>
        <w:jc w:val="both"/>
      </w:pPr>
      <w:r>
        <w:rPr>
          <w:rFonts w:ascii="Times New Roman"/>
          <w:b w:val="false"/>
          <w:i w:val="false"/>
          <w:color w:val="ff0000"/>
          <w:sz w:val="28"/>
        </w:rPr>
        <w:t xml:space="preserve">
      Ескерту. Қосымшаға өзгерістер енгізілді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bookmarkEnd w:id="40"/>
    <w:p>
      <w:pPr>
        <w:spacing w:after="0"/>
        <w:ind w:left="0"/>
        <w:jc w:val="left"/>
      </w:pPr>
      <w:r>
        <w:rPr>
          <w:rFonts w:ascii="Times New Roman"/>
          <w:b/>
          <w:i w:val="false"/>
          <w:color w:val="000000"/>
        </w:rPr>
        <w:t xml:space="preserve"> А. Қызметті берушіге жүгінгенде</w:t>
      </w:r>
    </w:p>
    <w:p>
      <w:pPr>
        <w:spacing w:after="0"/>
        <w:ind w:left="0"/>
        <w:jc w:val="left"/>
      </w:pPr>
      <w:r>
        <w:br/>
      </w:r>
    </w:p>
    <w:p>
      <w:pPr>
        <w:spacing w:after="0"/>
        <w:ind w:left="0"/>
        <w:jc w:val="both"/>
      </w:pPr>
      <w:r>
        <w:drawing>
          <wp:inline distT="0" distB="0" distL="0" distR="0">
            <wp:extent cx="65659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659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41"/>
    <w:p>
      <w:pPr>
        <w:spacing w:after="0"/>
        <w:ind w:left="0"/>
        <w:jc w:val="left"/>
      </w:pPr>
      <w:r>
        <w:rPr>
          <w:rFonts w:ascii="Times New Roman"/>
          <w:b/>
          <w:i w:val="false"/>
          <w:color w:val="000000"/>
        </w:rPr>
        <w:t xml:space="preserve"> "Наркологиялық ұйымнан анықтама беру" мемлекеттік көрсетілетін</w:t>
      </w:r>
      <w:r>
        <w:br/>
      </w:r>
      <w:r>
        <w:rPr>
          <w:rFonts w:ascii="Times New Roman"/>
          <w:b/>
          <w:i w:val="false"/>
          <w:color w:val="000000"/>
        </w:rPr>
        <w:t>қызмет көрсетудің бизнес-процестерінің анықтамалығы Б. Мемлекеттік корпорация арқылы</w:t>
      </w:r>
    </w:p>
    <w:bookmarkEnd w:id="41"/>
    <w:p>
      <w:pPr>
        <w:spacing w:after="0"/>
        <w:ind w:left="0"/>
        <w:jc w:val="left"/>
      </w:pPr>
      <w:r>
        <w:br/>
      </w:r>
    </w:p>
    <w:p>
      <w:pPr>
        <w:spacing w:after="0"/>
        <w:ind w:left="0"/>
        <w:jc w:val="both"/>
      </w:pPr>
      <w:r>
        <w:drawing>
          <wp:inline distT="0" distB="0" distL="0" distR="0">
            <wp:extent cx="6616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49" w:id="42"/>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еңбекке уақытша жарамсыздық</w:t>
      </w:r>
      <w:r>
        <w:br/>
      </w:r>
      <w:r>
        <w:rPr>
          <w:rFonts w:ascii="Times New Roman"/>
          <w:b/>
          <w:i w:val="false"/>
          <w:color w:val="000000"/>
        </w:rPr>
        <w:t>парағын беру" мемлекеттік көрсетілетін қызмет регламенті</w:t>
      </w:r>
    </w:p>
    <w:bookmarkEnd w:id="42"/>
    <w:bookmarkStart w:name="z67" w:id="43"/>
    <w:p>
      <w:pPr>
        <w:spacing w:after="0"/>
        <w:ind w:left="0"/>
        <w:jc w:val="left"/>
      </w:pPr>
      <w:r>
        <w:rPr>
          <w:rFonts w:ascii="Times New Roman"/>
          <w:b/>
          <w:i w:val="false"/>
          <w:color w:val="000000"/>
        </w:rPr>
        <w:t xml:space="preserve"> 1. Жалпы ережелер</w:t>
      </w:r>
    </w:p>
    <w:bookmarkEnd w:id="43"/>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парағын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стандартына (бұдан әрі - стандарт) сәйкес Алматы қаласы Денсаулық сақтау басқармасыныңмедициналық-санитариялық алғашқы көмек көрсететін медициналық ұйымдары арқылы (бұдан әрі – қызметті беруші) көрсетіледі.</w:t>
      </w:r>
    </w:p>
    <w:p>
      <w:pPr>
        <w:spacing w:after="0"/>
        <w:ind w:left="0"/>
        <w:jc w:val="both"/>
      </w:pPr>
      <w:r>
        <w:rPr>
          <w:rFonts w:ascii="Times New Roman"/>
          <w:b w:val="false"/>
          <w:i w:val="false"/>
          <w:color w:val="000000"/>
          <w:sz w:val="28"/>
        </w:rPr>
        <w:t>
      2. Өтініштерді қабылдау және мемлекеттік көрсетілетін қызметтің нәтижелерін беру қызметті беруші арқылы жүзеге асырылады.</w:t>
      </w:r>
    </w:p>
    <w:p>
      <w:pPr>
        <w:spacing w:after="0"/>
        <w:ind w:left="0"/>
        <w:jc w:val="both"/>
      </w:pPr>
      <w:r>
        <w:rPr>
          <w:rFonts w:ascii="Times New Roman"/>
          <w:b w:val="false"/>
          <w:i w:val="false"/>
          <w:color w:val="000000"/>
          <w:sz w:val="28"/>
        </w:rPr>
        <w:t>
      Көрсетілетін мемлекеттік қызметтің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p>
    <w:bookmarkStart w:name="z50" w:id="44"/>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w:t>
      </w:r>
      <w:r>
        <w:br/>
      </w:r>
      <w:r>
        <w:rPr>
          <w:rFonts w:ascii="Times New Roman"/>
          <w:b/>
          <w:i w:val="false"/>
          <w:color w:val="000000"/>
        </w:rPr>
        <w:t>мен көрсетілетін қызметті берушінің іс-қимыл тәртібінің сипаттамасы</w:t>
      </w:r>
    </w:p>
    <w:bookmarkEnd w:id="44"/>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1) дәрігер қызметті алушыны медициналық тексеруден соң, амбулаториялық медициналық картасына жалпы жағдайын жазып, еңбекке жарамды деп танып, еңбекке уақытша жарамсыздық парағының "Жұмысқа кірісу" деген жолына келесі күнді (айы мен күні) жазады және қол қояды, дәрігерлік медициналық сараптама медбикесіне жолдайды - орындау уақыты 15 (он бес) минут;</w:t>
      </w:r>
    </w:p>
    <w:p>
      <w:pPr>
        <w:spacing w:after="0"/>
        <w:ind w:left="0"/>
        <w:jc w:val="both"/>
      </w:pPr>
      <w:r>
        <w:rPr>
          <w:rFonts w:ascii="Times New Roman"/>
          <w:b w:val="false"/>
          <w:i w:val="false"/>
          <w:color w:val="000000"/>
          <w:sz w:val="28"/>
        </w:rPr>
        <w:t>
      2) дәрігерлік сараптама комиссиясының медбикесі еңбекке уақытша жарамсыздық парағын тіркеу журналына тіркеп, анықтаманы "Жұмысқа жарамсыздық парағы мен анықтама үшін" мөрін қойып, қызметті алушыға береді - орындау уақыты 10 (он) минут;</w:t>
      </w:r>
    </w:p>
    <w:p>
      <w:pPr>
        <w:spacing w:after="0"/>
        <w:ind w:left="0"/>
        <w:jc w:val="both"/>
      </w:pPr>
      <w:r>
        <w:rPr>
          <w:rFonts w:ascii="Times New Roman"/>
          <w:b w:val="false"/>
          <w:i w:val="false"/>
          <w:color w:val="000000"/>
          <w:sz w:val="28"/>
        </w:rPr>
        <w:t>
      3) егер қызметті алушы басқа қалада жұмыс жасайтын болса, қызметті берушінің басшылығы еңбекке уақытша жарамсыздық парағына қолын және қызметті берушінің мөрін қойып, қызметті алушыға ұсынады - орындау уақыты 5 (бес) минут.</w:t>
      </w:r>
    </w:p>
    <w:p>
      <w:pPr>
        <w:spacing w:after="0"/>
        <w:ind w:left="0"/>
        <w:jc w:val="both"/>
      </w:pPr>
      <w:r>
        <w:rPr>
          <w:rFonts w:ascii="Times New Roman"/>
          <w:b w:val="false"/>
          <w:i w:val="false"/>
          <w:color w:val="000000"/>
          <w:sz w:val="28"/>
        </w:rPr>
        <w:t>
      6. Мемлекеттік көрсетілетін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1) еңбекке уақытша жарамсыздық парағына дәрігердің қол қоюы;</w:t>
      </w:r>
    </w:p>
    <w:p>
      <w:pPr>
        <w:spacing w:after="0"/>
        <w:ind w:left="0"/>
        <w:jc w:val="both"/>
      </w:pPr>
      <w:r>
        <w:rPr>
          <w:rFonts w:ascii="Times New Roman"/>
          <w:b w:val="false"/>
          <w:i w:val="false"/>
          <w:color w:val="000000"/>
          <w:sz w:val="28"/>
        </w:rPr>
        <w:t>
      2) дәрігерлік сараптама комиссиясының медбикесі еңбекке уақытша жарамсыздық парағын тіркеу журналына тіркеп, еңбекке уақытша жарамсыздық парағын "Жұмысқа жарамсыздық парағы мен анықтама үшін" мөрін қоюы;</w:t>
      </w:r>
    </w:p>
    <w:p>
      <w:pPr>
        <w:spacing w:after="0"/>
        <w:ind w:left="0"/>
        <w:jc w:val="both"/>
      </w:pPr>
      <w:r>
        <w:rPr>
          <w:rFonts w:ascii="Times New Roman"/>
          <w:b w:val="false"/>
          <w:i w:val="false"/>
          <w:color w:val="000000"/>
          <w:sz w:val="28"/>
        </w:rPr>
        <w:t>
      3) егер қызметті алушы басқа қалада жұмыс жасайтын болса, қызметті беруші басшылығының еңбекке уақытша жарамсыздық парағына қолы мен қызметті берушінің басшылығының мөрін қоюы.</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көрсетілетін қызметті көрсету процесіне қатысатын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дәрігер;</w:t>
      </w:r>
    </w:p>
    <w:p>
      <w:pPr>
        <w:spacing w:after="0"/>
        <w:ind w:left="0"/>
        <w:jc w:val="both"/>
      </w:pPr>
      <w:r>
        <w:rPr>
          <w:rFonts w:ascii="Times New Roman"/>
          <w:b w:val="false"/>
          <w:i w:val="false"/>
          <w:color w:val="000000"/>
          <w:sz w:val="28"/>
        </w:rPr>
        <w:t>
      2) дәрігерлік сараптама комиссиясының медбикесі;</w:t>
      </w:r>
    </w:p>
    <w:p>
      <w:pPr>
        <w:spacing w:after="0"/>
        <w:ind w:left="0"/>
        <w:jc w:val="both"/>
      </w:pPr>
      <w:r>
        <w:rPr>
          <w:rFonts w:ascii="Times New Roman"/>
          <w:b w:val="false"/>
          <w:i w:val="false"/>
          <w:color w:val="000000"/>
          <w:sz w:val="28"/>
        </w:rPr>
        <w:t>
      3) қызметті берушінің басшылығы.</w:t>
      </w:r>
    </w:p>
    <w:p>
      <w:pPr>
        <w:spacing w:after="0"/>
        <w:ind w:left="0"/>
        <w:jc w:val="both"/>
      </w:pPr>
      <w:r>
        <w:rPr>
          <w:rFonts w:ascii="Times New Roman"/>
          <w:b w:val="false"/>
          <w:i w:val="false"/>
          <w:color w:val="000000"/>
          <w:sz w:val="28"/>
        </w:rPr>
        <w:t>
      8. Қызметті берушінің құрылымдық бөлімшелері арасындағы рәсімдердің (әрекеттердің) дәйектілігінің сипаттамасы:</w:t>
      </w:r>
    </w:p>
    <w:p>
      <w:pPr>
        <w:spacing w:after="0"/>
        <w:ind w:left="0"/>
        <w:jc w:val="both"/>
      </w:pPr>
      <w:r>
        <w:rPr>
          <w:rFonts w:ascii="Times New Roman"/>
          <w:b w:val="false"/>
          <w:i w:val="false"/>
          <w:color w:val="000000"/>
          <w:sz w:val="28"/>
        </w:rPr>
        <w:t>
      1) дәрігер қызметті алушыны медициналық тексеруден соң, амбулаториялық медициналық картасына жалпы жағдайын жазып, еңбекке жарамды деп танып, еңбекке уақытша жарамсыздық парағының "Жұмысқа кірісу" деген жолына келесі күнді (айы мен күні) жазады және қол қояды, дәрігерлік медициналық сараптаманың медбикесіне жолдайды - орындау уақыты 15 (он бес) минут;</w:t>
      </w:r>
    </w:p>
    <w:p>
      <w:pPr>
        <w:spacing w:after="0"/>
        <w:ind w:left="0"/>
        <w:jc w:val="both"/>
      </w:pPr>
      <w:r>
        <w:rPr>
          <w:rFonts w:ascii="Times New Roman"/>
          <w:b w:val="false"/>
          <w:i w:val="false"/>
          <w:color w:val="000000"/>
          <w:sz w:val="28"/>
        </w:rPr>
        <w:t>
      2) дәрігерлік сараптама комиссиясының медбикесі еңбекке уақытша жарамсыздық парағын тіркеу журналына тіркеп, анықтаманы "Жұмысқа жарамсыздық парағы мен анықтама үшін" мөрін қойып, қызметті алушыға береді - орындау уақыты 10 (он) минут;</w:t>
      </w:r>
    </w:p>
    <w:p>
      <w:pPr>
        <w:spacing w:after="0"/>
        <w:ind w:left="0"/>
        <w:jc w:val="both"/>
      </w:pPr>
      <w:r>
        <w:rPr>
          <w:rFonts w:ascii="Times New Roman"/>
          <w:b w:val="false"/>
          <w:i w:val="false"/>
          <w:color w:val="000000"/>
          <w:sz w:val="28"/>
        </w:rPr>
        <w:t>
      3) егер қызметті алушы басқа қалада жұмыс жасайтын болса, қызметті берушінің басшылығы еңбекке уақытша жарамсыздық парағына қолын және қызметті берушінің мөрін қойып, қызметті алушыға ұсынады - орындау уақыты 5 (бес)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 еңбекке</w:t>
            </w:r>
            <w:r>
              <w:br/>
            </w:r>
            <w:r>
              <w:rPr>
                <w:rFonts w:ascii="Times New Roman"/>
                <w:b w:val="false"/>
                <w:i w:val="false"/>
                <w:color w:val="000000"/>
                <w:sz w:val="20"/>
              </w:rPr>
              <w:t>уақытша жарамсыздық парағын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еңбекке уақытша жарамсыздық</w:t>
      </w:r>
      <w:r>
        <w:br/>
      </w:r>
      <w:r>
        <w:rPr>
          <w:rFonts w:ascii="Times New Roman"/>
          <w:b/>
          <w:i w:val="false"/>
          <w:color w:val="000000"/>
        </w:rPr>
        <w:t>парағын беру" мемлекеттік көрсетілетін қызмет стандарты</w:t>
      </w:r>
      <w:r>
        <w:br/>
      </w:r>
      <w:r>
        <w:rPr>
          <w:rFonts w:ascii="Times New Roman"/>
          <w:b/>
          <w:i w:val="false"/>
          <w:color w:val="000000"/>
        </w:rPr>
        <w:t>мемлекеттік қызмет көрсетудің бизнес-процестерінің</w:t>
      </w:r>
      <w:r>
        <w:br/>
      </w:r>
      <w:r>
        <w:rPr>
          <w:rFonts w:ascii="Times New Roman"/>
          <w:b/>
          <w:i w:val="false"/>
          <w:color w:val="000000"/>
        </w:rPr>
        <w:t>анықтамалығы</w:t>
      </w:r>
    </w:p>
    <w:p>
      <w:pPr>
        <w:spacing w:after="0"/>
        <w:ind w:left="0"/>
        <w:jc w:val="left"/>
      </w:pPr>
      <w:r>
        <w:br/>
      </w:r>
    </w:p>
    <w:p>
      <w:pPr>
        <w:spacing w:after="0"/>
        <w:ind w:left="0"/>
        <w:jc w:val="both"/>
      </w:pPr>
      <w:r>
        <w:drawing>
          <wp:inline distT="0" distB="0" distL="0" distR="0">
            <wp:extent cx="6515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151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52" w:id="45"/>
    <w:p>
      <w:pPr>
        <w:spacing w:after="0"/>
        <w:ind w:left="0"/>
        <w:jc w:val="left"/>
      </w:pPr>
      <w:r>
        <w:rPr>
          <w:rFonts w:ascii="Times New Roman"/>
          <w:b/>
          <w:i w:val="false"/>
          <w:color w:val="000000"/>
        </w:rPr>
        <w:t xml:space="preserve"> "Стационарлық науқастың медициналық картасынан үзінді</w:t>
      </w:r>
      <w:r>
        <w:br/>
      </w:r>
      <w:r>
        <w:rPr>
          <w:rFonts w:ascii="Times New Roman"/>
          <w:b/>
          <w:i w:val="false"/>
          <w:color w:val="000000"/>
        </w:rPr>
        <w:t>көшірме беру" мемлекеттік көрсетілетін қызмет регламенті</w:t>
      </w:r>
    </w:p>
    <w:bookmarkEnd w:id="45"/>
    <w:bookmarkStart w:name="z68" w:id="46"/>
    <w:p>
      <w:pPr>
        <w:spacing w:after="0"/>
        <w:ind w:left="0"/>
        <w:jc w:val="left"/>
      </w:pPr>
      <w:r>
        <w:rPr>
          <w:rFonts w:ascii="Times New Roman"/>
          <w:b/>
          <w:i w:val="false"/>
          <w:color w:val="000000"/>
        </w:rPr>
        <w:t xml:space="preserve"> 1. Жалпы ережелер</w:t>
      </w:r>
    </w:p>
    <w:bookmarkEnd w:id="46"/>
    <w:p>
      <w:pPr>
        <w:spacing w:after="0"/>
        <w:ind w:left="0"/>
        <w:jc w:val="both"/>
      </w:pPr>
      <w:r>
        <w:rPr>
          <w:rFonts w:ascii="Times New Roman"/>
          <w:b w:val="false"/>
          <w:i w:val="false"/>
          <w:color w:val="000000"/>
          <w:sz w:val="28"/>
        </w:rPr>
        <w:t xml:space="preserve">
      1. "Стационарлық науқастың медициналық картасынан үзінді көшірме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2015 жылғы 11 маусымда № 11304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"Стационарлық науқастың медициналық картасынан үзінді көшірме беру" мемлекеттік көрсетілетін қызмет стандартына (бұдан әрі - стандарт) сәйкес Алматы қаласы Денсаулық сақтау басқармасының стационарлық көмек көрсететін медициналық ұйымдары (бұдан әрі – көрсетілетін қызметті беруші) көрсетеді.</w:t>
      </w:r>
    </w:p>
    <w:p>
      <w:pPr>
        <w:spacing w:after="0"/>
        <w:ind w:left="0"/>
        <w:jc w:val="both"/>
      </w:pPr>
      <w:r>
        <w:rPr>
          <w:rFonts w:ascii="Times New Roman"/>
          <w:b w:val="false"/>
          <w:i w:val="false"/>
          <w:color w:val="000000"/>
          <w:sz w:val="28"/>
        </w:rPr>
        <w:t>
      2. Өтініштерді қабылдау және мемлекеттік қызметті көрсету нәтижесін беру көрсетілетін қызметті беруші арқылы жүзеге асырылады.</w:t>
      </w:r>
    </w:p>
    <w:p>
      <w:pPr>
        <w:spacing w:after="0"/>
        <w:ind w:left="0"/>
        <w:jc w:val="both"/>
      </w:pPr>
      <w:r>
        <w:rPr>
          <w:rFonts w:ascii="Times New Roman"/>
          <w:b w:val="false"/>
          <w:i w:val="false"/>
          <w:color w:val="000000"/>
          <w:sz w:val="28"/>
        </w:rPr>
        <w:t>
      Мемлекеттік қызметті көрсету нысаны – қағаз түрінде.</w:t>
      </w:r>
    </w:p>
    <w:p>
      <w:pPr>
        <w:spacing w:after="0"/>
        <w:ind w:left="0"/>
        <w:jc w:val="both"/>
      </w:pPr>
      <w:r>
        <w:rPr>
          <w:rFonts w:ascii="Times New Roman"/>
          <w:b w:val="false"/>
          <w:i w:val="false"/>
          <w:color w:val="000000"/>
          <w:sz w:val="28"/>
        </w:rPr>
        <w:t xml:space="preserve">
      3. Мемлекеттік қызмет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тіркелген) нысан бойынша қағаз түрінде, ординатор дәрігер қол қойған, жеке дәрігердің мөрімен және көрсетілетін қызметті берушінің мөрімен расталған медициналық картадан жазылып берілетін үзінді.</w:t>
      </w:r>
    </w:p>
    <w:bookmarkStart w:name="z53" w:id="47"/>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7"/>
    <w:p>
      <w:pPr>
        <w:spacing w:after="0"/>
        <w:ind w:left="0"/>
        <w:jc w:val="both"/>
      </w:pPr>
      <w:r>
        <w:rPr>
          <w:rFonts w:ascii="Times New Roman"/>
          <w:b w:val="false"/>
          <w:i w:val="false"/>
          <w:color w:val="000000"/>
          <w:sz w:val="28"/>
        </w:rPr>
        <w:t xml:space="preserve">
      4. Мемлекеттік қызметті көрсету бойынша рәсімдерді (іс - қимылдарды) бастауға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 - қимылдың) мазмұны, оны орындау ұзақтығы:</w:t>
      </w:r>
    </w:p>
    <w:p>
      <w:pPr>
        <w:spacing w:after="0"/>
        <w:ind w:left="0"/>
        <w:jc w:val="both"/>
      </w:pPr>
      <w:r>
        <w:rPr>
          <w:rFonts w:ascii="Times New Roman"/>
          <w:b w:val="false"/>
          <w:i w:val="false"/>
          <w:color w:val="000000"/>
          <w:sz w:val="28"/>
        </w:rPr>
        <w:t>
      1) ординатор дәрігер стационарлық науқастың медициналық картасынан үзінді көшірмесін толтырады, қолын және жеке мөрін қояды – орындау уақыты 45 (қырық бес) минут;</w:t>
      </w:r>
    </w:p>
    <w:p>
      <w:pPr>
        <w:spacing w:after="0"/>
        <w:ind w:left="0"/>
        <w:jc w:val="both"/>
      </w:pPr>
      <w:r>
        <w:rPr>
          <w:rFonts w:ascii="Times New Roman"/>
          <w:b w:val="false"/>
          <w:i w:val="false"/>
          <w:color w:val="000000"/>
          <w:sz w:val="28"/>
        </w:rPr>
        <w:t>
      2) көрсетілетін қызметті беруші басшылығы ординатор дәрігердің қойылған қолы мен жеке мөрін сәйкестендіру жүргізеді, қолы мен көрсетілетін қызметті берушінің мөрін қояды, көшірмені көрсетілетін қызметті алушыға ұсынады – орындау уақыты 15 (он бес) минут.</w:t>
      </w:r>
    </w:p>
    <w:p>
      <w:pPr>
        <w:spacing w:after="0"/>
        <w:ind w:left="0"/>
        <w:jc w:val="both"/>
      </w:pPr>
      <w:r>
        <w:rPr>
          <w:rFonts w:ascii="Times New Roman"/>
          <w:b w:val="false"/>
          <w:i w:val="false"/>
          <w:color w:val="000000"/>
          <w:sz w:val="28"/>
        </w:rPr>
        <w:t>
      6. Мемлекеттік қызметті көрсету бойынша рәсімнің (іс - қимылдың) нәтижесі келесі рәсімді (іс - қимылды) орындауды бастау үшін негіз болады:</w:t>
      </w:r>
    </w:p>
    <w:p>
      <w:pPr>
        <w:spacing w:after="0"/>
        <w:ind w:left="0"/>
        <w:jc w:val="both"/>
      </w:pPr>
      <w:r>
        <w:rPr>
          <w:rFonts w:ascii="Times New Roman"/>
          <w:b w:val="false"/>
          <w:i w:val="false"/>
          <w:color w:val="000000"/>
          <w:sz w:val="28"/>
        </w:rPr>
        <w:t>
      1) медициналық картадан жазылып берілетін үзіндіге ординатор дәрігер қолы және жеке мөрі қоюы;</w:t>
      </w:r>
    </w:p>
    <w:p>
      <w:pPr>
        <w:spacing w:after="0"/>
        <w:ind w:left="0"/>
        <w:jc w:val="both"/>
      </w:pPr>
      <w:r>
        <w:rPr>
          <w:rFonts w:ascii="Times New Roman"/>
          <w:b w:val="false"/>
          <w:i w:val="false"/>
          <w:color w:val="000000"/>
          <w:sz w:val="28"/>
        </w:rPr>
        <w:t>
      2) медициналық картадан жазылып берілетін үзіндіге көрсетілетін қызметті беруші басшылығының қолы мен көрсетілетін қызметті берушінің мөрін қоюы.</w:t>
      </w:r>
    </w:p>
    <w:bookmarkStart w:name="z54" w:id="48"/>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ординатор дәрігер;</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8. Көрсетілетін қызметті берушінің құрылымдық бөлімшелері арасындағы рәсімдердің (іс - қимылдардың) ретін сипаттау:</w:t>
      </w:r>
    </w:p>
    <w:p>
      <w:pPr>
        <w:spacing w:after="0"/>
        <w:ind w:left="0"/>
        <w:jc w:val="both"/>
      </w:pPr>
      <w:r>
        <w:rPr>
          <w:rFonts w:ascii="Times New Roman"/>
          <w:b w:val="false"/>
          <w:i w:val="false"/>
          <w:color w:val="000000"/>
          <w:sz w:val="28"/>
        </w:rPr>
        <w:t>
      1) ординатор дәрігер стационарлық науқастың медициналық картасынан үзінді көшірмесін толтырады, қолын және жеке мөрін қояды – орындау уақыты 45 (қырық бес) минут;</w:t>
      </w:r>
    </w:p>
    <w:p>
      <w:pPr>
        <w:spacing w:after="0"/>
        <w:ind w:left="0"/>
        <w:jc w:val="both"/>
      </w:pPr>
      <w:r>
        <w:rPr>
          <w:rFonts w:ascii="Times New Roman"/>
          <w:b w:val="false"/>
          <w:i w:val="false"/>
          <w:color w:val="000000"/>
          <w:sz w:val="28"/>
        </w:rPr>
        <w:t>
      2) көрсетілетін қызметті беруші басшылығы ординатор дәрігердің қойылған қолы мен жеке мөрін сәйкестендіру жүргізеді, қолы мен көрсетілетін қызметті берушінің мөрін қояды, көшірмені көрсетілетін қызметті алушыға ұсынады – орындау уақыты 15 (он бес)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 Денсаулық сақтау басқармасының http://almatyzdrav.kz. интернет - 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br/>
            </w:r>
            <w:r>
              <w:rPr>
                <w:rFonts w:ascii="Times New Roman"/>
                <w:b w:val="false"/>
                <w:i w:val="false"/>
                <w:color w:val="000000"/>
                <w:sz w:val="20"/>
              </w:rPr>
              <w:t>медициналық картасынан</w:t>
            </w:r>
            <w:r>
              <w:br/>
            </w:r>
            <w:r>
              <w:rPr>
                <w:rFonts w:ascii="Times New Roman"/>
                <w:b w:val="false"/>
                <w:i w:val="false"/>
                <w:color w:val="000000"/>
                <w:sz w:val="20"/>
              </w:rPr>
              <w:t>үзінді көшірме беру" мемлекеттiк</w:t>
            </w:r>
            <w:r>
              <w:br/>
            </w:r>
            <w:r>
              <w:rPr>
                <w:rFonts w:ascii="Times New Roman"/>
                <w:b w:val="false"/>
                <w:i w:val="false"/>
                <w:color w:val="000000"/>
                <w:sz w:val="20"/>
              </w:rPr>
              <w:t>көрсетілетін 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"Стационарлық науқастың медициналық картасынан үзінді көшірме беру"</w:t>
      </w:r>
      <w:r>
        <w:br/>
      </w:r>
      <w:r>
        <w:rPr>
          <w:rFonts w:ascii="Times New Roman"/>
          <w:b/>
          <w:i w:val="false"/>
          <w:color w:val="000000"/>
        </w:rPr>
        <w:t>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6667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67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56" w:id="49"/>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еңбекке уақытша жарамсыздық туралы анықтама беру"</w:t>
      </w:r>
      <w:r>
        <w:br/>
      </w:r>
      <w:r>
        <w:rPr>
          <w:rFonts w:ascii="Times New Roman"/>
          <w:b/>
          <w:i w:val="false"/>
          <w:color w:val="000000"/>
        </w:rPr>
        <w:t>мемлекеттік көрсетілетін қызмет регламенті</w:t>
      </w:r>
    </w:p>
    <w:bookmarkEnd w:id="49"/>
    <w:bookmarkStart w:name="z69" w:id="50"/>
    <w:p>
      <w:pPr>
        <w:spacing w:after="0"/>
        <w:ind w:left="0"/>
        <w:jc w:val="left"/>
      </w:pPr>
      <w:r>
        <w:rPr>
          <w:rFonts w:ascii="Times New Roman"/>
          <w:b/>
          <w:i w:val="false"/>
          <w:color w:val="000000"/>
        </w:rPr>
        <w:t xml:space="preserve"> 1.Жалпы ережелер</w:t>
      </w:r>
    </w:p>
    <w:bookmarkEnd w:id="50"/>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жылғы 11 маусымда № 11304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стандартына (бұдан әрі - стандарт) сәйкес Алматы қаласы Денсаулық сақтау басқармасыныңмедициналық-санитариялық алғашқы көмек көрсететін медициналық ұйымдарымен (бұдан әрі –көрсетілетін қызметті беруші) көрсетеді.</w:t>
      </w:r>
    </w:p>
    <w:p>
      <w:pPr>
        <w:spacing w:after="0"/>
        <w:ind w:left="0"/>
        <w:jc w:val="both"/>
      </w:pPr>
      <w:r>
        <w:rPr>
          <w:rFonts w:ascii="Times New Roman"/>
          <w:b w:val="false"/>
          <w:i w:val="false"/>
          <w:color w:val="000000"/>
          <w:sz w:val="28"/>
        </w:rPr>
        <w:t>
      2. Өтініштерді қабылдау және мемлекеттік қызметті көрсету нәтижесін беру көрсетілетін қызметті беруші арқылы жүзеге асырылады.</w:t>
      </w:r>
    </w:p>
    <w:p>
      <w:pPr>
        <w:spacing w:after="0"/>
        <w:ind w:left="0"/>
        <w:jc w:val="both"/>
      </w:pPr>
      <w:r>
        <w:rPr>
          <w:rFonts w:ascii="Times New Roman"/>
          <w:b w:val="false"/>
          <w:i w:val="false"/>
          <w:color w:val="000000"/>
          <w:sz w:val="28"/>
        </w:rPr>
        <w:t>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p>
    <w:bookmarkStart w:name="z57" w:id="51"/>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51"/>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(іс- қимылдарды) бастауға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 қимылдар) мазмұны, оны орындау ұзақтығы:</w:t>
      </w:r>
    </w:p>
    <w:p>
      <w:pPr>
        <w:spacing w:after="0"/>
        <w:ind w:left="0"/>
        <w:jc w:val="both"/>
      </w:pPr>
      <w:r>
        <w:rPr>
          <w:rFonts w:ascii="Times New Roman"/>
          <w:b w:val="false"/>
          <w:i w:val="false"/>
          <w:color w:val="000000"/>
          <w:sz w:val="28"/>
        </w:rPr>
        <w:t>
      1) дәрігер көрсетілетін қызметті алушыны медициналық тексеруден соң, еңбекке жарамды екенін тауып, амбулаториялық картасына жалпы жағдайын және "сабаққа немесе жұмысқа кірісуге" келесі күнді (айы мен күні) жазады - орындау уақыты 20 (жиырма) минут;</w:t>
      </w:r>
    </w:p>
    <w:p>
      <w:pPr>
        <w:spacing w:after="0"/>
        <w:ind w:left="0"/>
        <w:jc w:val="both"/>
      </w:pPr>
      <w:r>
        <w:rPr>
          <w:rFonts w:ascii="Times New Roman"/>
          <w:b w:val="false"/>
          <w:i w:val="false"/>
          <w:color w:val="000000"/>
          <w:sz w:val="28"/>
        </w:rPr>
        <w:t>
      2) дәрігерлік сараптама комиссиясының медбикесі көрсетілетін қызметті алушының амбулаториялық картасындағы дәрігердің жазбасы негізінде еңбекке уақытша жарамсыздық анықтамасын толтырып, тіркеу журналына тіркейді, медициналық мекеменің мөрін қойып, көрсетілетін қызметті алушыға ұсынады - орындау уақыты 10 (он) минут.</w:t>
      </w:r>
    </w:p>
    <w:p>
      <w:pPr>
        <w:spacing w:after="0"/>
        <w:ind w:left="0"/>
        <w:jc w:val="both"/>
      </w:pPr>
      <w:r>
        <w:rPr>
          <w:rFonts w:ascii="Times New Roman"/>
          <w:b w:val="false"/>
          <w:i w:val="false"/>
          <w:color w:val="000000"/>
          <w:sz w:val="28"/>
        </w:rPr>
        <w:t>
      6. Мемлекеттік қызметті көрсету бойынша рәсімнің (іс- қимылдың) нәтижесі мынадай рәсімді (іс- қимылды) орындауды бастау үшін негіз болады:</w:t>
      </w:r>
    </w:p>
    <w:p>
      <w:pPr>
        <w:spacing w:after="0"/>
        <w:ind w:left="0"/>
        <w:jc w:val="both"/>
      </w:pPr>
      <w:r>
        <w:rPr>
          <w:rFonts w:ascii="Times New Roman"/>
          <w:b w:val="false"/>
          <w:i w:val="false"/>
          <w:color w:val="000000"/>
          <w:sz w:val="28"/>
        </w:rPr>
        <w:t>
      1) дәрігердің көрсетілетін қызметті алушының амбулаториялық картасына жалпы жағдайын және "сабаққа немесе жұмысқа кірісуге" келесі күнді (айы мен күні) жазуы;</w:t>
      </w:r>
    </w:p>
    <w:p>
      <w:pPr>
        <w:spacing w:after="0"/>
        <w:ind w:left="0"/>
        <w:jc w:val="both"/>
      </w:pPr>
      <w:r>
        <w:rPr>
          <w:rFonts w:ascii="Times New Roman"/>
          <w:b w:val="false"/>
          <w:i w:val="false"/>
          <w:color w:val="000000"/>
          <w:sz w:val="28"/>
        </w:rPr>
        <w:t>
      2) дәрігерлік сараптама комиссиясының медбикесінің еңбекке уақытша жарамсыздық анықтамасына медициналық мекеменің мөрін қоюы.</w:t>
      </w:r>
    </w:p>
    <w:bookmarkStart w:name="z58" w:id="52"/>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52"/>
    <w:p>
      <w:pPr>
        <w:spacing w:after="0"/>
        <w:ind w:left="0"/>
        <w:jc w:val="both"/>
      </w:pPr>
      <w:r>
        <w:rPr>
          <w:rFonts w:ascii="Times New Roman"/>
          <w:b w:val="false"/>
          <w:i w:val="false"/>
          <w:color w:val="000000"/>
          <w:sz w:val="28"/>
        </w:rPr>
        <w:t>
      7. Мемлекеттік көрсетілетін қызметті көрсету процесіне қатысатын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дәрігер;</w:t>
      </w:r>
    </w:p>
    <w:p>
      <w:pPr>
        <w:spacing w:after="0"/>
        <w:ind w:left="0"/>
        <w:jc w:val="both"/>
      </w:pPr>
      <w:r>
        <w:rPr>
          <w:rFonts w:ascii="Times New Roman"/>
          <w:b w:val="false"/>
          <w:i w:val="false"/>
          <w:color w:val="000000"/>
          <w:sz w:val="28"/>
        </w:rPr>
        <w:t>
      2) дәрігерлік сараптама комиссиясының медбикесі.</w:t>
      </w:r>
    </w:p>
    <w:p>
      <w:pPr>
        <w:spacing w:after="0"/>
        <w:ind w:left="0"/>
        <w:jc w:val="both"/>
      </w:pPr>
      <w:r>
        <w:rPr>
          <w:rFonts w:ascii="Times New Roman"/>
          <w:b w:val="false"/>
          <w:i w:val="false"/>
          <w:color w:val="000000"/>
          <w:sz w:val="28"/>
        </w:rPr>
        <w:t>
      8. Көрсетілетін қызмет берушінің құрылымдық бөлімшелері арасындағы рәсімдердің (іс- қимылдардың) ретін сипаттау:</w:t>
      </w:r>
    </w:p>
    <w:p>
      <w:pPr>
        <w:spacing w:after="0"/>
        <w:ind w:left="0"/>
        <w:jc w:val="both"/>
      </w:pPr>
      <w:r>
        <w:rPr>
          <w:rFonts w:ascii="Times New Roman"/>
          <w:b w:val="false"/>
          <w:i w:val="false"/>
          <w:color w:val="000000"/>
          <w:sz w:val="28"/>
        </w:rPr>
        <w:t>
      1) дәрігер көрсетілетін қызметті алушыны медициналық тексеруден соң, еңбекке жарамды екенін тауып, амбулаториялық картасына жалпы жағдайын және "сабаққа немесе жұмысқа кірісуге" келесі күнді (айы мен күні) жазады - орындау уақыты 20 (жиырма) минут;</w:t>
      </w:r>
    </w:p>
    <w:p>
      <w:pPr>
        <w:spacing w:after="0"/>
        <w:ind w:left="0"/>
        <w:jc w:val="both"/>
      </w:pPr>
      <w:r>
        <w:rPr>
          <w:rFonts w:ascii="Times New Roman"/>
          <w:b w:val="false"/>
          <w:i w:val="false"/>
          <w:color w:val="000000"/>
          <w:sz w:val="28"/>
        </w:rPr>
        <w:t>
      2) дәрігерлік сараптама комиссиясының медбикесі көрсетілетін қызметті алушының амбулаториялық картасындағы дәрігердің жазбасы негізінде еңбекке уақытша жарамсыздық анықтамасын толтырып, тіркеу журналына тіркейді, медициналық мекеменің мөрін қойып, көрсетілетін қызметті алушыға ұсынады - орындау уақыты 10 (он)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 Денсаулық сақтау басқармасының http://almatyzdrav.kz. интернет-ресурсында көрсетілген, Мемлекеттік қызметтер көрсету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w:t>
            </w:r>
            <w:r>
              <w:br/>
            </w:r>
            <w:r>
              <w:rPr>
                <w:rFonts w:ascii="Times New Roman"/>
                <w:b w:val="false"/>
                <w:i w:val="false"/>
                <w:color w:val="000000"/>
                <w:sz w:val="20"/>
              </w:rPr>
              <w:t>еңбекке уақытша жарамсыздық</w:t>
            </w:r>
            <w:r>
              <w:br/>
            </w:r>
            <w:r>
              <w:rPr>
                <w:rFonts w:ascii="Times New Roman"/>
                <w:b w:val="false"/>
                <w:i w:val="false"/>
                <w:color w:val="000000"/>
                <w:sz w:val="20"/>
              </w:rPr>
              <w:t>туралы анықтама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еңбекке уақытша жарамсыздық туралы анықтама беру" мемлекеттік</w:t>
      </w:r>
      <w:r>
        <w:br/>
      </w:r>
      <w:r>
        <w:rPr>
          <w:rFonts w:ascii="Times New Roman"/>
          <w:b/>
          <w:i w:val="false"/>
          <w:color w:val="000000"/>
        </w:rPr>
        <w:t>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63373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w:t>
            </w:r>
            <w:r>
              <w:br/>
            </w:r>
            <w:r>
              <w:rPr>
                <w:rFonts w:ascii="Times New Roman"/>
                <w:b w:val="false"/>
                <w:i w:val="false"/>
                <w:color w:val="000000"/>
                <w:sz w:val="20"/>
              </w:rPr>
              <w:t>бекітілген</w:t>
            </w:r>
          </w:p>
        </w:tc>
      </w:tr>
    </w:tbl>
    <w:bookmarkStart w:name="z60" w:id="53"/>
    <w:p>
      <w:pPr>
        <w:spacing w:after="0"/>
        <w:ind w:left="0"/>
        <w:jc w:val="left"/>
      </w:pPr>
      <w:r>
        <w:rPr>
          <w:rFonts w:ascii="Times New Roman"/>
          <w:b/>
          <w:i w:val="false"/>
          <w:color w:val="000000"/>
        </w:rPr>
        <w:t xml:space="preserve"> "Медициналық-санитарлық алғашқы көмек көрсететін медициналық</w:t>
      </w:r>
      <w:r>
        <w:br/>
      </w:r>
      <w:r>
        <w:rPr>
          <w:rFonts w:ascii="Times New Roman"/>
          <w:b/>
          <w:i w:val="false"/>
          <w:color w:val="000000"/>
        </w:rPr>
        <w:t>ұйымынан анықтама беру" мемлекеттік көрсетілетін қызмет регламенті</w:t>
      </w:r>
    </w:p>
    <w:bookmarkEnd w:id="53"/>
    <w:bookmarkStart w:name="z70" w:id="54"/>
    <w:p>
      <w:pPr>
        <w:spacing w:after="0"/>
        <w:ind w:left="0"/>
        <w:jc w:val="left"/>
      </w:pPr>
      <w:r>
        <w:rPr>
          <w:rFonts w:ascii="Times New Roman"/>
          <w:b/>
          <w:i w:val="false"/>
          <w:color w:val="000000"/>
        </w:rPr>
        <w:t xml:space="preserve"> 1.Жалпы ережелер</w:t>
      </w:r>
    </w:p>
    <w:bookmarkEnd w:id="54"/>
    <w:p>
      <w:pPr>
        <w:spacing w:after="0"/>
        <w:ind w:left="0"/>
        <w:jc w:val="both"/>
      </w:pPr>
      <w:r>
        <w:rPr>
          <w:rFonts w:ascii="Times New Roman"/>
          <w:b w:val="false"/>
          <w:i w:val="false"/>
          <w:color w:val="000000"/>
          <w:sz w:val="28"/>
        </w:rPr>
        <w:t xml:space="preserve">
      1. "Медициналық-санитарлық алғашқы көмек көрсететін медициналық ұйымынан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"Медициналық-санитарлық алғашқы көмек көрсететін медициналық ұйымынан анықтама беру" мемлекеттік көрсетілетін қызмет стандартына (бұдан әрі - стандарт) сәйкес Алматы қаласы Денсаулық сақтау басқармасыныңмедициналық ұйымдарымен (бұдан әрі – қызметті беруші) көрсетіледі.</w:t>
      </w:r>
    </w:p>
    <w:p>
      <w:pPr>
        <w:spacing w:after="0"/>
        <w:ind w:left="0"/>
        <w:jc w:val="both"/>
      </w:pPr>
      <w:r>
        <w:rPr>
          <w:rFonts w:ascii="Times New Roman"/>
          <w:b w:val="false"/>
          <w:i w:val="false"/>
          <w:color w:val="000000"/>
          <w:sz w:val="28"/>
        </w:rPr>
        <w:t>
      2. Өтініштерді қабылдауды және мемлекеттік қызмет көрсету нәтижелерін беруді көрсетілетін қызметті беруші жүзеге асырады.</w:t>
      </w:r>
    </w:p>
    <w:p>
      <w:pPr>
        <w:spacing w:after="0"/>
        <w:ind w:left="0"/>
        <w:jc w:val="both"/>
      </w:pPr>
      <w:r>
        <w:rPr>
          <w:rFonts w:ascii="Times New Roman"/>
          <w:b w:val="false"/>
          <w:i w:val="false"/>
          <w:color w:val="000000"/>
          <w:sz w:val="28"/>
        </w:rPr>
        <w:t>
      Көрсетілетін мемлекеттік қызметтің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учаскелік дәрігер немесе жалпы практика дәрігері қол қойған, жеке дәрігердің мөрімен және көрсетілген қызметті берушінің мөрімен расталған осы мемлекеттік көрсетілетін қызмет стандартқа қосымшаға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тіркелген) №035-2/е және № 079/е нысандары бойынша берілген медициналық-санитариялық алғашқы көмек көрсететін медициналық ұйымнан анықтама.</w:t>
      </w:r>
    </w:p>
    <w:bookmarkStart w:name="z61" w:id="55"/>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w:t>
      </w:r>
      <w:r>
        <w:br/>
      </w:r>
      <w:r>
        <w:rPr>
          <w:rFonts w:ascii="Times New Roman"/>
          <w:b/>
          <w:i w:val="false"/>
          <w:color w:val="000000"/>
        </w:rPr>
        <w:t>мен көрсетілетін қызметті берушінің іс-қимыл тәртібін сипаттау</w:t>
      </w:r>
    </w:p>
    <w:bookmarkEnd w:id="55"/>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рәсімдерді (әрекеттерді) бастауға негіздеме болып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өтініші мен мемлекеттік қызметті көрсету үшін қажетті құжаттары (бұдан әрі - құжаттар ) болып табылады.</w:t>
      </w:r>
    </w:p>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(әрекеттердің) мазмұны, оны орындау ұзақтығы:</w:t>
      </w:r>
    </w:p>
    <w:p>
      <w:pPr>
        <w:spacing w:after="0"/>
        <w:ind w:left="0"/>
        <w:jc w:val="both"/>
      </w:pPr>
      <w:r>
        <w:rPr>
          <w:rFonts w:ascii="Times New Roman"/>
          <w:b w:val="false"/>
          <w:i w:val="false"/>
          <w:color w:val="000000"/>
          <w:sz w:val="28"/>
        </w:rPr>
        <w:t>
      № 035-2/е нысаны бойынша анықтаманы беру кезінде:</w:t>
      </w:r>
    </w:p>
    <w:p>
      <w:pPr>
        <w:spacing w:after="0"/>
        <w:ind w:left="0"/>
        <w:jc w:val="both"/>
      </w:pPr>
      <w:r>
        <w:rPr>
          <w:rFonts w:ascii="Times New Roman"/>
          <w:b w:val="false"/>
          <w:i w:val="false"/>
          <w:color w:val="000000"/>
          <w:sz w:val="28"/>
        </w:rPr>
        <w:t xml:space="preserve">
      1) учаскелік дәрігер немесе жалпы практика дәрігері құжаттарды қабылдайды, "Тұрғындарды тіркеу регистрі", "Диспансерлік аурулардың электрондық регистрі" порталын тексеріп,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анықтаманы толтырып, өз қолын қойып, жеке мөрімен куәландырады, журналға тіркейді және қызмет беруші басшылығына жолдайды - орындау уақыты 15 (он бес) минут;</w:t>
      </w:r>
    </w:p>
    <w:p>
      <w:pPr>
        <w:spacing w:after="0"/>
        <w:ind w:left="0"/>
        <w:jc w:val="both"/>
      </w:pPr>
      <w:r>
        <w:rPr>
          <w:rFonts w:ascii="Times New Roman"/>
          <w:b w:val="false"/>
          <w:i w:val="false"/>
          <w:color w:val="000000"/>
          <w:sz w:val="28"/>
        </w:rPr>
        <w:t>
      2) қызмет беруші басшылығы учаскелік дәрігер немесе жалпы практика дәрігерінің қойылған қолын, жеке мөрін идентификация жасап, осыдан кейін қызметті беруші басшылығы қолы қойылған және қызметті берушінің мөрімен куәландырылған анықтаманы ұсынады - орындау уақыты 15 (он бес) минут.</w:t>
      </w:r>
    </w:p>
    <w:p>
      <w:pPr>
        <w:spacing w:after="0"/>
        <w:ind w:left="0"/>
        <w:jc w:val="both"/>
      </w:pPr>
      <w:r>
        <w:rPr>
          <w:rFonts w:ascii="Times New Roman"/>
          <w:b w:val="false"/>
          <w:i w:val="false"/>
          <w:color w:val="000000"/>
          <w:sz w:val="28"/>
        </w:rPr>
        <w:t>
      № 079/е нысаны бойынша анықтаманы беру кезінде:</w:t>
      </w:r>
    </w:p>
    <w:p>
      <w:pPr>
        <w:spacing w:after="0"/>
        <w:ind w:left="0"/>
        <w:jc w:val="both"/>
      </w:pPr>
      <w:r>
        <w:rPr>
          <w:rFonts w:ascii="Times New Roman"/>
          <w:b w:val="false"/>
          <w:i w:val="false"/>
          <w:color w:val="000000"/>
          <w:sz w:val="28"/>
        </w:rPr>
        <w:t xml:space="preserve">
      1) учаскелік дәрігер немесе жалпы практика дәрігері құжаттарды қабылдайды, "Тұрғындарды тіркеу регистрі" порталын тексеріп, денсаулық тобын көрсетеді, № 063/е формадан көшірме жасайды,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тіркелген) № 079/е нысандағы анықтаманы толтырып, өз қолын қойып, жеке мөрімен куәландырады, журналға тіркейді және қызмет беруші басшылығына жолдайды - орындау уақыты 15 (он бес) минут;</w:t>
      </w:r>
    </w:p>
    <w:p>
      <w:pPr>
        <w:spacing w:after="0"/>
        <w:ind w:left="0"/>
        <w:jc w:val="both"/>
      </w:pPr>
      <w:r>
        <w:rPr>
          <w:rFonts w:ascii="Times New Roman"/>
          <w:b w:val="false"/>
          <w:i w:val="false"/>
          <w:color w:val="000000"/>
          <w:sz w:val="28"/>
        </w:rPr>
        <w:t>
      2) қызмет беруші басшылығы учаскелік дәрігер немесе жалпы практика дәрігерінің қойылған қолын, жеке мөрін идентификация жасап, осыдан кейін қызметті беруші басшылығы қолы қойылған және қызметті берушінің мөрімен куәландырылған анықтаманы ұсынады - орындау уақыты 15 (он бес) минут.</w:t>
      </w:r>
    </w:p>
    <w:p>
      <w:pPr>
        <w:spacing w:after="0"/>
        <w:ind w:left="0"/>
        <w:jc w:val="both"/>
      </w:pPr>
      <w:r>
        <w:rPr>
          <w:rFonts w:ascii="Times New Roman"/>
          <w:b w:val="false"/>
          <w:i w:val="false"/>
          <w:color w:val="000000"/>
          <w:sz w:val="28"/>
        </w:rPr>
        <w:t>
      6. Мемлекеттік көрсетілетін қызметті көрсету бойынша рәсімнің (әрекеттің) нәтижесі мынадай рәсімді (әрекетті) орындауды бастау үшін негіз болады:</w:t>
      </w:r>
    </w:p>
    <w:p>
      <w:pPr>
        <w:spacing w:after="0"/>
        <w:ind w:left="0"/>
        <w:jc w:val="both"/>
      </w:pPr>
      <w:r>
        <w:rPr>
          <w:rFonts w:ascii="Times New Roman"/>
          <w:b w:val="false"/>
          <w:i w:val="false"/>
          <w:color w:val="000000"/>
          <w:sz w:val="28"/>
        </w:rPr>
        <w:t>
      № 035-2/е нысаны бойынша анықтаманы беру кезінде:</w:t>
      </w:r>
    </w:p>
    <w:p>
      <w:pPr>
        <w:spacing w:after="0"/>
        <w:ind w:left="0"/>
        <w:jc w:val="both"/>
      </w:pPr>
      <w:r>
        <w:rPr>
          <w:rFonts w:ascii="Times New Roman"/>
          <w:b w:val="false"/>
          <w:i w:val="false"/>
          <w:color w:val="000000"/>
          <w:sz w:val="28"/>
        </w:rPr>
        <w:t>
      1) учаскелік дәрігер немесе жалпы практика дәрігерінің анықтамаға қолын және жеке дәрігердің мөрімен куәландыруы;</w:t>
      </w:r>
    </w:p>
    <w:p>
      <w:pPr>
        <w:spacing w:after="0"/>
        <w:ind w:left="0"/>
        <w:jc w:val="both"/>
      </w:pPr>
      <w:r>
        <w:rPr>
          <w:rFonts w:ascii="Times New Roman"/>
          <w:b w:val="false"/>
          <w:i w:val="false"/>
          <w:color w:val="000000"/>
          <w:sz w:val="28"/>
        </w:rPr>
        <w:t>
      2) қызмет беруші басшылығының анықтамаға қолын қоюы, мөрімен куәландыруы.</w:t>
      </w:r>
    </w:p>
    <w:p>
      <w:pPr>
        <w:spacing w:after="0"/>
        <w:ind w:left="0"/>
        <w:jc w:val="both"/>
      </w:pPr>
      <w:r>
        <w:rPr>
          <w:rFonts w:ascii="Times New Roman"/>
          <w:b w:val="false"/>
          <w:i w:val="false"/>
          <w:color w:val="000000"/>
          <w:sz w:val="28"/>
        </w:rPr>
        <w:t>
      № 079/е нысаны бойынша анықтаманы беру кезінде:</w:t>
      </w:r>
    </w:p>
    <w:p>
      <w:pPr>
        <w:spacing w:after="0"/>
        <w:ind w:left="0"/>
        <w:jc w:val="both"/>
      </w:pPr>
      <w:r>
        <w:rPr>
          <w:rFonts w:ascii="Times New Roman"/>
          <w:b w:val="false"/>
          <w:i w:val="false"/>
          <w:color w:val="000000"/>
          <w:sz w:val="28"/>
        </w:rPr>
        <w:t>
      1) учаскелік дәрігер немесе жалпы практика дәрігерінің анықтамаға қолын және жеке дәрігердің мөрімен куәландыруы;</w:t>
      </w:r>
    </w:p>
    <w:p>
      <w:pPr>
        <w:spacing w:after="0"/>
        <w:ind w:left="0"/>
        <w:jc w:val="both"/>
      </w:pPr>
      <w:r>
        <w:rPr>
          <w:rFonts w:ascii="Times New Roman"/>
          <w:b w:val="false"/>
          <w:i w:val="false"/>
          <w:color w:val="000000"/>
          <w:sz w:val="28"/>
        </w:rPr>
        <w:t>
      2) қызмет беруші басшылығының анықтамаға қолын қоюы, мөрімен куәландыруы.</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көрсетілетін қызметті көрсету процесіне қатысатын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учаскелік дәрігер немесе жалпы практика дәрігері;</w:t>
      </w:r>
    </w:p>
    <w:p>
      <w:pPr>
        <w:spacing w:after="0"/>
        <w:ind w:left="0"/>
        <w:jc w:val="both"/>
      </w:pPr>
      <w:r>
        <w:rPr>
          <w:rFonts w:ascii="Times New Roman"/>
          <w:b w:val="false"/>
          <w:i w:val="false"/>
          <w:color w:val="000000"/>
          <w:sz w:val="28"/>
        </w:rPr>
        <w:t>
      2) қызметті беруші басшылығы.</w:t>
      </w:r>
    </w:p>
    <w:p>
      <w:pPr>
        <w:spacing w:after="0"/>
        <w:ind w:left="0"/>
        <w:jc w:val="both"/>
      </w:pPr>
      <w:r>
        <w:rPr>
          <w:rFonts w:ascii="Times New Roman"/>
          <w:b w:val="false"/>
          <w:i w:val="false"/>
          <w:color w:val="000000"/>
          <w:sz w:val="28"/>
        </w:rPr>
        <w:t>
      8. Қызмет берушінің құрылымдық бөлімшелері арасындағы рәсімдердің (әрекеттердің) дәйектілігін сипаттау:</w:t>
      </w:r>
    </w:p>
    <w:p>
      <w:pPr>
        <w:spacing w:after="0"/>
        <w:ind w:left="0"/>
        <w:jc w:val="both"/>
      </w:pPr>
      <w:r>
        <w:rPr>
          <w:rFonts w:ascii="Times New Roman"/>
          <w:b w:val="false"/>
          <w:i w:val="false"/>
          <w:color w:val="000000"/>
          <w:sz w:val="28"/>
        </w:rPr>
        <w:t>
      № 035-2/е нысаны бойынша анықтаманы беру кезінде:</w:t>
      </w:r>
    </w:p>
    <w:p>
      <w:pPr>
        <w:spacing w:after="0"/>
        <w:ind w:left="0"/>
        <w:jc w:val="both"/>
      </w:pPr>
      <w:r>
        <w:rPr>
          <w:rFonts w:ascii="Times New Roman"/>
          <w:b w:val="false"/>
          <w:i w:val="false"/>
          <w:color w:val="000000"/>
          <w:sz w:val="28"/>
        </w:rPr>
        <w:t>
      1) учаскелік дәрігер немесе жалпы практика дәрігері құжаттарды қабылдайды, "Тұрғындарды тіркеу регистрі", "Диспансерлік аурулардың электрондық регистрі" порталын тексеріп, стандарттың 1-қосымшасына сәйкес анықтаманы толтырып, анықтама қағазына өз қолын қойып, жеке мөрімен куәландырады, журналға тіркейді және қызмет беруші басшылығына жолдайды - орындау уақыты 15 (он бес) минут;</w:t>
      </w:r>
    </w:p>
    <w:p>
      <w:pPr>
        <w:spacing w:after="0"/>
        <w:ind w:left="0"/>
        <w:jc w:val="both"/>
      </w:pPr>
      <w:r>
        <w:rPr>
          <w:rFonts w:ascii="Times New Roman"/>
          <w:b w:val="false"/>
          <w:i w:val="false"/>
          <w:color w:val="000000"/>
          <w:sz w:val="28"/>
        </w:rPr>
        <w:t>
      2) қызмет беруші басшылығы учаскелік дәрігер немесе жалпы практика дәрігерінің қойылған қолын, жеке мөрін идентификация жасап, осыдан кейін қызметті беруші басшылығы қолы қойылған және қызметті берушінің мөрімен куәландырылған анықтаманы ұсынады - орындау уақыты 15 (он бес) минут.</w:t>
      </w:r>
    </w:p>
    <w:p>
      <w:pPr>
        <w:spacing w:after="0"/>
        <w:ind w:left="0"/>
        <w:jc w:val="both"/>
      </w:pPr>
      <w:r>
        <w:rPr>
          <w:rFonts w:ascii="Times New Roman"/>
          <w:b w:val="false"/>
          <w:i w:val="false"/>
          <w:color w:val="000000"/>
          <w:sz w:val="28"/>
        </w:rPr>
        <w:t>
      № 079/е нысаны бойынша анықтаманы беру кезінде:</w:t>
      </w:r>
    </w:p>
    <w:p>
      <w:pPr>
        <w:spacing w:after="0"/>
        <w:ind w:left="0"/>
        <w:jc w:val="both"/>
      </w:pPr>
      <w:r>
        <w:rPr>
          <w:rFonts w:ascii="Times New Roman"/>
          <w:b w:val="false"/>
          <w:i w:val="false"/>
          <w:color w:val="000000"/>
          <w:sz w:val="28"/>
        </w:rPr>
        <w:t>
      1) учаскелік дәрігер немесе жалпы практика дәрігері құжаттарды қабылдайды, "Тұрғындарды тіркеу регистрі" порталын тексеріп, денсаулық тобын көрсетеді, № 063/е формадан көшірме жасайды,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тіркелген) № 079/е нысандағы анықтаманы толтырып, өз қолын қойып, жеке мөрімен куәландырады, журналға тіркейді және қызмет беруші басшылығына жолдайды - орындау уақыты 15 (он бес) минут;</w:t>
      </w:r>
    </w:p>
    <w:p>
      <w:pPr>
        <w:spacing w:after="0"/>
        <w:ind w:left="0"/>
        <w:jc w:val="both"/>
      </w:pPr>
      <w:r>
        <w:rPr>
          <w:rFonts w:ascii="Times New Roman"/>
          <w:b w:val="false"/>
          <w:i w:val="false"/>
          <w:color w:val="000000"/>
          <w:sz w:val="28"/>
        </w:rPr>
        <w:t>
      2) қызмет беруші басшылығы учаскелік дәрігер немесе жалпы практика дәрігерінің қойылған қолын, мөрін идентификация жасап, осыдан кейін қызметті беруші басшылығы қолы қойылған және қызметті берушінің мөрімен куәландырылған анықтаманы ұсынады - орындау уақыты 15 (он бес)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http://almaty.gov.kz ресми сайтында және Алматы қаласыДенсаулық сақтау басқармасының http://almatyzdrav.kz. интернет-ресурсында орналастырылады. Мемлекеттік көрсетілетін қызметтер мәселелері жөніндегі бірыңғай байланыс-орталығы: 8-800-080-7777, 1414.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"Медициналық-санитарлық</w:t>
            </w:r>
            <w:r>
              <w:br/>
            </w:r>
            <w:r>
              <w:rPr>
                <w:rFonts w:ascii="Times New Roman"/>
                <w:b w:val="false"/>
                <w:i w:val="false"/>
                <w:color w:val="000000"/>
                <w:sz w:val="20"/>
              </w:rPr>
              <w:t>алғашқы көмек</w:t>
            </w:r>
            <w:r>
              <w:br/>
            </w:r>
            <w:r>
              <w:rPr>
                <w:rFonts w:ascii="Times New Roman"/>
                <w:b w:val="false"/>
                <w:i w:val="false"/>
                <w:color w:val="000000"/>
                <w:sz w:val="20"/>
              </w:rPr>
              <w:t>көрсететін медициналық</w:t>
            </w:r>
            <w:r>
              <w:br/>
            </w:r>
            <w:r>
              <w:rPr>
                <w:rFonts w:ascii="Times New Roman"/>
                <w:b w:val="false"/>
                <w:i w:val="false"/>
                <w:color w:val="000000"/>
                <w:sz w:val="20"/>
              </w:rPr>
              <w:t>ұйымынан анықтама</w:t>
            </w:r>
            <w:r>
              <w:br/>
            </w:r>
            <w:r>
              <w:rPr>
                <w:rFonts w:ascii="Times New Roman"/>
                <w:b w:val="false"/>
                <w:i w:val="false"/>
                <w:color w:val="000000"/>
                <w:sz w:val="20"/>
              </w:rPr>
              <w:t>беру" мемлекеттiк көрсетілетін</w:t>
            </w:r>
            <w:r>
              <w:br/>
            </w:r>
            <w:r>
              <w:rPr>
                <w:rFonts w:ascii="Times New Roman"/>
                <w:b w:val="false"/>
                <w:i w:val="false"/>
                <w:color w:val="000000"/>
                <w:sz w:val="20"/>
              </w:rPr>
              <w:t>қызмет регламентiне</w:t>
            </w:r>
            <w:r>
              <w:br/>
            </w:r>
            <w:r>
              <w:rPr>
                <w:rFonts w:ascii="Times New Roman"/>
                <w:b w:val="false"/>
                <w:i w:val="false"/>
                <w:color w:val="000000"/>
                <w:sz w:val="20"/>
              </w:rPr>
              <w:t>қосымша</w:t>
            </w:r>
          </w:p>
        </w:tc>
      </w:tr>
    </w:tbl>
    <w:bookmarkStart w:name="z63" w:id="56"/>
    <w:p>
      <w:pPr>
        <w:spacing w:after="0"/>
        <w:ind w:left="0"/>
        <w:jc w:val="left"/>
      </w:pPr>
      <w:r>
        <w:rPr>
          <w:rFonts w:ascii="Times New Roman"/>
          <w:b/>
          <w:i w:val="false"/>
          <w:color w:val="000000"/>
        </w:rPr>
        <w:t xml:space="preserve"> "Медициналық-санитарлық алғашқы көмек көрсететін</w:t>
      </w:r>
      <w:r>
        <w:br/>
      </w:r>
      <w:r>
        <w:rPr>
          <w:rFonts w:ascii="Times New Roman"/>
          <w:b/>
          <w:i w:val="false"/>
          <w:color w:val="000000"/>
        </w:rPr>
        <w:t>медициналық ұйымынан анықтама беру" мемлекеттік</w:t>
      </w:r>
      <w:r>
        <w:br/>
      </w:r>
      <w:r>
        <w:rPr>
          <w:rFonts w:ascii="Times New Roman"/>
          <w:b/>
          <w:i w:val="false"/>
          <w:color w:val="000000"/>
        </w:rPr>
        <w:t>көрсетілетін қызмет көрсетудің бизнес-процестерінің</w:t>
      </w:r>
      <w:r>
        <w:br/>
      </w:r>
      <w:r>
        <w:rPr>
          <w:rFonts w:ascii="Times New Roman"/>
          <w:b/>
          <w:i w:val="false"/>
          <w:color w:val="000000"/>
        </w:rPr>
        <w:t>анықтамалығы А. № 035-2/у нысаны бойынша анықтаманы беру кезінде</w:t>
      </w:r>
    </w:p>
    <w:bookmarkEnd w:id="56"/>
    <w:p>
      <w:pPr>
        <w:spacing w:after="0"/>
        <w:ind w:left="0"/>
        <w:jc w:val="left"/>
      </w:pPr>
      <w:r>
        <w:br/>
      </w:r>
    </w:p>
    <w:p>
      <w:pPr>
        <w:spacing w:after="0"/>
        <w:ind w:left="0"/>
        <w:jc w:val="both"/>
      </w:pPr>
      <w:r>
        <w:drawing>
          <wp:inline distT="0" distB="0" distL="0" distR="0">
            <wp:extent cx="6769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691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7"/>
    <w:p>
      <w:pPr>
        <w:spacing w:after="0"/>
        <w:ind w:left="0"/>
        <w:jc w:val="left"/>
      </w:pPr>
      <w:r>
        <w:rPr>
          <w:rFonts w:ascii="Times New Roman"/>
          <w:b/>
          <w:i w:val="false"/>
          <w:color w:val="000000"/>
        </w:rPr>
        <w:t xml:space="preserve"> "Медициналық-санитарлық алғашқы көмек көрсететін медициналық ұйымынан</w:t>
      </w:r>
      <w:r>
        <w:br/>
      </w:r>
      <w:r>
        <w:rPr>
          <w:rFonts w:ascii="Times New Roman"/>
          <w:b/>
          <w:i w:val="false"/>
          <w:color w:val="000000"/>
        </w:rPr>
        <w:t>анықтама беру" мемлекеттік көрсетілетін қызмет көрсетудің бизнес-процестерінің</w:t>
      </w:r>
      <w:r>
        <w:br/>
      </w:r>
      <w:r>
        <w:rPr>
          <w:rFonts w:ascii="Times New Roman"/>
          <w:b/>
          <w:i w:val="false"/>
          <w:color w:val="000000"/>
        </w:rPr>
        <w:t>анықтамалығы Б. № 079/е нысаны бойынша анықтаманы беру кезінде</w:t>
      </w:r>
    </w:p>
    <w:bookmarkEnd w:id="57"/>
    <w:p>
      <w:pPr>
        <w:spacing w:after="0"/>
        <w:ind w:left="0"/>
        <w:jc w:val="left"/>
      </w:pPr>
      <w:r>
        <w:br/>
      </w:r>
    </w:p>
    <w:p>
      <w:pPr>
        <w:spacing w:after="0"/>
        <w:ind w:left="0"/>
        <w:jc w:val="both"/>
      </w:pPr>
      <w:r>
        <w:drawing>
          <wp:inline distT="0" distB="0" distL="0" distR="0">
            <wp:extent cx="65913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913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 бекітілген</w:t>
            </w:r>
          </w:p>
        </w:tc>
      </w:tr>
    </w:tbl>
    <w:bookmarkStart w:name="z18" w:id="58"/>
    <w:p>
      <w:pPr>
        <w:spacing w:after="0"/>
        <w:ind w:left="0"/>
        <w:jc w:val="left"/>
      </w:pPr>
      <w:r>
        <w:rPr>
          <w:rFonts w:ascii="Times New Roman"/>
          <w:b/>
          <w:i w:val="false"/>
          <w:color w:val="000000"/>
        </w:rPr>
        <w:t xml:space="preserve"> "Транспланттау мақсатында азаматтан қайтыс болғаннан кейін оның</w:t>
      </w:r>
      <w:r>
        <w:br/>
      </w:r>
      <w:r>
        <w:rPr>
          <w:rFonts w:ascii="Times New Roman"/>
          <w:b/>
          <w:i w:val="false"/>
          <w:color w:val="000000"/>
        </w:rPr>
        <w:t>тіндерін және (немесе) ағзаларын (ағзалардың бөліктерін) алу мүмкіндігі</w:t>
      </w:r>
      <w:r>
        <w:br/>
      </w:r>
      <w:r>
        <w:rPr>
          <w:rFonts w:ascii="Times New Roman"/>
          <w:b/>
          <w:i w:val="false"/>
          <w:color w:val="000000"/>
        </w:rPr>
        <w:t>туралы көзі тірісінде еркін көңіл білдіруіне келісім беру немесе қайтарып</w:t>
      </w:r>
      <w:r>
        <w:br/>
      </w:r>
      <w:r>
        <w:rPr>
          <w:rFonts w:ascii="Times New Roman"/>
          <w:b/>
          <w:i w:val="false"/>
          <w:color w:val="000000"/>
        </w:rPr>
        <w:t>алуды тіркеу" мемлекеттік көрсетілетін қызмет регламенті</w:t>
      </w:r>
    </w:p>
    <w:bookmarkEnd w:id="58"/>
    <w:p>
      <w:pPr>
        <w:spacing w:after="0"/>
        <w:ind w:left="0"/>
        <w:jc w:val="both"/>
      </w:pPr>
      <w:r>
        <w:rPr>
          <w:rFonts w:ascii="Times New Roman"/>
          <w:b w:val="false"/>
          <w:i w:val="false"/>
          <w:color w:val="ff0000"/>
          <w:sz w:val="28"/>
        </w:rPr>
        <w:t xml:space="preserve">
      Ескерту. Қаулы регламентпен толықтырылды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bookmarkStart w:name="z73" w:id="59"/>
    <w:p>
      <w:pPr>
        <w:spacing w:after="0"/>
        <w:ind w:left="0"/>
        <w:jc w:val="left"/>
      </w:pPr>
      <w:r>
        <w:rPr>
          <w:rFonts w:ascii="Times New Roman"/>
          <w:b/>
          <w:i w:val="false"/>
          <w:color w:val="000000"/>
        </w:rPr>
        <w:t xml:space="preserve"> 1. Жалпы ережелер</w:t>
      </w:r>
    </w:p>
    <w:bookmarkEnd w:id="59"/>
    <w:p>
      <w:pPr>
        <w:spacing w:after="0"/>
        <w:ind w:left="0"/>
        <w:jc w:val="both"/>
      </w:pPr>
      <w:r>
        <w:rPr>
          <w:rFonts w:ascii="Times New Roman"/>
          <w:b w:val="false"/>
          <w:i w:val="false"/>
          <w:color w:val="000000"/>
          <w:sz w:val="28"/>
        </w:rPr>
        <w:t xml:space="preserve">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бұйрығымен (нормативтік құқықтық актілерді мемлекеттік тіркеу тізілімінде № 11304 болып тіркелді) бекiтiлген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әрi - стандарт) сәйкес медициналық-санитариялық алғашқы көмек көрсететін Алматы қаласының медициналық ұйымдары (бұдан әрі – көрсетілетін қызметті беруші) көрсетеді.</w:t>
      </w:r>
    </w:p>
    <w:p>
      <w:pPr>
        <w:spacing w:after="0"/>
        <w:ind w:left="0"/>
        <w:jc w:val="both"/>
      </w:pPr>
      <w:r>
        <w:rPr>
          <w:rFonts w:ascii="Times New Roman"/>
          <w:b w:val="false"/>
          <w:i w:val="false"/>
          <w:color w:val="000000"/>
          <w:sz w:val="28"/>
        </w:rPr>
        <w:t>
      Мемлекеттік қызметті көрсетуге өтінішті қабылдау және нәтижесін беру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көрсетілетін қызметтің нысаны: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xml:space="preserve">
      1) осы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осы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p>
      <w:pPr>
        <w:spacing w:after="0"/>
        <w:ind w:left="0"/>
        <w:jc w:val="both"/>
      </w:pPr>
      <w:r>
        <w:rPr>
          <w:rFonts w:ascii="Times New Roman"/>
          <w:b w:val="false"/>
          <w:i w:val="false"/>
          <w:color w:val="000000"/>
          <w:sz w:val="28"/>
        </w:rPr>
        <w:t xml:space="preserve">
      2) осы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Start w:name="z20" w:id="6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алушының құжаттары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xml:space="preserve">
      1) дәрігер көрсетілетін қызметті алушының жеке куәлігінің деректері бойынша сәйкестендіру жүргізеді, осы көрсетілетін қызметті берушіге тіркеуінің болуын тексереді.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өтінішті толтырады –орындалу ұзақтығы 15 (он бес) минут;</w:t>
      </w:r>
    </w:p>
    <w:p>
      <w:pPr>
        <w:spacing w:after="0"/>
        <w:ind w:left="0"/>
        <w:jc w:val="both"/>
      </w:pPr>
      <w:r>
        <w:rPr>
          <w:rFonts w:ascii="Times New Roman"/>
          <w:b w:val="false"/>
          <w:i w:val="false"/>
          <w:color w:val="000000"/>
          <w:sz w:val="28"/>
        </w:rPr>
        <w:t>
      2) дәрігер транспланттау мақсатында қайтыс болғаннан кейін тіндерді (тіннің бөліктерін) және (немесе) ағзаларды (ағзалардың бөліктерін) алу мүмкіндігі туралы көзі тірісінде еркін көңіл білдіруін келісім беру немесе қайтарып алуды тіркеу журналына жазады – орындалу ұзақтығы 15 (он бес) минут;</w:t>
      </w:r>
    </w:p>
    <w:p>
      <w:pPr>
        <w:spacing w:after="0"/>
        <w:ind w:left="0"/>
        <w:jc w:val="both"/>
      </w:pPr>
      <w:r>
        <w:rPr>
          <w:rFonts w:ascii="Times New Roman"/>
          <w:b w:val="false"/>
          <w:i w:val="false"/>
          <w:color w:val="000000"/>
          <w:sz w:val="28"/>
        </w:rPr>
        <w:t xml:space="preserve">
      3) дәрігер көрсетілетін қызметті алушыға медициналық тексеру жүргізіп,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анықтама дайындайды – орындалу ұзақтығы 2 (екі) жұмыс күні.</w:t>
      </w:r>
    </w:p>
    <w:p>
      <w:pPr>
        <w:spacing w:after="0"/>
        <w:ind w:left="0"/>
        <w:jc w:val="both"/>
      </w:pPr>
      <w:r>
        <w:rPr>
          <w:rFonts w:ascii="Times New Roman"/>
          <w:b w:val="false"/>
          <w:i w:val="false"/>
          <w:color w:val="000000"/>
          <w:sz w:val="28"/>
        </w:rPr>
        <w:t xml:space="preserve">
      Қарсы айғақтары болған жағдайда (туберкулез, АИТВ/ЖИТС, В және С гепатиттері, психикалық және мінез-құлықтық бұзушылықтар, ішімдікке және (немесе) есірткіге тәуелділік, жыныстық жолмен жұғатын инфекциялар) транспланттау жүргізу үшін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4) көрсетілетін қызмет берушінің басшылығы анықтамаға қол қояды және көрсетілетін қызметті берушінің мөрін қояды – орындалу ұзақтығы 3 (үш) сағат;</w:t>
      </w:r>
    </w:p>
    <w:p>
      <w:pPr>
        <w:spacing w:after="0"/>
        <w:ind w:left="0"/>
        <w:jc w:val="both"/>
      </w:pPr>
      <w:r>
        <w:rPr>
          <w:rFonts w:ascii="Times New Roman"/>
          <w:b w:val="false"/>
          <w:i w:val="false"/>
          <w:color w:val="000000"/>
          <w:sz w:val="28"/>
        </w:rPr>
        <w:t>
      5) дәрігер мемлекеттік көрсетілетін қызметтің нәтижесін көрсетілетін қызметті алушыға береді – орындалу ұзақтығы 5 (бес) минут.</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дәрігердің көрсетілетін қызметті алушының деректерін транспланттау мақсатында қайтыс болғаннан кейін тіндерді (тіннің бөліктерін) және (немесе) ағзаларды (ағзалардың бөліктерін) алу мүмкіндігі туралы көзі тірісінде еркін көңіл білдіруін келісім беру немесе қайтарып алуды тіркеу журналына тіркеуі;</w:t>
      </w:r>
    </w:p>
    <w:p>
      <w:pPr>
        <w:spacing w:after="0"/>
        <w:ind w:left="0"/>
        <w:jc w:val="both"/>
      </w:pPr>
      <w:r>
        <w:rPr>
          <w:rFonts w:ascii="Times New Roman"/>
          <w:b w:val="false"/>
          <w:i w:val="false"/>
          <w:color w:val="000000"/>
          <w:sz w:val="28"/>
        </w:rPr>
        <w:t>
      3) көрсетілетін қызмет беруші басшылығының анықтамаға қол қоюы және көрсетілетін қызметті берушінің мөрін қоюы;</w:t>
      </w:r>
    </w:p>
    <w:p>
      <w:pPr>
        <w:spacing w:after="0"/>
        <w:ind w:left="0"/>
        <w:jc w:val="both"/>
      </w:pPr>
      <w:r>
        <w:rPr>
          <w:rFonts w:ascii="Times New Roman"/>
          <w:b w:val="false"/>
          <w:i w:val="false"/>
          <w:color w:val="000000"/>
          <w:sz w:val="28"/>
        </w:rPr>
        <w:t>
      4) дәрігердің көрсетілетін қызметті алушыға анықтаманы беруі.</w:t>
      </w:r>
    </w:p>
    <w:p>
      <w:pPr>
        <w:spacing w:after="0"/>
        <w:ind w:left="0"/>
        <w:jc w:val="both"/>
      </w:pPr>
      <w:r>
        <w:rPr>
          <w:rFonts w:ascii="Times New Roman"/>
          <w:b/>
          <w:i w:val="false"/>
          <w:color w:val="000000"/>
          <w:sz w:val="28"/>
        </w:rPr>
        <w:t>3. Мемлекеттік қызмет көрсету процесінде көрсетілетін қызмет берушінің</w:t>
      </w:r>
      <w:r>
        <w:br/>
      </w:r>
      <w:r>
        <w:rPr>
          <w:rFonts w:ascii="Times New Roman"/>
          <w:b/>
          <w:i w:val="false"/>
          <w:color w:val="000000"/>
          <w:sz w:val="28"/>
        </w:rPr>
        <w:t>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дәрігер;</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xml:space="preserve">
      1) дәрігер көрсетілетін қызметті алушының жеке куәлігінің деректері бойынша сәйкестендіру жүргізеді, осы көрсетілетін қызметті берушіге тіркеуінің болуын тексереді.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өтінішті толтырады – орындалу ұзақтығы 15 (он бес) минут;</w:t>
      </w:r>
    </w:p>
    <w:p>
      <w:pPr>
        <w:spacing w:after="0"/>
        <w:ind w:left="0"/>
        <w:jc w:val="both"/>
      </w:pPr>
      <w:r>
        <w:rPr>
          <w:rFonts w:ascii="Times New Roman"/>
          <w:b w:val="false"/>
          <w:i w:val="false"/>
          <w:color w:val="000000"/>
          <w:sz w:val="28"/>
        </w:rPr>
        <w:t>
      2) дәрігер транспланттау мақсатында қайтыс болғаннан кейін тіндерді (тіннің бөліктерін) және (немесе) ағзаларды (ағзалардың бөліктерін) алу мүмкіндігі туралы көзі тірісінде еркін көңіл білдіруін келісім беру немесе қайтарып алуды тіркеу журналына жазады – орындалу ұзақтығы 15 (он бес) минут;</w:t>
      </w:r>
    </w:p>
    <w:p>
      <w:pPr>
        <w:spacing w:after="0"/>
        <w:ind w:left="0"/>
        <w:jc w:val="both"/>
      </w:pPr>
      <w:r>
        <w:rPr>
          <w:rFonts w:ascii="Times New Roman"/>
          <w:b w:val="false"/>
          <w:i w:val="false"/>
          <w:color w:val="000000"/>
          <w:sz w:val="28"/>
        </w:rPr>
        <w:t xml:space="preserve">
      3) дәрігер көрсетілетін қызметті алушыға медициналық тексеру жүргізеді,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анықтаманы дайындайды – орындалу ұзақтығы 2 (екі) жұмыс күні.</w:t>
      </w:r>
    </w:p>
    <w:p>
      <w:pPr>
        <w:spacing w:after="0"/>
        <w:ind w:left="0"/>
        <w:jc w:val="both"/>
      </w:pPr>
      <w:r>
        <w:rPr>
          <w:rFonts w:ascii="Times New Roman"/>
          <w:b w:val="false"/>
          <w:i w:val="false"/>
          <w:color w:val="000000"/>
          <w:sz w:val="28"/>
        </w:rPr>
        <w:t xml:space="preserve">
      Қарсы айғақтары болған жағдайда (туберкулез, АИТВ/ЖИТС, В және С гепатиттері, психикалық және мінез-құлықтық бұзушылықтар, ішімдікке және (немесе) есірткіге тәуелділік, жыныстық жолмен жұғатын инфекциялар) транспланттау жүргізу үшін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4) көрсетілетін қызмет берушінің басшылығы анықтамаға қол қояды және көрсетілетін қызметті берушінің мөрін қояды – орындалу ұзақтығы 3 (үш) сағат;</w:t>
      </w:r>
    </w:p>
    <w:p>
      <w:pPr>
        <w:spacing w:after="0"/>
        <w:ind w:left="0"/>
        <w:jc w:val="both"/>
      </w:pPr>
      <w:r>
        <w:rPr>
          <w:rFonts w:ascii="Times New Roman"/>
          <w:b w:val="false"/>
          <w:i w:val="false"/>
          <w:color w:val="000000"/>
          <w:sz w:val="28"/>
        </w:rPr>
        <w:t>
      5) дәрігер мемлекеттік көрсетілетін қызметтің нәтижесін көрсетілетін қызметті алушыға береді – орындалу ұзақтығы 5 (бес) минут.</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Алматы қаласы әкімдігінің http:// www.almaty.gov.kz ресми сайтында және "Алматы қаласы Денсаулық сақтау басқармасы" коммуналдық мемлекеттік мекемесінің http://www.almatyzdrav.kz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w:t>
            </w:r>
            <w:r>
              <w:br/>
            </w:r>
            <w:r>
              <w:rPr>
                <w:rFonts w:ascii="Times New Roman"/>
                <w:b w:val="false"/>
                <w:i w:val="false"/>
                <w:color w:val="000000"/>
                <w:sz w:val="20"/>
              </w:rPr>
              <w:t>азаматтан қайтыс болғаннан</w:t>
            </w:r>
            <w:r>
              <w:br/>
            </w:r>
            <w:r>
              <w:rPr>
                <w:rFonts w:ascii="Times New Roman"/>
                <w:b w:val="false"/>
                <w:i w:val="false"/>
                <w:color w:val="000000"/>
                <w:sz w:val="20"/>
              </w:rPr>
              <w:t>кейін оның тіндерін және</w:t>
            </w:r>
            <w:r>
              <w:br/>
            </w:r>
            <w:r>
              <w:rPr>
                <w:rFonts w:ascii="Times New Roman"/>
                <w:b w:val="false"/>
                <w:i w:val="false"/>
                <w:color w:val="000000"/>
                <w:sz w:val="20"/>
              </w:rPr>
              <w:t>(немесе) ағзаларын (ағзалардың</w:t>
            </w:r>
            <w:r>
              <w:br/>
            </w:r>
            <w:r>
              <w:rPr>
                <w:rFonts w:ascii="Times New Roman"/>
                <w:b w:val="false"/>
                <w:i w:val="false"/>
                <w:color w:val="000000"/>
                <w:sz w:val="20"/>
              </w:rPr>
              <w:t>бөліктерін) алу мүмкіндігі</w:t>
            </w:r>
            <w:r>
              <w:br/>
            </w:r>
            <w:r>
              <w:rPr>
                <w:rFonts w:ascii="Times New Roman"/>
                <w:b w:val="false"/>
                <w:i w:val="false"/>
                <w:color w:val="000000"/>
                <w:sz w:val="20"/>
              </w:rPr>
              <w:t>туралы көзі тірісінде еркін көңіл</w:t>
            </w:r>
            <w:r>
              <w:br/>
            </w:r>
            <w:r>
              <w:rPr>
                <w:rFonts w:ascii="Times New Roman"/>
                <w:b w:val="false"/>
                <w:i w:val="false"/>
                <w:color w:val="000000"/>
                <w:sz w:val="20"/>
              </w:rPr>
              <w:t>білдіруіне келісім беру немесе</w:t>
            </w:r>
            <w:r>
              <w:br/>
            </w:r>
            <w:r>
              <w:rPr>
                <w:rFonts w:ascii="Times New Roman"/>
                <w:b w:val="false"/>
                <w:i w:val="false"/>
                <w:color w:val="000000"/>
                <w:sz w:val="20"/>
              </w:rPr>
              <w:t>қайтарып алуды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"Транспланттау мақсатында азаматтан қайтыс болғаннан кейін тіндерін және</w:t>
      </w:r>
      <w:r>
        <w:br/>
      </w:r>
      <w:r>
        <w:rPr>
          <w:rFonts w:ascii="Times New Roman"/>
          <w:b/>
          <w:i w:val="false"/>
          <w:color w:val="000000"/>
        </w:rPr>
        <w:t>(немесе) ағзаларды (ағзалардың бөліктерін) алу мүмкіндігі туралы көзі тірісінде</w:t>
      </w:r>
      <w:r>
        <w:br/>
      </w:r>
      <w:r>
        <w:rPr>
          <w:rFonts w:ascii="Times New Roman"/>
          <w:b/>
          <w:i w:val="false"/>
          <w:color w:val="000000"/>
        </w:rPr>
        <w:t>еркін көңіл білдіруіне келісім беру немесе қайтарып алуды тіркеу" мемлекеттік</w:t>
      </w:r>
      <w:r>
        <w:br/>
      </w:r>
      <w:r>
        <w:rPr>
          <w:rFonts w:ascii="Times New Roman"/>
          <w:b/>
          <w:i w:val="false"/>
          <w:color w:val="000000"/>
        </w:rPr>
        <w:t xml:space="preserve">қызмет көрсетудің бизнес-процестерінің анықтамалығы  </w:t>
      </w:r>
    </w:p>
    <w:p>
      <w:pPr>
        <w:spacing w:after="0"/>
        <w:ind w:left="0"/>
        <w:jc w:val="both"/>
      </w:pPr>
      <w:r>
        <w:drawing>
          <wp:inline distT="0" distB="0" distL="0" distR="0">
            <wp:extent cx="7124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247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18 қарашадағы</w:t>
            </w:r>
            <w:r>
              <w:br/>
            </w:r>
            <w:r>
              <w:rPr>
                <w:rFonts w:ascii="Times New Roman"/>
                <w:b w:val="false"/>
                <w:i w:val="false"/>
                <w:color w:val="000000"/>
                <w:sz w:val="20"/>
              </w:rPr>
              <w:t>№ 4/637 қаулысымен бекітілген</w:t>
            </w:r>
          </w:p>
        </w:tc>
      </w:tr>
    </w:tbl>
    <w:bookmarkStart w:name="z24" w:id="61"/>
    <w:p>
      <w:pPr>
        <w:spacing w:after="0"/>
        <w:ind w:left="0"/>
        <w:jc w:val="left"/>
      </w:pPr>
      <w:r>
        <w:rPr>
          <w:rFonts w:ascii="Times New Roman"/>
          <w:b/>
          <w:i w:val="false"/>
          <w:color w:val="000000"/>
        </w:rPr>
        <w:t xml:space="preserve"> "Тегін медициналық көмектің кепілдік берілген көлемін көрсету жөніндегі</w:t>
      </w:r>
      <w:r>
        <w:br/>
      </w:r>
      <w:r>
        <w:rPr>
          <w:rFonts w:ascii="Times New Roman"/>
          <w:b/>
          <w:i w:val="false"/>
          <w:color w:val="000000"/>
        </w:rPr>
        <w:t>әлеуетті қызметтер берушінің қойылатын талаптарға сәйкестігін</w:t>
      </w:r>
      <w:r>
        <w:br/>
      </w:r>
      <w:r>
        <w:rPr>
          <w:rFonts w:ascii="Times New Roman"/>
          <w:b/>
          <w:i w:val="false"/>
          <w:color w:val="000000"/>
        </w:rPr>
        <w:t>(сәйкес келмейтінін) анықтау" мемлекеттік көрсетілетін қызмет регламенті</w:t>
      </w:r>
    </w:p>
    <w:bookmarkEnd w:id="61"/>
    <w:p>
      <w:pPr>
        <w:spacing w:after="0"/>
        <w:ind w:left="0"/>
        <w:jc w:val="both"/>
      </w:pPr>
      <w:r>
        <w:rPr>
          <w:rFonts w:ascii="Times New Roman"/>
          <w:b w:val="false"/>
          <w:i w:val="false"/>
          <w:color w:val="ff0000"/>
          <w:sz w:val="28"/>
        </w:rPr>
        <w:t xml:space="preserve">
      Ескерту. Қаулы регламентпен толықтырылды - Алматы қаласы әкімдігінің 15.08.2016 № 3/388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кейіе күнтізбелік он күн өткен соң қолданысқа енгізіледі).</w:t>
      </w:r>
    </w:p>
    <w:bookmarkStart w:name="z71" w:id="62"/>
    <w:p>
      <w:pPr>
        <w:spacing w:after="0"/>
        <w:ind w:left="0"/>
        <w:jc w:val="left"/>
      </w:pPr>
      <w:r>
        <w:rPr>
          <w:rFonts w:ascii="Times New Roman"/>
          <w:b/>
          <w:i w:val="false"/>
          <w:color w:val="000000"/>
        </w:rPr>
        <w:t xml:space="preserve"> 1. Жалпы ережелер</w:t>
      </w:r>
    </w:p>
    <w:bookmarkEnd w:id="62"/>
    <w:p>
      <w:pPr>
        <w:spacing w:after="0"/>
        <w:ind w:left="0"/>
        <w:jc w:val="both"/>
      </w:pPr>
      <w:r>
        <w:rPr>
          <w:rFonts w:ascii="Times New Roman"/>
          <w:b w:val="false"/>
          <w:i w:val="false"/>
          <w:color w:val="000000"/>
          <w:sz w:val="28"/>
        </w:rPr>
        <w:t xml:space="preserve">
      1. "Тегін медициналық көмектің кепілдік берілген көлемін көрсету жөніндегі әлеуетті қызметтер берушінің қойылатын талаптарға сәйкестігін (сәйкес келмейтінін) анықтау" мемлекеттік көрсетілетін қызметті (бұдан әрі – мемлекеттік көрсетілетін қызмет) Қазақстан Республикасы Денсаулық сақтау және әлеуметтік даму министрінің 2015 жылғы 28 сәуірдегі № 294 бұйрығымен бекiтiлген, нормативтік құқықтық актілерді мемлекеттік тіркеу Тізілімінде № 11356 болып тіркелген "Тегін медициналық көмектің кепілдік берілген көлемін көрсету жөніндегі әлеуетті қызметтер берушінің қойылатын талаптарға сәйкестігін (сәйкес келмейтінін) анықтау"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әрi - Стандарт) сәйкес Алматы қаласы Денсаулық сақтау басқармасы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ұсыну нысаны: қағаз түрінде.</w:t>
      </w:r>
    </w:p>
    <w:p>
      <w:pPr>
        <w:spacing w:after="0"/>
        <w:ind w:left="0"/>
        <w:jc w:val="both"/>
      </w:pPr>
      <w:r>
        <w:rPr>
          <w:rFonts w:ascii="Times New Roman"/>
          <w:b w:val="false"/>
          <w:i w:val="false"/>
          <w:color w:val="000000"/>
          <w:sz w:val="28"/>
        </w:rPr>
        <w:t>
      3. Мемлекеттік қызмет көрсету нәтижесі:</w:t>
      </w:r>
    </w:p>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нысандағы Қазақстан Республикасының азаматтары мен ораламандарды медициналық-санитариялық алғашқы көмек (бұдан әрі - МСАК) көрсететін денсаулық сақтау субъектілеріне еркін тіркеу науқанына қатысу үшін әлеуетті қызметтер берушіге қойылатын талаптарға сәйкестігі (сәйкес келмейтіні) туралы хаттамадан үзінді көшірме;</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тегін медициналық көмектің кепілдік берілген көлемі жөніндегі қызметтерді (бұдан әрі - ТМККК) беру үшін әлеуетті қызметтер берушіге қойылатын талаптарға сәйкестігі (сәйкес келмейтіні) туралы хаттамадан үзінді көшірме.</w:t>
      </w:r>
    </w:p>
    <w:p>
      <w:pPr>
        <w:spacing w:after="0"/>
        <w:ind w:left="0"/>
        <w:jc w:val="both"/>
      </w:pPr>
      <w:r>
        <w:rPr>
          <w:rFonts w:ascii="Times New Roman"/>
          <w:b w:val="false"/>
          <w:i w:val="false"/>
          <w:color w:val="000000"/>
          <w:sz w:val="28"/>
        </w:rPr>
        <w:t>
      Мемлекеттік көрсетілетін қызметтің нысаны: қағаз түрінде.</w:t>
      </w:r>
    </w:p>
    <w:bookmarkStart w:name="z26" w:id="6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өтінішті немесе электрондық өтінімді, сондай-ақ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басқа да құжаттарды ұсынуы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тікелей көрсетілетін қызметті берушіге жүгінген кезде ТМККК жөніндегі қызмет берушілерді таңдау жөніндегі комиссияның (бұдан әрі – комиссия) хатшысы қабылдау жүргізіп, өтінімдерді тіркеу журналында көрсетілетін қызметті алушының ТМККК жөніндегі қызмет берушілерді таңдау рәсіміне қатысуына білдірген өтінімін (бұдан әрі – өтінім) тіркейді және өтінімдердің көшірмесін алуына белгі қояды – орындалуы ұзықтығы 20 (жиырма) минут.</w:t>
      </w:r>
    </w:p>
    <w:p>
      <w:pPr>
        <w:spacing w:after="0"/>
        <w:ind w:left="0"/>
        <w:jc w:val="both"/>
      </w:pPr>
      <w:r>
        <w:rPr>
          <w:rFonts w:ascii="Times New Roman"/>
          <w:b w:val="false"/>
          <w:i w:val="false"/>
          <w:color w:val="000000"/>
          <w:sz w:val="28"/>
        </w:rPr>
        <w:t>
      Мемлекеттік корпорацияға жүгінген кезде Мемлекеттік корпорацияның қызметкері қабылдау жүргізеді және көрсетілетін қызметті алушының өтінімін тіркейді. Қабылдануының растауы қолхат болып табылады, оның Мемлекеттік корпорация филиалының құжаттарды қабылдаған күні және мемлекеттік көрсетілетін қызметті көрсету нәтижесін берудің болжанған күні белгіленген көшірмесі көрсетілетін қызметті алушыға беріледі – орындалу ұзақтығы 20 (жиырма) минут.</w:t>
      </w:r>
    </w:p>
    <w:p>
      <w:pPr>
        <w:spacing w:after="0"/>
        <w:ind w:left="0"/>
        <w:jc w:val="both"/>
      </w:pPr>
      <w:r>
        <w:rPr>
          <w:rFonts w:ascii="Times New Roman"/>
          <w:b w:val="false"/>
          <w:i w:val="false"/>
          <w:color w:val="000000"/>
          <w:sz w:val="28"/>
        </w:rPr>
        <w:t>
      Мемлекеттік корпорацияның қызметкері комиссия хатшысына өтінімді және оған қоса берілген құжаттарды жолдайды – орындалу ұзақтығы 1 (бір) күн.</w:t>
      </w:r>
    </w:p>
    <w:p>
      <w:pPr>
        <w:spacing w:after="0"/>
        <w:ind w:left="0"/>
        <w:jc w:val="both"/>
      </w:pPr>
      <w:r>
        <w:rPr>
          <w:rFonts w:ascii="Times New Roman"/>
          <w:b w:val="false"/>
          <w:i w:val="false"/>
          <w:color w:val="000000"/>
          <w:sz w:val="28"/>
        </w:rPr>
        <w:t>
      Комиссия хатшысы өтінімдерді тіркеу журналында көрсетілетін қызметті алушының өтінімін тіркейді – орындалу ұзақтығы 20 (жиырма) минут;</w:t>
      </w:r>
    </w:p>
    <w:p>
      <w:pPr>
        <w:spacing w:after="0"/>
        <w:ind w:left="0"/>
        <w:jc w:val="both"/>
      </w:pPr>
      <w:r>
        <w:rPr>
          <w:rFonts w:ascii="Times New Roman"/>
          <w:b w:val="false"/>
          <w:i w:val="false"/>
          <w:color w:val="000000"/>
          <w:sz w:val="28"/>
        </w:rPr>
        <w:t>
      2) комиссия хатшысы көрсетілетін қызметті алушының өтінімімен бірге қоса берілген құжаттарды комиссияға ұсынады – орындалу ұзақтығы 10 (он) минут;</w:t>
      </w:r>
    </w:p>
    <w:p>
      <w:pPr>
        <w:spacing w:after="0"/>
        <w:ind w:left="0"/>
        <w:jc w:val="both"/>
      </w:pPr>
      <w:r>
        <w:rPr>
          <w:rFonts w:ascii="Times New Roman"/>
          <w:b w:val="false"/>
          <w:i w:val="false"/>
          <w:color w:val="000000"/>
          <w:sz w:val="28"/>
        </w:rPr>
        <w:t>
      3) комиссия көрсетілетін қызметті алушының өтінімін мыналар бойынша қарайды:</w:t>
      </w:r>
    </w:p>
    <w:p>
      <w:pPr>
        <w:spacing w:after="0"/>
        <w:ind w:left="0"/>
        <w:jc w:val="both"/>
      </w:pPr>
      <w:r>
        <w:rPr>
          <w:rFonts w:ascii="Times New Roman"/>
          <w:b w:val="false"/>
          <w:i w:val="false"/>
          <w:color w:val="000000"/>
          <w:sz w:val="28"/>
        </w:rPr>
        <w:t>
      толық болуы және дұрыс ресімделуі;</w:t>
      </w:r>
    </w:p>
    <w:p>
      <w:pPr>
        <w:spacing w:after="0"/>
        <w:ind w:left="0"/>
        <w:jc w:val="both"/>
      </w:pPr>
      <w:r>
        <w:rPr>
          <w:rFonts w:ascii="Times New Roman"/>
          <w:b w:val="false"/>
          <w:i w:val="false"/>
          <w:color w:val="000000"/>
          <w:sz w:val="28"/>
        </w:rPr>
        <w:t>
      өтінім берілген медициналық көмектің құжаттарда көрсетілген мәліметтерге сәйкес болуы – орындалу ұзақтығы 3 (үш) жұмыс күні.</w:t>
      </w:r>
    </w:p>
    <w:p>
      <w:pPr>
        <w:spacing w:after="0"/>
        <w:ind w:left="0"/>
        <w:jc w:val="both"/>
      </w:pPr>
      <w:r>
        <w:rPr>
          <w:rFonts w:ascii="Times New Roman"/>
          <w:b w:val="false"/>
          <w:i w:val="false"/>
          <w:color w:val="000000"/>
          <w:sz w:val="28"/>
        </w:rPr>
        <w:t>
      Көрсетілетін қызметті алушының ұсынған құжаттарының қатысуға білдірген өтініміне сәйкес негізділігін белгілеу қажет болған жағдайда – 30 (отыз) күнтізбелік күн;</w:t>
      </w:r>
    </w:p>
    <w:p>
      <w:pPr>
        <w:spacing w:after="0"/>
        <w:ind w:left="0"/>
        <w:jc w:val="both"/>
      </w:pPr>
      <w:r>
        <w:rPr>
          <w:rFonts w:ascii="Times New Roman"/>
          <w:b w:val="false"/>
          <w:i w:val="false"/>
          <w:color w:val="000000"/>
          <w:sz w:val="28"/>
        </w:rPr>
        <w:t>
      4) комиссия өтінімді қарау нәтижелері бойынша ТМККК жөніндегі әлеуетті қызмет берушінің қойылатын талаптарға сәйкестігі не сәйкес келмейтіні жөнінде шешім қабылдайды – орындалу ұзақтығы 1 (бір) сағат;</w:t>
      </w:r>
    </w:p>
    <w:p>
      <w:pPr>
        <w:spacing w:after="0"/>
        <w:ind w:left="0"/>
        <w:jc w:val="both"/>
      </w:pPr>
      <w:r>
        <w:rPr>
          <w:rFonts w:ascii="Times New Roman"/>
          <w:b w:val="false"/>
          <w:i w:val="false"/>
          <w:color w:val="000000"/>
          <w:sz w:val="28"/>
        </w:rPr>
        <w:t xml:space="preserve">
      5) комиссия хатшысы комиссия шешімінің негізінде мемлекеттік көрсетілетін қызметтер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ТМККК көрсетуге қатысу үшін әлеуетті қызмет берушінің қойылатын талаптарға сәйкестігі (сәйкес еместігі) туралы хаттаманы ресімдейді (бұдан әрі – хаттама) – орындалу ұзақтығы 1 (бір) сағат;</w:t>
      </w:r>
    </w:p>
    <w:p>
      <w:pPr>
        <w:spacing w:after="0"/>
        <w:ind w:left="0"/>
        <w:jc w:val="both"/>
      </w:pPr>
      <w:r>
        <w:rPr>
          <w:rFonts w:ascii="Times New Roman"/>
          <w:b w:val="false"/>
          <w:i w:val="false"/>
          <w:color w:val="000000"/>
          <w:sz w:val="28"/>
        </w:rPr>
        <w:t>
      6) комиссия хаттамаға қол қояды – орындалу ұзақтығы 20 (жиырма) минут;</w:t>
      </w:r>
    </w:p>
    <w:p>
      <w:pPr>
        <w:spacing w:after="0"/>
        <w:ind w:left="0"/>
        <w:jc w:val="both"/>
      </w:pPr>
      <w:r>
        <w:rPr>
          <w:rFonts w:ascii="Times New Roman"/>
          <w:b w:val="false"/>
          <w:i w:val="false"/>
          <w:color w:val="000000"/>
          <w:sz w:val="28"/>
        </w:rPr>
        <w:t>
      7) комиссия хатшысы хаттамадан үзінді көшірмені ресімдейді – орындалу ұзақтығы 20 (жиырма) минут;</w:t>
      </w:r>
    </w:p>
    <w:p>
      <w:pPr>
        <w:spacing w:after="0"/>
        <w:ind w:left="0"/>
        <w:jc w:val="both"/>
      </w:pPr>
      <w:r>
        <w:rPr>
          <w:rFonts w:ascii="Times New Roman"/>
          <w:b w:val="false"/>
          <w:i w:val="false"/>
          <w:color w:val="000000"/>
          <w:sz w:val="28"/>
        </w:rPr>
        <w:t>
      8) көрсетілетін қызметті берушінің басшысы хаттамадан үзінді көшірмеге қол қояды – орындалу ұзақтығы 20 (жиырма) минут;</w:t>
      </w:r>
    </w:p>
    <w:p>
      <w:pPr>
        <w:spacing w:after="0"/>
        <w:ind w:left="0"/>
        <w:jc w:val="both"/>
      </w:pPr>
      <w:r>
        <w:rPr>
          <w:rFonts w:ascii="Times New Roman"/>
          <w:b w:val="false"/>
          <w:i w:val="false"/>
          <w:color w:val="000000"/>
          <w:sz w:val="28"/>
        </w:rPr>
        <w:t>
      9) өтінімді тікелей қабылдаған жағдайда комиссия хатшысы көрсетілетін қызметті алушыға хаттамадан үзінді көшірмені береді – орындалу ұзақтығы 10 (он) минут;</w:t>
      </w:r>
    </w:p>
    <w:p>
      <w:pPr>
        <w:spacing w:after="0"/>
        <w:ind w:left="0"/>
        <w:jc w:val="both"/>
      </w:pPr>
      <w:r>
        <w:rPr>
          <w:rFonts w:ascii="Times New Roman"/>
          <w:b w:val="false"/>
          <w:i w:val="false"/>
          <w:color w:val="000000"/>
          <w:sz w:val="28"/>
        </w:rPr>
        <w:t>
      өтінімді Мемлекеттік корпорация арқылы қабылдаған жағдайда комиссия хатшысы хаттамадан үзінді көшірмені Мемлекеттік корпорацияға жолдайды – орындалу ұзақтығы 1 (бір) күн;</w:t>
      </w:r>
    </w:p>
    <w:p>
      <w:pPr>
        <w:spacing w:after="0"/>
        <w:ind w:left="0"/>
        <w:jc w:val="both"/>
      </w:pPr>
      <w:r>
        <w:rPr>
          <w:rFonts w:ascii="Times New Roman"/>
          <w:b w:val="false"/>
          <w:i w:val="false"/>
          <w:color w:val="000000"/>
          <w:sz w:val="28"/>
        </w:rPr>
        <w:t>
      Мемлекеттік корпорацияның қызметкері хаттамадан үзінді көшірмені береді – орындалу ұзақтығы 10 (он) минут.</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тіркелген өтінім;</w:t>
      </w:r>
    </w:p>
    <w:p>
      <w:pPr>
        <w:spacing w:after="0"/>
        <w:ind w:left="0"/>
        <w:jc w:val="both"/>
      </w:pPr>
      <w:r>
        <w:rPr>
          <w:rFonts w:ascii="Times New Roman"/>
          <w:b w:val="false"/>
          <w:i w:val="false"/>
          <w:color w:val="000000"/>
          <w:sz w:val="28"/>
        </w:rPr>
        <w:t>
      2) өтінімді және оған қоса берілген құжаттарды комиссияға ұсыну;</w:t>
      </w:r>
    </w:p>
    <w:p>
      <w:pPr>
        <w:spacing w:after="0"/>
        <w:ind w:left="0"/>
        <w:jc w:val="both"/>
      </w:pPr>
      <w:r>
        <w:rPr>
          <w:rFonts w:ascii="Times New Roman"/>
          <w:b w:val="false"/>
          <w:i w:val="false"/>
          <w:color w:val="000000"/>
          <w:sz w:val="28"/>
        </w:rPr>
        <w:t>
      3) көрсетілетін қызметті алушының өтінімін қарау;</w:t>
      </w:r>
    </w:p>
    <w:p>
      <w:pPr>
        <w:spacing w:after="0"/>
        <w:ind w:left="0"/>
        <w:jc w:val="both"/>
      </w:pPr>
      <w:r>
        <w:rPr>
          <w:rFonts w:ascii="Times New Roman"/>
          <w:b w:val="false"/>
          <w:i w:val="false"/>
          <w:color w:val="000000"/>
          <w:sz w:val="28"/>
        </w:rPr>
        <w:t>
      4) ТМККК жөніндегі әлеуетті қызмет берушінің қойылатын талаптарға сәйкестігі не сәйкес келмейтіні жөнінде шешім қабылдау;</w:t>
      </w:r>
    </w:p>
    <w:p>
      <w:pPr>
        <w:spacing w:after="0"/>
        <w:ind w:left="0"/>
        <w:jc w:val="both"/>
      </w:pPr>
      <w:r>
        <w:rPr>
          <w:rFonts w:ascii="Times New Roman"/>
          <w:b w:val="false"/>
          <w:i w:val="false"/>
          <w:color w:val="000000"/>
          <w:sz w:val="28"/>
        </w:rPr>
        <w:t>
      5) хаттаманы ресімдеу;</w:t>
      </w:r>
    </w:p>
    <w:p>
      <w:pPr>
        <w:spacing w:after="0"/>
        <w:ind w:left="0"/>
        <w:jc w:val="both"/>
      </w:pPr>
      <w:r>
        <w:rPr>
          <w:rFonts w:ascii="Times New Roman"/>
          <w:b w:val="false"/>
          <w:i w:val="false"/>
          <w:color w:val="000000"/>
          <w:sz w:val="28"/>
        </w:rPr>
        <w:t>
      6) хаттамаға қол қою;</w:t>
      </w:r>
    </w:p>
    <w:p>
      <w:pPr>
        <w:spacing w:after="0"/>
        <w:ind w:left="0"/>
        <w:jc w:val="both"/>
      </w:pPr>
      <w:r>
        <w:rPr>
          <w:rFonts w:ascii="Times New Roman"/>
          <w:b w:val="false"/>
          <w:i w:val="false"/>
          <w:color w:val="000000"/>
          <w:sz w:val="28"/>
        </w:rPr>
        <w:t>
      7) хаттамадан үзінді көшірмені ресімдеу;</w:t>
      </w:r>
    </w:p>
    <w:p>
      <w:pPr>
        <w:spacing w:after="0"/>
        <w:ind w:left="0"/>
        <w:jc w:val="both"/>
      </w:pPr>
      <w:r>
        <w:rPr>
          <w:rFonts w:ascii="Times New Roman"/>
          <w:b w:val="false"/>
          <w:i w:val="false"/>
          <w:color w:val="000000"/>
          <w:sz w:val="28"/>
        </w:rPr>
        <w:t>
      8) хаттамадан үзінді көшірмеге қол қою;</w:t>
      </w:r>
    </w:p>
    <w:p>
      <w:pPr>
        <w:spacing w:after="0"/>
        <w:ind w:left="0"/>
        <w:jc w:val="both"/>
      </w:pPr>
      <w:r>
        <w:rPr>
          <w:rFonts w:ascii="Times New Roman"/>
          <w:b w:val="false"/>
          <w:i w:val="false"/>
          <w:color w:val="000000"/>
          <w:sz w:val="28"/>
        </w:rPr>
        <w:t>
      9) көрсетілетін қызметті берушінің хаттамадан үзінді көшірмені беруі не Мемлекеттік корпорацияға хаттамадан үзінді көшірмені жолдап, хаттамадан үзінді көшірмені беруі.</w:t>
      </w:r>
    </w:p>
    <w:bookmarkStart w:name="z27" w:id="6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6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комиссия хатшысы;</w:t>
      </w:r>
    </w:p>
    <w:p>
      <w:pPr>
        <w:spacing w:after="0"/>
        <w:ind w:left="0"/>
        <w:jc w:val="both"/>
      </w:pPr>
      <w:r>
        <w:rPr>
          <w:rFonts w:ascii="Times New Roman"/>
          <w:b w:val="false"/>
          <w:i w:val="false"/>
          <w:color w:val="000000"/>
          <w:sz w:val="28"/>
        </w:rPr>
        <w:t>
      2) Мемлекеттік корпорацияның қызметкері;</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xml:space="preserve">
      1) тікелей көрсетілетін қызметті берушіге жүгінген кезде: мемлекеттік көрсетілетін қызметті алу үшін өтінімді және оған қоса берілген құжаттарды қабылдау– орындалуы ұзықтығы 20 (жиырма) минут. </w:t>
      </w:r>
    </w:p>
    <w:p>
      <w:pPr>
        <w:spacing w:after="0"/>
        <w:ind w:left="0"/>
        <w:jc w:val="both"/>
      </w:pPr>
      <w:r>
        <w:rPr>
          <w:rFonts w:ascii="Times New Roman"/>
          <w:b w:val="false"/>
          <w:i w:val="false"/>
          <w:color w:val="000000"/>
          <w:sz w:val="28"/>
        </w:rPr>
        <w:t>
      Мемлекеттік корпорацияға жүгінген кезде: өтінімді және оған қоса берілген құжаттарды қабылдау, тіркеу және комиссия хатшысына жолдау – орындалу ұзақтығы 1 (бір) күн;</w:t>
      </w:r>
    </w:p>
    <w:p>
      <w:pPr>
        <w:spacing w:after="0"/>
        <w:ind w:left="0"/>
        <w:jc w:val="both"/>
      </w:pPr>
      <w:r>
        <w:rPr>
          <w:rFonts w:ascii="Times New Roman"/>
          <w:b w:val="false"/>
          <w:i w:val="false"/>
          <w:color w:val="000000"/>
          <w:sz w:val="28"/>
        </w:rPr>
        <w:t>
      2) мемлекеттік қызметті көрсету үшін комиссияның өтініммен және оған қоса берілген құжаттармен танысуы – орындалу ұзақтығы 10 (он) минут;</w:t>
      </w:r>
    </w:p>
    <w:p>
      <w:pPr>
        <w:spacing w:after="0"/>
        <w:ind w:left="0"/>
        <w:jc w:val="both"/>
      </w:pPr>
      <w:r>
        <w:rPr>
          <w:rFonts w:ascii="Times New Roman"/>
          <w:b w:val="false"/>
          <w:i w:val="false"/>
          <w:color w:val="000000"/>
          <w:sz w:val="28"/>
        </w:rPr>
        <w:t>
      3) комиссияның көрсетілетін қызметті алушының өтінімін қарауы – орындалу ұзақтығы 3 (үш) жұмыс күні;</w:t>
      </w:r>
    </w:p>
    <w:p>
      <w:pPr>
        <w:spacing w:after="0"/>
        <w:ind w:left="0"/>
        <w:jc w:val="both"/>
      </w:pPr>
      <w:r>
        <w:rPr>
          <w:rFonts w:ascii="Times New Roman"/>
          <w:b w:val="false"/>
          <w:i w:val="false"/>
          <w:color w:val="000000"/>
          <w:sz w:val="28"/>
        </w:rPr>
        <w:t>
      4) комиссияның ТМККК жөніндегі әлеуетті қызмет берушінің қойылатын талаптарға сәйкестігі не сәйкес келмейтіні жөнінде шешім қабылдауы – орындалу ұзақтығы 1 (бір) сағат;</w:t>
      </w:r>
    </w:p>
    <w:p>
      <w:pPr>
        <w:spacing w:after="0"/>
        <w:ind w:left="0"/>
        <w:jc w:val="both"/>
      </w:pPr>
      <w:r>
        <w:rPr>
          <w:rFonts w:ascii="Times New Roman"/>
          <w:b w:val="false"/>
          <w:i w:val="false"/>
          <w:color w:val="000000"/>
          <w:sz w:val="28"/>
        </w:rPr>
        <w:t>
      5) хаттаманы ресімдеуі – орындалу ұзақтығы 1 (бір) сағат;</w:t>
      </w:r>
    </w:p>
    <w:p>
      <w:pPr>
        <w:spacing w:after="0"/>
        <w:ind w:left="0"/>
        <w:jc w:val="both"/>
      </w:pPr>
      <w:r>
        <w:rPr>
          <w:rFonts w:ascii="Times New Roman"/>
          <w:b w:val="false"/>
          <w:i w:val="false"/>
          <w:color w:val="000000"/>
          <w:sz w:val="28"/>
        </w:rPr>
        <w:t>
      6) комиссияның хаттамаға қол қоюы – орындалу ұзақтығы 20 (жиырма) минут;</w:t>
      </w:r>
    </w:p>
    <w:p>
      <w:pPr>
        <w:spacing w:after="0"/>
        <w:ind w:left="0"/>
        <w:jc w:val="both"/>
      </w:pPr>
      <w:r>
        <w:rPr>
          <w:rFonts w:ascii="Times New Roman"/>
          <w:b w:val="false"/>
          <w:i w:val="false"/>
          <w:color w:val="000000"/>
          <w:sz w:val="28"/>
        </w:rPr>
        <w:t>
      7) комиссия хатшысының хаттамадан үзінді көшірмені ресімдеуі – орындалу ұзақтығы 20 (жиырма) минут;</w:t>
      </w:r>
    </w:p>
    <w:p>
      <w:pPr>
        <w:spacing w:after="0"/>
        <w:ind w:left="0"/>
        <w:jc w:val="both"/>
      </w:pPr>
      <w:r>
        <w:rPr>
          <w:rFonts w:ascii="Times New Roman"/>
          <w:b w:val="false"/>
          <w:i w:val="false"/>
          <w:color w:val="000000"/>
          <w:sz w:val="28"/>
        </w:rPr>
        <w:t>
      8) көрсетілетін қызметті беруші басшысының хаттамадан үзінді көшірмеге қол қоюы – орындалу ұзақтығы 20 (жиырма) минут;</w:t>
      </w:r>
    </w:p>
    <w:p>
      <w:pPr>
        <w:spacing w:after="0"/>
        <w:ind w:left="0"/>
        <w:jc w:val="both"/>
      </w:pPr>
      <w:r>
        <w:rPr>
          <w:rFonts w:ascii="Times New Roman"/>
          <w:b w:val="false"/>
          <w:i w:val="false"/>
          <w:color w:val="000000"/>
          <w:sz w:val="28"/>
        </w:rPr>
        <w:t>
      9) көрсетілетін қызметті беруші өтінімді тікелей қабылдаған жағдайда көрсетілетін қызметті алушыға хаттамадан үзінді көшірмені беру – орындалу ұзақтығы 10 (он) минут.</w:t>
      </w:r>
    </w:p>
    <w:p>
      <w:pPr>
        <w:spacing w:after="0"/>
        <w:ind w:left="0"/>
        <w:jc w:val="both"/>
      </w:pPr>
      <w:r>
        <w:rPr>
          <w:rFonts w:ascii="Times New Roman"/>
          <w:b w:val="false"/>
          <w:i w:val="false"/>
          <w:color w:val="000000"/>
          <w:sz w:val="28"/>
        </w:rPr>
        <w:t>
      Өтінімді Мемлекеттік корпорация арқылы қабылдаған жағдайда хаттамадан үзінді көшірмені Мемлекеттік корпорацияға жолдау – орындалу ұзақтығы 1 (бір) күн.</w:t>
      </w:r>
    </w:p>
    <w:p>
      <w:pPr>
        <w:spacing w:after="0"/>
        <w:ind w:left="0"/>
        <w:jc w:val="both"/>
      </w:pPr>
      <w:r>
        <w:rPr>
          <w:rFonts w:ascii="Times New Roman"/>
          <w:b w:val="false"/>
          <w:i w:val="false"/>
          <w:color w:val="000000"/>
          <w:sz w:val="28"/>
        </w:rPr>
        <w:t>
      Мемлекеттік корпорацияда хаттамадан үзінді көшірмені беру – орындалу ұзақтығы 10 (он) минут.</w:t>
      </w:r>
    </w:p>
    <w:bookmarkStart w:name="z28" w:id="65"/>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өзара іс-қимыл тәртібін сипаттау</w:t>
      </w:r>
    </w:p>
    <w:bookmarkEnd w:id="65"/>
    <w:p>
      <w:pPr>
        <w:spacing w:after="0"/>
        <w:ind w:left="0"/>
        <w:jc w:val="both"/>
      </w:pPr>
      <w:r>
        <w:rPr>
          <w:rFonts w:ascii="Times New Roman"/>
          <w:b w:val="false"/>
          <w:i w:val="false"/>
          <w:color w:val="000000"/>
          <w:sz w:val="28"/>
        </w:rPr>
        <w:t>
      9. Мемлекеттік корпорацияға немесе көрсетілетін қызметті берушіге жүгіну тәртібінің сипаты, көрсетілетін қызметті алушының өтінімін пысықтау ұзақтығы:</w:t>
      </w:r>
    </w:p>
    <w:p>
      <w:pPr>
        <w:spacing w:after="0"/>
        <w:ind w:left="0"/>
        <w:jc w:val="both"/>
      </w:pPr>
      <w:r>
        <w:rPr>
          <w:rFonts w:ascii="Times New Roman"/>
          <w:b w:val="false"/>
          <w:i w:val="false"/>
          <w:color w:val="000000"/>
          <w:sz w:val="28"/>
        </w:rPr>
        <w:t>
      1) мемлекеттік көрсетілетін қызметті көрсету үшін көрсетілетін қызметті алушы Мемлекеттік корпорацияға немесе көрсетілетін қызметті берушіге жүгінеді.</w:t>
      </w:r>
    </w:p>
    <w:p>
      <w:pPr>
        <w:spacing w:after="0"/>
        <w:ind w:left="0"/>
        <w:jc w:val="both"/>
      </w:pPr>
      <w:r>
        <w:rPr>
          <w:rFonts w:ascii="Times New Roman"/>
          <w:b w:val="false"/>
          <w:i w:val="false"/>
          <w:color w:val="000000"/>
          <w:sz w:val="28"/>
        </w:rPr>
        <w:t>
      Мемлекеттік көрсетілетін қызмет кезек тәртібінде жүзеге асырылады, алдын ала жазылу мен жеделдетіп қызмет көрсету көзделмеген.</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алушының өтінімін қабылдау жеделдетіп қызмет көрсетусіз "электронды кезек" тәртібінде жүзеге асырылады. Көрсетілетін қызметті алушының қалауы бойынша портал арқылы электронды кезекті "брондау" мүмкіндігі бар;</w:t>
      </w:r>
    </w:p>
    <w:p>
      <w:pPr>
        <w:spacing w:after="0"/>
        <w:ind w:left="0"/>
        <w:jc w:val="both"/>
      </w:pPr>
      <w:r>
        <w:rPr>
          <w:rFonts w:ascii="Times New Roman"/>
          <w:b w:val="false"/>
          <w:i w:val="false"/>
          <w:color w:val="000000"/>
          <w:sz w:val="28"/>
        </w:rPr>
        <w:t xml:space="preserve">
      2) Мемлекеттік көрсетілетін қызметті көрсету үшін қажетті құжаттардың тізбесін көрсетілетін қызметті алушы (не оның сенімхат бойынша өкілі)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ұсынады;</w:t>
      </w:r>
    </w:p>
    <w:p>
      <w:pPr>
        <w:spacing w:after="0"/>
        <w:ind w:left="0"/>
        <w:jc w:val="both"/>
      </w:pPr>
      <w:r>
        <w:rPr>
          <w:rFonts w:ascii="Times New Roman"/>
          <w:b w:val="false"/>
          <w:i w:val="false"/>
          <w:color w:val="000000"/>
          <w:sz w:val="28"/>
        </w:rPr>
        <w:t>
      3) Мемлекеттік корпорацияда көрсетілетін қызметті алушының өтінімін пысықтау ұзақтығы 20 (жиырма) минуттан аспайды;</w:t>
      </w:r>
    </w:p>
    <w:p>
      <w:pPr>
        <w:spacing w:after="0"/>
        <w:ind w:left="0"/>
        <w:jc w:val="both"/>
      </w:pPr>
      <w:r>
        <w:rPr>
          <w:rFonts w:ascii="Times New Roman"/>
          <w:b w:val="false"/>
          <w:i w:val="false"/>
          <w:color w:val="000000"/>
          <w:sz w:val="28"/>
        </w:rPr>
        <w:t>
      4) көрсетілетін қызметті берушіге Мемлекеттік корпорациядан көрсетілетін қызметті алушының өтінімін жіберу мерзімі – 1 (бір) жұмыс күні.</w:t>
      </w:r>
    </w:p>
    <w:p>
      <w:pPr>
        <w:spacing w:after="0"/>
        <w:ind w:left="0"/>
        <w:jc w:val="both"/>
      </w:pPr>
      <w:r>
        <w:rPr>
          <w:rFonts w:ascii="Times New Roman"/>
          <w:b w:val="false"/>
          <w:i w:val="false"/>
          <w:color w:val="000000"/>
          <w:sz w:val="28"/>
        </w:rPr>
        <w:t>
      10. Мемлекеттік көрсетілетін қызметтің нәтижесін Мемлекеттік корпорация арқылы алу процесінің сипаты, оның ұзақтығы:</w:t>
      </w:r>
    </w:p>
    <w:p>
      <w:pPr>
        <w:spacing w:after="0"/>
        <w:ind w:left="0"/>
        <w:jc w:val="both"/>
      </w:pPr>
      <w:r>
        <w:rPr>
          <w:rFonts w:ascii="Times New Roman"/>
          <w:b w:val="false"/>
          <w:i w:val="false"/>
          <w:color w:val="000000"/>
          <w:sz w:val="28"/>
        </w:rPr>
        <w:t>
      1) мемлекеттік қызметті көрсету нәтижесін алу үшін көрсетілетін қызметті алушы өтінім берген кезде оған берілген қолхатпен Мемлекеттік корпорацияға жүгінеді;</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алушыға қолхаттың негізінде мемлекеттік қызметті көрсету нәтижесін қағаз жүзінде береді. Мемлекеттік корпорацияда мемлекеттік қызметті көрсету нәтижесін беру ұзақтығы – 20 (жиырма) минуттан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 қызметкерлерінің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"Тегін медициналық көмектің</w:t>
            </w:r>
            <w:r>
              <w:br/>
            </w:r>
            <w:r>
              <w:rPr>
                <w:rFonts w:ascii="Times New Roman"/>
                <w:b w:val="false"/>
                <w:i w:val="false"/>
                <w:color w:val="000000"/>
                <w:sz w:val="20"/>
              </w:rPr>
              <w:t>кепілдік берілген көлемін</w:t>
            </w:r>
            <w:r>
              <w:br/>
            </w:r>
            <w:r>
              <w:rPr>
                <w:rFonts w:ascii="Times New Roman"/>
                <w:b w:val="false"/>
                <w:i w:val="false"/>
                <w:color w:val="000000"/>
                <w:sz w:val="20"/>
              </w:rPr>
              <w:t>көрсету жөніндегі әлеуетті</w:t>
            </w:r>
            <w:r>
              <w:br/>
            </w:r>
            <w:r>
              <w:rPr>
                <w:rFonts w:ascii="Times New Roman"/>
                <w:b w:val="false"/>
                <w:i w:val="false"/>
                <w:color w:val="000000"/>
                <w:sz w:val="20"/>
              </w:rPr>
              <w:t>қызметтер берушісінің</w:t>
            </w:r>
            <w:r>
              <w:br/>
            </w:r>
            <w:r>
              <w:rPr>
                <w:rFonts w:ascii="Times New Roman"/>
                <w:b w:val="false"/>
                <w:i w:val="false"/>
                <w:color w:val="000000"/>
                <w:sz w:val="20"/>
              </w:rPr>
              <w:t>қойылатын талаптарға</w:t>
            </w:r>
            <w:r>
              <w:br/>
            </w:r>
            <w:r>
              <w:rPr>
                <w:rFonts w:ascii="Times New Roman"/>
                <w:b w:val="false"/>
                <w:i w:val="false"/>
                <w:color w:val="000000"/>
                <w:sz w:val="20"/>
              </w:rPr>
              <w:t>сәйкестігін (сәйкес келмейтінін)</w:t>
            </w:r>
            <w:r>
              <w:br/>
            </w:r>
            <w:r>
              <w:rPr>
                <w:rFonts w:ascii="Times New Roman"/>
                <w:b w:val="false"/>
                <w:i w:val="false"/>
                <w:color w:val="000000"/>
                <w:sz w:val="20"/>
              </w:rPr>
              <w:t>анықтау" мемлекеттік</w:t>
            </w:r>
            <w:r>
              <w:br/>
            </w:r>
            <w:r>
              <w:rPr>
                <w:rFonts w:ascii="Times New Roman"/>
                <w:b w:val="false"/>
                <w:i w:val="false"/>
                <w:color w:val="000000"/>
                <w:sz w:val="20"/>
              </w:rPr>
              <w:t>көрсетілетін қызмет 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"Тегін медициналық көмектің кепілдік берілген көлемін</w:t>
      </w:r>
      <w:r>
        <w:br/>
      </w:r>
      <w:r>
        <w:rPr>
          <w:rFonts w:ascii="Times New Roman"/>
          <w:b/>
          <w:i w:val="false"/>
          <w:color w:val="000000"/>
        </w:rPr>
        <w:t>көрсету жөніндегі әлеуетті қызметтер берушісінің қойылатын талаптарға</w:t>
      </w:r>
      <w:r>
        <w:br/>
      </w:r>
      <w:r>
        <w:rPr>
          <w:rFonts w:ascii="Times New Roman"/>
          <w:b/>
          <w:i w:val="false"/>
          <w:color w:val="000000"/>
        </w:rPr>
        <w:t>сәйкестігін (сәйкес келмейтінін) анықтау" мемлекеттік</w:t>
      </w:r>
      <w:r>
        <w:br/>
      </w:r>
      <w:r>
        <w:rPr>
          <w:rFonts w:ascii="Times New Roman"/>
          <w:b/>
          <w:i w:val="false"/>
          <w:color w:val="000000"/>
        </w:rPr>
        <w:t xml:space="preserve">көрсетілетін қызметті көрсетудің бизнес-процестерінің анықтамалығы  </w:t>
      </w:r>
    </w:p>
    <w:p>
      <w:pPr>
        <w:spacing w:after="0"/>
        <w:ind w:left="0"/>
        <w:jc w:val="both"/>
      </w:pPr>
      <w:r>
        <w:drawing>
          <wp:inline distT="0" distB="0" distL="0" distR="0">
            <wp:extent cx="75819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81900" cy="5854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7183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18300" cy="3619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