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28b5" w14:textId="6a12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қызметтің кейбір түрлерін лицензиялау бойынша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05 мамырдағы № 2/279 қаулысы. Алматы қаласы Әділет департаментінде 2015 жылғы 03 маусымда № 1166 болып тіркелді. Күші жойылды - Алматы қаласы әкімдігінің 2016 жылғы 12 мамырдағы № 2/190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12.05.2016 № 2/190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және 2014 жылғы 16 мамырдағы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Заңдарына, Қазақстан Республикасы Үкіметінің 2014 жылғы 12 ақпандағы № 78 </w:t>
      </w:r>
      <w:r>
        <w:rPr>
          <w:rFonts w:ascii="Times New Roman"/>
          <w:b w:val="false"/>
          <w:i w:val="false"/>
          <w:color w:val="000000"/>
          <w:sz w:val="28"/>
        </w:rPr>
        <w:t>"Фитосанитариялық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өзгерістер енгізу туралы"</w:t>
      </w:r>
      <w:r>
        <w:rPr>
          <w:rFonts w:ascii="Times New Roman"/>
          <w:b w:val="false"/>
          <w:i w:val="false"/>
          <w:color w:val="000000"/>
          <w:sz w:val="28"/>
        </w:rPr>
        <w:t xml:space="preserve">, 2014 жылғы 15 ақпандағы № 94 </w:t>
      </w:r>
      <w:r>
        <w:rPr>
          <w:rFonts w:ascii="Times New Roman"/>
          <w:b w:val="false"/>
          <w:i w:val="false"/>
          <w:color w:val="000000"/>
          <w:sz w:val="28"/>
        </w:rPr>
        <w:t>"Мақта саласындағы мемлекеттік көрсетілетін қызметтер стандарттарын бекіту туралы"</w:t>
      </w:r>
      <w:r>
        <w:rPr>
          <w:rFonts w:ascii="Times New Roman"/>
          <w:b w:val="false"/>
          <w:i w:val="false"/>
          <w:color w:val="000000"/>
          <w:sz w:val="28"/>
        </w:rPr>
        <w:t xml:space="preserve">, 2014 жылғы 24 ақпандағы № 141 </w:t>
      </w:r>
      <w:r>
        <w:rPr>
          <w:rFonts w:ascii="Times New Roman"/>
          <w:b w:val="false"/>
          <w:i w:val="false"/>
          <w:color w:val="000000"/>
          <w:sz w:val="28"/>
        </w:rPr>
        <w:t>"Медициналық қызмет саласындағы мемлекеттік көрсетілетін қызмет стандарттарын бекіту туралы"</w:t>
      </w:r>
      <w:r>
        <w:rPr>
          <w:rFonts w:ascii="Times New Roman"/>
          <w:b w:val="false"/>
          <w:i w:val="false"/>
          <w:color w:val="000000"/>
          <w:sz w:val="28"/>
        </w:rPr>
        <w:t xml:space="preserve">, 2014 жылғы 24 ақпандағы № 142 </w:t>
      </w:r>
      <w:r>
        <w:rPr>
          <w:rFonts w:ascii="Times New Roman"/>
          <w:b w:val="false"/>
          <w:i w:val="false"/>
          <w:color w:val="000000"/>
          <w:sz w:val="28"/>
        </w:rPr>
        <w:t>"Фармацевтикалық қызмет саласындағы мемлекеттік көрсетілетін қызметтер стандарттарын бекіту туралы"</w:t>
      </w:r>
      <w:r>
        <w:rPr>
          <w:rFonts w:ascii="Times New Roman"/>
          <w:b w:val="false"/>
          <w:i w:val="false"/>
          <w:color w:val="000000"/>
          <w:sz w:val="28"/>
        </w:rPr>
        <w:t xml:space="preserve">, 2014 жылғы 26 ақпандағы № 155 </w:t>
      </w:r>
      <w:r>
        <w:rPr>
          <w:rFonts w:ascii="Times New Roman"/>
          <w:b w:val="false"/>
          <w:i w:val="false"/>
          <w:color w:val="000000"/>
          <w:sz w:val="28"/>
        </w:rPr>
        <w:t>"Қазақстан Республикасы Индустрия және жаңа технологиялар министрлігі өнеркәсіп және экспорттық бақылау саласында көрсететін мемлекеттік қызметтер стандарттарын бекіту, Қазақстан Республикасы Үкіметінің "Өнімнің транзитіне рұқсат беру ережесін бекіту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өзгерістер енгізу туралы"</w:t>
      </w:r>
      <w:r>
        <w:rPr>
          <w:rFonts w:ascii="Times New Roman"/>
          <w:b w:val="false"/>
          <w:i w:val="false"/>
          <w:color w:val="000000"/>
          <w:sz w:val="28"/>
        </w:rPr>
        <w:t xml:space="preserve">, 2014 жылғы 26 наурыздағы № 265 </w:t>
      </w:r>
      <w:r>
        <w:rPr>
          <w:rFonts w:ascii="Times New Roman"/>
          <w:b w:val="false"/>
          <w:i w:val="false"/>
          <w:color w:val="000000"/>
          <w:sz w:val="28"/>
        </w:rPr>
        <w:t>"Автомобиль көлігі саласында мемлекеттік қызметтер көрсету мәселелері туралы"</w:t>
      </w:r>
      <w:r>
        <w:rPr>
          <w:rFonts w:ascii="Times New Roman"/>
          <w:b w:val="false"/>
          <w:i w:val="false"/>
          <w:color w:val="000000"/>
          <w:sz w:val="28"/>
        </w:rPr>
        <w:t xml:space="preserve">, 2014 жылғы 17 маусымдағы № 664 </w:t>
      </w:r>
      <w:r>
        <w:rPr>
          <w:rFonts w:ascii="Times New Roman"/>
          <w:b w:val="false"/>
          <w:i w:val="false"/>
          <w:color w:val="000000"/>
          <w:sz w:val="28"/>
        </w:rPr>
        <w:t>"Ветеринария саласындағы мемлекеттік көрсетілетін қызметтер стандарттарын бекіту туралы"</w:t>
      </w:r>
      <w:r>
        <w:rPr>
          <w:rFonts w:ascii="Times New Roman"/>
          <w:b w:val="false"/>
          <w:i w:val="false"/>
          <w:color w:val="000000"/>
          <w:sz w:val="28"/>
        </w:rPr>
        <w:t xml:space="preserve">қаулыларына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"Медициналық қызметке лицензия беру, қайта ресімдеу, лицензияның 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"Фармацевтикалық қызметке лицензиялар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u w:val="single"/>
        </w:rPr>
        <w:t xml:space="preserve"> "Ветеринария саласындағы қызметпен айналысуға лицензия беру,</w:t>
      </w:r>
      <w:r>
        <w:rPr>
          <w:rFonts w:ascii="Times New Roman"/>
          <w:b w:val="false"/>
          <w:i w:val="false"/>
          <w:color w:val="000000"/>
          <w:sz w:val="28"/>
        </w:rPr>
        <w:t>қайта ресімдеу, лицензияның 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Алматы қаласы әкімдігінің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Алматы қаласы Кәсіпкерлік және индустриалды-инновациялық даму басқармасы осы қаулыны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05 мамырдағы № 2/279</w:t>
            </w:r>
            <w:r>
              <w:br/>
            </w:r>
            <w:r>
              <w:rPr>
                <w:rFonts w:ascii="Times New Roman"/>
                <w:b w:val="false"/>
                <w:i w:val="false"/>
                <w:color w:val="000000"/>
                <w:sz w:val="20"/>
              </w:rPr>
              <w:t>қаулысына қосымша</w:t>
            </w:r>
          </w:p>
        </w:tc>
      </w:tr>
    </w:tbl>
    <w:p>
      <w:pPr>
        <w:spacing w:after="0"/>
        <w:ind w:left="0"/>
        <w:jc w:val="left"/>
      </w:pPr>
      <w:r>
        <w:rPr>
          <w:rFonts w:ascii="Times New Roman"/>
          <w:b w:val="false"/>
          <w:i w:val="false"/>
          <w:color w:val="000000"/>
          <w:sz w:val="28"/>
        </w:rPr>
        <w:t>      Алматы қаласы әкімдігінің</w:t>
      </w:r>
      <w:r>
        <w:br/>
      </w:r>
      <w:r>
        <w:rPr>
          <w:rFonts w:ascii="Times New Roman"/>
          <w:b w:val="false"/>
          <w:i w:val="false"/>
          <w:color w:val="000000"/>
          <w:sz w:val="28"/>
        </w:rPr>
        <w:t>
      күші жойылды деп танылған қаулыларының тізбесі</w:t>
      </w:r>
      <w:r>
        <w:br/>
      </w:r>
      <w:r>
        <w:rPr>
          <w:rFonts w:ascii="Times New Roman"/>
          <w:b w:val="false"/>
          <w:i w:val="false"/>
          <w:color w:val="000000"/>
          <w:sz w:val="28"/>
        </w:rPr>
        <w:t>
      </w:t>
      </w:r>
      <w:r>
        <w:rPr>
          <w:rFonts w:ascii="Times New Roman"/>
          <w:b w:val="false"/>
          <w:i w:val="false"/>
          <w:color w:val="000000"/>
          <w:sz w:val="28"/>
        </w:rPr>
        <w:t xml:space="preserve">1. Алматы қаласы әкімдігінің "Алматы қаласында қызметтің кейбір түрлерін лицензиялау бойынша мемлекеттік көрсетілетін қызметтердің регламенттерін бекіту туралы" 2014 жылғы 11 мамырдағы № 2/338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1051 болып тіркелген, 2014 жылғы 5 маусымда "Вечерний Алматы" және "Алматы ақшамы"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Алматы қаласы әкімдігінің "Қызметтің кейбір түрлерін лицензиялау бойынша мемлекеттік көрсетілетін қызметтердің регламенттерін бекіту туралы" 2014 жылғы 14 шілдедегі № 3/584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1077 болып тіркелген, 2014 жылғы 23 тамызда "Вечерний Алматы" және "Алматы ақшамы"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Алматы қаласы әкімдігінің "Алматы қаласы әкімдігінің "Алматы қаласында қызметтің кейбір түрлерін лицензиялау бойынша мемлекеттік көрсетілетін қызметтердің регламенттерін бекіту туралы" 2014 жылғы 11 мамырдағы № 2/338 </w:t>
      </w:r>
      <w:r>
        <w:rPr>
          <w:rFonts w:ascii="Times New Roman"/>
          <w:b w:val="false"/>
          <w:i w:val="false"/>
          <w:color w:val="000000"/>
          <w:sz w:val="28"/>
        </w:rPr>
        <w:t>қаулысына</w:t>
      </w:r>
      <w:r>
        <w:rPr>
          <w:rFonts w:ascii="Times New Roman"/>
          <w:b w:val="false"/>
          <w:i w:val="false"/>
          <w:color w:val="000000"/>
          <w:sz w:val="28"/>
        </w:rPr>
        <w:t xml:space="preserve"> толықтырулар енгізу туралы" 2014 жылғы 17 қазандағы № 4/855 қаулысы (нормативтік құқықтық актілерді мемлекеттік тіркеу Тізілімінде № 1104 болып тіркелген, 2014 жылғы 27 қарашада "Вечерний Алматы" және "Алматы ақшамы"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Алматы қаласы әкімдігінің "Алматы қаласы әкімдігінің "Қызметтің кейбір түрлерін лицензиялау бойынша мемлекеттік көрсетілетін қызметтердің регламенттерін бекіту туралы" 2014 жылғы 14 шілдедегі № 3/584 </w:t>
      </w:r>
      <w:r>
        <w:rPr>
          <w:rFonts w:ascii="Times New Roman"/>
          <w:b w:val="false"/>
          <w:i w:val="false"/>
          <w:color w:val="000000"/>
          <w:sz w:val="28"/>
        </w:rPr>
        <w:t>қаулысына</w:t>
      </w:r>
      <w:r>
        <w:rPr>
          <w:rFonts w:ascii="Times New Roman"/>
          <w:b w:val="false"/>
          <w:i w:val="false"/>
          <w:color w:val="000000"/>
          <w:sz w:val="28"/>
        </w:rPr>
        <w:t xml:space="preserve"> толықтырулар енгізу туралы" 2014 жылғы 17 қазандағы № 4/856 қаулысы (нормативтік құқықтық актілерді мемлекеттік тіркеу Тізілімінде № 1105 болып тіркелген, 2014 жылғы 27 қарашада "Вечерний Алматы" және "Алматы ақшамы" газеттерінде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05 мамырдағы № 2/279</w:t>
            </w:r>
            <w:r>
              <w:br/>
            </w:r>
            <w:r>
              <w:rPr>
                <w:rFonts w:ascii="Times New Roman"/>
                <w:b w:val="false"/>
                <w:i w:val="false"/>
                <w:color w:val="000000"/>
                <w:sz w:val="20"/>
              </w:rPr>
              <w:t>қаулысымен бекітілген</w:t>
            </w:r>
          </w:p>
        </w:tc>
      </w:tr>
    </w:tbl>
    <w:bookmarkStart w:name="z20" w:id="0"/>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көрсетілетін қызмет регламенті</w:t>
      </w:r>
    </w:p>
    <w:bookmarkEnd w:id="0"/>
    <w:p>
      <w:pPr>
        <w:spacing w:after="0"/>
        <w:ind w:left="0"/>
        <w:jc w:val="left"/>
      </w:pP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1. Мемлекеттік қызметті Алматы қаласы Кәсіпкерлік және индустриалды-инновациялық даму басқармасы (бұдан әрі - көрсетілетін қызметті беруші), оның ішінде Халыққа қызмет көрсету орталықтары (бұдан әрі - Орталық),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Үкіметінің 2014 жылғы 24 ақпандағы № 141 "Медициналық қызмет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қызметке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Жеке және заңды тұлғалар (бұдан әрі -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үдерісіндегі көрсетілетін қызметті берушінің құрылымдық</w:t>
      </w:r>
      <w:r>
        <w:br/>
      </w:r>
      <w:r>
        <w:rPr>
          <w:rFonts w:ascii="Times New Roman"/>
          <w:b w:val="false"/>
          <w:i w:val="false"/>
          <w:color w:val="000000"/>
          <w:sz w:val="28"/>
        </w:rPr>
        <w:t>
      бөлімшелерінің (қызметкерлерінің)</w:t>
      </w:r>
      <w:r>
        <w:br/>
      </w:r>
      <w:r>
        <w:rPr>
          <w:rFonts w:ascii="Times New Roman"/>
          <w:b w:val="false"/>
          <w:i w:val="false"/>
          <w:color w:val="000000"/>
          <w:sz w:val="28"/>
        </w:rPr>
        <w:t>
      іс-әрекеттер тәртібінің сипаттамасы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(іс-әрекетті) бастау үшін көрсетілетін қызметті алушының өтініші немесе электрондық сұрауының болуы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w:t>
      </w:r>
      <w:r>
        <w:rPr>
          <w:rFonts w:ascii="Times New Roman"/>
          <w:b w:val="false"/>
          <w:i w:val="false"/>
          <w:color w:val="000000"/>
          <w:sz w:val="28"/>
        </w:rPr>
        <w:t>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w:t>
      </w:r>
      <w:r>
        <w:rPr>
          <w:rFonts w:ascii="Times New Roman"/>
          <w:b w:val="false"/>
          <w:i w:val="false"/>
          <w:color w:val="000000"/>
          <w:sz w:val="28"/>
        </w:rPr>
        <w:t>2) 2 үдеріс - электрондық құжат айналымы жүйесінде (бұдан әрі - ЭҚЖ) және кіріс хат-хабарды тіркеу журналында өтінішті тіркеу;</w:t>
      </w:r>
      <w:r>
        <w:br/>
      </w:r>
      <w:r>
        <w:rPr>
          <w:rFonts w:ascii="Times New Roman"/>
          <w:b w:val="false"/>
          <w:i w:val="false"/>
          <w:color w:val="000000"/>
          <w:sz w:val="28"/>
        </w:rPr>
        <w:t>
      </w:t>
      </w:r>
      <w:r>
        <w:rPr>
          <w:rFonts w:ascii="Times New Roman"/>
          <w:b w:val="false"/>
          <w:i w:val="false"/>
          <w:color w:val="000000"/>
          <w:sz w:val="28"/>
        </w:rPr>
        <w:t>3) 3 үдеріс – порталда логин мен парольді енгізу (авторландыру);</w:t>
      </w:r>
      <w:r>
        <w:br/>
      </w:r>
      <w:r>
        <w:rPr>
          <w:rFonts w:ascii="Times New Roman"/>
          <w:b w:val="false"/>
          <w:i w:val="false"/>
          <w:color w:val="000000"/>
          <w:sz w:val="28"/>
        </w:rPr>
        <w:t>
      </w:t>
      </w:r>
      <w:r>
        <w:rPr>
          <w:rFonts w:ascii="Times New Roman"/>
          <w:b w:val="false"/>
          <w:i w:val="false"/>
          <w:color w:val="000000"/>
          <w:sz w:val="28"/>
        </w:rPr>
        <w:t>4) 4 үдеріс - осы регламентте көрсетілген мемлекеттік қызметтерді таңдау, мемлекеттік қызметті көрсетуге арналған сауал нысанын экранға шығару және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 ЖТ МДҚ) немесе "Заңды тұлға" мемлекеттік деректер қорына (бұдан әрі – ЗТ МДҚ) сұрау салу;</w:t>
      </w:r>
      <w:r>
        <w:br/>
      </w:r>
      <w:r>
        <w:rPr>
          <w:rFonts w:ascii="Times New Roman"/>
          <w:b w:val="false"/>
          <w:i w:val="false"/>
          <w:color w:val="000000"/>
          <w:sz w:val="28"/>
        </w:rPr>
        <w:t>
      </w:t>
      </w:r>
      <w:r>
        <w:rPr>
          <w:rFonts w:ascii="Times New Roman"/>
          <w:b w:val="false"/>
          <w:i w:val="false"/>
          <w:color w:val="000000"/>
          <w:sz w:val="28"/>
        </w:rPr>
        <w:t>6) 1 шарт - ЖТ МДҚ-да немесе ЗТ МДҚ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6 үдеріс - ЖТ МДҚ-да немесе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сауал нысанына бекіту;</w:t>
      </w:r>
      <w:r>
        <w:br/>
      </w:r>
      <w:r>
        <w:rPr>
          <w:rFonts w:ascii="Times New Roman"/>
          <w:b w:val="false"/>
          <w:i w:val="false"/>
          <w:color w:val="000000"/>
          <w:sz w:val="28"/>
        </w:rPr>
        <w:t>
      </w:t>
      </w:r>
      <w:r>
        <w:rPr>
          <w:rFonts w:ascii="Times New Roman"/>
          <w:b w:val="false"/>
          <w:i w:val="false"/>
          <w:color w:val="000000"/>
          <w:sz w:val="28"/>
        </w:rPr>
        <w:t>9) 8 үдеріс - "Е-лицензиялау" МДҚ АЖ-да сұрау салуды тіркеу және өңдеу;</w:t>
      </w:r>
      <w:r>
        <w:br/>
      </w:r>
      <w:r>
        <w:rPr>
          <w:rFonts w:ascii="Times New Roman"/>
          <w:b w:val="false"/>
          <w:i w:val="false"/>
          <w:color w:val="000000"/>
          <w:sz w:val="28"/>
        </w:rPr>
        <w:t>
      </w:t>
      </w:r>
      <w:r>
        <w:rPr>
          <w:rFonts w:ascii="Times New Roman"/>
          <w:b w:val="false"/>
          <w:i w:val="false"/>
          <w:color w:val="000000"/>
          <w:sz w:val="28"/>
        </w:rPr>
        <w:t>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нысанның орналасқан жері бойынша Алматы қаласы Денсаулық сақтау басқармасына (бұдан әрі-ДБ) және Тұтынушылардың құқықтарын қорғау жөніндегі тиісті департаменттерге (бұдан әрі - ТҚҚД) сауалды жіберу, сондай-ақ ДБ және ТҚҚД-нен қорытындыларды алу;</w:t>
      </w:r>
      <w:r>
        <w:br/>
      </w:r>
      <w:r>
        <w:rPr>
          <w:rFonts w:ascii="Times New Roman"/>
          <w:b w:val="false"/>
          <w:i w:val="false"/>
          <w:color w:val="000000"/>
          <w:sz w:val="28"/>
        </w:rPr>
        <w:t>
      </w:t>
      </w:r>
      <w:r>
        <w:rPr>
          <w:rFonts w:ascii="Times New Roman"/>
          <w:b w:val="false"/>
          <w:i w:val="false"/>
          <w:color w:val="000000"/>
          <w:sz w:val="28"/>
        </w:rPr>
        <w:t>11) 9 үдеріс - "Е-лицензиялау" МДҚ АЖ-да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Медициналық қызметпен айналысу құқығына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w:t>
      </w:r>
      <w:r>
        <w:rPr>
          <w:rFonts w:ascii="Times New Roman"/>
          <w:b w:val="false"/>
          <w:i w:val="false"/>
          <w:color w:val="000000"/>
          <w:sz w:val="28"/>
        </w:rPr>
        <w:t>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үдерісіндегі көрсетілетін қызметті берушінің құрылымдық бөлімшелерінің</w:t>
      </w:r>
      <w:r>
        <w:br/>
      </w:r>
      <w:r>
        <w:rPr>
          <w:rFonts w:ascii="Times New Roman"/>
          <w:b w:val="false"/>
          <w:i w:val="false"/>
          <w:color w:val="000000"/>
          <w:sz w:val="28"/>
        </w:rPr>
        <w:t>
      (қызметкерлерінің) өзара іс-қимыл</w:t>
      </w:r>
      <w:r>
        <w:br/>
      </w:r>
      <w:r>
        <w:rPr>
          <w:rFonts w:ascii="Times New Roman"/>
          <w:b w:val="false"/>
          <w:i w:val="false"/>
          <w:color w:val="000000"/>
          <w:sz w:val="28"/>
        </w:rPr>
        <w:t>
      тәртібінің сипаттамасы</w:t>
      </w:r>
      <w:r>
        <w:br/>
      </w:r>
      <w:r>
        <w:rPr>
          <w:rFonts w:ascii="Times New Roman"/>
          <w:b w:val="false"/>
          <w:i w:val="false"/>
          <w:color w:val="000000"/>
          <w:sz w:val="28"/>
        </w:rPr>
        <w:t>
      </w:t>
      </w:r>
      <w:r>
        <w:rPr>
          <w:rFonts w:ascii="Times New Roman"/>
          <w:b w:val="false"/>
          <w:i w:val="false"/>
          <w:color w:val="000000"/>
          <w:sz w:val="28"/>
        </w:rPr>
        <w:t>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үшін өтінішті қабылдауды және тіркеуді көрсетілетін қызметті берушінің кеңсе қызметкерлері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w:t>
      </w:r>
      <w:r>
        <w:rPr>
          <w:rFonts w:ascii="Times New Roman"/>
          <w:b w:val="false"/>
          <w:i w:val="false"/>
          <w:color w:val="000000"/>
          <w:sz w:val="28"/>
        </w:rPr>
        <w:t xml:space="preserve">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 көрсетілетін қызметті алушының басшысына құжаттар лицензияға қол қою үшін немесе лицензия беруде дәлелді бас тарту үшін беріледі.</w:t>
      </w:r>
      <w:r>
        <w:br/>
      </w:r>
      <w:r>
        <w:rPr>
          <w:rFonts w:ascii="Times New Roman"/>
          <w:b w:val="false"/>
          <w:i w:val="false"/>
          <w:color w:val="000000"/>
          <w:sz w:val="28"/>
        </w:rPr>
        <w:t>
      </w:t>
      </w:r>
      <w:r>
        <w:rPr>
          <w:rFonts w:ascii="Times New Roman"/>
          <w:b w:val="false"/>
          <w:i w:val="false"/>
          <w:color w:val="000000"/>
          <w:sz w:val="28"/>
        </w:rPr>
        <w:t xml:space="preserve">Құрылымдық бөлімшелердің арасындағы рәсімдер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Орталықпен өзара іс-қимыл тәртібін, сондай-ақ</w:t>
      </w:r>
      <w:r>
        <w:br/>
      </w:r>
      <w:r>
        <w:rPr>
          <w:rFonts w:ascii="Times New Roman"/>
          <w:b w:val="false"/>
          <w:i w:val="false"/>
          <w:color w:val="000000"/>
          <w:sz w:val="28"/>
        </w:rPr>
        <w:t>
      мемлекеттік қызмет көрсету үдерісінде ақпараттық</w:t>
      </w:r>
      <w:r>
        <w:br/>
      </w:r>
      <w:r>
        <w:rPr>
          <w:rFonts w:ascii="Times New Roman"/>
          <w:b w:val="false"/>
          <w:i w:val="false"/>
          <w:color w:val="000000"/>
          <w:sz w:val="28"/>
        </w:rPr>
        <w:t>
      жүйелерді пайдалану тәртібінің сипаттамасы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3 қосымшасында көрсетілген: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 шарт - ЖСН және пароль арқылы тіркелген көрсетілетін қызметті алушы туралы деректердің дұрыстығын жеке сәйкестендіру нөмірі (бұдан әрі - ЖИН) немесе бизнес сәйкестендіру нөмірі (бұдан әрі - БИН) арқылы ЭҮП-те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w:t>
      </w:r>
      <w:r>
        <w:rPr>
          <w:rFonts w:ascii="Times New Roman"/>
          <w:b w:val="false"/>
          <w:i w:val="false"/>
          <w:color w:val="000000"/>
          <w:sz w:val="28"/>
        </w:rPr>
        <w:t>7) 2 шарт - "Е-лицензиялау" МДҚ АЖ-да көрсетілген мемлекеттік қызмет ақысының төленуін тексеру;</w:t>
      </w:r>
      <w:r>
        <w:br/>
      </w:r>
      <w:r>
        <w:rPr>
          <w:rFonts w:ascii="Times New Roman"/>
          <w:b w:val="false"/>
          <w:i w:val="false"/>
          <w:color w:val="000000"/>
          <w:sz w:val="28"/>
        </w:rPr>
        <w:t>
      </w:t>
      </w:r>
      <w:r>
        <w:rPr>
          <w:rFonts w:ascii="Times New Roman"/>
          <w:b w:val="false"/>
          <w:i w:val="false"/>
          <w:color w:val="000000"/>
          <w:sz w:val="28"/>
        </w:rPr>
        <w:t>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көрсетілетін қызметті алушының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ЖСН немесе БСН арасында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w:t>
      </w:r>
      <w:r>
        <w:rPr>
          <w:rFonts w:ascii="Times New Roman"/>
          <w:b w:val="false"/>
          <w:i w:val="false"/>
          <w:color w:val="000000"/>
          <w:sz w:val="28"/>
        </w:rPr>
        <w:t>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w:t>
      </w:r>
      <w:r>
        <w:rPr>
          <w:rFonts w:ascii="Times New Roman"/>
          <w:b w:val="false"/>
          <w:i w:val="false"/>
          <w:color w:val="000000"/>
          <w:sz w:val="28"/>
        </w:rPr>
        <w:t>14) 4 шарт - көрсетілетін қызметті алушының Қазақстан Республикасы заңнамаларының талаптарына және лицензия беру үшін негіздемелерге сәйкестігін тексеру, сондай-ақ ДБ және ТҚҚД-нен қорытындыларды алу үшін сұрауды ДБ және ТҚҚД-не жіберу;</w:t>
      </w:r>
      <w:r>
        <w:br/>
      </w:r>
      <w:r>
        <w:rPr>
          <w:rFonts w:ascii="Times New Roman"/>
          <w:b w:val="false"/>
          <w:i w:val="false"/>
          <w:color w:val="000000"/>
          <w:sz w:val="28"/>
        </w:rPr>
        <w:t>
      </w:t>
      </w:r>
      <w:r>
        <w:rPr>
          <w:rFonts w:ascii="Times New Roman"/>
          <w:b w:val="false"/>
          <w:i w:val="false"/>
          <w:color w:val="000000"/>
          <w:sz w:val="28"/>
        </w:rPr>
        <w:t>15) 10 үдеріс - "Е-лицензиялау" АЖ МДҚ-дағы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берушінің, Орталықтың және көрсетілетін қызметті алушының өзара іс-қимылын, сондай-ақ мемлекеттік қызмет көрсету нәтижесін алу тәртібінің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 1 үдеріс – Орталық операторының "Е-лицензиялау" АЖ МДҚ-ға логинді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2) 2 үдеріс – Орталық операторының осы регламентте көрсетілген мемлекеттік қызметті таңдауы, қызмет көрсету үшін экранға сұрау салу нысанын шығару және Орталық операторының мемлекеттік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3) 3 үдеріс - ЭҮШ арқылы ЖТ МДҚ-ға/ЗТ МДҚ-ға мемлекеттік қызметті алушының деректері туралы сұрау хат жолдау;</w:t>
      </w:r>
      <w:r>
        <w:br/>
      </w:r>
      <w:r>
        <w:rPr>
          <w:rFonts w:ascii="Times New Roman"/>
          <w:b w:val="false"/>
          <w:i w:val="false"/>
          <w:color w:val="000000"/>
          <w:sz w:val="28"/>
        </w:rPr>
        <w:t>
      </w:t>
      </w:r>
      <w:r>
        <w:rPr>
          <w:rFonts w:ascii="Times New Roman"/>
          <w:b w:val="false"/>
          <w:i w:val="false"/>
          <w:color w:val="000000"/>
          <w:sz w:val="28"/>
        </w:rPr>
        <w:t>4) 1 шарт - мемлекеттік қызметті алушы деректерінің ЖТ МДҚ-да/ЗТ МДҚ-да болуын тексеру;</w:t>
      </w:r>
      <w:r>
        <w:br/>
      </w:r>
      <w:r>
        <w:rPr>
          <w:rFonts w:ascii="Times New Roman"/>
          <w:b w:val="false"/>
          <w:i w:val="false"/>
          <w:color w:val="000000"/>
          <w:sz w:val="28"/>
        </w:rPr>
        <w:t>
      </w:t>
      </w:r>
      <w:r>
        <w:rPr>
          <w:rFonts w:ascii="Times New Roman"/>
          <w:b w:val="false"/>
          <w:i w:val="false"/>
          <w:color w:val="000000"/>
          <w:sz w:val="28"/>
        </w:rPr>
        <w:t>5) 4 үдеріс - мемлекеттік қызметті алушы деректерінің ЖТ МДҚ-да/ЗТ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 5 үдеріс – Орталық операторының мемлекеттік қызметті алушы ұсынған құжаттардың қағаз түрінде болуы туралы белгілеу бөлігінде сауал нысанын толтыруы және құжаттарды сканерлеуі, оларды сұрау нысанына бекітуі және қызмет көрсетуге ЭЦҚ көмегімен сұрау толтырылған нысанды (енгізілген деректерді) куәландыруы;</w:t>
      </w:r>
      <w:r>
        <w:br/>
      </w:r>
      <w:r>
        <w:rPr>
          <w:rFonts w:ascii="Times New Roman"/>
          <w:b w:val="false"/>
          <w:i w:val="false"/>
          <w:color w:val="000000"/>
          <w:sz w:val="28"/>
        </w:rPr>
        <w:t>
      </w:t>
      </w:r>
      <w:r>
        <w:rPr>
          <w:rFonts w:ascii="Times New Roman"/>
          <w:b w:val="false"/>
          <w:i w:val="false"/>
          <w:color w:val="000000"/>
          <w:sz w:val="28"/>
        </w:rPr>
        <w:t>7) 6 үдеріс – Орталық операторының ЭЦҚ куәландырылған (қол қойылған) электрондық құжатты (мемлекеттік қызметті алушының сұрауын) ЭҮШ арқылы "Е –лицензиялау" МДҚ АЖ-ға жолдау;</w:t>
      </w:r>
      <w:r>
        <w:br/>
      </w:r>
      <w:r>
        <w:rPr>
          <w:rFonts w:ascii="Times New Roman"/>
          <w:b w:val="false"/>
          <w:i w:val="false"/>
          <w:color w:val="000000"/>
          <w:sz w:val="28"/>
        </w:rPr>
        <w:t>
      </w:t>
      </w:r>
      <w:r>
        <w:rPr>
          <w:rFonts w:ascii="Times New Roman"/>
          <w:b w:val="false"/>
          <w:i w:val="false"/>
          <w:color w:val="000000"/>
          <w:sz w:val="28"/>
        </w:rPr>
        <w:t>8) 7 үдеріс - "Е-лицензиялау" МДҚ АЖ-дағы электрондық құжатты тіркеу;</w:t>
      </w:r>
      <w:r>
        <w:br/>
      </w:r>
      <w:r>
        <w:rPr>
          <w:rFonts w:ascii="Times New Roman"/>
          <w:b w:val="false"/>
          <w:i w:val="false"/>
          <w:color w:val="000000"/>
          <w:sz w:val="28"/>
        </w:rPr>
        <w:t>
      </w:t>
      </w:r>
      <w:r>
        <w:rPr>
          <w:rFonts w:ascii="Times New Roman"/>
          <w:b w:val="false"/>
          <w:i w:val="false"/>
          <w:color w:val="000000"/>
          <w:sz w:val="28"/>
        </w:rPr>
        <w:t>9) 2 шарт – көрсетілетін қызметті берушінің мемлекеттік қызметті алушы ұсынған құжаттардың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10) 8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 үдеріс – "Е-лицензиялау" МДҚ АЖ-мен қалыптастырылған қызмет нәтижесін (электрондық лицензия) мемлекеттік қызметті алушының Орталық операторы арқылы алуы;</w:t>
      </w:r>
      <w:r>
        <w:br/>
      </w:r>
      <w:r>
        <w:rPr>
          <w:rFonts w:ascii="Times New Roman"/>
          <w:b w:val="false"/>
          <w:i w:val="false"/>
          <w:color w:val="000000"/>
          <w:sz w:val="28"/>
        </w:rPr>
        <w:t>
      </w:t>
      </w:r>
      <w:r>
        <w:rPr>
          <w:rFonts w:ascii="Times New Roman"/>
          <w:b w:val="false"/>
          <w:i w:val="false"/>
          <w:color w:val="000000"/>
          <w:sz w:val="28"/>
        </w:rPr>
        <w:t>10.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w:t>
      </w:r>
      <w:r>
        <w:rPr>
          <w:rFonts w:ascii="Times New Roman"/>
          <w:b w:val="false"/>
          <w:i w:val="false"/>
          <w:color w:val="000000"/>
          <w:sz w:val="28"/>
        </w:rPr>
        <w:t>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таңдау;</w:t>
      </w:r>
      <w:r>
        <w:br/>
      </w:r>
      <w:r>
        <w:rPr>
          <w:rFonts w:ascii="Times New Roman"/>
          <w:b w:val="false"/>
          <w:i w:val="false"/>
          <w:color w:val="000000"/>
          <w:sz w:val="28"/>
        </w:rPr>
        <w:t>
      </w:t>
      </w:r>
      <w:r>
        <w:rPr>
          <w:rFonts w:ascii="Times New Roman"/>
          <w:b w:val="false"/>
          <w:i w:val="false"/>
          <w:color w:val="000000"/>
          <w:sz w:val="28"/>
        </w:rPr>
        <w:t>"Өтініш беру" түймесінің көмегімен мемлекеттік көрсетілетін қызметке тапсырыс беру;</w:t>
      </w:r>
      <w:r>
        <w:br/>
      </w:r>
      <w:r>
        <w:rPr>
          <w:rFonts w:ascii="Times New Roman"/>
          <w:b w:val="false"/>
          <w:i w:val="false"/>
          <w:color w:val="000000"/>
          <w:sz w:val="28"/>
        </w:rPr>
        <w:t>
      </w:t>
      </w:r>
      <w:r>
        <w:rPr>
          <w:rFonts w:ascii="Times New Roman"/>
          <w:b w:val="false"/>
          <w:i w:val="false"/>
          <w:color w:val="000000"/>
          <w:sz w:val="28"/>
        </w:rPr>
        <w:t>сұрау салуды толтыру және қажетті құжаттарды электрондық түрде бекіту;</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ақысын төлеу;</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w:t>
      </w:r>
      <w:r>
        <w:rPr>
          <w:rFonts w:ascii="Times New Roman"/>
          <w:b w:val="false"/>
          <w:i w:val="false"/>
          <w:color w:val="000000"/>
          <w:sz w:val="28"/>
        </w:rPr>
        <w:t>"Е-лицензиялау"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w:t>
      </w:r>
      <w:r>
        <w:rPr>
          <w:rFonts w:ascii="Times New Roman"/>
          <w:b w:val="false"/>
          <w:i w:val="false"/>
          <w:color w:val="000000"/>
          <w:sz w:val="28"/>
        </w:rPr>
        <w:t>"Менің өтініштерім" түймесінің көмегімен көрсетілетін қызметті алушыға "Іздеу" түймесін басу БИН мен ЖСН-ді енгізу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халыққа қызмет көрсету орталықтарымен өзара іс-қимыл тәртібінің және ЭҮП пайдалану тәртібінің сипаттамасы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кесте. Мемлекеттік қызмет көрсету үдерісінде рәсімдерді</w:t>
      </w:r>
      <w:r>
        <w:br/>
      </w:r>
      <w:r>
        <w:rPr>
          <w:rFonts w:ascii="Times New Roman"/>
          <w:b w:val="false"/>
          <w:i w:val="false"/>
          <w:color w:val="000000"/>
          <w:sz w:val="28"/>
        </w:rPr>
        <w:t>
      (іс-қимылдарды)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723"/>
        <w:gridCol w:w="1329"/>
        <w:gridCol w:w="1291"/>
        <w:gridCol w:w="723"/>
        <w:gridCol w:w="1329"/>
        <w:gridCol w:w="830"/>
        <w:gridCol w:w="831"/>
        <w:gridCol w:w="1757"/>
        <w:gridCol w:w="1292"/>
        <w:gridCol w:w="1293"/>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 № (жұмыс барысы, ағыны)</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w:t>
            </w:r>
            <w:r>
              <w:br/>
            </w:r>
            <w:r>
              <w:rPr>
                <w:rFonts w:ascii="Times New Roman"/>
                <w:b w:val="false"/>
                <w:i w:val="false"/>
                <w:color w:val="000000"/>
                <w:sz w:val="20"/>
              </w:rPr>
              <w:t>
летін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ЖТ/ЗТ МДҚ</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цензиялау" МДҚ АЖ</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w:t>
            </w:r>
            <w:r>
              <w:br/>
            </w:r>
            <w:r>
              <w:rPr>
                <w:rFonts w:ascii="Times New Roman"/>
                <w:b w:val="false"/>
                <w:i w:val="false"/>
                <w:color w:val="000000"/>
                <w:sz w:val="20"/>
              </w:rPr>
              <w:t>
нің, опера-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w:t>
            </w:r>
            <w:r>
              <w:br/>
            </w:r>
            <w:r>
              <w:rPr>
                <w:rFonts w:ascii="Times New Roman"/>
                <w:b w:val="false"/>
                <w:i w:val="false"/>
                <w:color w:val="000000"/>
                <w:sz w:val="20"/>
              </w:rPr>
              <w:t>
кеттік қыз-</w:t>
            </w:r>
            <w:r>
              <w:br/>
            </w:r>
            <w:r>
              <w:rPr>
                <w:rFonts w:ascii="Times New Roman"/>
                <w:b w:val="false"/>
                <w:i w:val="false"/>
                <w:color w:val="000000"/>
                <w:sz w:val="20"/>
              </w:rPr>
              <w:t>
метті көрсету үшін құжат-</w:t>
            </w:r>
            <w:r>
              <w:br/>
            </w:r>
            <w:r>
              <w:rPr>
                <w:rFonts w:ascii="Times New Roman"/>
                <w:b w:val="false"/>
                <w:i w:val="false"/>
                <w:color w:val="000000"/>
                <w:sz w:val="20"/>
              </w:rPr>
              <w:t>
тарды қабыл-</w:t>
            </w:r>
            <w:r>
              <w:br/>
            </w:r>
            <w:r>
              <w:rPr>
                <w:rFonts w:ascii="Times New Roman"/>
                <w:b w:val="false"/>
                <w:i w:val="false"/>
                <w:color w:val="000000"/>
                <w:sz w:val="20"/>
              </w:rPr>
              <w:t>
дауды жүзеге асырады</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ЭҚА-да және кіріс хат-хабарларды тіркеу журналында өтінішті тіркеуді жүзеге асырады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w:t>
            </w:r>
            <w:r>
              <w:br/>
            </w:r>
            <w:r>
              <w:rPr>
                <w:rFonts w:ascii="Times New Roman"/>
                <w:b w:val="false"/>
                <w:i w:val="false"/>
                <w:color w:val="000000"/>
                <w:sz w:val="20"/>
              </w:rPr>
              <w:t>
зиялау" МДҚ АЖ -да автор-</w:t>
            </w:r>
            <w:r>
              <w:br/>
            </w:r>
            <w:r>
              <w:rPr>
                <w:rFonts w:ascii="Times New Roman"/>
                <w:b w:val="false"/>
                <w:i w:val="false"/>
                <w:color w:val="000000"/>
                <w:sz w:val="20"/>
              </w:rPr>
              <w:t>
лан-</w:t>
            </w:r>
            <w:r>
              <w:br/>
            </w:r>
            <w:r>
              <w:rPr>
                <w:rFonts w:ascii="Times New Roman"/>
                <w:b w:val="false"/>
                <w:i w:val="false"/>
                <w:color w:val="000000"/>
                <w:sz w:val="20"/>
              </w:rPr>
              <w:t>
дырылады</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 қызмет-</w:t>
            </w:r>
            <w:r>
              <w:br/>
            </w:r>
            <w:r>
              <w:rPr>
                <w:rFonts w:ascii="Times New Roman"/>
                <w:b w:val="false"/>
                <w:i w:val="false"/>
                <w:color w:val="000000"/>
                <w:sz w:val="20"/>
              </w:rPr>
              <w:t>
керінің мемле-</w:t>
            </w:r>
            <w:r>
              <w:br/>
            </w:r>
            <w:r>
              <w:rPr>
                <w:rFonts w:ascii="Times New Roman"/>
                <w:b w:val="false"/>
                <w:i w:val="false"/>
                <w:color w:val="000000"/>
                <w:sz w:val="20"/>
              </w:rPr>
              <w:t>
кеттік қызмет-</w:t>
            </w:r>
            <w:r>
              <w:br/>
            </w:r>
            <w:r>
              <w:rPr>
                <w:rFonts w:ascii="Times New Roman"/>
                <w:b w:val="false"/>
                <w:i w:val="false"/>
                <w:color w:val="000000"/>
                <w:sz w:val="20"/>
              </w:rPr>
              <w:t>
ті таңдауы</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-да немесе ЗТ МДҚ –да көрсе-</w:t>
            </w:r>
            <w:r>
              <w:br/>
            </w:r>
            <w:r>
              <w:rPr>
                <w:rFonts w:ascii="Times New Roman"/>
                <w:b w:val="false"/>
                <w:i w:val="false"/>
                <w:color w:val="000000"/>
                <w:sz w:val="20"/>
              </w:rPr>
              <w:t>
тілетін қызмет-</w:t>
            </w:r>
            <w:r>
              <w:br/>
            </w:r>
            <w:r>
              <w:rPr>
                <w:rFonts w:ascii="Times New Roman"/>
                <w:b w:val="false"/>
                <w:i w:val="false"/>
                <w:color w:val="000000"/>
                <w:sz w:val="20"/>
              </w:rPr>
              <w:t>
ті алушы-</w:t>
            </w:r>
            <w:r>
              <w:br/>
            </w:r>
            <w:r>
              <w:rPr>
                <w:rFonts w:ascii="Times New Roman"/>
                <w:b w:val="false"/>
                <w:i w:val="false"/>
                <w:color w:val="000000"/>
                <w:sz w:val="20"/>
              </w:rPr>
              <w:t>
ның дерек-</w:t>
            </w:r>
            <w:r>
              <w:br/>
            </w:r>
            <w:r>
              <w:rPr>
                <w:rFonts w:ascii="Times New Roman"/>
                <w:b w:val="false"/>
                <w:i w:val="false"/>
                <w:color w:val="000000"/>
                <w:sz w:val="20"/>
              </w:rPr>
              <w:t>
терін тексе-</w:t>
            </w:r>
            <w:r>
              <w:br/>
            </w:r>
            <w:r>
              <w:rPr>
                <w:rFonts w:ascii="Times New Roman"/>
                <w:b w:val="false"/>
                <w:i w:val="false"/>
                <w:color w:val="000000"/>
                <w:sz w:val="20"/>
              </w:rPr>
              <w:t>
руге сұрау салу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 нысанын құжат-</w:t>
            </w:r>
            <w:r>
              <w:br/>
            </w:r>
            <w:r>
              <w:rPr>
                <w:rFonts w:ascii="Times New Roman"/>
                <w:b w:val="false"/>
                <w:i w:val="false"/>
                <w:color w:val="000000"/>
                <w:sz w:val="20"/>
              </w:rPr>
              <w:t>
тарды бекіте отырып тол-</w:t>
            </w:r>
            <w:r>
              <w:br/>
            </w:r>
            <w:r>
              <w:rPr>
                <w:rFonts w:ascii="Times New Roman"/>
                <w:b w:val="false"/>
                <w:i w:val="false"/>
                <w:color w:val="000000"/>
                <w:sz w:val="20"/>
              </w:rPr>
              <w:t xml:space="preserve">
тыру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элект-</w:t>
            </w:r>
            <w:r>
              <w:br/>
            </w:r>
            <w:r>
              <w:rPr>
                <w:rFonts w:ascii="Times New Roman"/>
                <w:b w:val="false"/>
                <w:i w:val="false"/>
                <w:color w:val="000000"/>
                <w:sz w:val="20"/>
              </w:rPr>
              <w:t>
рондық құжат-</w:t>
            </w:r>
            <w:r>
              <w:br/>
            </w:r>
            <w:r>
              <w:rPr>
                <w:rFonts w:ascii="Times New Roman"/>
                <w:b w:val="false"/>
                <w:i w:val="false"/>
                <w:color w:val="000000"/>
                <w:sz w:val="20"/>
              </w:rPr>
              <w:t>
ты тіркеу және "Е-ли-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қыз-</w:t>
            </w:r>
            <w:r>
              <w:br/>
            </w:r>
            <w:r>
              <w:rPr>
                <w:rFonts w:ascii="Times New Roman"/>
                <w:b w:val="false"/>
                <w:i w:val="false"/>
                <w:color w:val="000000"/>
                <w:sz w:val="20"/>
              </w:rPr>
              <w:t>
мет-</w:t>
            </w:r>
            <w:r>
              <w:br/>
            </w:r>
            <w:r>
              <w:rPr>
                <w:rFonts w:ascii="Times New Roman"/>
                <w:b w:val="false"/>
                <w:i w:val="false"/>
                <w:color w:val="000000"/>
                <w:sz w:val="20"/>
              </w:rPr>
              <w:t>
ті өңдеу</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 -да көрсеті-</w:t>
            </w:r>
            <w:r>
              <w:br/>
            </w:r>
            <w:r>
              <w:rPr>
                <w:rFonts w:ascii="Times New Roman"/>
                <w:b w:val="false"/>
                <w:i w:val="false"/>
                <w:color w:val="000000"/>
                <w:sz w:val="20"/>
              </w:rPr>
              <w:t>
летін қызметті алушының деректе-</w:t>
            </w:r>
            <w:r>
              <w:br/>
            </w:r>
            <w:r>
              <w:rPr>
                <w:rFonts w:ascii="Times New Roman"/>
                <w:b w:val="false"/>
                <w:i w:val="false"/>
                <w:color w:val="000000"/>
                <w:sz w:val="20"/>
              </w:rPr>
              <w:t>
рінде бұзушы-</w:t>
            </w:r>
            <w:r>
              <w:br/>
            </w:r>
            <w:r>
              <w:rPr>
                <w:rFonts w:ascii="Times New Roman"/>
                <w:b w:val="false"/>
                <w:i w:val="false"/>
                <w:color w:val="000000"/>
                <w:sz w:val="20"/>
              </w:rPr>
              <w:t>
лықтар-</w:t>
            </w:r>
            <w:r>
              <w:br/>
            </w:r>
            <w:r>
              <w:rPr>
                <w:rFonts w:ascii="Times New Roman"/>
                <w:b w:val="false"/>
                <w:i w:val="false"/>
                <w:color w:val="000000"/>
                <w:sz w:val="20"/>
              </w:rPr>
              <w:t>
дың болуымен байланысты сұрау салынған қыз-</w:t>
            </w:r>
            <w:r>
              <w:br/>
            </w:r>
            <w:r>
              <w:rPr>
                <w:rFonts w:ascii="Times New Roman"/>
                <w:b w:val="false"/>
                <w:i w:val="false"/>
                <w:color w:val="000000"/>
                <w:sz w:val="20"/>
              </w:rPr>
              <w:t>
меттен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құжат</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мерзімі</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 бұзушы-</w:t>
            </w:r>
            <w:r>
              <w:br/>
            </w:r>
            <w:r>
              <w:rPr>
                <w:rFonts w:ascii="Times New Roman"/>
                <w:b w:val="false"/>
                <w:i w:val="false"/>
                <w:color w:val="000000"/>
                <w:sz w:val="20"/>
              </w:rPr>
              <w:t>
лықтар көрсе-</w:t>
            </w:r>
            <w:r>
              <w:br/>
            </w:r>
            <w:r>
              <w:rPr>
                <w:rFonts w:ascii="Times New Roman"/>
                <w:b w:val="false"/>
                <w:i w:val="false"/>
                <w:color w:val="000000"/>
                <w:sz w:val="20"/>
              </w:rPr>
              <w:t>
ті-</w:t>
            </w:r>
            <w:r>
              <w:br/>
            </w:r>
            <w:r>
              <w:rPr>
                <w:rFonts w:ascii="Times New Roman"/>
                <w:b w:val="false"/>
                <w:i w:val="false"/>
                <w:color w:val="000000"/>
                <w:sz w:val="20"/>
              </w:rPr>
              <w:t>
летін қызметті алушы дерек-</w:t>
            </w:r>
            <w:r>
              <w:br/>
            </w:r>
            <w:r>
              <w:rPr>
                <w:rFonts w:ascii="Times New Roman"/>
                <w:b w:val="false"/>
                <w:i w:val="false"/>
                <w:color w:val="000000"/>
                <w:sz w:val="20"/>
              </w:rPr>
              <w:t>
терінде болғанда; 7 - автор-</w:t>
            </w:r>
            <w:r>
              <w:br/>
            </w:r>
            <w:r>
              <w:rPr>
                <w:rFonts w:ascii="Times New Roman"/>
                <w:b w:val="false"/>
                <w:i w:val="false"/>
                <w:color w:val="000000"/>
                <w:sz w:val="20"/>
              </w:rPr>
              <w:t>
ландыру табысты өткенде</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 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w:t>
            </w:r>
            <w:r>
              <w:br/>
            </w:r>
            <w:r>
              <w:rPr>
                <w:rFonts w:ascii="Times New Roman"/>
                <w:b w:val="false"/>
                <w:i w:val="false"/>
                <w:color w:val="000000"/>
                <w:sz w:val="20"/>
              </w:rPr>
              <w:t>
ті алушы-</w:t>
            </w:r>
            <w:r>
              <w:br/>
            </w:r>
            <w:r>
              <w:rPr>
                <w:rFonts w:ascii="Times New Roman"/>
                <w:b w:val="false"/>
                <w:i w:val="false"/>
                <w:color w:val="000000"/>
                <w:sz w:val="20"/>
              </w:rPr>
              <w:t>
ның Қазақ-</w:t>
            </w:r>
            <w:r>
              <w:br/>
            </w:r>
            <w:r>
              <w:rPr>
                <w:rFonts w:ascii="Times New Roman"/>
                <w:b w:val="false"/>
                <w:i w:val="false"/>
                <w:color w:val="000000"/>
                <w:sz w:val="20"/>
              </w:rPr>
              <w:t>
стан Рес-</w:t>
            </w:r>
            <w:r>
              <w:br/>
            </w:r>
            <w:r>
              <w:rPr>
                <w:rFonts w:ascii="Times New Roman"/>
                <w:b w:val="false"/>
                <w:i w:val="false"/>
                <w:color w:val="000000"/>
                <w:sz w:val="20"/>
              </w:rPr>
              <w:t>
пуб-</w:t>
            </w:r>
            <w:r>
              <w:br/>
            </w:r>
            <w:r>
              <w:rPr>
                <w:rFonts w:ascii="Times New Roman"/>
                <w:b w:val="false"/>
                <w:i w:val="false"/>
                <w:color w:val="000000"/>
                <w:sz w:val="20"/>
              </w:rPr>
              <w:t>
лика-</w:t>
            </w:r>
            <w:r>
              <w:br/>
            </w:r>
            <w:r>
              <w:rPr>
                <w:rFonts w:ascii="Times New Roman"/>
                <w:b w:val="false"/>
                <w:i w:val="false"/>
                <w:color w:val="000000"/>
                <w:sz w:val="20"/>
              </w:rPr>
              <w:t>
сының заңна-</w:t>
            </w:r>
            <w:r>
              <w:br/>
            </w:r>
            <w:r>
              <w:rPr>
                <w:rFonts w:ascii="Times New Roman"/>
                <w:b w:val="false"/>
                <w:i w:val="false"/>
                <w:color w:val="000000"/>
                <w:sz w:val="20"/>
              </w:rPr>
              <w:t>
мала-</w:t>
            </w:r>
            <w:r>
              <w:br/>
            </w:r>
            <w:r>
              <w:rPr>
                <w:rFonts w:ascii="Times New Roman"/>
                <w:b w:val="false"/>
                <w:i w:val="false"/>
                <w:color w:val="000000"/>
                <w:sz w:val="20"/>
              </w:rPr>
              <w:t>
рының талап-</w:t>
            </w:r>
            <w:r>
              <w:br/>
            </w:r>
            <w:r>
              <w:rPr>
                <w:rFonts w:ascii="Times New Roman"/>
                <w:b w:val="false"/>
                <w:i w:val="false"/>
                <w:color w:val="000000"/>
                <w:sz w:val="20"/>
              </w:rPr>
              <w:t>
тарына және лицен-</w:t>
            </w:r>
            <w:r>
              <w:br/>
            </w:r>
            <w:r>
              <w:rPr>
                <w:rFonts w:ascii="Times New Roman"/>
                <w:b w:val="false"/>
                <w:i w:val="false"/>
                <w:color w:val="000000"/>
                <w:sz w:val="20"/>
              </w:rPr>
              <w:t>
зия беру үшін негіз-</w:t>
            </w:r>
            <w:r>
              <w:br/>
            </w:r>
            <w:r>
              <w:rPr>
                <w:rFonts w:ascii="Times New Roman"/>
                <w:b w:val="false"/>
                <w:i w:val="false"/>
                <w:color w:val="000000"/>
                <w:sz w:val="20"/>
              </w:rPr>
              <w:t>
демеге сәйкес-</w:t>
            </w:r>
            <w:r>
              <w:br/>
            </w:r>
            <w:r>
              <w:rPr>
                <w:rFonts w:ascii="Times New Roman"/>
                <w:b w:val="false"/>
                <w:i w:val="false"/>
                <w:color w:val="000000"/>
                <w:sz w:val="20"/>
              </w:rPr>
              <w:t>
тігін тексеру үшін ДБ және ТТҚД сауал жолдау, сондай-ақ ДБ және ТҚҚД қоры-</w:t>
            </w:r>
            <w:r>
              <w:br/>
            </w:r>
            <w:r>
              <w:rPr>
                <w:rFonts w:ascii="Times New Roman"/>
                <w:b w:val="false"/>
                <w:i w:val="false"/>
                <w:color w:val="000000"/>
                <w:sz w:val="20"/>
              </w:rPr>
              <w:t>
тынды-</w:t>
            </w:r>
            <w:r>
              <w:br/>
            </w:r>
            <w:r>
              <w:rPr>
                <w:rFonts w:ascii="Times New Roman"/>
                <w:b w:val="false"/>
                <w:i w:val="false"/>
                <w:color w:val="000000"/>
                <w:sz w:val="20"/>
              </w:rPr>
              <w:t xml:space="preserve">
ларды алу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Құрылымдық бөлімшелер арасындағы рәсімдердің</w:t>
      </w:r>
      <w:r>
        <w:br/>
      </w:r>
      <w:r>
        <w:rPr>
          <w:rFonts w:ascii="Times New Roman"/>
          <w:b w:val="false"/>
          <w:i w:val="false"/>
          <w:color w:val="000000"/>
          <w:sz w:val="28"/>
        </w:rPr>
        <w:t>
      (іс-қимылдардың) дәйектілігін сипаттау</w:t>
      </w:r>
      <w:r>
        <w:br/>
      </w:r>
      <w:r>
        <w:rPr>
          <w:rFonts w:ascii="Times New Roman"/>
          <w:b w:val="false"/>
          <w:i w:val="false"/>
          <w:color w:val="000000"/>
          <w:sz w:val="28"/>
        </w:rPr>
        <w:t xml:space="preserve">
       </w:t>
      </w:r>
    </w:p>
    <w:p>
      <w:pPr>
        <w:spacing w:after="0"/>
        <w:ind w:left="0"/>
        <w:jc w:val="both"/>
      </w:pPr>
      <w:r>
        <w:drawing>
          <wp:inline distT="0" distB="0" distL="0" distR="0">
            <wp:extent cx="3721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211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 мен көрсетілетін</w:t>
      </w:r>
      <w:r>
        <w:br/>
      </w:r>
      <w:r>
        <w:rPr>
          <w:rFonts w:ascii="Times New Roman"/>
          <w:b w:val="false"/>
          <w:i w:val="false"/>
          <w:color w:val="000000"/>
          <w:sz w:val="28"/>
        </w:rPr>
        <w:t>
      қызметті алушының ЭҮП арқылы мемлекеттік қызмет</w:t>
      </w:r>
      <w:r>
        <w:br/>
      </w:r>
      <w:r>
        <w:rPr>
          <w:rFonts w:ascii="Times New Roman"/>
          <w:b w:val="false"/>
          <w:i w:val="false"/>
          <w:color w:val="000000"/>
          <w:sz w:val="28"/>
        </w:rPr>
        <w:t>
      көрсету кезінде жүгіну тәртібі мен</w:t>
      </w:r>
      <w:r>
        <w:br/>
      </w:r>
      <w:r>
        <w:rPr>
          <w:rFonts w:ascii="Times New Roman"/>
          <w:b w:val="false"/>
          <w:i w:val="false"/>
          <w:color w:val="000000"/>
          <w:sz w:val="28"/>
        </w:rPr>
        <w:t>
      рәсімдер (іс-қимылдар) дәйектілігінің 2 диаграммасы</w:t>
      </w:r>
      <w:r>
        <w:br/>
      </w:r>
      <w:r>
        <w:rPr>
          <w:rFonts w:ascii="Times New Roman"/>
          <w:b w:val="false"/>
          <w:i w:val="false"/>
          <w:color w:val="000000"/>
          <w:sz w:val="28"/>
        </w:rPr>
        <w:t xml:space="preserve">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2-кесте. ЭҮП арқылы мемлекеттік қызмет көрсету</w:t>
      </w:r>
      <w:r>
        <w:br/>
      </w:r>
      <w:r>
        <w:rPr>
          <w:rFonts w:ascii="Times New Roman"/>
          <w:b w:val="false"/>
          <w:i w:val="false"/>
          <w:color w:val="000000"/>
          <w:sz w:val="28"/>
        </w:rPr>
        <w:t>
      кезінде көрсетілетін қызметті</w:t>
      </w:r>
      <w:r>
        <w:br/>
      </w:r>
      <w:r>
        <w:rPr>
          <w:rFonts w:ascii="Times New Roman"/>
          <w:b w:val="false"/>
          <w:i w:val="false"/>
          <w:color w:val="000000"/>
          <w:sz w:val="28"/>
        </w:rPr>
        <w:t>
      берушінің және көрсетілетін қызметті</w:t>
      </w:r>
      <w:r>
        <w:br/>
      </w:r>
      <w:r>
        <w:rPr>
          <w:rFonts w:ascii="Times New Roman"/>
          <w:b w:val="false"/>
          <w:i w:val="false"/>
          <w:color w:val="000000"/>
          <w:sz w:val="28"/>
        </w:rPr>
        <w:t>
      алушының рәсімдерін (іс-қимылдарын)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06"/>
        <w:gridCol w:w="732"/>
        <w:gridCol w:w="840"/>
        <w:gridCol w:w="1034"/>
        <w:gridCol w:w="1307"/>
        <w:gridCol w:w="1358"/>
        <w:gridCol w:w="1307"/>
        <w:gridCol w:w="841"/>
        <w:gridCol w:w="1307"/>
        <w:gridCol w:w="765"/>
        <w:gridCol w:w="734"/>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 № (жұмыс бары-</w:t>
            </w:r>
            <w:r>
              <w:br/>
            </w:r>
            <w:r>
              <w:rPr>
                <w:rFonts w:ascii="Times New Roman"/>
                <w:b w:val="false"/>
                <w:i w:val="false"/>
                <w:color w:val="000000"/>
                <w:sz w:val="20"/>
              </w:rPr>
              <w:t>
сы, ағыны)</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w:t>
            </w:r>
            <w:r>
              <w:br/>
            </w:r>
            <w:r>
              <w:rPr>
                <w:rFonts w:ascii="Times New Roman"/>
                <w:b w:val="false"/>
                <w:i w:val="false"/>
                <w:color w:val="000000"/>
                <w:sz w:val="20"/>
              </w:rPr>
              <w:t>
ті алушы</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алушы</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ЭҮТШ</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xml:space="preserve">
метті алушы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w:t>
            </w:r>
            <w:r>
              <w:br/>
            </w:r>
            <w:r>
              <w:rPr>
                <w:rFonts w:ascii="Times New Roman"/>
                <w:b w:val="false"/>
                <w:i w:val="false"/>
                <w:color w:val="000000"/>
                <w:sz w:val="20"/>
              </w:rPr>
              <w:t>
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 нің, опера-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w:t>
            </w:r>
            <w:r>
              <w:br/>
            </w:r>
            <w:r>
              <w:rPr>
                <w:rFonts w:ascii="Times New Roman"/>
                <w:b w:val="false"/>
                <w:i w:val="false"/>
                <w:color w:val="000000"/>
                <w:sz w:val="20"/>
              </w:rPr>
              <w:t>
пат-</w:t>
            </w:r>
            <w:r>
              <w:br/>
            </w:r>
            <w:r>
              <w:rPr>
                <w:rFonts w:ascii="Times New Roman"/>
                <w:b w:val="false"/>
                <w:i w:val="false"/>
                <w:color w:val="000000"/>
                <w:sz w:val="20"/>
              </w:rPr>
              <w:t>
та-</w:t>
            </w:r>
            <w:r>
              <w:br/>
            </w:r>
            <w:r>
              <w:rPr>
                <w:rFonts w:ascii="Times New Roman"/>
                <w:b w:val="false"/>
                <w:i w:val="false"/>
                <w:color w:val="000000"/>
                <w:sz w:val="20"/>
              </w:rPr>
              <w:t>
масы</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w:t>
            </w:r>
            <w:r>
              <w:br/>
            </w:r>
            <w:r>
              <w:rPr>
                <w:rFonts w:ascii="Times New Roman"/>
                <w:b w:val="false"/>
                <w:i w:val="false"/>
                <w:color w:val="000000"/>
                <w:sz w:val="20"/>
              </w:rPr>
              <w:t>
ті алушы-</w:t>
            </w:r>
            <w:r>
              <w:br/>
            </w:r>
            <w:r>
              <w:rPr>
                <w:rFonts w:ascii="Times New Roman"/>
                <w:b w:val="false"/>
                <w:i w:val="false"/>
                <w:color w:val="000000"/>
                <w:sz w:val="20"/>
              </w:rPr>
              <w:t>
ның ЭЦҚ тіркеу куәлі-</w:t>
            </w:r>
            <w:r>
              <w:br/>
            </w:r>
            <w:r>
              <w:rPr>
                <w:rFonts w:ascii="Times New Roman"/>
                <w:b w:val="false"/>
                <w:i w:val="false"/>
                <w:color w:val="000000"/>
                <w:sz w:val="20"/>
              </w:rPr>
              <w:t>
гін ком-</w:t>
            </w:r>
            <w:r>
              <w:br/>
            </w:r>
            <w:r>
              <w:rPr>
                <w:rFonts w:ascii="Times New Roman"/>
                <w:b w:val="false"/>
                <w:i w:val="false"/>
                <w:color w:val="000000"/>
                <w:sz w:val="20"/>
              </w:rPr>
              <w:t>
пью-</w:t>
            </w:r>
            <w:r>
              <w:br/>
            </w:r>
            <w:r>
              <w:rPr>
                <w:rFonts w:ascii="Times New Roman"/>
                <w:b w:val="false"/>
                <w:i w:val="false"/>
                <w:color w:val="000000"/>
                <w:sz w:val="20"/>
              </w:rPr>
              <w:t>
тер-</w:t>
            </w:r>
            <w:r>
              <w:br/>
            </w:r>
            <w:r>
              <w:rPr>
                <w:rFonts w:ascii="Times New Roman"/>
                <w:b w:val="false"/>
                <w:i w:val="false"/>
                <w:color w:val="000000"/>
                <w:sz w:val="20"/>
              </w:rPr>
              <w:t>
дің ин-</w:t>
            </w:r>
            <w:r>
              <w:br/>
            </w:r>
            <w:r>
              <w:rPr>
                <w:rFonts w:ascii="Times New Roman"/>
                <w:b w:val="false"/>
                <w:i w:val="false"/>
                <w:color w:val="000000"/>
                <w:sz w:val="20"/>
              </w:rPr>
              <w:t>
тер-</w:t>
            </w:r>
            <w:r>
              <w:br/>
            </w:r>
            <w:r>
              <w:rPr>
                <w:rFonts w:ascii="Times New Roman"/>
                <w:b w:val="false"/>
                <w:i w:val="false"/>
                <w:color w:val="000000"/>
                <w:sz w:val="20"/>
              </w:rPr>
              <w:t>
нет- брау-</w:t>
            </w:r>
            <w:r>
              <w:br/>
            </w:r>
            <w:r>
              <w:rPr>
                <w:rFonts w:ascii="Times New Roman"/>
                <w:b w:val="false"/>
                <w:i w:val="false"/>
                <w:color w:val="000000"/>
                <w:sz w:val="20"/>
              </w:rPr>
              <w:t>
зеріне бекіту</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w:t>
            </w:r>
            <w:r>
              <w:br/>
            </w:r>
            <w:r>
              <w:rPr>
                <w:rFonts w:ascii="Times New Roman"/>
                <w:b w:val="false"/>
                <w:i w:val="false"/>
                <w:color w:val="000000"/>
                <w:sz w:val="20"/>
              </w:rPr>
              <w:t>
ріндегі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хабар-</w:t>
            </w:r>
            <w:r>
              <w:br/>
            </w:r>
            <w:r>
              <w:rPr>
                <w:rFonts w:ascii="Times New Roman"/>
                <w:b w:val="false"/>
                <w:i w:val="false"/>
                <w:color w:val="000000"/>
                <w:sz w:val="20"/>
              </w:rPr>
              <w:t>
ла-</w:t>
            </w:r>
            <w:r>
              <w:br/>
            </w:r>
            <w:r>
              <w:rPr>
                <w:rFonts w:ascii="Times New Roman"/>
                <w:b w:val="false"/>
                <w:i w:val="false"/>
                <w:color w:val="000000"/>
                <w:sz w:val="20"/>
              </w:rPr>
              <w:t>
масын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w:t>
            </w:r>
            <w:r>
              <w:br/>
            </w:r>
            <w:r>
              <w:rPr>
                <w:rFonts w:ascii="Times New Roman"/>
                <w:b w:val="false"/>
                <w:i w:val="false"/>
                <w:color w:val="000000"/>
                <w:sz w:val="20"/>
              </w:rPr>
              <w:t>
тарды элект-</w:t>
            </w:r>
            <w:r>
              <w:br/>
            </w:r>
            <w:r>
              <w:rPr>
                <w:rFonts w:ascii="Times New Roman"/>
                <w:b w:val="false"/>
                <w:i w:val="false"/>
                <w:color w:val="000000"/>
                <w:sz w:val="20"/>
              </w:rPr>
              <w:t>
рондық түрде бекіте отырып сауал дерек-</w:t>
            </w:r>
            <w:r>
              <w:br/>
            </w:r>
            <w:r>
              <w:rPr>
                <w:rFonts w:ascii="Times New Roman"/>
                <w:b w:val="false"/>
                <w:i w:val="false"/>
                <w:color w:val="000000"/>
                <w:sz w:val="20"/>
              </w:rPr>
              <w:t>
терін қалып-</w:t>
            </w:r>
            <w:r>
              <w:br/>
            </w:r>
            <w:r>
              <w:rPr>
                <w:rFonts w:ascii="Times New Roman"/>
                <w:b w:val="false"/>
                <w:i w:val="false"/>
                <w:color w:val="000000"/>
                <w:sz w:val="20"/>
              </w:rPr>
              <w:t>
тасты-</w:t>
            </w:r>
            <w:r>
              <w:br/>
            </w:r>
            <w:r>
              <w:rPr>
                <w:rFonts w:ascii="Times New Roman"/>
                <w:b w:val="false"/>
                <w:i w:val="false"/>
                <w:color w:val="000000"/>
                <w:sz w:val="20"/>
              </w:rPr>
              <w:t>
ра-</w:t>
            </w:r>
            <w:r>
              <w:br/>
            </w:r>
            <w:r>
              <w:rPr>
                <w:rFonts w:ascii="Times New Roman"/>
                <w:b w:val="false"/>
                <w:i w:val="false"/>
                <w:color w:val="000000"/>
                <w:sz w:val="20"/>
              </w:rPr>
              <w:t>
ды және қыз-</w:t>
            </w:r>
            <w:r>
              <w:br/>
            </w:r>
            <w:r>
              <w:rPr>
                <w:rFonts w:ascii="Times New Roman"/>
                <w:b w:val="false"/>
                <w:i w:val="false"/>
                <w:color w:val="000000"/>
                <w:sz w:val="20"/>
              </w:rPr>
              <w:t>
метті таң-</w:t>
            </w:r>
            <w:r>
              <w:br/>
            </w:r>
            <w:r>
              <w:rPr>
                <w:rFonts w:ascii="Times New Roman"/>
                <w:b w:val="false"/>
                <w:i w:val="false"/>
                <w:color w:val="000000"/>
                <w:sz w:val="20"/>
              </w:rPr>
              <w:t>
дайды</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w:t>
            </w:r>
            <w:r>
              <w:br/>
            </w:r>
            <w:r>
              <w:rPr>
                <w:rFonts w:ascii="Times New Roman"/>
                <w:b w:val="false"/>
                <w:i w:val="false"/>
                <w:color w:val="000000"/>
                <w:sz w:val="20"/>
              </w:rPr>
              <w:t>
метті төлеу</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w:t>
            </w:r>
            <w:r>
              <w:br/>
            </w:r>
            <w:r>
              <w:rPr>
                <w:rFonts w:ascii="Times New Roman"/>
                <w:b w:val="false"/>
                <w:i w:val="false"/>
                <w:color w:val="000000"/>
                <w:sz w:val="20"/>
              </w:rPr>
              <w:t>
нің жоқты-</w:t>
            </w:r>
            <w:r>
              <w:br/>
            </w:r>
            <w:r>
              <w:rPr>
                <w:rFonts w:ascii="Times New Roman"/>
                <w:b w:val="false"/>
                <w:i w:val="false"/>
                <w:color w:val="000000"/>
                <w:sz w:val="20"/>
              </w:rPr>
              <w:t>
ғына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w:t>
            </w:r>
            <w:r>
              <w:br/>
            </w:r>
            <w:r>
              <w:rPr>
                <w:rFonts w:ascii="Times New Roman"/>
                <w:b w:val="false"/>
                <w:i w:val="false"/>
                <w:color w:val="000000"/>
                <w:sz w:val="20"/>
              </w:rPr>
              <w:t>
маны қалып-</w:t>
            </w:r>
            <w:r>
              <w:br/>
            </w:r>
            <w:r>
              <w:rPr>
                <w:rFonts w:ascii="Times New Roman"/>
                <w:b w:val="false"/>
                <w:i w:val="false"/>
                <w:color w:val="000000"/>
                <w:sz w:val="20"/>
              </w:rPr>
              <w:t>
тасты-</w:t>
            </w:r>
            <w:r>
              <w:br/>
            </w:r>
            <w:r>
              <w:rPr>
                <w:rFonts w:ascii="Times New Roman"/>
                <w:b w:val="false"/>
                <w:i w:val="false"/>
                <w:color w:val="000000"/>
                <w:sz w:val="20"/>
              </w:rPr>
              <w:t>
ра-</w:t>
            </w:r>
            <w:r>
              <w:br/>
            </w:r>
            <w:r>
              <w:rPr>
                <w:rFonts w:ascii="Times New Roman"/>
                <w:b w:val="false"/>
                <w:i w:val="false"/>
                <w:color w:val="000000"/>
                <w:sz w:val="20"/>
              </w:rPr>
              <w:t>
ды</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w:t>
            </w:r>
            <w:r>
              <w:br/>
            </w:r>
            <w:r>
              <w:rPr>
                <w:rFonts w:ascii="Times New Roman"/>
                <w:b w:val="false"/>
                <w:i w:val="false"/>
                <w:color w:val="000000"/>
                <w:sz w:val="20"/>
              </w:rPr>
              <w:t>
лан-</w:t>
            </w:r>
            <w:r>
              <w:br/>
            </w:r>
            <w:r>
              <w:rPr>
                <w:rFonts w:ascii="Times New Roman"/>
                <w:b w:val="false"/>
                <w:i w:val="false"/>
                <w:color w:val="000000"/>
                <w:sz w:val="20"/>
              </w:rPr>
              <w:t>
ды-</w:t>
            </w:r>
            <w:r>
              <w:br/>
            </w:r>
            <w:r>
              <w:rPr>
                <w:rFonts w:ascii="Times New Roman"/>
                <w:b w:val="false"/>
                <w:i w:val="false"/>
                <w:color w:val="000000"/>
                <w:sz w:val="20"/>
              </w:rPr>
              <w:t>
ру (қол қою) үшін ЭЦҚ таң-</w:t>
            </w:r>
            <w:r>
              <w:br/>
            </w:r>
            <w:r>
              <w:rPr>
                <w:rFonts w:ascii="Times New Roman"/>
                <w:b w:val="false"/>
                <w:i w:val="false"/>
                <w:color w:val="000000"/>
                <w:sz w:val="20"/>
              </w:rPr>
              <w:t>
дауы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шынайы-</w:t>
            </w:r>
            <w:r>
              <w:br/>
            </w:r>
            <w:r>
              <w:rPr>
                <w:rFonts w:ascii="Times New Roman"/>
                <w:b w:val="false"/>
                <w:i w:val="false"/>
                <w:color w:val="000000"/>
                <w:sz w:val="20"/>
              </w:rPr>
              <w:t>
лығының растал-</w:t>
            </w:r>
            <w:r>
              <w:br/>
            </w:r>
            <w:r>
              <w:rPr>
                <w:rFonts w:ascii="Times New Roman"/>
                <w:b w:val="false"/>
                <w:i w:val="false"/>
                <w:color w:val="000000"/>
                <w:sz w:val="20"/>
              </w:rPr>
              <w:t>
мауына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көме-</w:t>
            </w:r>
            <w:r>
              <w:br/>
            </w:r>
            <w:r>
              <w:rPr>
                <w:rFonts w:ascii="Times New Roman"/>
                <w:b w:val="false"/>
                <w:i w:val="false"/>
                <w:color w:val="000000"/>
                <w:sz w:val="20"/>
              </w:rPr>
              <w:t>
гімен сау-</w:t>
            </w:r>
            <w:r>
              <w:br/>
            </w:r>
            <w:r>
              <w:rPr>
                <w:rFonts w:ascii="Times New Roman"/>
                <w:b w:val="false"/>
                <w:i w:val="false"/>
                <w:color w:val="000000"/>
                <w:sz w:val="20"/>
              </w:rPr>
              <w:t>
алды куә-</w:t>
            </w:r>
            <w:r>
              <w:br/>
            </w:r>
            <w:r>
              <w:rPr>
                <w:rFonts w:ascii="Times New Roman"/>
                <w:b w:val="false"/>
                <w:i w:val="false"/>
                <w:color w:val="000000"/>
                <w:sz w:val="20"/>
              </w:rPr>
              <w:t>
лан-</w:t>
            </w:r>
            <w:r>
              <w:br/>
            </w:r>
            <w:r>
              <w:rPr>
                <w:rFonts w:ascii="Times New Roman"/>
                <w:b w:val="false"/>
                <w:i w:val="false"/>
                <w:color w:val="000000"/>
                <w:sz w:val="20"/>
              </w:rPr>
              <w:t>
ды-</w:t>
            </w:r>
            <w:r>
              <w:br/>
            </w:r>
            <w:r>
              <w:rPr>
                <w:rFonts w:ascii="Times New Roman"/>
                <w:b w:val="false"/>
                <w:i w:val="false"/>
                <w:color w:val="000000"/>
                <w:sz w:val="20"/>
              </w:rPr>
              <w:t>
ру (қол қою)</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АЖ-да-</w:t>
            </w:r>
            <w:r>
              <w:br/>
            </w:r>
            <w:r>
              <w:rPr>
                <w:rFonts w:ascii="Times New Roman"/>
                <w:b w:val="false"/>
                <w:i w:val="false"/>
                <w:color w:val="000000"/>
                <w:sz w:val="20"/>
              </w:rPr>
              <w:t>
ғы элект-</w:t>
            </w:r>
            <w:r>
              <w:br/>
            </w:r>
            <w:r>
              <w:rPr>
                <w:rFonts w:ascii="Times New Roman"/>
                <w:b w:val="false"/>
                <w:i w:val="false"/>
                <w:color w:val="000000"/>
                <w:sz w:val="20"/>
              </w:rPr>
              <w:t>
рон-</w:t>
            </w:r>
            <w:r>
              <w:br/>
            </w:r>
            <w:r>
              <w:rPr>
                <w:rFonts w:ascii="Times New Roman"/>
                <w:b w:val="false"/>
                <w:i w:val="false"/>
                <w:color w:val="000000"/>
                <w:sz w:val="20"/>
              </w:rPr>
              <w:t>
дық құ-</w:t>
            </w:r>
            <w:r>
              <w:br/>
            </w:r>
            <w:r>
              <w:rPr>
                <w:rFonts w:ascii="Times New Roman"/>
                <w:b w:val="false"/>
                <w:i w:val="false"/>
                <w:color w:val="000000"/>
                <w:sz w:val="20"/>
              </w:rPr>
              <w:t>
жат-</w:t>
            </w:r>
            <w:r>
              <w:br/>
            </w:r>
            <w:r>
              <w:rPr>
                <w:rFonts w:ascii="Times New Roman"/>
                <w:b w:val="false"/>
                <w:i w:val="false"/>
                <w:color w:val="000000"/>
                <w:sz w:val="20"/>
              </w:rPr>
              <w:t>
ты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w:t>
            </w:r>
            <w:r>
              <w:br/>
            </w:r>
            <w:r>
              <w:rPr>
                <w:rFonts w:ascii="Times New Roman"/>
                <w:b w:val="false"/>
                <w:i w:val="false"/>
                <w:color w:val="000000"/>
                <w:sz w:val="20"/>
              </w:rPr>
              <w:t>
шы-</w:t>
            </w:r>
            <w:r>
              <w:br/>
            </w:r>
            <w:r>
              <w:rPr>
                <w:rFonts w:ascii="Times New Roman"/>
                <w:b w:val="false"/>
                <w:i w:val="false"/>
                <w:color w:val="000000"/>
                <w:sz w:val="20"/>
              </w:rPr>
              <w:t>
ның сауа-</w:t>
            </w:r>
            <w:r>
              <w:br/>
            </w:r>
            <w:r>
              <w:rPr>
                <w:rFonts w:ascii="Times New Roman"/>
                <w:b w:val="false"/>
                <w:i w:val="false"/>
                <w:color w:val="000000"/>
                <w:sz w:val="20"/>
              </w:rPr>
              <w:t>
лын) тір-</w:t>
            </w:r>
            <w:r>
              <w:br/>
            </w:r>
            <w:r>
              <w:rPr>
                <w:rFonts w:ascii="Times New Roman"/>
                <w:b w:val="false"/>
                <w:i w:val="false"/>
                <w:color w:val="000000"/>
                <w:sz w:val="20"/>
              </w:rPr>
              <w:t>
кеу және "Е- ли-</w:t>
            </w:r>
            <w:r>
              <w:br/>
            </w:r>
            <w:r>
              <w:rPr>
                <w:rFonts w:ascii="Times New Roman"/>
                <w:b w:val="false"/>
                <w:i w:val="false"/>
                <w:color w:val="000000"/>
                <w:sz w:val="20"/>
              </w:rPr>
              <w:t>
цен-</w:t>
            </w:r>
            <w:r>
              <w:br/>
            </w:r>
            <w:r>
              <w:rPr>
                <w:rFonts w:ascii="Times New Roman"/>
                <w:b w:val="false"/>
                <w:i w:val="false"/>
                <w:color w:val="000000"/>
                <w:sz w:val="20"/>
              </w:rPr>
              <w:t>
зи-</w:t>
            </w:r>
            <w:r>
              <w:br/>
            </w:r>
            <w:r>
              <w:rPr>
                <w:rFonts w:ascii="Times New Roman"/>
                <w:b w:val="false"/>
                <w:i w:val="false"/>
                <w:color w:val="000000"/>
                <w:sz w:val="20"/>
              </w:rPr>
              <w:t>
ялау" АЖ- дағы сау-</w:t>
            </w:r>
            <w:r>
              <w:br/>
            </w:r>
            <w:r>
              <w:rPr>
                <w:rFonts w:ascii="Times New Roman"/>
                <w:b w:val="false"/>
                <w:i w:val="false"/>
                <w:color w:val="000000"/>
                <w:sz w:val="20"/>
              </w:rPr>
              <w:t>
алды өңдеу</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АЖ-дағы 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тардың болуына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дық құжат</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w:t>
            </w:r>
            <w:r>
              <w:br/>
            </w:r>
            <w:r>
              <w:rPr>
                <w:rFonts w:ascii="Times New Roman"/>
                <w:b w:val="false"/>
                <w:i w:val="false"/>
                <w:color w:val="000000"/>
                <w:sz w:val="20"/>
              </w:rPr>
              <w:t>
зімі</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w:t>
            </w:r>
            <w:r>
              <w:br/>
            </w:r>
            <w:r>
              <w:rPr>
                <w:rFonts w:ascii="Times New Roman"/>
                <w:b w:val="false"/>
                <w:i w:val="false"/>
                <w:color w:val="000000"/>
                <w:sz w:val="20"/>
              </w:rPr>
              <w:t>
сі іс- қи-</w:t>
            </w:r>
            <w:r>
              <w:br/>
            </w:r>
            <w:r>
              <w:rPr>
                <w:rFonts w:ascii="Times New Roman"/>
                <w:b w:val="false"/>
                <w:i w:val="false"/>
                <w:color w:val="000000"/>
                <w:sz w:val="20"/>
              </w:rPr>
              <w:t>
мыл нө-</w:t>
            </w:r>
            <w:r>
              <w:br/>
            </w:r>
            <w:r>
              <w:rPr>
                <w:rFonts w:ascii="Times New Roman"/>
                <w:b w:val="false"/>
                <w:i w:val="false"/>
                <w:color w:val="000000"/>
                <w:sz w:val="20"/>
              </w:rPr>
              <w:t>
мірі</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 де-</w:t>
            </w:r>
            <w:r>
              <w:br/>
            </w:r>
            <w:r>
              <w:rPr>
                <w:rFonts w:ascii="Times New Roman"/>
                <w:b w:val="false"/>
                <w:i w:val="false"/>
                <w:color w:val="000000"/>
                <w:sz w:val="20"/>
              </w:rPr>
              <w:t>
рек-терін-</w:t>
            </w:r>
            <w:r>
              <w:br/>
            </w:r>
            <w:r>
              <w:rPr>
                <w:rFonts w:ascii="Times New Roman"/>
                <w:b w:val="false"/>
                <w:i w:val="false"/>
                <w:color w:val="000000"/>
                <w:sz w:val="20"/>
              </w:rPr>
              <w:t>
де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 бол-</w:t>
            </w:r>
            <w:r>
              <w:br/>
            </w:r>
            <w:r>
              <w:rPr>
                <w:rFonts w:ascii="Times New Roman"/>
                <w:b w:val="false"/>
                <w:i w:val="false"/>
                <w:color w:val="000000"/>
                <w:sz w:val="20"/>
              </w:rPr>
              <w:t>
ған-</w:t>
            </w:r>
            <w:r>
              <w:br/>
            </w:r>
            <w:r>
              <w:rPr>
                <w:rFonts w:ascii="Times New Roman"/>
                <w:b w:val="false"/>
                <w:i w:val="false"/>
                <w:color w:val="000000"/>
                <w:sz w:val="20"/>
              </w:rPr>
              <w:t>
да; 3- автор-</w:t>
            </w:r>
            <w:r>
              <w:br/>
            </w:r>
            <w:r>
              <w:rPr>
                <w:rFonts w:ascii="Times New Roman"/>
                <w:b w:val="false"/>
                <w:i w:val="false"/>
                <w:color w:val="000000"/>
                <w:sz w:val="20"/>
              </w:rPr>
              <w:t>
лан-</w:t>
            </w:r>
            <w:r>
              <w:br/>
            </w:r>
            <w:r>
              <w:rPr>
                <w:rFonts w:ascii="Times New Roman"/>
                <w:b w:val="false"/>
                <w:i w:val="false"/>
                <w:color w:val="000000"/>
                <w:sz w:val="20"/>
              </w:rPr>
              <w:t>
дыру табыс-</w:t>
            </w:r>
            <w:r>
              <w:br/>
            </w:r>
            <w:r>
              <w:rPr>
                <w:rFonts w:ascii="Times New Roman"/>
                <w:b w:val="false"/>
                <w:i w:val="false"/>
                <w:color w:val="000000"/>
                <w:sz w:val="20"/>
              </w:rPr>
              <w:t>
ты өткен-</w:t>
            </w:r>
            <w:r>
              <w:br/>
            </w:r>
            <w:r>
              <w:rPr>
                <w:rFonts w:ascii="Times New Roman"/>
                <w:b w:val="false"/>
                <w:i w:val="false"/>
                <w:color w:val="000000"/>
                <w:sz w:val="20"/>
              </w:rPr>
              <w:t>
де</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төлем жаса-</w:t>
            </w:r>
            <w:r>
              <w:br/>
            </w:r>
            <w:r>
              <w:rPr>
                <w:rFonts w:ascii="Times New Roman"/>
                <w:b w:val="false"/>
                <w:i w:val="false"/>
                <w:color w:val="000000"/>
                <w:sz w:val="20"/>
              </w:rPr>
              <w:t>
ма-</w:t>
            </w:r>
            <w:r>
              <w:br/>
            </w:r>
            <w:r>
              <w:rPr>
                <w:rFonts w:ascii="Times New Roman"/>
                <w:b w:val="false"/>
                <w:i w:val="false"/>
                <w:color w:val="000000"/>
                <w:sz w:val="20"/>
              </w:rPr>
              <w:t>
ған-</w:t>
            </w:r>
            <w:r>
              <w:br/>
            </w:r>
            <w:r>
              <w:rPr>
                <w:rFonts w:ascii="Times New Roman"/>
                <w:b w:val="false"/>
                <w:i w:val="false"/>
                <w:color w:val="000000"/>
                <w:sz w:val="20"/>
              </w:rPr>
              <w:t>
да; 6 - тө-</w:t>
            </w:r>
            <w:r>
              <w:br/>
            </w:r>
            <w:r>
              <w:rPr>
                <w:rFonts w:ascii="Times New Roman"/>
                <w:b w:val="false"/>
                <w:i w:val="false"/>
                <w:color w:val="000000"/>
                <w:sz w:val="20"/>
              </w:rPr>
              <w:t>
лем жаса-</w:t>
            </w:r>
            <w:r>
              <w:br/>
            </w:r>
            <w:r>
              <w:rPr>
                <w:rFonts w:ascii="Times New Roman"/>
                <w:b w:val="false"/>
                <w:i w:val="false"/>
                <w:color w:val="000000"/>
                <w:sz w:val="20"/>
              </w:rPr>
              <w:t>
ған-</w:t>
            </w:r>
            <w:r>
              <w:br/>
            </w:r>
            <w:r>
              <w:rPr>
                <w:rFonts w:ascii="Times New Roman"/>
                <w:b w:val="false"/>
                <w:i w:val="false"/>
                <w:color w:val="000000"/>
                <w:sz w:val="20"/>
              </w:rPr>
              <w:t>
да</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ЭЦҚ-да қате бол-</w:t>
            </w:r>
            <w:r>
              <w:br/>
            </w:r>
            <w:r>
              <w:rPr>
                <w:rFonts w:ascii="Times New Roman"/>
                <w:b w:val="false"/>
                <w:i w:val="false"/>
                <w:color w:val="000000"/>
                <w:sz w:val="20"/>
              </w:rPr>
              <w:t>
ған-</w:t>
            </w:r>
            <w:r>
              <w:br/>
            </w:r>
            <w:r>
              <w:rPr>
                <w:rFonts w:ascii="Times New Roman"/>
                <w:b w:val="false"/>
                <w:i w:val="false"/>
                <w:color w:val="000000"/>
                <w:sz w:val="20"/>
              </w:rPr>
              <w:t>
да; 9 - ЭЦҚ- да қате болмағанда</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w:t>
            </w:r>
            <w:r>
              <w:br/>
            </w:r>
            <w:r>
              <w:rPr>
                <w:rFonts w:ascii="Times New Roman"/>
                <w:b w:val="false"/>
                <w:i w:val="false"/>
                <w:color w:val="000000"/>
                <w:sz w:val="20"/>
              </w:rPr>
              <w:t>
шының Қа-</w:t>
            </w:r>
            <w:r>
              <w:br/>
            </w:r>
            <w:r>
              <w:rPr>
                <w:rFonts w:ascii="Times New Roman"/>
                <w:b w:val="false"/>
                <w:i w:val="false"/>
                <w:color w:val="000000"/>
                <w:sz w:val="20"/>
              </w:rPr>
              <w:t>
зақс-</w:t>
            </w:r>
            <w:r>
              <w:br/>
            </w:r>
            <w:r>
              <w:rPr>
                <w:rFonts w:ascii="Times New Roman"/>
                <w:b w:val="false"/>
                <w:i w:val="false"/>
                <w:color w:val="000000"/>
                <w:sz w:val="20"/>
              </w:rPr>
              <w:t>
тан Рес-</w:t>
            </w:r>
            <w:r>
              <w:br/>
            </w:r>
            <w:r>
              <w:rPr>
                <w:rFonts w:ascii="Times New Roman"/>
                <w:b w:val="false"/>
                <w:i w:val="false"/>
                <w:color w:val="000000"/>
                <w:sz w:val="20"/>
              </w:rPr>
              <w:t>
пуб-</w:t>
            </w:r>
            <w:r>
              <w:br/>
            </w:r>
            <w:r>
              <w:rPr>
                <w:rFonts w:ascii="Times New Roman"/>
                <w:b w:val="false"/>
                <w:i w:val="false"/>
                <w:color w:val="000000"/>
                <w:sz w:val="20"/>
              </w:rPr>
              <w:t>
лика-</w:t>
            </w:r>
            <w:r>
              <w:br/>
            </w:r>
            <w:r>
              <w:rPr>
                <w:rFonts w:ascii="Times New Roman"/>
                <w:b w:val="false"/>
                <w:i w:val="false"/>
                <w:color w:val="000000"/>
                <w:sz w:val="20"/>
              </w:rPr>
              <w:t>
сының заң-</w:t>
            </w:r>
            <w:r>
              <w:br/>
            </w:r>
            <w:r>
              <w:rPr>
                <w:rFonts w:ascii="Times New Roman"/>
                <w:b w:val="false"/>
                <w:i w:val="false"/>
                <w:color w:val="000000"/>
                <w:sz w:val="20"/>
              </w:rPr>
              <w:t>
нама-</w:t>
            </w:r>
            <w:r>
              <w:br/>
            </w:r>
            <w:r>
              <w:rPr>
                <w:rFonts w:ascii="Times New Roman"/>
                <w:b w:val="false"/>
                <w:i w:val="false"/>
                <w:color w:val="000000"/>
                <w:sz w:val="20"/>
              </w:rPr>
              <w:t>
лары-</w:t>
            </w:r>
            <w:r>
              <w:br/>
            </w:r>
            <w:r>
              <w:rPr>
                <w:rFonts w:ascii="Times New Roman"/>
                <w:b w:val="false"/>
                <w:i w:val="false"/>
                <w:color w:val="000000"/>
                <w:sz w:val="20"/>
              </w:rPr>
              <w:t>
ның та-</w:t>
            </w:r>
            <w:r>
              <w:br/>
            </w:r>
            <w:r>
              <w:rPr>
                <w:rFonts w:ascii="Times New Roman"/>
                <w:b w:val="false"/>
                <w:i w:val="false"/>
                <w:color w:val="000000"/>
                <w:sz w:val="20"/>
              </w:rPr>
              <w:t>
лап-</w:t>
            </w:r>
            <w:r>
              <w:br/>
            </w:r>
            <w:r>
              <w:rPr>
                <w:rFonts w:ascii="Times New Roman"/>
                <w:b w:val="false"/>
                <w:i w:val="false"/>
                <w:color w:val="000000"/>
                <w:sz w:val="20"/>
              </w:rPr>
              <w:t>
тары-</w:t>
            </w:r>
            <w:r>
              <w:br/>
            </w:r>
            <w:r>
              <w:rPr>
                <w:rFonts w:ascii="Times New Roman"/>
                <w:b w:val="false"/>
                <w:i w:val="false"/>
                <w:color w:val="000000"/>
                <w:sz w:val="20"/>
              </w:rPr>
              <w:t>
на және ли-</w:t>
            </w:r>
            <w:r>
              <w:br/>
            </w:r>
            <w:r>
              <w:rPr>
                <w:rFonts w:ascii="Times New Roman"/>
                <w:b w:val="false"/>
                <w:i w:val="false"/>
                <w:color w:val="000000"/>
                <w:sz w:val="20"/>
              </w:rPr>
              <w:t>
цен-</w:t>
            </w:r>
            <w:r>
              <w:br/>
            </w:r>
            <w:r>
              <w:rPr>
                <w:rFonts w:ascii="Times New Roman"/>
                <w:b w:val="false"/>
                <w:i w:val="false"/>
                <w:color w:val="000000"/>
                <w:sz w:val="20"/>
              </w:rPr>
              <w:t>
зия беру үшін не-</w:t>
            </w:r>
            <w:r>
              <w:br/>
            </w:r>
            <w:r>
              <w:rPr>
                <w:rFonts w:ascii="Times New Roman"/>
                <w:b w:val="false"/>
                <w:i w:val="false"/>
                <w:color w:val="000000"/>
                <w:sz w:val="20"/>
              </w:rPr>
              <w:t>
гіз-</w:t>
            </w:r>
            <w:r>
              <w:br/>
            </w:r>
            <w:r>
              <w:rPr>
                <w:rFonts w:ascii="Times New Roman"/>
                <w:b w:val="false"/>
                <w:i w:val="false"/>
                <w:color w:val="000000"/>
                <w:sz w:val="20"/>
              </w:rPr>
              <w:t>
де-</w:t>
            </w:r>
            <w:r>
              <w:br/>
            </w:r>
            <w:r>
              <w:rPr>
                <w:rFonts w:ascii="Times New Roman"/>
                <w:b w:val="false"/>
                <w:i w:val="false"/>
                <w:color w:val="000000"/>
                <w:sz w:val="20"/>
              </w:rPr>
              <w:t>
меге сәй-</w:t>
            </w:r>
            <w:r>
              <w:br/>
            </w:r>
            <w:r>
              <w:rPr>
                <w:rFonts w:ascii="Times New Roman"/>
                <w:b w:val="false"/>
                <w:i w:val="false"/>
                <w:color w:val="000000"/>
                <w:sz w:val="20"/>
              </w:rPr>
              <w:t>
кес-</w:t>
            </w:r>
            <w:r>
              <w:br/>
            </w:r>
            <w:r>
              <w:rPr>
                <w:rFonts w:ascii="Times New Roman"/>
                <w:b w:val="false"/>
                <w:i w:val="false"/>
                <w:color w:val="000000"/>
                <w:sz w:val="20"/>
              </w:rPr>
              <w:t>
ті-</w:t>
            </w:r>
            <w:r>
              <w:br/>
            </w:r>
            <w:r>
              <w:rPr>
                <w:rFonts w:ascii="Times New Roman"/>
                <w:b w:val="false"/>
                <w:i w:val="false"/>
                <w:color w:val="000000"/>
                <w:sz w:val="20"/>
              </w:rPr>
              <w:t>
гін тек-</w:t>
            </w:r>
            <w:r>
              <w:br/>
            </w:r>
            <w:r>
              <w:rPr>
                <w:rFonts w:ascii="Times New Roman"/>
                <w:b w:val="false"/>
                <w:i w:val="false"/>
                <w:color w:val="000000"/>
                <w:sz w:val="20"/>
              </w:rPr>
              <w:t>
серу үшін ДБ және ТТҚД сауал жол-</w:t>
            </w:r>
            <w:r>
              <w:br/>
            </w:r>
            <w:r>
              <w:rPr>
                <w:rFonts w:ascii="Times New Roman"/>
                <w:b w:val="false"/>
                <w:i w:val="false"/>
                <w:color w:val="000000"/>
                <w:sz w:val="20"/>
              </w:rPr>
              <w:t>
дау, сон-</w:t>
            </w:r>
            <w:r>
              <w:br/>
            </w:r>
            <w:r>
              <w:rPr>
                <w:rFonts w:ascii="Times New Roman"/>
                <w:b w:val="false"/>
                <w:i w:val="false"/>
                <w:color w:val="000000"/>
                <w:sz w:val="20"/>
              </w:rPr>
              <w:t>
дай- ақ ДБ және ТҚҚД қоры-</w:t>
            </w:r>
            <w:r>
              <w:br/>
            </w:r>
            <w:r>
              <w:rPr>
                <w:rFonts w:ascii="Times New Roman"/>
                <w:b w:val="false"/>
                <w:i w:val="false"/>
                <w:color w:val="000000"/>
                <w:sz w:val="20"/>
              </w:rPr>
              <w:t>
тын-</w:t>
            </w:r>
            <w:r>
              <w:br/>
            </w:r>
            <w:r>
              <w:rPr>
                <w:rFonts w:ascii="Times New Roman"/>
                <w:b w:val="false"/>
                <w:i w:val="false"/>
                <w:color w:val="000000"/>
                <w:sz w:val="20"/>
              </w:rPr>
              <w:t>
ды-</w:t>
            </w:r>
            <w:r>
              <w:br/>
            </w:r>
            <w:r>
              <w:rPr>
                <w:rFonts w:ascii="Times New Roman"/>
                <w:b w:val="false"/>
                <w:i w:val="false"/>
                <w:color w:val="000000"/>
                <w:sz w:val="20"/>
              </w:rPr>
              <w:t>
ларды алу</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Орталық арқылы электрондық мемлекеттік қызметті көрсету</w:t>
      </w:r>
      <w:r>
        <w:br/>
      </w:r>
      <w:r>
        <w:rPr>
          <w:rFonts w:ascii="Times New Roman"/>
          <w:b w:val="false"/>
          <w:i w:val="false"/>
          <w:color w:val="000000"/>
          <w:sz w:val="28"/>
        </w:rPr>
        <w:t>
      кезінде функционалдық өзара іс-қимылдың</w:t>
      </w:r>
      <w:r>
        <w:br/>
      </w:r>
      <w:r>
        <w:rPr>
          <w:rFonts w:ascii="Times New Roman"/>
          <w:b w:val="false"/>
          <w:i w:val="false"/>
          <w:color w:val="000000"/>
          <w:sz w:val="28"/>
        </w:rPr>
        <w:t>
      3 диаграммасы</w:t>
      </w:r>
      <w:r>
        <w:br/>
      </w:r>
      <w:r>
        <w:rPr>
          <w:rFonts w:ascii="Times New Roman"/>
          <w:b w:val="false"/>
          <w:i w:val="false"/>
          <w:color w:val="000000"/>
          <w:sz w:val="28"/>
        </w:rPr>
        <w:t>
      </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кесте. Орталықтар арқылы іс-қимылдарды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1568"/>
        <w:gridCol w:w="879"/>
        <w:gridCol w:w="1053"/>
        <w:gridCol w:w="1326"/>
        <w:gridCol w:w="1009"/>
        <w:gridCol w:w="1568"/>
        <w:gridCol w:w="1569"/>
        <w:gridCol w:w="1569"/>
        <w:gridCol w:w="880"/>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 № (бары-</w:t>
            </w:r>
            <w:r>
              <w:br/>
            </w:r>
            <w:r>
              <w:rPr>
                <w:rFonts w:ascii="Times New Roman"/>
                <w:b w:val="false"/>
                <w:i w:val="false"/>
                <w:color w:val="000000"/>
                <w:sz w:val="20"/>
              </w:rPr>
              <w:t>
сы, жұмыс ағыны)</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ЗТ МДҚ</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xml:space="preserve">
лау" МДҚ АЖ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xml:space="preserve">
лау" МДҚ АЖ </w:t>
            </w: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w:t>
            </w:r>
            <w:r>
              <w:br/>
            </w:r>
            <w:r>
              <w:rPr>
                <w:rFonts w:ascii="Times New Roman"/>
                <w:b w:val="false"/>
                <w:i w:val="false"/>
                <w:color w:val="000000"/>
                <w:sz w:val="20"/>
              </w:rPr>
              <w:t>
нің, опера-</w:t>
            </w:r>
            <w:r>
              <w:br/>
            </w:r>
            <w:r>
              <w:rPr>
                <w:rFonts w:ascii="Times New Roman"/>
                <w:b w:val="false"/>
                <w:i w:val="false"/>
                <w:color w:val="000000"/>
                <w:sz w:val="20"/>
              </w:rPr>
              <w:t>
циялар-</w:t>
            </w:r>
            <w:r>
              <w:br/>
            </w:r>
            <w:r>
              <w:rPr>
                <w:rFonts w:ascii="Times New Roman"/>
                <w:b w:val="false"/>
                <w:i w:val="false"/>
                <w:color w:val="000000"/>
                <w:sz w:val="20"/>
              </w:rPr>
              <w:t>
дың) және олардың сипат-</w:t>
            </w:r>
            <w:r>
              <w:br/>
            </w:r>
            <w:r>
              <w:rPr>
                <w:rFonts w:ascii="Times New Roman"/>
                <w:b w:val="false"/>
                <w:i w:val="false"/>
                <w:color w:val="000000"/>
                <w:sz w:val="20"/>
              </w:rPr>
              <w:t xml:space="preserve">
тамасы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 автор-</w:t>
            </w:r>
            <w:r>
              <w:br/>
            </w:r>
            <w:r>
              <w:rPr>
                <w:rFonts w:ascii="Times New Roman"/>
                <w:b w:val="false"/>
                <w:i w:val="false"/>
                <w:color w:val="000000"/>
                <w:sz w:val="20"/>
              </w:rPr>
              <w:t>
ласты-</w:t>
            </w:r>
            <w:r>
              <w:br/>
            </w:r>
            <w:r>
              <w:rPr>
                <w:rFonts w:ascii="Times New Roman"/>
                <w:b w:val="false"/>
                <w:i w:val="false"/>
                <w:color w:val="000000"/>
                <w:sz w:val="20"/>
              </w:rPr>
              <w:t>
рылады</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 қыз-</w:t>
            </w:r>
            <w:r>
              <w:br/>
            </w:r>
            <w:r>
              <w:rPr>
                <w:rFonts w:ascii="Times New Roman"/>
                <w:b w:val="false"/>
                <w:i w:val="false"/>
                <w:color w:val="000000"/>
                <w:sz w:val="20"/>
              </w:rPr>
              <w:t>
метке-</w:t>
            </w:r>
            <w:r>
              <w:br/>
            </w:r>
            <w:r>
              <w:rPr>
                <w:rFonts w:ascii="Times New Roman"/>
                <w:b w:val="false"/>
                <w:i w:val="false"/>
                <w:color w:val="000000"/>
                <w:sz w:val="20"/>
              </w:rPr>
              <w:t>
рінің қыз-</w:t>
            </w:r>
            <w:r>
              <w:br/>
            </w:r>
            <w:r>
              <w:rPr>
                <w:rFonts w:ascii="Times New Roman"/>
                <w:b w:val="false"/>
                <w:i w:val="false"/>
                <w:color w:val="000000"/>
                <w:sz w:val="20"/>
              </w:rPr>
              <w:t>
метті таң-</w:t>
            </w:r>
            <w:r>
              <w:br/>
            </w:r>
            <w:r>
              <w:rPr>
                <w:rFonts w:ascii="Times New Roman"/>
                <w:b w:val="false"/>
                <w:i w:val="false"/>
                <w:color w:val="000000"/>
                <w:sz w:val="20"/>
              </w:rPr>
              <w:t xml:space="preserve">
дауы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ЗТ МДҚ алушы-</w:t>
            </w:r>
            <w:r>
              <w:br/>
            </w:r>
            <w:r>
              <w:rPr>
                <w:rFonts w:ascii="Times New Roman"/>
                <w:b w:val="false"/>
                <w:i w:val="false"/>
                <w:color w:val="000000"/>
                <w:sz w:val="20"/>
              </w:rPr>
              <w:t>
ның мәлі-</w:t>
            </w:r>
            <w:r>
              <w:br/>
            </w:r>
            <w:r>
              <w:rPr>
                <w:rFonts w:ascii="Times New Roman"/>
                <w:b w:val="false"/>
                <w:i w:val="false"/>
                <w:color w:val="000000"/>
                <w:sz w:val="20"/>
              </w:rPr>
              <w:t>
мет-</w:t>
            </w:r>
            <w:r>
              <w:br/>
            </w:r>
            <w:r>
              <w:rPr>
                <w:rFonts w:ascii="Times New Roman"/>
                <w:b w:val="false"/>
                <w:i w:val="false"/>
                <w:color w:val="000000"/>
                <w:sz w:val="20"/>
              </w:rPr>
              <w:t>
терін тексе-</w:t>
            </w:r>
            <w:r>
              <w:br/>
            </w:r>
            <w:r>
              <w:rPr>
                <w:rFonts w:ascii="Times New Roman"/>
                <w:b w:val="false"/>
                <w:i w:val="false"/>
                <w:color w:val="000000"/>
                <w:sz w:val="20"/>
              </w:rPr>
              <w:t>
руге сұ-</w:t>
            </w:r>
            <w:r>
              <w:br/>
            </w:r>
            <w:r>
              <w:rPr>
                <w:rFonts w:ascii="Times New Roman"/>
                <w:b w:val="false"/>
                <w:i w:val="false"/>
                <w:color w:val="000000"/>
                <w:sz w:val="20"/>
              </w:rPr>
              <w:t>
рауын жолдау</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w:t>
            </w:r>
            <w:r>
              <w:br/>
            </w:r>
            <w:r>
              <w:rPr>
                <w:rFonts w:ascii="Times New Roman"/>
                <w:b w:val="false"/>
                <w:i w:val="false"/>
                <w:color w:val="000000"/>
                <w:sz w:val="20"/>
              </w:rPr>
              <w:t>
мет-</w:t>
            </w:r>
            <w:r>
              <w:br/>
            </w:r>
            <w:r>
              <w:rPr>
                <w:rFonts w:ascii="Times New Roman"/>
                <w:b w:val="false"/>
                <w:i w:val="false"/>
                <w:color w:val="000000"/>
                <w:sz w:val="20"/>
              </w:rPr>
              <w:t>
терін-</w:t>
            </w:r>
            <w:r>
              <w:br/>
            </w:r>
            <w:r>
              <w:rPr>
                <w:rFonts w:ascii="Times New Roman"/>
                <w:b w:val="false"/>
                <w:i w:val="false"/>
                <w:color w:val="000000"/>
                <w:sz w:val="20"/>
              </w:rPr>
              <w:t>
де бұзу-</w:t>
            </w:r>
            <w:r>
              <w:br/>
            </w:r>
            <w:r>
              <w:rPr>
                <w:rFonts w:ascii="Times New Roman"/>
                <w:b w:val="false"/>
                <w:i w:val="false"/>
                <w:color w:val="000000"/>
                <w:sz w:val="20"/>
              </w:rPr>
              <w:t>
шылық-</w:t>
            </w:r>
            <w:r>
              <w:br/>
            </w:r>
            <w:r>
              <w:rPr>
                <w:rFonts w:ascii="Times New Roman"/>
                <w:b w:val="false"/>
                <w:i w:val="false"/>
                <w:color w:val="000000"/>
                <w:sz w:val="20"/>
              </w:rPr>
              <w:t>
тардың болуы-</w:t>
            </w:r>
            <w:r>
              <w:br/>
            </w:r>
            <w:r>
              <w:rPr>
                <w:rFonts w:ascii="Times New Roman"/>
                <w:b w:val="false"/>
                <w:i w:val="false"/>
                <w:color w:val="000000"/>
                <w:sz w:val="20"/>
              </w:rPr>
              <w:t>
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арқылы куә-</w:t>
            </w:r>
            <w:r>
              <w:br/>
            </w:r>
            <w:r>
              <w:rPr>
                <w:rFonts w:ascii="Times New Roman"/>
                <w:b w:val="false"/>
                <w:i w:val="false"/>
                <w:color w:val="000000"/>
                <w:sz w:val="20"/>
              </w:rPr>
              <w:t>
лан-</w:t>
            </w:r>
            <w:r>
              <w:br/>
            </w:r>
            <w:r>
              <w:rPr>
                <w:rFonts w:ascii="Times New Roman"/>
                <w:b w:val="false"/>
                <w:i w:val="false"/>
                <w:color w:val="000000"/>
                <w:sz w:val="20"/>
              </w:rPr>
              <w:t>
дыру және құжат-</w:t>
            </w:r>
            <w:r>
              <w:br/>
            </w:r>
            <w:r>
              <w:rPr>
                <w:rFonts w:ascii="Times New Roman"/>
                <w:b w:val="false"/>
                <w:i w:val="false"/>
                <w:color w:val="000000"/>
                <w:sz w:val="20"/>
              </w:rPr>
              <w:t>
тарды бекіте отырып сұрау салу үлгі-</w:t>
            </w:r>
            <w:r>
              <w:br/>
            </w:r>
            <w:r>
              <w:rPr>
                <w:rFonts w:ascii="Times New Roman"/>
                <w:b w:val="false"/>
                <w:i w:val="false"/>
                <w:color w:val="000000"/>
                <w:sz w:val="20"/>
              </w:rPr>
              <w:t>
лерін толтыру</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ның ЭЦҚ арқылы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 сұрау-</w:t>
            </w:r>
            <w:r>
              <w:br/>
            </w:r>
            <w:r>
              <w:rPr>
                <w:rFonts w:ascii="Times New Roman"/>
                <w:b w:val="false"/>
                <w:i w:val="false"/>
                <w:color w:val="000000"/>
                <w:sz w:val="20"/>
              </w:rPr>
              <w:t>
ын жолдау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АЖ-да тіркел-</w:t>
            </w:r>
            <w:r>
              <w:br/>
            </w:r>
            <w:r>
              <w:rPr>
                <w:rFonts w:ascii="Times New Roman"/>
                <w:b w:val="false"/>
                <w:i w:val="false"/>
                <w:color w:val="000000"/>
                <w:sz w:val="20"/>
              </w:rPr>
              <w:t>
ген элект-</w:t>
            </w:r>
            <w:r>
              <w:br/>
            </w:r>
            <w:r>
              <w:rPr>
                <w:rFonts w:ascii="Times New Roman"/>
                <w:b w:val="false"/>
                <w:i w:val="false"/>
                <w:color w:val="000000"/>
                <w:sz w:val="20"/>
              </w:rPr>
              <w:t>
рондық құжат және "Е-ли-</w:t>
            </w:r>
            <w:r>
              <w:br/>
            </w:r>
            <w:r>
              <w:rPr>
                <w:rFonts w:ascii="Times New Roman"/>
                <w:b w:val="false"/>
                <w:i w:val="false"/>
                <w:color w:val="000000"/>
                <w:sz w:val="20"/>
              </w:rPr>
              <w:t>
цензия-</w:t>
            </w:r>
            <w:r>
              <w:br/>
            </w:r>
            <w:r>
              <w:rPr>
                <w:rFonts w:ascii="Times New Roman"/>
                <w:b w:val="false"/>
                <w:i w:val="false"/>
                <w:color w:val="000000"/>
                <w:sz w:val="20"/>
              </w:rPr>
              <w:t>
лау" МДҚ АЖ-да қызмет-</w:t>
            </w:r>
            <w:r>
              <w:br/>
            </w:r>
            <w:r>
              <w:rPr>
                <w:rFonts w:ascii="Times New Roman"/>
                <w:b w:val="false"/>
                <w:i w:val="false"/>
                <w:color w:val="000000"/>
                <w:sz w:val="20"/>
              </w:rPr>
              <w:t>
терді өңдеу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АЖ-да мемле-</w:t>
            </w:r>
            <w:r>
              <w:br/>
            </w:r>
            <w:r>
              <w:rPr>
                <w:rFonts w:ascii="Times New Roman"/>
                <w:b w:val="false"/>
                <w:i w:val="false"/>
                <w:color w:val="000000"/>
                <w:sz w:val="20"/>
              </w:rPr>
              <w:t>
кеттік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w:t>
            </w:r>
            <w:r>
              <w:br/>
            </w:r>
            <w:r>
              <w:rPr>
                <w:rFonts w:ascii="Times New Roman"/>
                <w:b w:val="false"/>
                <w:i w:val="false"/>
                <w:color w:val="000000"/>
                <w:sz w:val="20"/>
              </w:rPr>
              <w:t>
рінде бұзушы-</w:t>
            </w:r>
            <w:r>
              <w:br/>
            </w:r>
            <w:r>
              <w:rPr>
                <w:rFonts w:ascii="Times New Roman"/>
                <w:b w:val="false"/>
                <w:i w:val="false"/>
                <w:color w:val="000000"/>
                <w:sz w:val="20"/>
              </w:rPr>
              <w:t>
лықтар болуына байла-</w:t>
            </w:r>
            <w:r>
              <w:br/>
            </w:r>
            <w:r>
              <w:rPr>
                <w:rFonts w:ascii="Times New Roman"/>
                <w:b w:val="false"/>
                <w:i w:val="false"/>
                <w:color w:val="000000"/>
                <w:sz w:val="20"/>
              </w:rPr>
              <w:t>
нысты сұрау салына-</w:t>
            </w:r>
            <w:r>
              <w:br/>
            </w:r>
            <w:r>
              <w:rPr>
                <w:rFonts w:ascii="Times New Roman"/>
                <w:b w:val="false"/>
                <w:i w:val="false"/>
                <w:color w:val="000000"/>
                <w:sz w:val="20"/>
              </w:rPr>
              <w:t>
тын қызмет көрсе-</w:t>
            </w:r>
            <w:r>
              <w:br/>
            </w:r>
            <w:r>
              <w:rPr>
                <w:rFonts w:ascii="Times New Roman"/>
                <w:b w:val="false"/>
                <w:i w:val="false"/>
                <w:color w:val="000000"/>
                <w:sz w:val="20"/>
              </w:rPr>
              <w:t>
туден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құжат (элект-</w:t>
            </w:r>
            <w:r>
              <w:br/>
            </w:r>
            <w:r>
              <w:rPr>
                <w:rFonts w:ascii="Times New Roman"/>
                <w:b w:val="false"/>
                <w:i w:val="false"/>
                <w:color w:val="000000"/>
                <w:sz w:val="20"/>
              </w:rPr>
              <w:t>
рондық лицен-</w:t>
            </w:r>
            <w:r>
              <w:br/>
            </w:r>
            <w:r>
              <w:rPr>
                <w:rFonts w:ascii="Times New Roman"/>
                <w:b w:val="false"/>
                <w:i w:val="false"/>
                <w:color w:val="000000"/>
                <w:sz w:val="20"/>
              </w:rPr>
              <w:t>
зия)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w:t>
            </w:r>
            <w:r>
              <w:br/>
            </w:r>
            <w:r>
              <w:rPr>
                <w:rFonts w:ascii="Times New Roman"/>
                <w:b w:val="false"/>
                <w:i w:val="false"/>
                <w:color w:val="000000"/>
                <w:sz w:val="20"/>
              </w:rPr>
              <w:t>
талу нысаны (мәлі-</w:t>
            </w:r>
            <w:r>
              <w:br/>
            </w:r>
            <w:r>
              <w:rPr>
                <w:rFonts w:ascii="Times New Roman"/>
                <w:b w:val="false"/>
                <w:i w:val="false"/>
                <w:color w:val="000000"/>
                <w:sz w:val="20"/>
              </w:rPr>
              <w:t>
меттер, құжат, ұйым-</w:t>
            </w:r>
            <w:r>
              <w:br/>
            </w:r>
            <w:r>
              <w:rPr>
                <w:rFonts w:ascii="Times New Roman"/>
                <w:b w:val="false"/>
                <w:i w:val="false"/>
                <w:color w:val="000000"/>
                <w:sz w:val="20"/>
              </w:rPr>
              <w:t>
дас-</w:t>
            </w:r>
            <w:r>
              <w:br/>
            </w:r>
            <w:r>
              <w:rPr>
                <w:rFonts w:ascii="Times New Roman"/>
                <w:b w:val="false"/>
                <w:i w:val="false"/>
                <w:color w:val="000000"/>
                <w:sz w:val="20"/>
              </w:rPr>
              <w:t>
тыру - өкімдік шешім-</w:t>
            </w:r>
            <w:r>
              <w:br/>
            </w:r>
            <w:r>
              <w:rPr>
                <w:rFonts w:ascii="Times New Roman"/>
                <w:b w:val="false"/>
                <w:i w:val="false"/>
                <w:color w:val="000000"/>
                <w:sz w:val="20"/>
              </w:rPr>
              <w:t>
дер)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АЖ-де авторизация-</w:t>
            </w:r>
            <w:r>
              <w:br/>
            </w:r>
            <w:r>
              <w:rPr>
                <w:rFonts w:ascii="Times New Roman"/>
                <w:b w:val="false"/>
                <w:i w:val="false"/>
                <w:color w:val="000000"/>
                <w:sz w:val="20"/>
              </w:rPr>
              <w:t>
лаудан өткен-</w:t>
            </w:r>
            <w:r>
              <w:br/>
            </w:r>
            <w:r>
              <w:rPr>
                <w:rFonts w:ascii="Times New Roman"/>
                <w:b w:val="false"/>
                <w:i w:val="false"/>
                <w:color w:val="000000"/>
                <w:sz w:val="20"/>
              </w:rPr>
              <w:t>
дігі немесе өтпе-</w:t>
            </w:r>
            <w:r>
              <w:br/>
            </w:r>
            <w:r>
              <w:rPr>
                <w:rFonts w:ascii="Times New Roman"/>
                <w:b w:val="false"/>
                <w:i w:val="false"/>
                <w:color w:val="000000"/>
                <w:sz w:val="20"/>
              </w:rPr>
              <w:t>
ген-</w:t>
            </w:r>
            <w:r>
              <w:br/>
            </w:r>
            <w:r>
              <w:rPr>
                <w:rFonts w:ascii="Times New Roman"/>
                <w:b w:val="false"/>
                <w:i w:val="false"/>
                <w:color w:val="000000"/>
                <w:sz w:val="20"/>
              </w:rPr>
              <w:t>
дігі</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 қыз-</w:t>
            </w:r>
            <w:r>
              <w:br/>
            </w:r>
            <w:r>
              <w:rPr>
                <w:rFonts w:ascii="Times New Roman"/>
                <w:b w:val="false"/>
                <w:i w:val="false"/>
                <w:color w:val="000000"/>
                <w:sz w:val="20"/>
              </w:rPr>
              <w:t>
метке-</w:t>
            </w:r>
            <w:r>
              <w:br/>
            </w:r>
            <w:r>
              <w:rPr>
                <w:rFonts w:ascii="Times New Roman"/>
                <w:b w:val="false"/>
                <w:i w:val="false"/>
                <w:color w:val="000000"/>
                <w:sz w:val="20"/>
              </w:rPr>
              <w:t>
рінің тиісті қызмет көрсе-</w:t>
            </w:r>
            <w:r>
              <w:br/>
            </w:r>
            <w:r>
              <w:rPr>
                <w:rFonts w:ascii="Times New Roman"/>
                <w:b w:val="false"/>
                <w:i w:val="false"/>
                <w:color w:val="000000"/>
                <w:sz w:val="20"/>
              </w:rPr>
              <w:t>
туіне таңдау жасал-</w:t>
            </w:r>
            <w:r>
              <w:br/>
            </w:r>
            <w:r>
              <w:rPr>
                <w:rFonts w:ascii="Times New Roman"/>
                <w:b w:val="false"/>
                <w:i w:val="false"/>
                <w:color w:val="000000"/>
                <w:sz w:val="20"/>
              </w:rPr>
              <w:t>
ды</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ЗТ МДҚ алушының мәлі-</w:t>
            </w:r>
            <w:r>
              <w:br/>
            </w:r>
            <w:r>
              <w:rPr>
                <w:rFonts w:ascii="Times New Roman"/>
                <w:b w:val="false"/>
                <w:i w:val="false"/>
                <w:color w:val="000000"/>
                <w:sz w:val="20"/>
              </w:rPr>
              <w:t>
мет-</w:t>
            </w:r>
            <w:r>
              <w:br/>
            </w:r>
            <w:r>
              <w:rPr>
                <w:rFonts w:ascii="Times New Roman"/>
                <w:b w:val="false"/>
                <w:i w:val="false"/>
                <w:color w:val="000000"/>
                <w:sz w:val="20"/>
              </w:rPr>
              <w:t>
терін тексе-</w:t>
            </w:r>
            <w:r>
              <w:br/>
            </w:r>
            <w:r>
              <w:rPr>
                <w:rFonts w:ascii="Times New Roman"/>
                <w:b w:val="false"/>
                <w:i w:val="false"/>
                <w:color w:val="000000"/>
                <w:sz w:val="20"/>
              </w:rPr>
              <w:t>
руге сұрау жібе-</w:t>
            </w:r>
            <w:r>
              <w:br/>
            </w:r>
            <w:r>
              <w:rPr>
                <w:rFonts w:ascii="Times New Roman"/>
                <w:b w:val="false"/>
                <w:i w:val="false"/>
                <w:color w:val="000000"/>
                <w:sz w:val="20"/>
              </w:rPr>
              <w:t>
рілді</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ЗТ МДҚ мәлі-</w:t>
            </w:r>
            <w:r>
              <w:br/>
            </w:r>
            <w:r>
              <w:rPr>
                <w:rFonts w:ascii="Times New Roman"/>
                <w:b w:val="false"/>
                <w:i w:val="false"/>
                <w:color w:val="000000"/>
                <w:sz w:val="20"/>
              </w:rPr>
              <w:t>
мет-</w:t>
            </w:r>
            <w:r>
              <w:br/>
            </w:r>
            <w:r>
              <w:rPr>
                <w:rFonts w:ascii="Times New Roman"/>
                <w:b w:val="false"/>
                <w:i w:val="false"/>
                <w:color w:val="000000"/>
                <w:sz w:val="20"/>
              </w:rPr>
              <w:t>
тері-</w:t>
            </w:r>
            <w:r>
              <w:br/>
            </w:r>
            <w:r>
              <w:rPr>
                <w:rFonts w:ascii="Times New Roman"/>
                <w:b w:val="false"/>
                <w:i w:val="false"/>
                <w:color w:val="000000"/>
                <w:sz w:val="20"/>
              </w:rPr>
              <w:t>
нің жоқты-</w:t>
            </w:r>
            <w:r>
              <w:br/>
            </w:r>
            <w:r>
              <w:rPr>
                <w:rFonts w:ascii="Times New Roman"/>
                <w:b w:val="false"/>
                <w:i w:val="false"/>
                <w:color w:val="000000"/>
                <w:sz w:val="20"/>
              </w:rPr>
              <w:t>
ғына байла-</w:t>
            </w:r>
            <w:r>
              <w:br/>
            </w:r>
            <w:r>
              <w:rPr>
                <w:rFonts w:ascii="Times New Roman"/>
                <w:b w:val="false"/>
                <w:i w:val="false"/>
                <w:color w:val="000000"/>
                <w:sz w:val="20"/>
              </w:rPr>
              <w:t>
нысты, мәлі-</w:t>
            </w:r>
            <w:r>
              <w:br/>
            </w:r>
            <w:r>
              <w:rPr>
                <w:rFonts w:ascii="Times New Roman"/>
                <w:b w:val="false"/>
                <w:i w:val="false"/>
                <w:color w:val="000000"/>
                <w:sz w:val="20"/>
              </w:rPr>
              <w:t>
мет-</w:t>
            </w:r>
            <w:r>
              <w:br/>
            </w:r>
            <w:r>
              <w:rPr>
                <w:rFonts w:ascii="Times New Roman"/>
                <w:b w:val="false"/>
                <w:i w:val="false"/>
                <w:color w:val="000000"/>
                <w:sz w:val="20"/>
              </w:rPr>
              <w:t>
терді алуға мүм-</w:t>
            </w:r>
            <w:r>
              <w:br/>
            </w:r>
            <w:r>
              <w:rPr>
                <w:rFonts w:ascii="Times New Roman"/>
                <w:b w:val="false"/>
                <w:i w:val="false"/>
                <w:color w:val="000000"/>
                <w:sz w:val="20"/>
              </w:rPr>
              <w:t>
кін-</w:t>
            </w:r>
            <w:r>
              <w:br/>
            </w:r>
            <w:r>
              <w:rPr>
                <w:rFonts w:ascii="Times New Roman"/>
                <w:b w:val="false"/>
                <w:i w:val="false"/>
                <w:color w:val="000000"/>
                <w:sz w:val="20"/>
              </w:rPr>
              <w:t>
діктің жоқты-</w:t>
            </w:r>
            <w:r>
              <w:br/>
            </w:r>
            <w:r>
              <w:rPr>
                <w:rFonts w:ascii="Times New Roman"/>
                <w:b w:val="false"/>
                <w:i w:val="false"/>
                <w:color w:val="000000"/>
                <w:sz w:val="20"/>
              </w:rPr>
              <w:t>
ғына байла-</w:t>
            </w:r>
            <w:r>
              <w:br/>
            </w:r>
            <w:r>
              <w:rPr>
                <w:rFonts w:ascii="Times New Roman"/>
                <w:b w:val="false"/>
                <w:i w:val="false"/>
                <w:color w:val="000000"/>
                <w:sz w:val="20"/>
              </w:rPr>
              <w:t>
нысты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арқылы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 қоса беріл-</w:t>
            </w:r>
            <w:r>
              <w:br/>
            </w:r>
            <w:r>
              <w:rPr>
                <w:rFonts w:ascii="Times New Roman"/>
                <w:b w:val="false"/>
                <w:i w:val="false"/>
                <w:color w:val="000000"/>
                <w:sz w:val="20"/>
              </w:rPr>
              <w:t>
ген құжат-</w:t>
            </w:r>
            <w:r>
              <w:br/>
            </w:r>
            <w:r>
              <w:rPr>
                <w:rFonts w:ascii="Times New Roman"/>
                <w:b w:val="false"/>
                <w:i w:val="false"/>
                <w:color w:val="000000"/>
                <w:sz w:val="20"/>
              </w:rPr>
              <w:t>
тармен сұрау салу үлгі-</w:t>
            </w:r>
            <w:r>
              <w:br/>
            </w:r>
            <w:r>
              <w:rPr>
                <w:rFonts w:ascii="Times New Roman"/>
                <w:b w:val="false"/>
                <w:i w:val="false"/>
                <w:color w:val="000000"/>
                <w:sz w:val="20"/>
              </w:rPr>
              <w:t>
лері толты-</w:t>
            </w:r>
            <w:r>
              <w:br/>
            </w:r>
            <w:r>
              <w:rPr>
                <w:rFonts w:ascii="Times New Roman"/>
                <w:b w:val="false"/>
                <w:i w:val="false"/>
                <w:color w:val="000000"/>
                <w:sz w:val="20"/>
              </w:rPr>
              <w:t>
рылды</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ның ЭЦҚ арқылы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 сұрау жібе-</w:t>
            </w:r>
            <w:r>
              <w:br/>
            </w:r>
            <w:r>
              <w:rPr>
                <w:rFonts w:ascii="Times New Roman"/>
                <w:b w:val="false"/>
                <w:i w:val="false"/>
                <w:color w:val="000000"/>
                <w:sz w:val="20"/>
              </w:rPr>
              <w:t>
рілді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бере отырып, жүйе-</w:t>
            </w:r>
            <w:r>
              <w:br/>
            </w:r>
            <w:r>
              <w:rPr>
                <w:rFonts w:ascii="Times New Roman"/>
                <w:b w:val="false"/>
                <w:i w:val="false"/>
                <w:color w:val="000000"/>
                <w:sz w:val="20"/>
              </w:rPr>
              <w:t>
дегі сұрауды тіркеу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Сұраты-</w:t>
            </w:r>
            <w:r>
              <w:br/>
            </w:r>
            <w:r>
              <w:rPr>
                <w:rFonts w:ascii="Times New Roman"/>
                <w:b w:val="false"/>
                <w:i w:val="false"/>
                <w:color w:val="000000"/>
                <w:sz w:val="20"/>
              </w:rPr>
              <w:t>
латын элект-</w:t>
            </w:r>
            <w:r>
              <w:br/>
            </w:r>
            <w:r>
              <w:rPr>
                <w:rFonts w:ascii="Times New Roman"/>
                <w:b w:val="false"/>
                <w:i w:val="false"/>
                <w:color w:val="000000"/>
                <w:sz w:val="20"/>
              </w:rPr>
              <w:t>
рондық мемле-</w:t>
            </w:r>
            <w:r>
              <w:br/>
            </w:r>
            <w:r>
              <w:rPr>
                <w:rFonts w:ascii="Times New Roman"/>
                <w:b w:val="false"/>
                <w:i w:val="false"/>
                <w:color w:val="000000"/>
                <w:sz w:val="20"/>
              </w:rPr>
              <w:t>
кеттік қызмет-</w:t>
            </w:r>
            <w:r>
              <w:br/>
            </w:r>
            <w:r>
              <w:rPr>
                <w:rFonts w:ascii="Times New Roman"/>
                <w:b w:val="false"/>
                <w:i w:val="false"/>
                <w:color w:val="000000"/>
                <w:sz w:val="20"/>
              </w:rPr>
              <w:t>
тен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лицен-</w:t>
            </w:r>
            <w:r>
              <w:br/>
            </w:r>
            <w:r>
              <w:rPr>
                <w:rFonts w:ascii="Times New Roman"/>
                <w:b w:val="false"/>
                <w:i w:val="false"/>
                <w:color w:val="000000"/>
                <w:sz w:val="20"/>
              </w:rPr>
              <w:t>
зия</w:t>
            </w: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w:t>
            </w:r>
            <w:r>
              <w:br/>
            </w:r>
            <w:r>
              <w:rPr>
                <w:rFonts w:ascii="Times New Roman"/>
                <w:b w:val="false"/>
                <w:i w:val="false"/>
                <w:color w:val="000000"/>
                <w:sz w:val="20"/>
              </w:rPr>
              <w:t>
зімі</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жұмыс күні </w:t>
            </w: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w:t>
            </w:r>
            <w:r>
              <w:br/>
            </w:r>
            <w:r>
              <w:rPr>
                <w:rFonts w:ascii="Times New Roman"/>
                <w:b w:val="false"/>
                <w:i w:val="false"/>
                <w:color w:val="000000"/>
                <w:sz w:val="20"/>
              </w:rPr>
              <w:t>
ті беруші қызмет-</w:t>
            </w:r>
            <w:r>
              <w:br/>
            </w:r>
            <w:r>
              <w:rPr>
                <w:rFonts w:ascii="Times New Roman"/>
                <w:b w:val="false"/>
                <w:i w:val="false"/>
                <w:color w:val="000000"/>
                <w:sz w:val="20"/>
              </w:rPr>
              <w:t>
кері-</w:t>
            </w:r>
            <w:r>
              <w:br/>
            </w:r>
            <w:r>
              <w:rPr>
                <w:rFonts w:ascii="Times New Roman"/>
                <w:b w:val="false"/>
                <w:i w:val="false"/>
                <w:color w:val="000000"/>
                <w:sz w:val="20"/>
              </w:rPr>
              <w:t>
нің логин және пароль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 дұрыс-</w:t>
            </w:r>
            <w:r>
              <w:br/>
            </w:r>
            <w:r>
              <w:rPr>
                <w:rFonts w:ascii="Times New Roman"/>
                <w:b w:val="false"/>
                <w:i w:val="false"/>
                <w:color w:val="000000"/>
                <w:sz w:val="20"/>
              </w:rPr>
              <w:t>
тығын тек-</w:t>
            </w:r>
            <w:r>
              <w:br/>
            </w:r>
            <w:r>
              <w:rPr>
                <w:rFonts w:ascii="Times New Roman"/>
                <w:b w:val="false"/>
                <w:i w:val="false"/>
                <w:color w:val="000000"/>
                <w:sz w:val="20"/>
              </w:rPr>
              <w:t>
серу</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егер тұты-</w:t>
            </w:r>
            <w:r>
              <w:br/>
            </w:r>
            <w:r>
              <w:rPr>
                <w:rFonts w:ascii="Times New Roman"/>
                <w:b w:val="false"/>
                <w:i w:val="false"/>
                <w:color w:val="000000"/>
                <w:sz w:val="20"/>
              </w:rPr>
              <w:t>
нушы дерек-</w:t>
            </w:r>
            <w:r>
              <w:br/>
            </w:r>
            <w:r>
              <w:rPr>
                <w:rFonts w:ascii="Times New Roman"/>
                <w:b w:val="false"/>
                <w:i w:val="false"/>
                <w:color w:val="000000"/>
                <w:sz w:val="20"/>
              </w:rPr>
              <w:t>
терін-</w:t>
            </w:r>
            <w:r>
              <w:br/>
            </w:r>
            <w:r>
              <w:rPr>
                <w:rFonts w:ascii="Times New Roman"/>
                <w:b w:val="false"/>
                <w:i w:val="false"/>
                <w:color w:val="000000"/>
                <w:sz w:val="20"/>
              </w:rPr>
              <w:t>
де бұзу-</w:t>
            </w:r>
            <w:r>
              <w:br/>
            </w:r>
            <w:r>
              <w:rPr>
                <w:rFonts w:ascii="Times New Roman"/>
                <w:b w:val="false"/>
                <w:i w:val="false"/>
                <w:color w:val="000000"/>
                <w:sz w:val="20"/>
              </w:rPr>
              <w:t>
шылық-</w:t>
            </w:r>
            <w:r>
              <w:br/>
            </w:r>
            <w:r>
              <w:rPr>
                <w:rFonts w:ascii="Times New Roman"/>
                <w:b w:val="false"/>
                <w:i w:val="false"/>
                <w:color w:val="000000"/>
                <w:sz w:val="20"/>
              </w:rPr>
              <w:t>
тар болса; 5–егер авто-</w:t>
            </w:r>
            <w:r>
              <w:br/>
            </w:r>
            <w:r>
              <w:rPr>
                <w:rFonts w:ascii="Times New Roman"/>
                <w:b w:val="false"/>
                <w:i w:val="false"/>
                <w:color w:val="000000"/>
                <w:sz w:val="20"/>
              </w:rPr>
              <w:t>
риза-</w:t>
            </w:r>
            <w:r>
              <w:br/>
            </w:r>
            <w:r>
              <w:rPr>
                <w:rFonts w:ascii="Times New Roman"/>
                <w:b w:val="false"/>
                <w:i w:val="false"/>
                <w:color w:val="000000"/>
                <w:sz w:val="20"/>
              </w:rPr>
              <w:t>
ция табыс-</w:t>
            </w:r>
            <w:r>
              <w:br/>
            </w:r>
            <w:r>
              <w:rPr>
                <w:rFonts w:ascii="Times New Roman"/>
                <w:b w:val="false"/>
                <w:i w:val="false"/>
                <w:color w:val="000000"/>
                <w:sz w:val="20"/>
              </w:rPr>
              <w:t>
ты өтсе</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егер "Е-ли-</w:t>
            </w:r>
            <w:r>
              <w:br/>
            </w:r>
            <w:r>
              <w:rPr>
                <w:rFonts w:ascii="Times New Roman"/>
                <w:b w:val="false"/>
                <w:i w:val="false"/>
                <w:color w:val="000000"/>
                <w:sz w:val="20"/>
              </w:rPr>
              <w:t>
цензия-</w:t>
            </w:r>
            <w:r>
              <w:br/>
            </w:r>
            <w:r>
              <w:rPr>
                <w:rFonts w:ascii="Times New Roman"/>
                <w:b w:val="false"/>
                <w:i w:val="false"/>
                <w:color w:val="000000"/>
                <w:sz w:val="20"/>
              </w:rPr>
              <w:t>
лау" МДҚ АЖ-де сұрау бойынша мәлі-</w:t>
            </w:r>
            <w:r>
              <w:br/>
            </w:r>
            <w:r>
              <w:rPr>
                <w:rFonts w:ascii="Times New Roman"/>
                <w:b w:val="false"/>
                <w:i w:val="false"/>
                <w:color w:val="000000"/>
                <w:sz w:val="20"/>
              </w:rPr>
              <w:t>
мет-</w:t>
            </w:r>
            <w:r>
              <w:br/>
            </w:r>
            <w:r>
              <w:rPr>
                <w:rFonts w:ascii="Times New Roman"/>
                <w:b w:val="false"/>
                <w:i w:val="false"/>
                <w:color w:val="000000"/>
                <w:sz w:val="20"/>
              </w:rPr>
              <w:t>
тер жоқ болса,</w:t>
            </w:r>
            <w:r>
              <w:br/>
            </w:r>
            <w:r>
              <w:rPr>
                <w:rFonts w:ascii="Times New Roman"/>
                <w:b w:val="false"/>
                <w:i w:val="false"/>
                <w:color w:val="000000"/>
                <w:sz w:val="20"/>
              </w:rPr>
              <w:t>
9 – егер сұрау бойынша мәлі-</w:t>
            </w:r>
            <w:r>
              <w:br/>
            </w:r>
            <w:r>
              <w:rPr>
                <w:rFonts w:ascii="Times New Roman"/>
                <w:b w:val="false"/>
                <w:i w:val="false"/>
                <w:color w:val="000000"/>
                <w:sz w:val="20"/>
              </w:rPr>
              <w:t>
мет-</w:t>
            </w:r>
            <w:r>
              <w:br/>
            </w:r>
            <w:r>
              <w:rPr>
                <w:rFonts w:ascii="Times New Roman"/>
                <w:b w:val="false"/>
                <w:i w:val="false"/>
                <w:color w:val="000000"/>
                <w:sz w:val="20"/>
              </w:rPr>
              <w:t>
тер табылса</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854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547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 қосымша</w:t>
            </w:r>
          </w:p>
        </w:tc>
      </w:tr>
    </w:tbl>
    <w:p>
      <w:pPr>
        <w:spacing w:after="0"/>
        <w:ind w:left="0"/>
        <w:jc w:val="left"/>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ресімдеу, лицензияның телнұсқасын беру" мемлекеттік</w:t>
      </w:r>
      <w:r>
        <w:br/>
      </w:r>
      <w:r>
        <w:rPr>
          <w:rFonts w:ascii="Times New Roman"/>
          <w:b w:val="false"/>
          <w:i w:val="false"/>
          <w:color w:val="000000"/>
          <w:sz w:val="28"/>
        </w:rPr>
        <w:t>
      қызмет көрсетудің бизнес-процестерінің анықтамалығы</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w:t>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Мемлекеттік қызметті ПҮП арқылы көрсету</w:t>
      </w:r>
      <w:r>
        <w:br/>
      </w:r>
      <w:r>
        <w:rPr>
          <w:rFonts w:ascii="Times New Roman"/>
          <w:b w:val="false"/>
          <w:i w:val="false"/>
          <w:color w:val="000000"/>
          <w:sz w:val="28"/>
        </w:rPr>
        <w:t>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Орталық арқылы мемлекеттік қызмет көрсету</w:t>
      </w:r>
      <w:r>
        <w:br/>
      </w:r>
      <w:r>
        <w:rPr>
          <w:rFonts w:ascii="Times New Roman"/>
          <w:b w:val="false"/>
          <w:i w:val="false"/>
          <w:color w:val="000000"/>
          <w:sz w:val="28"/>
        </w:rPr>
        <w:t>
      </w:t>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Алматы қаласы әкімдігінің</w:t>
      </w:r>
      <w:r>
        <w:br/>
      </w:r>
      <w:r>
        <w:rPr>
          <w:rFonts w:ascii="Times New Roman"/>
          <w:b w:val="false"/>
          <w:i w:val="false"/>
          <w:color w:val="000000"/>
          <w:sz w:val="28"/>
        </w:rPr>
        <w:t>
      2015 жылғы 05 мамырдағы № 2/279</w:t>
      </w:r>
      <w:r>
        <w:br/>
      </w:r>
      <w:r>
        <w:rPr>
          <w:rFonts w:ascii="Times New Roman"/>
          <w:b w:val="false"/>
          <w:i w:val="false"/>
          <w:color w:val="000000"/>
          <w:sz w:val="28"/>
        </w:rPr>
        <w:t>
      қаулысымен</w:t>
      </w:r>
      <w:r>
        <w:br/>
      </w:r>
      <w:r>
        <w:rPr>
          <w:rFonts w:ascii="Times New Roman"/>
          <w:b w:val="false"/>
          <w:i w:val="false"/>
          <w:color w:val="000000"/>
          <w:sz w:val="28"/>
        </w:rPr>
        <w:t>
</w:t>
      </w:r>
    </w:p>
    <w:bookmarkStart w:name="z109" w:id="1"/>
    <w:p>
      <w:pPr>
        <w:spacing w:after="0"/>
        <w:ind w:left="0"/>
        <w:jc w:val="left"/>
      </w:pPr>
      <w:r>
        <w:rPr>
          <w:rFonts w:ascii="Times New Roman"/>
          <w:b/>
          <w:i w:val="false"/>
          <w:color w:val="000000"/>
        </w:rPr>
        <w:t xml:space="preserve"> "Фармацевтикалық қызметке лицензиялар беру, қайта</w:t>
      </w:r>
      <w:r>
        <w:br/>
      </w:r>
      <w:r>
        <w:rPr>
          <w:rFonts w:ascii="Times New Roman"/>
          <w:b/>
          <w:i w:val="false"/>
          <w:color w:val="000000"/>
        </w:rPr>
        <w:t>ресімдеу, лицензияның телнұсқаларын беру" мемлекеттік көрсетілетін қызмет регламенті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w:t>
      </w:r>
      <w:r>
        <w:br/>
      </w:r>
      <w:r>
        <w:rPr>
          <w:rFonts w:ascii="Times New Roman"/>
          <w:b w:val="false"/>
          <w:i w:val="false"/>
          <w:color w:val="000000"/>
          <w:sz w:val="28"/>
        </w:rPr>
        <w:t>
      </w:t>
      </w:r>
      <w:r>
        <w:rPr>
          <w:rFonts w:ascii="Times New Roman"/>
          <w:b w:val="false"/>
          <w:i w:val="false"/>
          <w:color w:val="000000"/>
          <w:sz w:val="28"/>
        </w:rPr>
        <w:t>1. Мемлекеттік қызметті Алматы қаласы Кәсіпкерлік және индустриалды-инновациялық даму басқармасы (бұдан әрі - көрсетілетін қызметті беруші),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фармацевтикалық қызметпен айналысу құқығына лицензия, қайта ресімдеу, лицензияның телнұсқасы немесе Қазақстан Республикасы Үкіметінің "Фармацевтикалық қызмет саласындағы мемлекеттік көрсетілетін қызметтер стандарттарын бекіту туралы"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br/>
      </w:r>
      <w:r>
        <w:rPr>
          <w:rFonts w:ascii="Times New Roman"/>
          <w:b w:val="false"/>
          <w:i w:val="false"/>
          <w:color w:val="000000"/>
          <w:sz w:val="28"/>
        </w:rPr>
        <w:t xml:space="preserve">
      бекітілген "Фармацевтикалық қызметке лицензиялар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дәлелі жауап.</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Жеке және заңды тұлғалар (бұдан әрі - көрсетілетін қызметті алушы) көрсетілген мемлекеттік қызмет нәтижесін алу үшін қағаз жеткізгіште жүгінген жағдайда, лицензия басып шығарылады және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үдерісіндегі көрсетілетін қызметті берушінің құрылымдық бөлімшелерінің</w:t>
      </w:r>
      <w:r>
        <w:br/>
      </w:r>
      <w:r>
        <w:rPr>
          <w:rFonts w:ascii="Times New Roman"/>
          <w:b w:val="false"/>
          <w:i w:val="false"/>
          <w:color w:val="000000"/>
          <w:sz w:val="28"/>
        </w:rPr>
        <w:t>
      (қызметкерлерінің) іс-әрекеттер тәртібінің сипаттамасы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(іс-әрекет) бастауға көрсетілетін қызмет алушының өтініші немесе электрондық сұрауының болуы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w:t>
      </w:r>
      <w:r>
        <w:rPr>
          <w:rFonts w:ascii="Times New Roman"/>
          <w:b w:val="false"/>
          <w:i w:val="false"/>
          <w:color w:val="000000"/>
          <w:sz w:val="28"/>
        </w:rPr>
        <w:t>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w:t>
      </w:r>
      <w:r>
        <w:rPr>
          <w:rFonts w:ascii="Times New Roman"/>
          <w:b w:val="false"/>
          <w:i w:val="false"/>
          <w:color w:val="000000"/>
          <w:sz w:val="28"/>
        </w:rPr>
        <w:t>2) 2 үдеріс - электрондық құжат айналымы жүйесінде (бұдан әрі - ЭҚЖ) және кіріс хат - хабарды тіркеу журналында өтінішті тіркеу;</w:t>
      </w:r>
      <w:r>
        <w:br/>
      </w:r>
      <w:r>
        <w:rPr>
          <w:rFonts w:ascii="Times New Roman"/>
          <w:b w:val="false"/>
          <w:i w:val="false"/>
          <w:color w:val="000000"/>
          <w:sz w:val="28"/>
        </w:rPr>
        <w:t>
      </w:t>
      </w:r>
      <w:r>
        <w:rPr>
          <w:rFonts w:ascii="Times New Roman"/>
          <w:b w:val="false"/>
          <w:i w:val="false"/>
          <w:color w:val="000000"/>
          <w:sz w:val="28"/>
        </w:rPr>
        <w:t>3) 3 үдеріс – порталда логин мен парольді енгізу (авторландыру);</w:t>
      </w:r>
      <w:r>
        <w:br/>
      </w:r>
      <w:r>
        <w:rPr>
          <w:rFonts w:ascii="Times New Roman"/>
          <w:b w:val="false"/>
          <w:i w:val="false"/>
          <w:color w:val="000000"/>
          <w:sz w:val="28"/>
        </w:rPr>
        <w:t>
      </w:t>
      </w:r>
      <w:r>
        <w:rPr>
          <w:rFonts w:ascii="Times New Roman"/>
          <w:b w:val="false"/>
          <w:i w:val="false"/>
          <w:color w:val="000000"/>
          <w:sz w:val="28"/>
        </w:rPr>
        <w:t>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 ЖТ МДҚ) немесе "Заңды тұлға" мемлекеттік деректер қорына (бұдан әрі –ЗТ МДҚ) сұрау салу;</w:t>
      </w:r>
      <w:r>
        <w:br/>
      </w:r>
      <w:r>
        <w:rPr>
          <w:rFonts w:ascii="Times New Roman"/>
          <w:b w:val="false"/>
          <w:i w:val="false"/>
          <w:color w:val="000000"/>
          <w:sz w:val="28"/>
        </w:rPr>
        <w:t>
      </w:t>
      </w:r>
      <w:r>
        <w:rPr>
          <w:rFonts w:ascii="Times New Roman"/>
          <w:b w:val="false"/>
          <w:i w:val="false"/>
          <w:color w:val="000000"/>
          <w:sz w:val="28"/>
        </w:rPr>
        <w:t>6) 1 шарт - ЖТ МДҚ -да немесе ЗТ МДҚ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6 үдеріс - ЖТ МДҚ -да немесе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салу нысанына бекіту;</w:t>
      </w:r>
      <w:r>
        <w:br/>
      </w:r>
      <w:r>
        <w:rPr>
          <w:rFonts w:ascii="Times New Roman"/>
          <w:b w:val="false"/>
          <w:i w:val="false"/>
          <w:color w:val="000000"/>
          <w:sz w:val="28"/>
        </w:rPr>
        <w:t>
      </w:t>
      </w:r>
      <w:r>
        <w:rPr>
          <w:rFonts w:ascii="Times New Roman"/>
          <w:b w:val="false"/>
          <w:i w:val="false"/>
          <w:color w:val="000000"/>
          <w:sz w:val="28"/>
        </w:rPr>
        <w:t>9) 8 үдеріс - "Е-лицензиялау" МДҚ АЖ-да сұрау салуды тіркеу және өңдеу;</w:t>
      </w:r>
      <w:r>
        <w:br/>
      </w:r>
      <w:r>
        <w:rPr>
          <w:rFonts w:ascii="Times New Roman"/>
          <w:b w:val="false"/>
          <w:i w:val="false"/>
          <w:color w:val="000000"/>
          <w:sz w:val="28"/>
        </w:rPr>
        <w:t>
      </w:t>
      </w:r>
      <w:r>
        <w:rPr>
          <w:rFonts w:ascii="Times New Roman"/>
          <w:b w:val="false"/>
          <w:i w:val="false"/>
          <w:color w:val="000000"/>
          <w:sz w:val="28"/>
        </w:rPr>
        <w:t>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нысанның орналасқан жері бойынша Алматы қаласы Денсаулық сақтау басқармасына (бұдан әрі-ДБ) және Тұтынушылардың құқықтарын қорғау жөніндегі тиісті департаменттерге (бұдан әрі - ТҚҚД) сұрауды жіберу, сондай-ақ ДБ және ТҚҚД-нен қорытындыларды алу;</w:t>
      </w:r>
      <w:r>
        <w:br/>
      </w:r>
      <w:r>
        <w:rPr>
          <w:rFonts w:ascii="Times New Roman"/>
          <w:b w:val="false"/>
          <w:i w:val="false"/>
          <w:color w:val="000000"/>
          <w:sz w:val="28"/>
        </w:rPr>
        <w:t>
      </w:t>
      </w:r>
      <w:r>
        <w:rPr>
          <w:rFonts w:ascii="Times New Roman"/>
          <w:b w:val="false"/>
          <w:i w:val="false"/>
          <w:color w:val="000000"/>
          <w:sz w:val="28"/>
        </w:rPr>
        <w:t>11) 9 үдеріс - "Е-лицензиялау" МДҚ АЖ -да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Фармацевтикалық қызметпен айналысу құқығына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w:t>
      </w:r>
      <w:r>
        <w:rPr>
          <w:rFonts w:ascii="Times New Roman"/>
          <w:b w:val="false"/>
          <w:i w:val="false"/>
          <w:color w:val="000000"/>
          <w:sz w:val="28"/>
        </w:rPr>
        <w:t>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үдерісіндегі көрсетілетін қызметті берушінің құрылымдық бөлімшелерінің</w:t>
      </w:r>
      <w:r>
        <w:br/>
      </w:r>
      <w:r>
        <w:rPr>
          <w:rFonts w:ascii="Times New Roman"/>
          <w:b w:val="false"/>
          <w:i w:val="false"/>
          <w:color w:val="000000"/>
          <w:sz w:val="28"/>
        </w:rPr>
        <w:t>
      (қызметкерлерінің) өзара іс-қимыл тәртібінің</w:t>
      </w:r>
      <w:r>
        <w:br/>
      </w:r>
      <w:r>
        <w:rPr>
          <w:rFonts w:ascii="Times New Roman"/>
          <w:b w:val="false"/>
          <w:i w:val="false"/>
          <w:color w:val="000000"/>
          <w:sz w:val="28"/>
        </w:rPr>
        <w:t>
      сипаттамасы</w:t>
      </w:r>
      <w:r>
        <w:br/>
      </w:r>
      <w:r>
        <w:rPr>
          <w:rFonts w:ascii="Times New Roman"/>
          <w:b w:val="false"/>
          <w:i w:val="false"/>
          <w:color w:val="000000"/>
          <w:sz w:val="28"/>
        </w:rPr>
        <w:t>
      </w:t>
      </w:r>
      <w:r>
        <w:rPr>
          <w:rFonts w:ascii="Times New Roman"/>
          <w:b w:val="false"/>
          <w:i w:val="false"/>
          <w:color w:val="000000"/>
          <w:sz w:val="28"/>
        </w:rPr>
        <w:t>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w:t>
      </w:r>
      <w:r>
        <w:rPr>
          <w:rFonts w:ascii="Times New Roman"/>
          <w:b w:val="false"/>
          <w:i w:val="false"/>
          <w:color w:val="000000"/>
          <w:sz w:val="28"/>
        </w:rPr>
        <w:t>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w:t>
      </w:r>
      <w:r>
        <w:rPr>
          <w:rFonts w:ascii="Times New Roman"/>
          <w:b w:val="false"/>
          <w:i w:val="false"/>
          <w:color w:val="000000"/>
          <w:sz w:val="28"/>
        </w:rPr>
        <w:t xml:space="preserve">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 көрсетілетін қызметті алушының басшысына құжаттар лицензияға қол қою үшін немесе лицензия беруде дәлелді бас тарту үшін беріледі.</w:t>
      </w:r>
      <w:r>
        <w:br/>
      </w:r>
      <w:r>
        <w:rPr>
          <w:rFonts w:ascii="Times New Roman"/>
          <w:b w:val="false"/>
          <w:i w:val="false"/>
          <w:color w:val="000000"/>
          <w:sz w:val="28"/>
        </w:rPr>
        <w:t>
      </w:t>
      </w:r>
      <w:r>
        <w:rPr>
          <w:rFonts w:ascii="Times New Roman"/>
          <w:b w:val="false"/>
          <w:i w:val="false"/>
          <w:color w:val="000000"/>
          <w:sz w:val="28"/>
        </w:rPr>
        <w:t xml:space="preserve">Құрылымдық бөлімшелердің арасындағы рәсімдердің (іс-әрекеттер) кезеңділігінің сипаттамасы осы регламенттің </w:t>
      </w:r>
      <w:r>
        <w:rPr>
          <w:rFonts w:ascii="Times New Roman"/>
          <w:b w:val="false"/>
          <w:i w:val="false"/>
          <w:color w:val="000000"/>
          <w:sz w:val="28"/>
        </w:rPr>
        <w:t>2 қосымшасы</w:t>
      </w:r>
      <w:r>
        <w:rPr>
          <w:rFonts w:ascii="Times New Roman"/>
          <w:b w:val="false"/>
          <w:i w:val="false"/>
          <w:color w:val="000000"/>
          <w:sz w:val="28"/>
        </w:rPr>
        <w:t>нда көрсетілген.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қызметті көрсету үдерісінде ақпараттық</w:t>
      </w:r>
      <w:r>
        <w:br/>
      </w:r>
      <w:r>
        <w:rPr>
          <w:rFonts w:ascii="Times New Roman"/>
          <w:b w:val="false"/>
          <w:i w:val="false"/>
          <w:color w:val="000000"/>
          <w:sz w:val="28"/>
        </w:rPr>
        <w:t>
      жүйелерді пайдалану тәртібінің сипаттамасы</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(бұдан әрі - ЖСН) немесе бизнес сәйкестендіру нөмірі (бұдан әрі - БСН) арқылы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үдеріс – "электрондық үкімет" төлем шлюзінде (бұдан әрі- ЭҮТШ) қызметтің ақысын төлеу, содан кейін бұл ақпарат "Е-лицензиялау" МДҚ АЖ -ға келіп түседі;</w:t>
      </w:r>
      <w:r>
        <w:br/>
      </w:r>
      <w:r>
        <w:rPr>
          <w:rFonts w:ascii="Times New Roman"/>
          <w:b w:val="false"/>
          <w:i w:val="false"/>
          <w:color w:val="000000"/>
          <w:sz w:val="28"/>
        </w:rPr>
        <w:t>
      </w:t>
      </w:r>
      <w:r>
        <w:rPr>
          <w:rFonts w:ascii="Times New Roman"/>
          <w:b w:val="false"/>
          <w:i w:val="false"/>
          <w:color w:val="000000"/>
          <w:sz w:val="28"/>
        </w:rPr>
        <w:t>7) 2 шарт - "Е-лицензиялау" МДҚ АЖ -да көрсетілген мемлекеттік қызмет ақысының төленуін тексеру;</w:t>
      </w:r>
      <w:r>
        <w:br/>
      </w:r>
      <w:r>
        <w:rPr>
          <w:rFonts w:ascii="Times New Roman"/>
          <w:b w:val="false"/>
          <w:i w:val="false"/>
          <w:color w:val="000000"/>
          <w:sz w:val="28"/>
        </w:rPr>
        <w:t>
      </w:t>
      </w:r>
      <w:r>
        <w:rPr>
          <w:rFonts w:ascii="Times New Roman"/>
          <w:b w:val="false"/>
          <w:i w:val="false"/>
          <w:color w:val="000000"/>
          <w:sz w:val="28"/>
        </w:rPr>
        <w:t>8) 5 үдеріс - "Е-лицензиялау" МДҚ АЖ -да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көрсетілетін қызметті алушының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10) 3 шарт - ЭҮП-те ЭЦҚ тіркеу куәлігінің қолданылу мерзімін және тізімде қайтарып алынған (күші жойылған) тіркеу куәліктерінің болмауын, сондай-ақ сұрауда және ЭЦҚ тіркеу куәлігінде көрсетілген ЖСН немесе БСН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үдеріс - көрсетілетін қызметті алушының ЭЦҚ көмегімен сұраудың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w:t>
      </w:r>
      <w:r>
        <w:rPr>
          <w:rFonts w:ascii="Times New Roman"/>
          <w:b w:val="false"/>
          <w:i w:val="false"/>
          <w:color w:val="000000"/>
          <w:sz w:val="28"/>
        </w:rPr>
        <w:t>13) 9 үдеріс - электрондық құжатты (көрсетілетін қызметті алушының сұрауын) тіркеу және "Е-лицензиялау" АЖ МДҚ-дағы сұрауды өңдеу;</w:t>
      </w:r>
      <w:r>
        <w:br/>
      </w:r>
      <w:r>
        <w:rPr>
          <w:rFonts w:ascii="Times New Roman"/>
          <w:b w:val="false"/>
          <w:i w:val="false"/>
          <w:color w:val="000000"/>
          <w:sz w:val="28"/>
        </w:rPr>
        <w:t>
      </w:t>
      </w:r>
      <w:r>
        <w:rPr>
          <w:rFonts w:ascii="Times New Roman"/>
          <w:b w:val="false"/>
          <w:i w:val="false"/>
          <w:color w:val="000000"/>
          <w:sz w:val="28"/>
        </w:rPr>
        <w:t>14) 4 шарт - көрсетілетін қызметті алушының Қазақстан Республикасы заңнамаларының талаптарына және лицензия беру үшін негіздемелерге сәйкестігін тексеру үшін сұрауды ДБ және ТҚҚД-не жіберу, сондай-ақ ДБ және ТҚҚД-нен қорытындыларды алу;</w:t>
      </w:r>
      <w:r>
        <w:br/>
      </w:r>
      <w:r>
        <w:rPr>
          <w:rFonts w:ascii="Times New Roman"/>
          <w:b w:val="false"/>
          <w:i w:val="false"/>
          <w:color w:val="000000"/>
          <w:sz w:val="28"/>
        </w:rPr>
        <w:t>
      </w:t>
      </w:r>
      <w:r>
        <w:rPr>
          <w:rFonts w:ascii="Times New Roman"/>
          <w:b w:val="false"/>
          <w:i w:val="false"/>
          <w:color w:val="000000"/>
          <w:sz w:val="28"/>
        </w:rPr>
        <w:t>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9.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 басу ЖСН немесе БИН-ді енгізу арқылы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лицензиялар беру,</w:t>
            </w:r>
            <w:r>
              <w:br/>
            </w:r>
            <w:r>
              <w:rPr>
                <w:rFonts w:ascii="Times New Roman"/>
                <w:b w:val="false"/>
                <w:i w:val="false"/>
                <w:color w:val="000000"/>
                <w:sz w:val="20"/>
              </w:rPr>
              <w:t>қайта ресімдеу, 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кесте. Мемлекеттік қызмет көрсету үдерісінде рәсімдерді</w:t>
      </w:r>
      <w:r>
        <w:br/>
      </w:r>
      <w:r>
        <w:rPr>
          <w:rFonts w:ascii="Times New Roman"/>
          <w:b w:val="false"/>
          <w:i w:val="false"/>
          <w:color w:val="000000"/>
          <w:sz w:val="28"/>
        </w:rPr>
        <w:t>
      (іс-қимылдарды)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92"/>
        <w:gridCol w:w="1026"/>
        <w:gridCol w:w="1414"/>
        <w:gridCol w:w="792"/>
        <w:gridCol w:w="1456"/>
        <w:gridCol w:w="910"/>
        <w:gridCol w:w="910"/>
        <w:gridCol w:w="1415"/>
        <w:gridCol w:w="1415"/>
        <w:gridCol w:w="1416"/>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 № (жұмыс бары-</w:t>
            </w:r>
            <w:r>
              <w:br/>
            </w:r>
            <w:r>
              <w:rPr>
                <w:rFonts w:ascii="Times New Roman"/>
                <w:b w:val="false"/>
                <w:i w:val="false"/>
                <w:color w:val="000000"/>
                <w:sz w:val="20"/>
              </w:rPr>
              <w:t>
сы, ағыны)</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ЖТ/ЗТ МДҚ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w:t>
            </w:r>
            <w:r>
              <w:br/>
            </w:r>
            <w:r>
              <w:rPr>
                <w:rFonts w:ascii="Times New Roman"/>
                <w:b w:val="false"/>
                <w:i w:val="false"/>
                <w:color w:val="000000"/>
                <w:sz w:val="20"/>
              </w:rPr>
              <w:t>
ті беруші</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w:t>
            </w:r>
            <w:r>
              <w:br/>
            </w:r>
            <w:r>
              <w:rPr>
                <w:rFonts w:ascii="Times New Roman"/>
                <w:b w:val="false"/>
                <w:i w:val="false"/>
                <w:color w:val="000000"/>
                <w:sz w:val="20"/>
              </w:rPr>
              <w:t>
нің, опе-</w:t>
            </w:r>
            <w:r>
              <w:br/>
            </w:r>
            <w:r>
              <w:rPr>
                <w:rFonts w:ascii="Times New Roman"/>
                <w:b w:val="false"/>
                <w:i w:val="false"/>
                <w:color w:val="000000"/>
                <w:sz w:val="20"/>
              </w:rPr>
              <w:t>
рация-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w:t>
            </w:r>
            <w:r>
              <w:br/>
            </w:r>
            <w:r>
              <w:rPr>
                <w:rFonts w:ascii="Times New Roman"/>
                <w:b w:val="false"/>
                <w:i w:val="false"/>
                <w:color w:val="000000"/>
                <w:sz w:val="20"/>
              </w:rPr>
              <w:t>
кеттік қыз-</w:t>
            </w:r>
            <w:r>
              <w:br/>
            </w:r>
            <w:r>
              <w:rPr>
                <w:rFonts w:ascii="Times New Roman"/>
                <w:b w:val="false"/>
                <w:i w:val="false"/>
                <w:color w:val="000000"/>
                <w:sz w:val="20"/>
              </w:rPr>
              <w:t>
мет-</w:t>
            </w:r>
            <w:r>
              <w:br/>
            </w:r>
            <w:r>
              <w:rPr>
                <w:rFonts w:ascii="Times New Roman"/>
                <w:b w:val="false"/>
                <w:i w:val="false"/>
                <w:color w:val="000000"/>
                <w:sz w:val="20"/>
              </w:rPr>
              <w:t>
ті көр-</w:t>
            </w:r>
            <w:r>
              <w:br/>
            </w:r>
            <w:r>
              <w:rPr>
                <w:rFonts w:ascii="Times New Roman"/>
                <w:b w:val="false"/>
                <w:i w:val="false"/>
                <w:color w:val="000000"/>
                <w:sz w:val="20"/>
              </w:rPr>
              <w:t>
сету үшін құжат-</w:t>
            </w:r>
            <w:r>
              <w:br/>
            </w:r>
            <w:r>
              <w:rPr>
                <w:rFonts w:ascii="Times New Roman"/>
                <w:b w:val="false"/>
                <w:i w:val="false"/>
                <w:color w:val="000000"/>
                <w:sz w:val="20"/>
              </w:rPr>
              <w:t>
тарды қабыл-</w:t>
            </w:r>
            <w:r>
              <w:br/>
            </w:r>
            <w:r>
              <w:rPr>
                <w:rFonts w:ascii="Times New Roman"/>
                <w:b w:val="false"/>
                <w:i w:val="false"/>
                <w:color w:val="000000"/>
                <w:sz w:val="20"/>
              </w:rPr>
              <w:t>
дауды жүзеге асыра-</w:t>
            </w:r>
            <w:r>
              <w:br/>
            </w:r>
            <w:r>
              <w:rPr>
                <w:rFonts w:ascii="Times New Roman"/>
                <w:b w:val="false"/>
                <w:i w:val="false"/>
                <w:color w:val="000000"/>
                <w:sz w:val="20"/>
              </w:rPr>
              <w:t>
ды</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ЭҚА-да және кіріс хат- ха-</w:t>
            </w:r>
            <w:r>
              <w:br/>
            </w:r>
            <w:r>
              <w:rPr>
                <w:rFonts w:ascii="Times New Roman"/>
                <w:b w:val="false"/>
                <w:i w:val="false"/>
                <w:color w:val="000000"/>
                <w:sz w:val="20"/>
              </w:rPr>
              <w:t>
бар-</w:t>
            </w:r>
            <w:r>
              <w:br/>
            </w:r>
            <w:r>
              <w:rPr>
                <w:rFonts w:ascii="Times New Roman"/>
                <w:b w:val="false"/>
                <w:i w:val="false"/>
                <w:color w:val="000000"/>
                <w:sz w:val="20"/>
              </w:rPr>
              <w:t>
ларды тіркеу журна-</w:t>
            </w:r>
            <w:r>
              <w:br/>
            </w:r>
            <w:r>
              <w:rPr>
                <w:rFonts w:ascii="Times New Roman"/>
                <w:b w:val="false"/>
                <w:i w:val="false"/>
                <w:color w:val="000000"/>
                <w:sz w:val="20"/>
              </w:rPr>
              <w:t>
лында өті-</w:t>
            </w:r>
            <w:r>
              <w:br/>
            </w:r>
            <w:r>
              <w:rPr>
                <w:rFonts w:ascii="Times New Roman"/>
                <w:b w:val="false"/>
                <w:i w:val="false"/>
                <w:color w:val="000000"/>
                <w:sz w:val="20"/>
              </w:rPr>
              <w:t>
нішті тір-</w:t>
            </w:r>
            <w:r>
              <w:br/>
            </w:r>
            <w:r>
              <w:rPr>
                <w:rFonts w:ascii="Times New Roman"/>
                <w:b w:val="false"/>
                <w:i w:val="false"/>
                <w:color w:val="000000"/>
                <w:sz w:val="20"/>
              </w:rPr>
              <w:t>
кеу-</w:t>
            </w:r>
            <w:r>
              <w:br/>
            </w:r>
            <w:r>
              <w:rPr>
                <w:rFonts w:ascii="Times New Roman"/>
                <w:b w:val="false"/>
                <w:i w:val="false"/>
                <w:color w:val="000000"/>
                <w:sz w:val="20"/>
              </w:rPr>
              <w:t>
ді жүзеге асыра-</w:t>
            </w:r>
            <w:r>
              <w:br/>
            </w:r>
            <w:r>
              <w:rPr>
                <w:rFonts w:ascii="Times New Roman"/>
                <w:b w:val="false"/>
                <w:i w:val="false"/>
                <w:color w:val="000000"/>
                <w:sz w:val="20"/>
              </w:rPr>
              <w:t>
ды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 -да автор-</w:t>
            </w:r>
            <w:r>
              <w:br/>
            </w:r>
            <w:r>
              <w:rPr>
                <w:rFonts w:ascii="Times New Roman"/>
                <w:b w:val="false"/>
                <w:i w:val="false"/>
                <w:color w:val="000000"/>
                <w:sz w:val="20"/>
              </w:rPr>
              <w:t>
лан-</w:t>
            </w:r>
            <w:r>
              <w:br/>
            </w:r>
            <w:r>
              <w:rPr>
                <w:rFonts w:ascii="Times New Roman"/>
                <w:b w:val="false"/>
                <w:i w:val="false"/>
                <w:color w:val="000000"/>
                <w:sz w:val="20"/>
              </w:rPr>
              <w:t>
дырыла-</w:t>
            </w:r>
            <w:r>
              <w:br/>
            </w:r>
            <w:r>
              <w:rPr>
                <w:rFonts w:ascii="Times New Roman"/>
                <w:b w:val="false"/>
                <w:i w:val="false"/>
                <w:color w:val="000000"/>
                <w:sz w:val="20"/>
              </w:rPr>
              <w:t>
ды</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қызмет-</w:t>
            </w:r>
            <w:r>
              <w:br/>
            </w:r>
            <w:r>
              <w:rPr>
                <w:rFonts w:ascii="Times New Roman"/>
                <w:b w:val="false"/>
                <w:i w:val="false"/>
                <w:color w:val="000000"/>
                <w:sz w:val="20"/>
              </w:rPr>
              <w:t>
ті беруші қызмет-</w:t>
            </w:r>
            <w:r>
              <w:br/>
            </w:r>
            <w:r>
              <w:rPr>
                <w:rFonts w:ascii="Times New Roman"/>
                <w:b w:val="false"/>
                <w:i w:val="false"/>
                <w:color w:val="000000"/>
                <w:sz w:val="20"/>
              </w:rPr>
              <w:t>
керінің мемле-</w:t>
            </w:r>
            <w:r>
              <w:br/>
            </w:r>
            <w:r>
              <w:rPr>
                <w:rFonts w:ascii="Times New Roman"/>
                <w:b w:val="false"/>
                <w:i w:val="false"/>
                <w:color w:val="000000"/>
                <w:sz w:val="20"/>
              </w:rPr>
              <w:t>
кеттік қыз-</w:t>
            </w:r>
            <w:r>
              <w:br/>
            </w:r>
            <w:r>
              <w:rPr>
                <w:rFonts w:ascii="Times New Roman"/>
                <w:b w:val="false"/>
                <w:i w:val="false"/>
                <w:color w:val="000000"/>
                <w:sz w:val="20"/>
              </w:rPr>
              <w:t>
метті таңдауы</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-да немесе ЗТ МДҚ –да көрсе-</w:t>
            </w:r>
            <w:r>
              <w:br/>
            </w:r>
            <w:r>
              <w:rPr>
                <w:rFonts w:ascii="Times New Roman"/>
                <w:b w:val="false"/>
                <w:i w:val="false"/>
                <w:color w:val="000000"/>
                <w:sz w:val="20"/>
              </w:rPr>
              <w:t>
тіле-</w:t>
            </w:r>
            <w:r>
              <w:br/>
            </w:r>
            <w:r>
              <w:rPr>
                <w:rFonts w:ascii="Times New Roman"/>
                <w:b w:val="false"/>
                <w:i w:val="false"/>
                <w:color w:val="000000"/>
                <w:sz w:val="20"/>
              </w:rPr>
              <w:t>
тін қызмет-</w:t>
            </w:r>
            <w:r>
              <w:br/>
            </w:r>
            <w:r>
              <w:rPr>
                <w:rFonts w:ascii="Times New Roman"/>
                <w:b w:val="false"/>
                <w:i w:val="false"/>
                <w:color w:val="000000"/>
                <w:sz w:val="20"/>
              </w:rPr>
              <w:t>
ті алушы-</w:t>
            </w:r>
            <w:r>
              <w:br/>
            </w:r>
            <w:r>
              <w:rPr>
                <w:rFonts w:ascii="Times New Roman"/>
                <w:b w:val="false"/>
                <w:i w:val="false"/>
                <w:color w:val="000000"/>
                <w:sz w:val="20"/>
              </w:rPr>
              <w:t>
ның дерек-</w:t>
            </w:r>
            <w:r>
              <w:br/>
            </w:r>
            <w:r>
              <w:rPr>
                <w:rFonts w:ascii="Times New Roman"/>
                <w:b w:val="false"/>
                <w:i w:val="false"/>
                <w:color w:val="000000"/>
                <w:sz w:val="20"/>
              </w:rPr>
              <w:t>
терін тексе-</w:t>
            </w:r>
            <w:r>
              <w:br/>
            </w:r>
            <w:r>
              <w:rPr>
                <w:rFonts w:ascii="Times New Roman"/>
                <w:b w:val="false"/>
                <w:i w:val="false"/>
                <w:color w:val="000000"/>
                <w:sz w:val="20"/>
              </w:rPr>
              <w:t>
руге сұрау салу</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w:t>
            </w:r>
            <w:r>
              <w:br/>
            </w:r>
            <w:r>
              <w:rPr>
                <w:rFonts w:ascii="Times New Roman"/>
                <w:b w:val="false"/>
                <w:i w:val="false"/>
                <w:color w:val="000000"/>
                <w:sz w:val="20"/>
              </w:rPr>
              <w:t>
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 ныса-</w:t>
            </w:r>
            <w:r>
              <w:br/>
            </w:r>
            <w:r>
              <w:rPr>
                <w:rFonts w:ascii="Times New Roman"/>
                <w:b w:val="false"/>
                <w:i w:val="false"/>
                <w:color w:val="000000"/>
                <w:sz w:val="20"/>
              </w:rPr>
              <w:t>
нын құжат-</w:t>
            </w:r>
            <w:r>
              <w:br/>
            </w:r>
            <w:r>
              <w:rPr>
                <w:rFonts w:ascii="Times New Roman"/>
                <w:b w:val="false"/>
                <w:i w:val="false"/>
                <w:color w:val="000000"/>
                <w:sz w:val="20"/>
              </w:rPr>
              <w:t>
тарды бекіте отырып тол-</w:t>
            </w:r>
            <w:r>
              <w:br/>
            </w:r>
            <w:r>
              <w:rPr>
                <w:rFonts w:ascii="Times New Roman"/>
                <w:b w:val="false"/>
                <w:i w:val="false"/>
                <w:color w:val="000000"/>
                <w:sz w:val="20"/>
              </w:rPr>
              <w:t xml:space="preserve">
тыру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элект-</w:t>
            </w:r>
            <w:r>
              <w:br/>
            </w:r>
            <w:r>
              <w:rPr>
                <w:rFonts w:ascii="Times New Roman"/>
                <w:b w:val="false"/>
                <w:i w:val="false"/>
                <w:color w:val="000000"/>
                <w:sz w:val="20"/>
              </w:rPr>
              <w:t>
рондық құжат-</w:t>
            </w:r>
            <w:r>
              <w:br/>
            </w:r>
            <w:r>
              <w:rPr>
                <w:rFonts w:ascii="Times New Roman"/>
                <w:b w:val="false"/>
                <w:i w:val="false"/>
                <w:color w:val="000000"/>
                <w:sz w:val="20"/>
              </w:rPr>
              <w:t>
ты тіркеу және "Е-ли-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қыз-</w:t>
            </w:r>
            <w:r>
              <w:br/>
            </w:r>
            <w:r>
              <w:rPr>
                <w:rFonts w:ascii="Times New Roman"/>
                <w:b w:val="false"/>
                <w:i w:val="false"/>
                <w:color w:val="000000"/>
                <w:sz w:val="20"/>
              </w:rPr>
              <w:t>
мет-</w:t>
            </w:r>
            <w:r>
              <w:br/>
            </w:r>
            <w:r>
              <w:rPr>
                <w:rFonts w:ascii="Times New Roman"/>
                <w:b w:val="false"/>
                <w:i w:val="false"/>
                <w:color w:val="000000"/>
                <w:sz w:val="20"/>
              </w:rPr>
              <w:t>
ті өңдеу</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 -да көрсеті-</w:t>
            </w:r>
            <w:r>
              <w:br/>
            </w:r>
            <w:r>
              <w:rPr>
                <w:rFonts w:ascii="Times New Roman"/>
                <w:b w:val="false"/>
                <w:i w:val="false"/>
                <w:color w:val="000000"/>
                <w:sz w:val="20"/>
              </w:rPr>
              <w:t>
летін қызметті алушының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w:t>
            </w:r>
            <w:r>
              <w:br/>
            </w:r>
            <w:r>
              <w:rPr>
                <w:rFonts w:ascii="Times New Roman"/>
                <w:b w:val="false"/>
                <w:i w:val="false"/>
                <w:color w:val="000000"/>
                <w:sz w:val="20"/>
              </w:rPr>
              <w:t>
дың болуымен байла-</w:t>
            </w:r>
            <w:r>
              <w:br/>
            </w:r>
            <w:r>
              <w:rPr>
                <w:rFonts w:ascii="Times New Roman"/>
                <w:b w:val="false"/>
                <w:i w:val="false"/>
                <w:color w:val="000000"/>
                <w:sz w:val="20"/>
              </w:rPr>
              <w:t>
нысты сұрау салынған қызмет-</w:t>
            </w:r>
            <w:r>
              <w:br/>
            </w:r>
            <w:r>
              <w:rPr>
                <w:rFonts w:ascii="Times New Roman"/>
                <w:b w:val="false"/>
                <w:i w:val="false"/>
                <w:color w:val="000000"/>
                <w:sz w:val="20"/>
              </w:rPr>
              <w:t>
тен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құжат</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мерзімі</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 бұзушы-</w:t>
            </w:r>
            <w:r>
              <w:br/>
            </w:r>
            <w:r>
              <w:rPr>
                <w:rFonts w:ascii="Times New Roman"/>
                <w:b w:val="false"/>
                <w:i w:val="false"/>
                <w:color w:val="000000"/>
                <w:sz w:val="20"/>
              </w:rPr>
              <w:t>
лықтар көрсе-</w:t>
            </w:r>
            <w:r>
              <w:br/>
            </w:r>
            <w:r>
              <w:rPr>
                <w:rFonts w:ascii="Times New Roman"/>
                <w:b w:val="false"/>
                <w:i w:val="false"/>
                <w:color w:val="000000"/>
                <w:sz w:val="20"/>
              </w:rPr>
              <w:t>
тілетін қызмет-</w:t>
            </w:r>
            <w:r>
              <w:br/>
            </w:r>
            <w:r>
              <w:rPr>
                <w:rFonts w:ascii="Times New Roman"/>
                <w:b w:val="false"/>
                <w:i w:val="false"/>
                <w:color w:val="000000"/>
                <w:sz w:val="20"/>
              </w:rPr>
              <w:t>
ті алушы дерек-</w:t>
            </w:r>
            <w:r>
              <w:br/>
            </w:r>
            <w:r>
              <w:rPr>
                <w:rFonts w:ascii="Times New Roman"/>
                <w:b w:val="false"/>
                <w:i w:val="false"/>
                <w:color w:val="000000"/>
                <w:sz w:val="20"/>
              </w:rPr>
              <w:t>
терінде болғанда; 7 - автор-</w:t>
            </w:r>
            <w:r>
              <w:br/>
            </w:r>
            <w:r>
              <w:rPr>
                <w:rFonts w:ascii="Times New Roman"/>
                <w:b w:val="false"/>
                <w:i w:val="false"/>
                <w:color w:val="000000"/>
                <w:sz w:val="20"/>
              </w:rPr>
              <w:t>
ландыру табысты өткенде</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w:t>
            </w:r>
            <w:r>
              <w:br/>
            </w:r>
            <w:r>
              <w:rPr>
                <w:rFonts w:ascii="Times New Roman"/>
                <w:b w:val="false"/>
                <w:i w:val="false"/>
                <w:color w:val="000000"/>
                <w:sz w:val="20"/>
              </w:rPr>
              <w:t>
ті алушы-</w:t>
            </w:r>
            <w:r>
              <w:br/>
            </w:r>
            <w:r>
              <w:rPr>
                <w:rFonts w:ascii="Times New Roman"/>
                <w:b w:val="false"/>
                <w:i w:val="false"/>
                <w:color w:val="000000"/>
                <w:sz w:val="20"/>
              </w:rPr>
              <w:t>
ның Қазақ-</w:t>
            </w:r>
            <w:r>
              <w:br/>
            </w:r>
            <w:r>
              <w:rPr>
                <w:rFonts w:ascii="Times New Roman"/>
                <w:b w:val="false"/>
                <w:i w:val="false"/>
                <w:color w:val="000000"/>
                <w:sz w:val="20"/>
              </w:rPr>
              <w:t>
стан Рес-</w:t>
            </w:r>
            <w:r>
              <w:br/>
            </w:r>
            <w:r>
              <w:rPr>
                <w:rFonts w:ascii="Times New Roman"/>
                <w:b w:val="false"/>
                <w:i w:val="false"/>
                <w:color w:val="000000"/>
                <w:sz w:val="20"/>
              </w:rPr>
              <w:t>
пуб-</w:t>
            </w:r>
            <w:r>
              <w:br/>
            </w:r>
            <w:r>
              <w:rPr>
                <w:rFonts w:ascii="Times New Roman"/>
                <w:b w:val="false"/>
                <w:i w:val="false"/>
                <w:color w:val="000000"/>
                <w:sz w:val="20"/>
              </w:rPr>
              <w:t>
лика-</w:t>
            </w:r>
            <w:r>
              <w:br/>
            </w:r>
            <w:r>
              <w:rPr>
                <w:rFonts w:ascii="Times New Roman"/>
                <w:b w:val="false"/>
                <w:i w:val="false"/>
                <w:color w:val="000000"/>
                <w:sz w:val="20"/>
              </w:rPr>
              <w:t>
сының заңна-</w:t>
            </w:r>
            <w:r>
              <w:br/>
            </w:r>
            <w:r>
              <w:rPr>
                <w:rFonts w:ascii="Times New Roman"/>
                <w:b w:val="false"/>
                <w:i w:val="false"/>
                <w:color w:val="000000"/>
                <w:sz w:val="20"/>
              </w:rPr>
              <w:t>
мала-</w:t>
            </w:r>
            <w:r>
              <w:br/>
            </w:r>
            <w:r>
              <w:rPr>
                <w:rFonts w:ascii="Times New Roman"/>
                <w:b w:val="false"/>
                <w:i w:val="false"/>
                <w:color w:val="000000"/>
                <w:sz w:val="20"/>
              </w:rPr>
              <w:t>
рының талап-</w:t>
            </w:r>
            <w:r>
              <w:br/>
            </w:r>
            <w:r>
              <w:rPr>
                <w:rFonts w:ascii="Times New Roman"/>
                <w:b w:val="false"/>
                <w:i w:val="false"/>
                <w:color w:val="000000"/>
                <w:sz w:val="20"/>
              </w:rPr>
              <w:t>
тарына және лицен-</w:t>
            </w:r>
            <w:r>
              <w:br/>
            </w:r>
            <w:r>
              <w:rPr>
                <w:rFonts w:ascii="Times New Roman"/>
                <w:b w:val="false"/>
                <w:i w:val="false"/>
                <w:color w:val="000000"/>
                <w:sz w:val="20"/>
              </w:rPr>
              <w:t>
зия беру үшін негіз-</w:t>
            </w:r>
            <w:r>
              <w:br/>
            </w:r>
            <w:r>
              <w:rPr>
                <w:rFonts w:ascii="Times New Roman"/>
                <w:b w:val="false"/>
                <w:i w:val="false"/>
                <w:color w:val="000000"/>
                <w:sz w:val="20"/>
              </w:rPr>
              <w:t>
демеге сәй-</w:t>
            </w:r>
            <w:r>
              <w:br/>
            </w:r>
            <w:r>
              <w:rPr>
                <w:rFonts w:ascii="Times New Roman"/>
                <w:b w:val="false"/>
                <w:i w:val="false"/>
                <w:color w:val="000000"/>
                <w:sz w:val="20"/>
              </w:rPr>
              <w:t>
кес-</w:t>
            </w:r>
            <w:r>
              <w:br/>
            </w:r>
            <w:r>
              <w:rPr>
                <w:rFonts w:ascii="Times New Roman"/>
                <w:b w:val="false"/>
                <w:i w:val="false"/>
                <w:color w:val="000000"/>
                <w:sz w:val="20"/>
              </w:rPr>
              <w:t>
тігін тек-</w:t>
            </w:r>
            <w:r>
              <w:br/>
            </w:r>
            <w:r>
              <w:rPr>
                <w:rFonts w:ascii="Times New Roman"/>
                <w:b w:val="false"/>
                <w:i w:val="false"/>
                <w:color w:val="000000"/>
                <w:sz w:val="20"/>
              </w:rPr>
              <w:t>
серу үшін ДБ және ТТҚД сауал жол-</w:t>
            </w:r>
            <w:r>
              <w:br/>
            </w:r>
            <w:r>
              <w:rPr>
                <w:rFonts w:ascii="Times New Roman"/>
                <w:b w:val="false"/>
                <w:i w:val="false"/>
                <w:color w:val="000000"/>
                <w:sz w:val="20"/>
              </w:rPr>
              <w:t>
дау, сондай-ақ ДБ және ТҚҚД қоры-</w:t>
            </w:r>
            <w:r>
              <w:br/>
            </w:r>
            <w:r>
              <w:rPr>
                <w:rFonts w:ascii="Times New Roman"/>
                <w:b w:val="false"/>
                <w:i w:val="false"/>
                <w:color w:val="000000"/>
                <w:sz w:val="20"/>
              </w:rPr>
              <w:t>
тынды-</w:t>
            </w:r>
            <w:r>
              <w:br/>
            </w:r>
            <w:r>
              <w:rPr>
                <w:rFonts w:ascii="Times New Roman"/>
                <w:b w:val="false"/>
                <w:i w:val="false"/>
                <w:color w:val="000000"/>
                <w:sz w:val="20"/>
              </w:rPr>
              <w:t xml:space="preserve">
ларды алу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лицензиялар беру,</w:t>
            </w:r>
            <w:r>
              <w:br/>
            </w:r>
            <w:r>
              <w:rPr>
                <w:rFonts w:ascii="Times New Roman"/>
                <w:b w:val="false"/>
                <w:i w:val="false"/>
                <w:color w:val="000000"/>
                <w:sz w:val="20"/>
              </w:rPr>
              <w:t>қайта ресімдеу, 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Құрылымдық бөлімшелер арасындағы рәсімдердің</w:t>
      </w:r>
      <w:r>
        <w:br/>
      </w:r>
      <w:r>
        <w:rPr>
          <w:rFonts w:ascii="Times New Roman"/>
          <w:b w:val="false"/>
          <w:i w:val="false"/>
          <w:color w:val="000000"/>
          <w:sz w:val="28"/>
        </w:rPr>
        <w:t>
      (іс-қимылдардың) дәйектілігін сипаттау</w:t>
      </w:r>
      <w:r>
        <w:br/>
      </w:r>
      <w:r>
        <w:rPr>
          <w:rFonts w:ascii="Times New Roman"/>
          <w:b w:val="false"/>
          <w:i w:val="false"/>
          <w:color w:val="000000"/>
          <w:sz w:val="28"/>
        </w:rPr>
        <w:t xml:space="preserve">
       </w:t>
      </w:r>
    </w:p>
    <w:p>
      <w:pPr>
        <w:spacing w:after="0"/>
        <w:ind w:left="0"/>
        <w:jc w:val="both"/>
      </w:pPr>
      <w:r>
        <w:drawing>
          <wp:inline distT="0" distB="0" distL="0" distR="0">
            <wp:extent cx="3721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211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лицензиялар беру,</w:t>
            </w:r>
            <w:r>
              <w:br/>
            </w:r>
            <w:r>
              <w:rPr>
                <w:rFonts w:ascii="Times New Roman"/>
                <w:b w:val="false"/>
                <w:i w:val="false"/>
                <w:color w:val="000000"/>
                <w:sz w:val="20"/>
              </w:rPr>
              <w:t>қайта ресімдеу, 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 мен көрсетілетін қызметті</w:t>
      </w:r>
      <w:r>
        <w:br/>
      </w:r>
      <w:r>
        <w:rPr>
          <w:rFonts w:ascii="Times New Roman"/>
          <w:b w:val="false"/>
          <w:i w:val="false"/>
          <w:color w:val="000000"/>
          <w:sz w:val="28"/>
        </w:rPr>
        <w:t>
      алушының ЭҮП арқылы мемлекеттік қызмет көрсету</w:t>
      </w:r>
      <w:r>
        <w:br/>
      </w:r>
      <w:r>
        <w:rPr>
          <w:rFonts w:ascii="Times New Roman"/>
          <w:b w:val="false"/>
          <w:i w:val="false"/>
          <w:color w:val="000000"/>
          <w:sz w:val="28"/>
        </w:rPr>
        <w:t>
      кезінде жүгіну тәртібі мен рәсімдер (іс-қимылдар) дәйектілігінің 2 диаграмма</w:t>
      </w:r>
      <w:r>
        <w:br/>
      </w:r>
      <w:r>
        <w:rPr>
          <w:rFonts w:ascii="Times New Roman"/>
          <w:b w:val="false"/>
          <w:i w:val="false"/>
          <w:color w:val="000000"/>
          <w:sz w:val="28"/>
        </w:rPr>
        <w:t>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кесте. ЭҮП арқылы мемлекеттік қызмет көрсету</w:t>
      </w:r>
      <w:r>
        <w:br/>
      </w:r>
      <w:r>
        <w:rPr>
          <w:rFonts w:ascii="Times New Roman"/>
          <w:b w:val="false"/>
          <w:i w:val="false"/>
          <w:color w:val="000000"/>
          <w:sz w:val="28"/>
        </w:rPr>
        <w:t>
      кезінде көрсетілетін қызметті</w:t>
      </w:r>
      <w:r>
        <w:br/>
      </w:r>
      <w:r>
        <w:rPr>
          <w:rFonts w:ascii="Times New Roman"/>
          <w:b w:val="false"/>
          <w:i w:val="false"/>
          <w:color w:val="000000"/>
          <w:sz w:val="28"/>
        </w:rPr>
        <w:t>
      берушінің және көрсетілетін қызметті алушының</w:t>
      </w:r>
      <w:r>
        <w:br/>
      </w:r>
      <w:r>
        <w:rPr>
          <w:rFonts w:ascii="Times New Roman"/>
          <w:b w:val="false"/>
          <w:i w:val="false"/>
          <w:color w:val="000000"/>
          <w:sz w:val="28"/>
        </w:rPr>
        <w:t>
      рәсімдерін (іс-қимылдарын)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266"/>
        <w:gridCol w:w="710"/>
        <w:gridCol w:w="814"/>
        <w:gridCol w:w="1107"/>
        <w:gridCol w:w="1266"/>
        <w:gridCol w:w="1456"/>
        <w:gridCol w:w="1267"/>
        <w:gridCol w:w="815"/>
        <w:gridCol w:w="1267"/>
        <w:gridCol w:w="1051"/>
        <w:gridCol w:w="711"/>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қи-</w:t>
            </w:r>
            <w:r>
              <w:br/>
            </w:r>
            <w:r>
              <w:rPr>
                <w:rFonts w:ascii="Times New Roman"/>
                <w:b w:val="false"/>
                <w:i w:val="false"/>
                <w:color w:val="000000"/>
                <w:sz w:val="20"/>
              </w:rPr>
              <w:t>
мыл № (жұ-</w:t>
            </w:r>
            <w:r>
              <w:br/>
            </w:r>
            <w:r>
              <w:rPr>
                <w:rFonts w:ascii="Times New Roman"/>
                <w:b w:val="false"/>
                <w:i w:val="false"/>
                <w:color w:val="000000"/>
                <w:sz w:val="20"/>
              </w:rPr>
              <w:t>
мыс бары-</w:t>
            </w:r>
            <w:r>
              <w:br/>
            </w:r>
            <w:r>
              <w:rPr>
                <w:rFonts w:ascii="Times New Roman"/>
                <w:b w:val="false"/>
                <w:i w:val="false"/>
                <w:color w:val="000000"/>
                <w:sz w:val="20"/>
              </w:rPr>
              <w:t>
сы, ағы-</w:t>
            </w:r>
            <w:r>
              <w:br/>
            </w:r>
            <w:r>
              <w:rPr>
                <w:rFonts w:ascii="Times New Roman"/>
                <w:b w:val="false"/>
                <w:i w:val="false"/>
                <w:color w:val="000000"/>
                <w:sz w:val="20"/>
              </w:rPr>
              <w:t>
ны)</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ЭҮТШ</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w:t>
            </w:r>
            <w:r>
              <w:br/>
            </w:r>
            <w:r>
              <w:rPr>
                <w:rFonts w:ascii="Times New Roman"/>
                <w:b w:val="false"/>
                <w:i w:val="false"/>
                <w:color w:val="000000"/>
                <w:sz w:val="20"/>
              </w:rPr>
              <w:t>
тін қыз-</w:t>
            </w:r>
            <w:r>
              <w:br/>
            </w:r>
            <w:r>
              <w:rPr>
                <w:rFonts w:ascii="Times New Roman"/>
                <w:b w:val="false"/>
                <w:i w:val="false"/>
                <w:color w:val="000000"/>
                <w:sz w:val="20"/>
              </w:rPr>
              <w:t xml:space="preserve">
метті алушы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қи-</w:t>
            </w:r>
            <w:r>
              <w:br/>
            </w:r>
            <w:r>
              <w:rPr>
                <w:rFonts w:ascii="Times New Roman"/>
                <w:b w:val="false"/>
                <w:i w:val="false"/>
                <w:color w:val="000000"/>
                <w:sz w:val="20"/>
              </w:rPr>
              <w:t>
мыл-</w:t>
            </w:r>
            <w:r>
              <w:br/>
            </w:r>
            <w:r>
              <w:rPr>
                <w:rFonts w:ascii="Times New Roman"/>
                <w:b w:val="false"/>
                <w:i w:val="false"/>
                <w:color w:val="000000"/>
                <w:sz w:val="20"/>
              </w:rPr>
              <w:t>
дың атауы (үде-</w:t>
            </w:r>
            <w:r>
              <w:br/>
            </w:r>
            <w:r>
              <w:rPr>
                <w:rFonts w:ascii="Times New Roman"/>
                <w:b w:val="false"/>
                <w:i w:val="false"/>
                <w:color w:val="000000"/>
                <w:sz w:val="20"/>
              </w:rPr>
              <w:t>
ріс-</w:t>
            </w:r>
            <w:r>
              <w:br/>
            </w:r>
            <w:r>
              <w:rPr>
                <w:rFonts w:ascii="Times New Roman"/>
                <w:b w:val="false"/>
                <w:i w:val="false"/>
                <w:color w:val="000000"/>
                <w:sz w:val="20"/>
              </w:rPr>
              <w:t>
тің, рә-</w:t>
            </w:r>
            <w:r>
              <w:br/>
            </w:r>
            <w:r>
              <w:rPr>
                <w:rFonts w:ascii="Times New Roman"/>
                <w:b w:val="false"/>
                <w:i w:val="false"/>
                <w:color w:val="000000"/>
                <w:sz w:val="20"/>
              </w:rPr>
              <w:t>
сім-</w:t>
            </w:r>
            <w:r>
              <w:br/>
            </w:r>
            <w:r>
              <w:rPr>
                <w:rFonts w:ascii="Times New Roman"/>
                <w:b w:val="false"/>
                <w:i w:val="false"/>
                <w:color w:val="000000"/>
                <w:sz w:val="20"/>
              </w:rPr>
              <w:t>
нің,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w:t>
            </w:r>
            <w:r>
              <w:br/>
            </w:r>
            <w:r>
              <w:rPr>
                <w:rFonts w:ascii="Times New Roman"/>
                <w:b w:val="false"/>
                <w:i w:val="false"/>
                <w:color w:val="000000"/>
                <w:sz w:val="20"/>
              </w:rPr>
              <w:t>
пат-</w:t>
            </w:r>
            <w:r>
              <w:br/>
            </w:r>
            <w:r>
              <w:rPr>
                <w:rFonts w:ascii="Times New Roman"/>
                <w:b w:val="false"/>
                <w:i w:val="false"/>
                <w:color w:val="000000"/>
                <w:sz w:val="20"/>
              </w:rPr>
              <w:t>
та-</w:t>
            </w:r>
            <w:r>
              <w:br/>
            </w:r>
            <w:r>
              <w:rPr>
                <w:rFonts w:ascii="Times New Roman"/>
                <w:b w:val="false"/>
                <w:i w:val="false"/>
                <w:color w:val="000000"/>
                <w:sz w:val="20"/>
              </w:rPr>
              <w:t>
масы</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w:t>
            </w:r>
            <w:r>
              <w:br/>
            </w:r>
            <w:r>
              <w:rPr>
                <w:rFonts w:ascii="Times New Roman"/>
                <w:b w:val="false"/>
                <w:i w:val="false"/>
                <w:color w:val="000000"/>
                <w:sz w:val="20"/>
              </w:rPr>
              <w:t>
ті алу-</w:t>
            </w:r>
            <w:r>
              <w:br/>
            </w:r>
            <w:r>
              <w:rPr>
                <w:rFonts w:ascii="Times New Roman"/>
                <w:b w:val="false"/>
                <w:i w:val="false"/>
                <w:color w:val="000000"/>
                <w:sz w:val="20"/>
              </w:rPr>
              <w:t>
шы-</w:t>
            </w:r>
            <w:r>
              <w:br/>
            </w:r>
            <w:r>
              <w:rPr>
                <w:rFonts w:ascii="Times New Roman"/>
                <w:b w:val="false"/>
                <w:i w:val="false"/>
                <w:color w:val="000000"/>
                <w:sz w:val="20"/>
              </w:rPr>
              <w:t>
ның ЭЦҚ тіркеу куәлі-</w:t>
            </w:r>
            <w:r>
              <w:br/>
            </w:r>
            <w:r>
              <w:rPr>
                <w:rFonts w:ascii="Times New Roman"/>
                <w:b w:val="false"/>
                <w:i w:val="false"/>
                <w:color w:val="000000"/>
                <w:sz w:val="20"/>
              </w:rPr>
              <w:t>
гін ком-</w:t>
            </w:r>
            <w:r>
              <w:br/>
            </w:r>
            <w:r>
              <w:rPr>
                <w:rFonts w:ascii="Times New Roman"/>
                <w:b w:val="false"/>
                <w:i w:val="false"/>
                <w:color w:val="000000"/>
                <w:sz w:val="20"/>
              </w:rPr>
              <w:t>
пью-</w:t>
            </w:r>
            <w:r>
              <w:br/>
            </w:r>
            <w:r>
              <w:rPr>
                <w:rFonts w:ascii="Times New Roman"/>
                <w:b w:val="false"/>
                <w:i w:val="false"/>
                <w:color w:val="000000"/>
                <w:sz w:val="20"/>
              </w:rPr>
              <w:t>
тер-</w:t>
            </w:r>
            <w:r>
              <w:br/>
            </w:r>
            <w:r>
              <w:rPr>
                <w:rFonts w:ascii="Times New Roman"/>
                <w:b w:val="false"/>
                <w:i w:val="false"/>
                <w:color w:val="000000"/>
                <w:sz w:val="20"/>
              </w:rPr>
              <w:t>
дің интер-</w:t>
            </w:r>
            <w:r>
              <w:br/>
            </w:r>
            <w:r>
              <w:rPr>
                <w:rFonts w:ascii="Times New Roman"/>
                <w:b w:val="false"/>
                <w:i w:val="false"/>
                <w:color w:val="000000"/>
                <w:sz w:val="20"/>
              </w:rPr>
              <w:t>
нет- брау-</w:t>
            </w:r>
            <w:r>
              <w:br/>
            </w:r>
            <w:r>
              <w:rPr>
                <w:rFonts w:ascii="Times New Roman"/>
                <w:b w:val="false"/>
                <w:i w:val="false"/>
                <w:color w:val="000000"/>
                <w:sz w:val="20"/>
              </w:rPr>
              <w:t>
зеріне бекіту</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w:t>
            </w:r>
            <w:r>
              <w:br/>
            </w:r>
            <w:r>
              <w:rPr>
                <w:rFonts w:ascii="Times New Roman"/>
                <w:b w:val="false"/>
                <w:i w:val="false"/>
                <w:color w:val="000000"/>
                <w:sz w:val="20"/>
              </w:rPr>
              <w:t>
летін қызмет-</w:t>
            </w:r>
            <w:r>
              <w:br/>
            </w:r>
            <w:r>
              <w:rPr>
                <w:rFonts w:ascii="Times New Roman"/>
                <w:b w:val="false"/>
                <w:i w:val="false"/>
                <w:color w:val="000000"/>
                <w:sz w:val="20"/>
              </w:rPr>
              <w:t>
ті алушының дерек-</w:t>
            </w:r>
            <w:r>
              <w:br/>
            </w:r>
            <w:r>
              <w:rPr>
                <w:rFonts w:ascii="Times New Roman"/>
                <w:b w:val="false"/>
                <w:i w:val="false"/>
                <w:color w:val="000000"/>
                <w:sz w:val="20"/>
              </w:rPr>
              <w:t>
терін-</w:t>
            </w:r>
            <w:r>
              <w:br/>
            </w:r>
            <w:r>
              <w:rPr>
                <w:rFonts w:ascii="Times New Roman"/>
                <w:b w:val="false"/>
                <w:i w:val="false"/>
                <w:color w:val="000000"/>
                <w:sz w:val="20"/>
              </w:rPr>
              <w:t>
дегі бұзушы-</w:t>
            </w:r>
            <w:r>
              <w:br/>
            </w:r>
            <w:r>
              <w:rPr>
                <w:rFonts w:ascii="Times New Roman"/>
                <w:b w:val="false"/>
                <w:i w:val="false"/>
                <w:color w:val="000000"/>
                <w:sz w:val="20"/>
              </w:rPr>
              <w:t>
лықтар-</w:t>
            </w:r>
            <w:r>
              <w:br/>
            </w:r>
            <w:r>
              <w:rPr>
                <w:rFonts w:ascii="Times New Roman"/>
                <w:b w:val="false"/>
                <w:i w:val="false"/>
                <w:color w:val="000000"/>
                <w:sz w:val="20"/>
              </w:rPr>
              <w:t>
ға байла-</w:t>
            </w:r>
            <w:r>
              <w:br/>
            </w:r>
            <w:r>
              <w:rPr>
                <w:rFonts w:ascii="Times New Roman"/>
                <w:b w:val="false"/>
                <w:i w:val="false"/>
                <w:color w:val="000000"/>
                <w:sz w:val="20"/>
              </w:rPr>
              <w:t>
нысты бас тарту хабар-</w:t>
            </w:r>
            <w:r>
              <w:br/>
            </w:r>
            <w:r>
              <w:rPr>
                <w:rFonts w:ascii="Times New Roman"/>
                <w:b w:val="false"/>
                <w:i w:val="false"/>
                <w:color w:val="000000"/>
                <w:sz w:val="20"/>
              </w:rPr>
              <w:t>
лама-</w:t>
            </w:r>
            <w:r>
              <w:br/>
            </w:r>
            <w:r>
              <w:rPr>
                <w:rFonts w:ascii="Times New Roman"/>
                <w:b w:val="false"/>
                <w:i w:val="false"/>
                <w:color w:val="000000"/>
                <w:sz w:val="20"/>
              </w:rPr>
              <w:t>
сын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w:t>
            </w:r>
            <w:r>
              <w:br/>
            </w:r>
            <w:r>
              <w:rPr>
                <w:rFonts w:ascii="Times New Roman"/>
                <w:b w:val="false"/>
                <w:i w:val="false"/>
                <w:color w:val="000000"/>
                <w:sz w:val="20"/>
              </w:rPr>
              <w:t>
тарды элект-</w:t>
            </w:r>
            <w:r>
              <w:br/>
            </w:r>
            <w:r>
              <w:rPr>
                <w:rFonts w:ascii="Times New Roman"/>
                <w:b w:val="false"/>
                <w:i w:val="false"/>
                <w:color w:val="000000"/>
                <w:sz w:val="20"/>
              </w:rPr>
              <w:t>
рондық түрде бекіте отырып сауал дерек-</w:t>
            </w:r>
            <w:r>
              <w:br/>
            </w:r>
            <w:r>
              <w:rPr>
                <w:rFonts w:ascii="Times New Roman"/>
                <w:b w:val="false"/>
                <w:i w:val="false"/>
                <w:color w:val="000000"/>
                <w:sz w:val="20"/>
              </w:rPr>
              <w:t>
терін қалып-</w:t>
            </w:r>
            <w:r>
              <w:br/>
            </w:r>
            <w:r>
              <w:rPr>
                <w:rFonts w:ascii="Times New Roman"/>
                <w:b w:val="false"/>
                <w:i w:val="false"/>
                <w:color w:val="000000"/>
                <w:sz w:val="20"/>
              </w:rPr>
              <w:t>
тасты-</w:t>
            </w:r>
            <w:r>
              <w:br/>
            </w:r>
            <w:r>
              <w:rPr>
                <w:rFonts w:ascii="Times New Roman"/>
                <w:b w:val="false"/>
                <w:i w:val="false"/>
                <w:color w:val="000000"/>
                <w:sz w:val="20"/>
              </w:rPr>
              <w:t>
рады және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w:t>
            </w:r>
            <w:r>
              <w:br/>
            </w:r>
            <w:r>
              <w:rPr>
                <w:rFonts w:ascii="Times New Roman"/>
                <w:b w:val="false"/>
                <w:i w:val="false"/>
                <w:color w:val="000000"/>
                <w:sz w:val="20"/>
              </w:rPr>
              <w:t>
метті төлеу</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w:t>
            </w:r>
            <w:r>
              <w:br/>
            </w:r>
            <w:r>
              <w:rPr>
                <w:rFonts w:ascii="Times New Roman"/>
                <w:b w:val="false"/>
                <w:i w:val="false"/>
                <w:color w:val="000000"/>
                <w:sz w:val="20"/>
              </w:rPr>
              <w:t>
нің жоқты-</w:t>
            </w:r>
            <w:r>
              <w:br/>
            </w:r>
            <w:r>
              <w:rPr>
                <w:rFonts w:ascii="Times New Roman"/>
                <w:b w:val="false"/>
                <w:i w:val="false"/>
                <w:color w:val="000000"/>
                <w:sz w:val="20"/>
              </w:rPr>
              <w:t>
ғына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w:t>
            </w:r>
            <w:r>
              <w:br/>
            </w:r>
            <w:r>
              <w:rPr>
                <w:rFonts w:ascii="Times New Roman"/>
                <w:b w:val="false"/>
                <w:i w:val="false"/>
                <w:color w:val="000000"/>
                <w:sz w:val="20"/>
              </w:rPr>
              <w:t>
лан-</w:t>
            </w:r>
            <w:r>
              <w:br/>
            </w:r>
            <w:r>
              <w:rPr>
                <w:rFonts w:ascii="Times New Roman"/>
                <w:b w:val="false"/>
                <w:i w:val="false"/>
                <w:color w:val="000000"/>
                <w:sz w:val="20"/>
              </w:rPr>
              <w:t>
ды-</w:t>
            </w:r>
            <w:r>
              <w:br/>
            </w:r>
            <w:r>
              <w:rPr>
                <w:rFonts w:ascii="Times New Roman"/>
                <w:b w:val="false"/>
                <w:i w:val="false"/>
                <w:color w:val="000000"/>
                <w:sz w:val="20"/>
              </w:rPr>
              <w:t>
ру (қол қою) үшін ЭЦҚ таң-</w:t>
            </w:r>
            <w:r>
              <w:br/>
            </w:r>
            <w:r>
              <w:rPr>
                <w:rFonts w:ascii="Times New Roman"/>
                <w:b w:val="false"/>
                <w:i w:val="false"/>
                <w:color w:val="000000"/>
                <w:sz w:val="20"/>
              </w:rPr>
              <w:t>
дауы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w:t>
            </w:r>
            <w:r>
              <w:br/>
            </w:r>
            <w:r>
              <w:rPr>
                <w:rFonts w:ascii="Times New Roman"/>
                <w:b w:val="false"/>
                <w:i w:val="false"/>
                <w:color w:val="000000"/>
                <w:sz w:val="20"/>
              </w:rPr>
              <w:t>
ті алушы-</w:t>
            </w:r>
            <w:r>
              <w:br/>
            </w:r>
            <w:r>
              <w:rPr>
                <w:rFonts w:ascii="Times New Roman"/>
                <w:b w:val="false"/>
                <w:i w:val="false"/>
                <w:color w:val="000000"/>
                <w:sz w:val="20"/>
              </w:rPr>
              <w:t>
ның ЭЦҚ шы-</w:t>
            </w:r>
            <w:r>
              <w:br/>
            </w:r>
            <w:r>
              <w:rPr>
                <w:rFonts w:ascii="Times New Roman"/>
                <w:b w:val="false"/>
                <w:i w:val="false"/>
                <w:color w:val="000000"/>
                <w:sz w:val="20"/>
              </w:rPr>
              <w:t>
найы-</w:t>
            </w:r>
            <w:r>
              <w:br/>
            </w:r>
            <w:r>
              <w:rPr>
                <w:rFonts w:ascii="Times New Roman"/>
                <w:b w:val="false"/>
                <w:i w:val="false"/>
                <w:color w:val="000000"/>
                <w:sz w:val="20"/>
              </w:rPr>
              <w:t>
лығы-</w:t>
            </w:r>
            <w:r>
              <w:br/>
            </w:r>
            <w:r>
              <w:rPr>
                <w:rFonts w:ascii="Times New Roman"/>
                <w:b w:val="false"/>
                <w:i w:val="false"/>
                <w:color w:val="000000"/>
                <w:sz w:val="20"/>
              </w:rPr>
              <w:t>
ның рас-</w:t>
            </w:r>
            <w:r>
              <w:br/>
            </w:r>
            <w:r>
              <w:rPr>
                <w:rFonts w:ascii="Times New Roman"/>
                <w:b w:val="false"/>
                <w:i w:val="false"/>
                <w:color w:val="000000"/>
                <w:sz w:val="20"/>
              </w:rPr>
              <w:t>
тал-</w:t>
            </w:r>
            <w:r>
              <w:br/>
            </w:r>
            <w:r>
              <w:rPr>
                <w:rFonts w:ascii="Times New Roman"/>
                <w:b w:val="false"/>
                <w:i w:val="false"/>
                <w:color w:val="000000"/>
                <w:sz w:val="20"/>
              </w:rPr>
              <w:t>
мауына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көме-</w:t>
            </w:r>
            <w:r>
              <w:br/>
            </w:r>
            <w:r>
              <w:rPr>
                <w:rFonts w:ascii="Times New Roman"/>
                <w:b w:val="false"/>
                <w:i w:val="false"/>
                <w:color w:val="000000"/>
                <w:sz w:val="20"/>
              </w:rPr>
              <w:t>
гімен сау-</w:t>
            </w:r>
            <w:r>
              <w:br/>
            </w:r>
            <w:r>
              <w:rPr>
                <w:rFonts w:ascii="Times New Roman"/>
                <w:b w:val="false"/>
                <w:i w:val="false"/>
                <w:color w:val="000000"/>
                <w:sz w:val="20"/>
              </w:rPr>
              <w:t>
алды куә-</w:t>
            </w:r>
            <w:r>
              <w:br/>
            </w:r>
            <w:r>
              <w:rPr>
                <w:rFonts w:ascii="Times New Roman"/>
                <w:b w:val="false"/>
                <w:i w:val="false"/>
                <w:color w:val="000000"/>
                <w:sz w:val="20"/>
              </w:rPr>
              <w:t>
лан-</w:t>
            </w:r>
            <w:r>
              <w:br/>
            </w:r>
            <w:r>
              <w:rPr>
                <w:rFonts w:ascii="Times New Roman"/>
                <w:b w:val="false"/>
                <w:i w:val="false"/>
                <w:color w:val="000000"/>
                <w:sz w:val="20"/>
              </w:rPr>
              <w:t>
дыру (қол қою)</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АЖ-дағы электрон-</w:t>
            </w:r>
            <w:r>
              <w:br/>
            </w:r>
            <w:r>
              <w:rPr>
                <w:rFonts w:ascii="Times New Roman"/>
                <w:b w:val="false"/>
                <w:i w:val="false"/>
                <w:color w:val="000000"/>
                <w:sz w:val="20"/>
              </w:rPr>
              <w:t>
дық құ-</w:t>
            </w:r>
            <w:r>
              <w:br/>
            </w:r>
            <w:r>
              <w:rPr>
                <w:rFonts w:ascii="Times New Roman"/>
                <w:b w:val="false"/>
                <w:i w:val="false"/>
                <w:color w:val="000000"/>
                <w:sz w:val="20"/>
              </w:rPr>
              <w:t>
жатты (көр-</w:t>
            </w:r>
            <w:r>
              <w:br/>
            </w:r>
            <w:r>
              <w:rPr>
                <w:rFonts w:ascii="Times New Roman"/>
                <w:b w:val="false"/>
                <w:i w:val="false"/>
                <w:color w:val="000000"/>
                <w:sz w:val="20"/>
              </w:rPr>
              <w:t>
сеті-</w:t>
            </w:r>
            <w:r>
              <w:br/>
            </w:r>
            <w:r>
              <w:rPr>
                <w:rFonts w:ascii="Times New Roman"/>
                <w:b w:val="false"/>
                <w:i w:val="false"/>
                <w:color w:val="000000"/>
                <w:sz w:val="20"/>
              </w:rPr>
              <w:t>
ле-</w:t>
            </w:r>
            <w:r>
              <w:br/>
            </w:r>
            <w:r>
              <w:rPr>
                <w:rFonts w:ascii="Times New Roman"/>
                <w:b w:val="false"/>
                <w:i w:val="false"/>
                <w:color w:val="000000"/>
                <w:sz w:val="20"/>
              </w:rPr>
              <w:t>
тін қыз-</w:t>
            </w:r>
            <w:r>
              <w:br/>
            </w:r>
            <w:r>
              <w:rPr>
                <w:rFonts w:ascii="Times New Roman"/>
                <w:b w:val="false"/>
                <w:i w:val="false"/>
                <w:color w:val="000000"/>
                <w:sz w:val="20"/>
              </w:rPr>
              <w:t>
метті алу-</w:t>
            </w:r>
            <w:r>
              <w:br/>
            </w:r>
            <w:r>
              <w:rPr>
                <w:rFonts w:ascii="Times New Roman"/>
                <w:b w:val="false"/>
                <w:i w:val="false"/>
                <w:color w:val="000000"/>
                <w:sz w:val="20"/>
              </w:rPr>
              <w:t>
шының сау-</w:t>
            </w:r>
            <w:r>
              <w:br/>
            </w:r>
            <w:r>
              <w:rPr>
                <w:rFonts w:ascii="Times New Roman"/>
                <w:b w:val="false"/>
                <w:i w:val="false"/>
                <w:color w:val="000000"/>
                <w:sz w:val="20"/>
              </w:rPr>
              <w:t>
алын) тір-</w:t>
            </w:r>
            <w:r>
              <w:br/>
            </w:r>
            <w:r>
              <w:rPr>
                <w:rFonts w:ascii="Times New Roman"/>
                <w:b w:val="false"/>
                <w:i w:val="false"/>
                <w:color w:val="000000"/>
                <w:sz w:val="20"/>
              </w:rPr>
              <w:t>
кеу және "Е-лицен-</w:t>
            </w:r>
            <w:r>
              <w:br/>
            </w:r>
            <w:r>
              <w:rPr>
                <w:rFonts w:ascii="Times New Roman"/>
                <w:b w:val="false"/>
                <w:i w:val="false"/>
                <w:color w:val="000000"/>
                <w:sz w:val="20"/>
              </w:rPr>
              <w:t>
зия-</w:t>
            </w:r>
            <w:r>
              <w:br/>
            </w:r>
            <w:r>
              <w:rPr>
                <w:rFonts w:ascii="Times New Roman"/>
                <w:b w:val="false"/>
                <w:i w:val="false"/>
                <w:color w:val="000000"/>
                <w:sz w:val="20"/>
              </w:rPr>
              <w:t>
лау" АЖ- дағы сау-</w:t>
            </w:r>
            <w:r>
              <w:br/>
            </w:r>
            <w:r>
              <w:rPr>
                <w:rFonts w:ascii="Times New Roman"/>
                <w:b w:val="false"/>
                <w:i w:val="false"/>
                <w:color w:val="000000"/>
                <w:sz w:val="20"/>
              </w:rPr>
              <w:t>
алды өңдеу</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АЖ-дағы көрсеті-</w:t>
            </w:r>
            <w:r>
              <w:br/>
            </w:r>
            <w:r>
              <w:rPr>
                <w:rFonts w:ascii="Times New Roman"/>
                <w:b w:val="false"/>
                <w:i w:val="false"/>
                <w:color w:val="000000"/>
                <w:sz w:val="20"/>
              </w:rPr>
              <w:t>
летін қызметті алушының дерек-</w:t>
            </w:r>
            <w:r>
              <w:br/>
            </w:r>
            <w:r>
              <w:rPr>
                <w:rFonts w:ascii="Times New Roman"/>
                <w:b w:val="false"/>
                <w:i w:val="false"/>
                <w:color w:val="000000"/>
                <w:sz w:val="20"/>
              </w:rPr>
              <w:t>
те-</w:t>
            </w:r>
            <w:r>
              <w:br/>
            </w:r>
            <w:r>
              <w:rPr>
                <w:rFonts w:ascii="Times New Roman"/>
                <w:b w:val="false"/>
                <w:i w:val="false"/>
                <w:color w:val="000000"/>
                <w:sz w:val="20"/>
              </w:rPr>
              <w:t>
ріндегі бұзу-</w:t>
            </w:r>
            <w:r>
              <w:br/>
            </w:r>
            <w:r>
              <w:rPr>
                <w:rFonts w:ascii="Times New Roman"/>
                <w:b w:val="false"/>
                <w:i w:val="false"/>
                <w:color w:val="000000"/>
                <w:sz w:val="20"/>
              </w:rPr>
              <w:t>
шылық-</w:t>
            </w:r>
            <w:r>
              <w:br/>
            </w:r>
            <w:r>
              <w:rPr>
                <w:rFonts w:ascii="Times New Roman"/>
                <w:b w:val="false"/>
                <w:i w:val="false"/>
                <w:color w:val="000000"/>
                <w:sz w:val="20"/>
              </w:rPr>
              <w:t>
тардың болуына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дық құжат</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w:t>
            </w:r>
            <w:r>
              <w:br/>
            </w:r>
            <w:r>
              <w:rPr>
                <w:rFonts w:ascii="Times New Roman"/>
                <w:b w:val="false"/>
                <w:i w:val="false"/>
                <w:color w:val="000000"/>
                <w:sz w:val="20"/>
              </w:rPr>
              <w:t>
мі</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w:t>
            </w:r>
            <w:r>
              <w:br/>
            </w:r>
            <w:r>
              <w:rPr>
                <w:rFonts w:ascii="Times New Roman"/>
                <w:b w:val="false"/>
                <w:i w:val="false"/>
                <w:color w:val="000000"/>
                <w:sz w:val="20"/>
              </w:rPr>
              <w:t>
сі іс- қи-</w:t>
            </w:r>
            <w:r>
              <w:br/>
            </w:r>
            <w:r>
              <w:rPr>
                <w:rFonts w:ascii="Times New Roman"/>
                <w:b w:val="false"/>
                <w:i w:val="false"/>
                <w:color w:val="000000"/>
                <w:sz w:val="20"/>
              </w:rPr>
              <w:t>
мыл нөмі-</w:t>
            </w:r>
            <w:r>
              <w:br/>
            </w:r>
            <w:r>
              <w:rPr>
                <w:rFonts w:ascii="Times New Roman"/>
                <w:b w:val="false"/>
                <w:i w:val="false"/>
                <w:color w:val="000000"/>
                <w:sz w:val="20"/>
              </w:rPr>
              <w:t>
рі</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 дерек-</w:t>
            </w:r>
            <w:r>
              <w:br/>
            </w:r>
            <w:r>
              <w:rPr>
                <w:rFonts w:ascii="Times New Roman"/>
                <w:b w:val="false"/>
                <w:i w:val="false"/>
                <w:color w:val="000000"/>
                <w:sz w:val="20"/>
              </w:rPr>
              <w:t>
терін-</w:t>
            </w:r>
            <w:r>
              <w:br/>
            </w:r>
            <w:r>
              <w:rPr>
                <w:rFonts w:ascii="Times New Roman"/>
                <w:b w:val="false"/>
                <w:i w:val="false"/>
                <w:color w:val="000000"/>
                <w:sz w:val="20"/>
              </w:rPr>
              <w:t>
де бұзу-</w:t>
            </w:r>
            <w:r>
              <w:br/>
            </w:r>
            <w:r>
              <w:rPr>
                <w:rFonts w:ascii="Times New Roman"/>
                <w:b w:val="false"/>
                <w:i w:val="false"/>
                <w:color w:val="000000"/>
                <w:sz w:val="20"/>
              </w:rPr>
              <w:t>
шылық-</w:t>
            </w:r>
            <w:r>
              <w:br/>
            </w:r>
            <w:r>
              <w:rPr>
                <w:rFonts w:ascii="Times New Roman"/>
                <w:b w:val="false"/>
                <w:i w:val="false"/>
                <w:color w:val="000000"/>
                <w:sz w:val="20"/>
              </w:rPr>
              <w:t>
тар бол-</w:t>
            </w:r>
            <w:r>
              <w:br/>
            </w:r>
            <w:r>
              <w:rPr>
                <w:rFonts w:ascii="Times New Roman"/>
                <w:b w:val="false"/>
                <w:i w:val="false"/>
                <w:color w:val="000000"/>
                <w:sz w:val="20"/>
              </w:rPr>
              <w:t>
ғанда; 3-ав-</w:t>
            </w:r>
            <w:r>
              <w:br/>
            </w:r>
            <w:r>
              <w:rPr>
                <w:rFonts w:ascii="Times New Roman"/>
                <w:b w:val="false"/>
                <w:i w:val="false"/>
                <w:color w:val="000000"/>
                <w:sz w:val="20"/>
              </w:rPr>
              <w:t>
тор-</w:t>
            </w:r>
            <w:r>
              <w:br/>
            </w:r>
            <w:r>
              <w:rPr>
                <w:rFonts w:ascii="Times New Roman"/>
                <w:b w:val="false"/>
                <w:i w:val="false"/>
                <w:color w:val="000000"/>
                <w:sz w:val="20"/>
              </w:rPr>
              <w:t>
лан-</w:t>
            </w:r>
            <w:r>
              <w:br/>
            </w:r>
            <w:r>
              <w:rPr>
                <w:rFonts w:ascii="Times New Roman"/>
                <w:b w:val="false"/>
                <w:i w:val="false"/>
                <w:color w:val="000000"/>
                <w:sz w:val="20"/>
              </w:rPr>
              <w:t>
дыру табыс-</w:t>
            </w:r>
            <w:r>
              <w:br/>
            </w:r>
            <w:r>
              <w:rPr>
                <w:rFonts w:ascii="Times New Roman"/>
                <w:b w:val="false"/>
                <w:i w:val="false"/>
                <w:color w:val="000000"/>
                <w:sz w:val="20"/>
              </w:rPr>
              <w:t>
ты өт-</w:t>
            </w:r>
            <w:r>
              <w:br/>
            </w:r>
            <w:r>
              <w:rPr>
                <w:rFonts w:ascii="Times New Roman"/>
                <w:b w:val="false"/>
                <w:i w:val="false"/>
                <w:color w:val="000000"/>
                <w:sz w:val="20"/>
              </w:rPr>
              <w:t>
кенде</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төлем жаса-</w:t>
            </w:r>
            <w:r>
              <w:br/>
            </w:r>
            <w:r>
              <w:rPr>
                <w:rFonts w:ascii="Times New Roman"/>
                <w:b w:val="false"/>
                <w:i w:val="false"/>
                <w:color w:val="000000"/>
                <w:sz w:val="20"/>
              </w:rPr>
              <w:t>
ма-</w:t>
            </w:r>
            <w:r>
              <w:br/>
            </w:r>
            <w:r>
              <w:rPr>
                <w:rFonts w:ascii="Times New Roman"/>
                <w:b w:val="false"/>
                <w:i w:val="false"/>
                <w:color w:val="000000"/>
                <w:sz w:val="20"/>
              </w:rPr>
              <w:t>
ған-</w:t>
            </w:r>
            <w:r>
              <w:br/>
            </w:r>
            <w:r>
              <w:rPr>
                <w:rFonts w:ascii="Times New Roman"/>
                <w:b w:val="false"/>
                <w:i w:val="false"/>
                <w:color w:val="000000"/>
                <w:sz w:val="20"/>
              </w:rPr>
              <w:t>
да; 6 - төлем жаса-</w:t>
            </w:r>
            <w:r>
              <w:br/>
            </w:r>
            <w:r>
              <w:rPr>
                <w:rFonts w:ascii="Times New Roman"/>
                <w:b w:val="false"/>
                <w:i w:val="false"/>
                <w:color w:val="000000"/>
                <w:sz w:val="20"/>
              </w:rPr>
              <w:t>
ғанда</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ЭЦҚ- да қате бол-</w:t>
            </w:r>
            <w:r>
              <w:br/>
            </w:r>
            <w:r>
              <w:rPr>
                <w:rFonts w:ascii="Times New Roman"/>
                <w:b w:val="false"/>
                <w:i w:val="false"/>
                <w:color w:val="000000"/>
                <w:sz w:val="20"/>
              </w:rPr>
              <w:t>
ған-</w:t>
            </w:r>
            <w:r>
              <w:br/>
            </w:r>
            <w:r>
              <w:rPr>
                <w:rFonts w:ascii="Times New Roman"/>
                <w:b w:val="false"/>
                <w:i w:val="false"/>
                <w:color w:val="000000"/>
                <w:sz w:val="20"/>
              </w:rPr>
              <w:t>
да; 9 - ЭЦҚ- да қате бол-</w:t>
            </w:r>
            <w:r>
              <w:br/>
            </w:r>
            <w:r>
              <w:rPr>
                <w:rFonts w:ascii="Times New Roman"/>
                <w:b w:val="false"/>
                <w:i w:val="false"/>
                <w:color w:val="000000"/>
                <w:sz w:val="20"/>
              </w:rPr>
              <w:t>
ма-</w:t>
            </w:r>
            <w:r>
              <w:br/>
            </w:r>
            <w:r>
              <w:rPr>
                <w:rFonts w:ascii="Times New Roman"/>
                <w:b w:val="false"/>
                <w:i w:val="false"/>
                <w:color w:val="000000"/>
                <w:sz w:val="20"/>
              </w:rPr>
              <w:t>
ған-</w:t>
            </w:r>
            <w:r>
              <w:br/>
            </w:r>
            <w:r>
              <w:rPr>
                <w:rFonts w:ascii="Times New Roman"/>
                <w:b w:val="false"/>
                <w:i w:val="false"/>
                <w:color w:val="000000"/>
                <w:sz w:val="20"/>
              </w:rPr>
              <w:t>
да</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 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w:t>
            </w:r>
            <w:r>
              <w:br/>
            </w:r>
            <w:r>
              <w:rPr>
                <w:rFonts w:ascii="Times New Roman"/>
                <w:b w:val="false"/>
                <w:i w:val="false"/>
                <w:color w:val="000000"/>
                <w:sz w:val="20"/>
              </w:rPr>
              <w:t>
шы-</w:t>
            </w:r>
            <w:r>
              <w:br/>
            </w:r>
            <w:r>
              <w:rPr>
                <w:rFonts w:ascii="Times New Roman"/>
                <w:b w:val="false"/>
                <w:i w:val="false"/>
                <w:color w:val="000000"/>
                <w:sz w:val="20"/>
              </w:rPr>
              <w:t>
ның Қа-</w:t>
            </w:r>
            <w:r>
              <w:br/>
            </w:r>
            <w:r>
              <w:rPr>
                <w:rFonts w:ascii="Times New Roman"/>
                <w:b w:val="false"/>
                <w:i w:val="false"/>
                <w:color w:val="000000"/>
                <w:sz w:val="20"/>
              </w:rPr>
              <w:t>
зақ-</w:t>
            </w:r>
            <w:r>
              <w:br/>
            </w:r>
            <w:r>
              <w:rPr>
                <w:rFonts w:ascii="Times New Roman"/>
                <w:b w:val="false"/>
                <w:i w:val="false"/>
                <w:color w:val="000000"/>
                <w:sz w:val="20"/>
              </w:rPr>
              <w:t>
стан Рес-</w:t>
            </w:r>
            <w:r>
              <w:br/>
            </w:r>
            <w:r>
              <w:rPr>
                <w:rFonts w:ascii="Times New Roman"/>
                <w:b w:val="false"/>
                <w:i w:val="false"/>
                <w:color w:val="000000"/>
                <w:sz w:val="20"/>
              </w:rPr>
              <w:t>
пуб-</w:t>
            </w:r>
            <w:r>
              <w:br/>
            </w:r>
            <w:r>
              <w:rPr>
                <w:rFonts w:ascii="Times New Roman"/>
                <w:b w:val="false"/>
                <w:i w:val="false"/>
                <w:color w:val="000000"/>
                <w:sz w:val="20"/>
              </w:rPr>
              <w:t>
ли-</w:t>
            </w:r>
            <w:r>
              <w:br/>
            </w:r>
            <w:r>
              <w:rPr>
                <w:rFonts w:ascii="Times New Roman"/>
                <w:b w:val="false"/>
                <w:i w:val="false"/>
                <w:color w:val="000000"/>
                <w:sz w:val="20"/>
              </w:rPr>
              <w:t>
касы-</w:t>
            </w:r>
            <w:r>
              <w:br/>
            </w:r>
            <w:r>
              <w:rPr>
                <w:rFonts w:ascii="Times New Roman"/>
                <w:b w:val="false"/>
                <w:i w:val="false"/>
                <w:color w:val="000000"/>
                <w:sz w:val="20"/>
              </w:rPr>
              <w:t>
ның заң-</w:t>
            </w:r>
            <w:r>
              <w:br/>
            </w:r>
            <w:r>
              <w:rPr>
                <w:rFonts w:ascii="Times New Roman"/>
                <w:b w:val="false"/>
                <w:i w:val="false"/>
                <w:color w:val="000000"/>
                <w:sz w:val="20"/>
              </w:rPr>
              <w:t>
нама-</w:t>
            </w:r>
            <w:r>
              <w:br/>
            </w:r>
            <w:r>
              <w:rPr>
                <w:rFonts w:ascii="Times New Roman"/>
                <w:b w:val="false"/>
                <w:i w:val="false"/>
                <w:color w:val="000000"/>
                <w:sz w:val="20"/>
              </w:rPr>
              <w:t>
лары-</w:t>
            </w:r>
            <w:r>
              <w:br/>
            </w:r>
            <w:r>
              <w:rPr>
                <w:rFonts w:ascii="Times New Roman"/>
                <w:b w:val="false"/>
                <w:i w:val="false"/>
                <w:color w:val="000000"/>
                <w:sz w:val="20"/>
              </w:rPr>
              <w:t>
ның та-</w:t>
            </w:r>
            <w:r>
              <w:br/>
            </w:r>
            <w:r>
              <w:rPr>
                <w:rFonts w:ascii="Times New Roman"/>
                <w:b w:val="false"/>
                <w:i w:val="false"/>
                <w:color w:val="000000"/>
                <w:sz w:val="20"/>
              </w:rPr>
              <w:t>
лап-</w:t>
            </w:r>
            <w:r>
              <w:br/>
            </w:r>
            <w:r>
              <w:rPr>
                <w:rFonts w:ascii="Times New Roman"/>
                <w:b w:val="false"/>
                <w:i w:val="false"/>
                <w:color w:val="000000"/>
                <w:sz w:val="20"/>
              </w:rPr>
              <w:t>
та-</w:t>
            </w:r>
            <w:r>
              <w:br/>
            </w:r>
            <w:r>
              <w:rPr>
                <w:rFonts w:ascii="Times New Roman"/>
                <w:b w:val="false"/>
                <w:i w:val="false"/>
                <w:color w:val="000000"/>
                <w:sz w:val="20"/>
              </w:rPr>
              <w:t>
рына және ли-</w:t>
            </w:r>
            <w:r>
              <w:br/>
            </w:r>
            <w:r>
              <w:rPr>
                <w:rFonts w:ascii="Times New Roman"/>
                <w:b w:val="false"/>
                <w:i w:val="false"/>
                <w:color w:val="000000"/>
                <w:sz w:val="20"/>
              </w:rPr>
              <w:t>
цен-</w:t>
            </w:r>
            <w:r>
              <w:br/>
            </w:r>
            <w:r>
              <w:rPr>
                <w:rFonts w:ascii="Times New Roman"/>
                <w:b w:val="false"/>
                <w:i w:val="false"/>
                <w:color w:val="000000"/>
                <w:sz w:val="20"/>
              </w:rPr>
              <w:t>
зия беру үшін не-</w:t>
            </w:r>
            <w:r>
              <w:br/>
            </w:r>
            <w:r>
              <w:rPr>
                <w:rFonts w:ascii="Times New Roman"/>
                <w:b w:val="false"/>
                <w:i w:val="false"/>
                <w:color w:val="000000"/>
                <w:sz w:val="20"/>
              </w:rPr>
              <w:t>
гіз-</w:t>
            </w:r>
            <w:r>
              <w:br/>
            </w:r>
            <w:r>
              <w:rPr>
                <w:rFonts w:ascii="Times New Roman"/>
                <w:b w:val="false"/>
                <w:i w:val="false"/>
                <w:color w:val="000000"/>
                <w:sz w:val="20"/>
              </w:rPr>
              <w:t>
де-</w:t>
            </w:r>
            <w:r>
              <w:br/>
            </w:r>
            <w:r>
              <w:rPr>
                <w:rFonts w:ascii="Times New Roman"/>
                <w:b w:val="false"/>
                <w:i w:val="false"/>
                <w:color w:val="000000"/>
                <w:sz w:val="20"/>
              </w:rPr>
              <w:t>
меге сәй-</w:t>
            </w:r>
            <w:r>
              <w:br/>
            </w:r>
            <w:r>
              <w:rPr>
                <w:rFonts w:ascii="Times New Roman"/>
                <w:b w:val="false"/>
                <w:i w:val="false"/>
                <w:color w:val="000000"/>
                <w:sz w:val="20"/>
              </w:rPr>
              <w:t>
кес-</w:t>
            </w:r>
            <w:r>
              <w:br/>
            </w:r>
            <w:r>
              <w:rPr>
                <w:rFonts w:ascii="Times New Roman"/>
                <w:b w:val="false"/>
                <w:i w:val="false"/>
                <w:color w:val="000000"/>
                <w:sz w:val="20"/>
              </w:rPr>
              <w:t>
ті-</w:t>
            </w:r>
            <w:r>
              <w:br/>
            </w:r>
            <w:r>
              <w:rPr>
                <w:rFonts w:ascii="Times New Roman"/>
                <w:b w:val="false"/>
                <w:i w:val="false"/>
                <w:color w:val="000000"/>
                <w:sz w:val="20"/>
              </w:rPr>
              <w:t>
гін тек-</w:t>
            </w:r>
            <w:r>
              <w:br/>
            </w:r>
            <w:r>
              <w:rPr>
                <w:rFonts w:ascii="Times New Roman"/>
                <w:b w:val="false"/>
                <w:i w:val="false"/>
                <w:color w:val="000000"/>
                <w:sz w:val="20"/>
              </w:rPr>
              <w:t>
серу үшін ДБ және ТТҚД сауал жол-</w:t>
            </w:r>
            <w:r>
              <w:br/>
            </w:r>
            <w:r>
              <w:rPr>
                <w:rFonts w:ascii="Times New Roman"/>
                <w:b w:val="false"/>
                <w:i w:val="false"/>
                <w:color w:val="000000"/>
                <w:sz w:val="20"/>
              </w:rPr>
              <w:t>
дау, сон-</w:t>
            </w:r>
            <w:r>
              <w:br/>
            </w:r>
            <w:r>
              <w:rPr>
                <w:rFonts w:ascii="Times New Roman"/>
                <w:b w:val="false"/>
                <w:i w:val="false"/>
                <w:color w:val="000000"/>
                <w:sz w:val="20"/>
              </w:rPr>
              <w:t>
дай- ақ ДБ және ТҚҚД қоры-</w:t>
            </w:r>
            <w:r>
              <w:br/>
            </w:r>
            <w:r>
              <w:rPr>
                <w:rFonts w:ascii="Times New Roman"/>
                <w:b w:val="false"/>
                <w:i w:val="false"/>
                <w:color w:val="000000"/>
                <w:sz w:val="20"/>
              </w:rPr>
              <w:t>
тын-</w:t>
            </w:r>
            <w:r>
              <w:br/>
            </w:r>
            <w:r>
              <w:rPr>
                <w:rFonts w:ascii="Times New Roman"/>
                <w:b w:val="false"/>
                <w:i w:val="false"/>
                <w:color w:val="000000"/>
                <w:sz w:val="20"/>
              </w:rPr>
              <w:t>
ды-</w:t>
            </w:r>
            <w:r>
              <w:br/>
            </w:r>
            <w:r>
              <w:rPr>
                <w:rFonts w:ascii="Times New Roman"/>
                <w:b w:val="false"/>
                <w:i w:val="false"/>
                <w:color w:val="000000"/>
                <w:sz w:val="20"/>
              </w:rPr>
              <w:t>
лар-</w:t>
            </w:r>
            <w:r>
              <w:br/>
            </w:r>
            <w:r>
              <w:rPr>
                <w:rFonts w:ascii="Times New Roman"/>
                <w:b w:val="false"/>
                <w:i w:val="false"/>
                <w:color w:val="000000"/>
                <w:sz w:val="20"/>
              </w:rPr>
              <w:t>
ды алу</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both"/>
      </w:pPr>
      <w:r>
        <w:drawing>
          <wp:inline distT="0" distB="0" distL="0" distR="0">
            <wp:extent cx="5854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547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лицензиялар беру,</w:t>
            </w:r>
            <w:r>
              <w:br/>
            </w:r>
            <w:r>
              <w:rPr>
                <w:rFonts w:ascii="Times New Roman"/>
                <w:b w:val="false"/>
                <w:i w:val="false"/>
                <w:color w:val="000000"/>
                <w:sz w:val="20"/>
              </w:rPr>
              <w:t>қайта ресімдеу, 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"Фармацевтикалық қызметке лицензиялар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мемлекеттік қызмет көрсетудің бизнес-процестерінің</w:t>
      </w:r>
      <w:r>
        <w:br/>
      </w:r>
      <w:r>
        <w:rPr>
          <w:rFonts w:ascii="Times New Roman"/>
          <w:b w:val="false"/>
          <w:i w:val="false"/>
          <w:color w:val="000000"/>
          <w:sz w:val="28"/>
        </w:rPr>
        <w:t>
      анықтамалығы</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w:t>
      </w:r>
      <w:r>
        <w:rPr>
          <w:rFonts w:ascii="Times New Roman"/>
          <w:b w:val="false"/>
          <w:i w:val="false"/>
          <w:color w:val="000000"/>
          <w:sz w:val="28"/>
        </w:rPr>
        <w:t>ту</w:t>
      </w:r>
      <w:r>
        <w:br/>
      </w:r>
      <w:r>
        <w:rPr>
          <w:rFonts w:ascii="Times New Roman"/>
          <w:b w:val="false"/>
          <w:i w:val="false"/>
          <w:color w:val="000000"/>
          <w:sz w:val="28"/>
        </w:rPr>
        <w:t xml:space="preserve">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Мемлекеттік қызметті ПҮП арқылы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05 мамырдағы № 2/279</w:t>
            </w:r>
            <w:r>
              <w:br/>
            </w:r>
            <w:r>
              <w:rPr>
                <w:rFonts w:ascii="Times New Roman"/>
                <w:b w:val="false"/>
                <w:i w:val="false"/>
                <w:color w:val="000000"/>
                <w:sz w:val="20"/>
              </w:rPr>
              <w:t>қаулысымен бекітілген</w:t>
            </w:r>
          </w:p>
        </w:tc>
      </w:tr>
    </w:tbl>
    <w:bookmarkStart w:name="z176" w:id="2"/>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регламенті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w:t>
      </w:r>
      <w:r>
        <w:br/>
      </w:r>
      <w:r>
        <w:rPr>
          <w:rFonts w:ascii="Times New Roman"/>
          <w:b w:val="false"/>
          <w:i w:val="false"/>
          <w:color w:val="000000"/>
          <w:sz w:val="28"/>
        </w:rPr>
        <w:t>
      </w:t>
      </w:r>
      <w:r>
        <w:rPr>
          <w:rFonts w:ascii="Times New Roman"/>
          <w:b w:val="false"/>
          <w:i w:val="false"/>
          <w:color w:val="000000"/>
          <w:sz w:val="28"/>
        </w:rPr>
        <w:t>1. Мемлекеттік қызметті Алматы қаласы Кәсіпкерлік және индустриалды-инновациялық даму басқармасы (бұдан әрі - көрсетілетін қызметті беруші), оның ішінде Халыққа қызмет көрсету орталықтары (бұдан әрі - Орталық),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лицензия, қайта ресімдеу, лицензияның телнұсқасы немесе Қазақстан Республикасы Үкіметінің "Фармацевтикалық қызмет саласындағы мемлекеттік көрсетілетін қызмет стандарттарын бекіту туралы"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Заңды тұлғалар (бұдан әрі - көрсетілетін қызметті алушы) көрсетілген мемлекеттік қызмет нәтижесін алу үшін қағаз жеткізгіште жүгінген жағдайда, лицензия қағазға басып шығарылады және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үдерісіндегі</w:t>
      </w:r>
      <w:r>
        <w:br/>
      </w:r>
      <w:r>
        <w:rPr>
          <w:rFonts w:ascii="Times New Roman"/>
          <w:b w:val="false"/>
          <w:i w:val="false"/>
          <w:color w:val="000000"/>
          <w:sz w:val="28"/>
        </w:rPr>
        <w:t>
      көрсетілетін қызметті берушінің құрылымдық</w:t>
      </w:r>
      <w:r>
        <w:br/>
      </w:r>
      <w:r>
        <w:rPr>
          <w:rFonts w:ascii="Times New Roman"/>
          <w:b w:val="false"/>
          <w:i w:val="false"/>
          <w:color w:val="000000"/>
          <w:sz w:val="28"/>
        </w:rPr>
        <w:t>
      бөлімшелерінің (қызметкерлерінің)</w:t>
      </w:r>
      <w:r>
        <w:br/>
      </w:r>
      <w:r>
        <w:rPr>
          <w:rFonts w:ascii="Times New Roman"/>
          <w:b w:val="false"/>
          <w:i w:val="false"/>
          <w:color w:val="000000"/>
          <w:sz w:val="28"/>
        </w:rPr>
        <w:t>
      іс- әрекеттер тәртібінің сипаттамасы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(іс-әрекет) бастауға көрсетілетін қызмет алушының өтініші немесе электрондық сұрауының болуы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w:t>
      </w:r>
      <w:r>
        <w:rPr>
          <w:rFonts w:ascii="Times New Roman"/>
          <w:b w:val="false"/>
          <w:i w:val="false"/>
          <w:color w:val="000000"/>
          <w:sz w:val="28"/>
        </w:rPr>
        <w:t>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w:t>
      </w:r>
      <w:r>
        <w:rPr>
          <w:rFonts w:ascii="Times New Roman"/>
          <w:b w:val="false"/>
          <w:i w:val="false"/>
          <w:color w:val="000000"/>
          <w:sz w:val="28"/>
        </w:rPr>
        <w:t>2) 2 үдеріс - электрондық құжат айналымы жүйесінде (бұдан әрі - ЭҚЖ) және кіріс хат - хабарды тіркеу журналында өтінішті тіркеу;</w:t>
      </w:r>
      <w:r>
        <w:br/>
      </w:r>
      <w:r>
        <w:rPr>
          <w:rFonts w:ascii="Times New Roman"/>
          <w:b w:val="false"/>
          <w:i w:val="false"/>
          <w:color w:val="000000"/>
          <w:sz w:val="28"/>
        </w:rPr>
        <w:t>
      </w:t>
      </w:r>
      <w:r>
        <w:rPr>
          <w:rFonts w:ascii="Times New Roman"/>
          <w:b w:val="false"/>
          <w:i w:val="false"/>
          <w:color w:val="000000"/>
          <w:sz w:val="28"/>
        </w:rPr>
        <w:t>3) 3 үдеріс – порталда логин мен парольді енгізу (авторландыру);</w:t>
      </w:r>
      <w:r>
        <w:br/>
      </w:r>
      <w:r>
        <w:rPr>
          <w:rFonts w:ascii="Times New Roman"/>
          <w:b w:val="false"/>
          <w:i w:val="false"/>
          <w:color w:val="000000"/>
          <w:sz w:val="28"/>
        </w:rPr>
        <w:t>
      </w:t>
      </w:r>
      <w:r>
        <w:rPr>
          <w:rFonts w:ascii="Times New Roman"/>
          <w:b w:val="false"/>
          <w:i w:val="false"/>
          <w:color w:val="000000"/>
          <w:sz w:val="28"/>
        </w:rPr>
        <w:t>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5) 5 үдеріс – "электрондық үкімет" шлюзі (бұдан әрі – ЭҮШ) арқылы көрсетілетін қызметті алушының деректері туралы "Заңды тұлға" мемлекеттік деректер қорына (бұдан әрі - ЗТ МДҚ) сұрау салу;</w:t>
      </w:r>
      <w:r>
        <w:br/>
      </w:r>
      <w:r>
        <w:rPr>
          <w:rFonts w:ascii="Times New Roman"/>
          <w:b w:val="false"/>
          <w:i w:val="false"/>
          <w:color w:val="000000"/>
          <w:sz w:val="28"/>
        </w:rPr>
        <w:t>
      </w:t>
      </w:r>
      <w:r>
        <w:rPr>
          <w:rFonts w:ascii="Times New Roman"/>
          <w:b w:val="false"/>
          <w:i w:val="false"/>
          <w:color w:val="000000"/>
          <w:sz w:val="28"/>
        </w:rPr>
        <w:t>6) 1 шарт - МДҚ ЗТ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6 үдеріс - ЗТ МДҚ көрсетілетін қызметті алушы деректерінің болмауымен байланысты деректерді алудың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нысанына бекіту;</w:t>
      </w:r>
      <w:r>
        <w:br/>
      </w:r>
      <w:r>
        <w:rPr>
          <w:rFonts w:ascii="Times New Roman"/>
          <w:b w:val="false"/>
          <w:i w:val="false"/>
          <w:color w:val="000000"/>
          <w:sz w:val="28"/>
        </w:rPr>
        <w:t>
      </w:t>
      </w:r>
      <w:r>
        <w:rPr>
          <w:rFonts w:ascii="Times New Roman"/>
          <w:b w:val="false"/>
          <w:i w:val="false"/>
          <w:color w:val="000000"/>
          <w:sz w:val="28"/>
        </w:rPr>
        <w:t>9) 8 үдеріс - "Е-лицензиялау" АЖ МДҚ -да сұрау салуды тіркеу және өңдеу;</w:t>
      </w:r>
      <w:r>
        <w:br/>
      </w:r>
      <w:r>
        <w:rPr>
          <w:rFonts w:ascii="Times New Roman"/>
          <w:b w:val="false"/>
          <w:i w:val="false"/>
          <w:color w:val="000000"/>
          <w:sz w:val="28"/>
        </w:rPr>
        <w:t>
      </w:t>
      </w:r>
      <w:r>
        <w:rPr>
          <w:rFonts w:ascii="Times New Roman"/>
          <w:b w:val="false"/>
          <w:i w:val="false"/>
          <w:color w:val="000000"/>
          <w:sz w:val="28"/>
        </w:rPr>
        <w:t>10) 2 шарт - көрсетілетін қызметті алушының біліктілік талаптарына сәйкестігін тексеру, сондай-ақ Қазақстан Республикасы заңнамаларының талаптарына сәйкестігін және лицензия беру үшін негіздемені тексеру үшін нысанның орналасқан жері бойынша Тұтынушылардың құқықтарын қорғау жөніндегі тиісті департаменттерге және Төтенше жағдайлар және өнеркәсіп қауіпсіздігін мемлекеттік бақылау жөніндегі департаментіне сұрауды жіберу, сондай-ақ ТҚҚД және ТЖӨҚМБД-нен қорытындыларды алу;</w:t>
      </w:r>
      <w:r>
        <w:br/>
      </w:r>
      <w:r>
        <w:rPr>
          <w:rFonts w:ascii="Times New Roman"/>
          <w:b w:val="false"/>
          <w:i w:val="false"/>
          <w:color w:val="000000"/>
          <w:sz w:val="28"/>
        </w:rPr>
        <w:t>
      </w:t>
      </w:r>
      <w:r>
        <w:rPr>
          <w:rFonts w:ascii="Times New Roman"/>
          <w:b w:val="false"/>
          <w:i w:val="false"/>
          <w:color w:val="000000"/>
          <w:sz w:val="28"/>
        </w:rPr>
        <w:t>11) 9 үдеріс - "Е-лицензиялау" МДҚ АЖ-да көрсетілетін қызметті алушының деректерінде бұзушылықтардың болуна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Денсаулық сақтау саласындағы есірткі құралдарының, психотроптық заттар мен прекурсорлардың айналымына байланысты қызметпен айналысу құқығына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w:t>
      </w:r>
      <w:r>
        <w:rPr>
          <w:rFonts w:ascii="Times New Roman"/>
          <w:b w:val="false"/>
          <w:i w:val="false"/>
          <w:color w:val="000000"/>
          <w:sz w:val="28"/>
        </w:rPr>
        <w:t>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үдерісіндегі</w:t>
      </w:r>
      <w:r>
        <w:br/>
      </w:r>
      <w:r>
        <w:rPr>
          <w:rFonts w:ascii="Times New Roman"/>
          <w:b w:val="false"/>
          <w:i w:val="false"/>
          <w:color w:val="000000"/>
          <w:sz w:val="28"/>
        </w:rPr>
        <w:t>
      көрсетілетін қызметті берушінің құрылымдық</w:t>
      </w:r>
      <w:r>
        <w:br/>
      </w:r>
      <w:r>
        <w:rPr>
          <w:rFonts w:ascii="Times New Roman"/>
          <w:b w:val="false"/>
          <w:i w:val="false"/>
          <w:color w:val="000000"/>
          <w:sz w:val="28"/>
        </w:rPr>
        <w:t>
      бөлімшелерінің (қызметкерлерінің)</w:t>
      </w:r>
      <w:r>
        <w:br/>
      </w:r>
      <w:r>
        <w:rPr>
          <w:rFonts w:ascii="Times New Roman"/>
          <w:b w:val="false"/>
          <w:i w:val="false"/>
          <w:color w:val="000000"/>
          <w:sz w:val="28"/>
        </w:rPr>
        <w:t>
      өзара іс-қимыл тәртібінің сипаттамасы</w:t>
      </w:r>
      <w:r>
        <w:br/>
      </w:r>
      <w:r>
        <w:rPr>
          <w:rFonts w:ascii="Times New Roman"/>
          <w:b w:val="false"/>
          <w:i w:val="false"/>
          <w:color w:val="000000"/>
          <w:sz w:val="28"/>
        </w:rPr>
        <w:t>
      </w:t>
      </w:r>
      <w:r>
        <w:rPr>
          <w:rFonts w:ascii="Times New Roman"/>
          <w:b w:val="false"/>
          <w:i w:val="false"/>
          <w:color w:val="000000"/>
          <w:sz w:val="28"/>
        </w:rPr>
        <w:t>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w:t>
      </w:r>
      <w:r>
        <w:rPr>
          <w:rFonts w:ascii="Times New Roman"/>
          <w:b w:val="false"/>
          <w:i w:val="false"/>
          <w:color w:val="000000"/>
          <w:sz w:val="28"/>
        </w:rPr>
        <w:t>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w:t>
      </w:r>
      <w:r>
        <w:rPr>
          <w:rFonts w:ascii="Times New Roman"/>
          <w:b w:val="false"/>
          <w:i w:val="false"/>
          <w:color w:val="000000"/>
          <w:sz w:val="28"/>
        </w:rPr>
        <w:t xml:space="preserve">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 көрсетілетін қызметті алушының басшысына құжаттар лицензияға қол қою үшін немесе лицензия беруде дәлелді бас тарту үшін беріледі.</w:t>
      </w:r>
      <w:r>
        <w:br/>
      </w:r>
      <w:r>
        <w:rPr>
          <w:rFonts w:ascii="Times New Roman"/>
          <w:b w:val="false"/>
          <w:i w:val="false"/>
          <w:color w:val="000000"/>
          <w:sz w:val="28"/>
        </w:rPr>
        <w:t>
      </w:t>
      </w:r>
      <w:r>
        <w:rPr>
          <w:rFonts w:ascii="Times New Roman"/>
          <w:b w:val="false"/>
          <w:i w:val="false"/>
          <w:color w:val="000000"/>
          <w:sz w:val="28"/>
        </w:rPr>
        <w:t xml:space="preserve">Құрылымдық бөлімшелердің арасындағы рәсімдер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Орталықпен өзара іс - қимыл тәртібін, сондай-ақ</w:t>
      </w:r>
      <w:r>
        <w:br/>
      </w:r>
      <w:r>
        <w:rPr>
          <w:rFonts w:ascii="Times New Roman"/>
          <w:b w:val="false"/>
          <w:i w:val="false"/>
          <w:color w:val="000000"/>
          <w:sz w:val="28"/>
        </w:rPr>
        <w:t>
      мемлекеттік қызметті көрсету үдерісінде ақпараттық</w:t>
      </w:r>
      <w:r>
        <w:br/>
      </w:r>
      <w:r>
        <w:rPr>
          <w:rFonts w:ascii="Times New Roman"/>
          <w:b w:val="false"/>
          <w:i w:val="false"/>
          <w:color w:val="000000"/>
          <w:sz w:val="28"/>
        </w:rPr>
        <w:t>
      жүйелерді пайдалану тәртібінің сипаттамасы</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 шарт - бизнес сәйкестендіру нөмірі (бұдан әрі - БСН)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w:t>
      </w:r>
      <w:r>
        <w:rPr>
          <w:rFonts w:ascii="Times New Roman"/>
          <w:b w:val="false"/>
          <w:i w:val="false"/>
          <w:color w:val="000000"/>
          <w:sz w:val="28"/>
        </w:rPr>
        <w:t>7) 2 шарт - "Е-лицензиялау" МДҚ АЖ-да көрсетілген мемлекеттік қызмет ақысының төленуін тексеру;</w:t>
      </w:r>
      <w:r>
        <w:br/>
      </w:r>
      <w:r>
        <w:rPr>
          <w:rFonts w:ascii="Times New Roman"/>
          <w:b w:val="false"/>
          <w:i w:val="false"/>
          <w:color w:val="000000"/>
          <w:sz w:val="28"/>
        </w:rPr>
        <w:t>
      </w:t>
      </w:r>
      <w:r>
        <w:rPr>
          <w:rFonts w:ascii="Times New Roman"/>
          <w:b w:val="false"/>
          <w:i w:val="false"/>
          <w:color w:val="000000"/>
          <w:sz w:val="28"/>
        </w:rPr>
        <w:t>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БСН арасында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үдеріс - көрсетілетін қызметті алушының ЭЦҚ көмегімен сұраудың толтырылған нысанын (енгізілген деректерді) және мемлекеттік қызмет көрсету оған бекітілген құжаттарын куәландыруы (электрондық түрде);</w:t>
      </w:r>
      <w:r>
        <w:br/>
      </w:r>
      <w:r>
        <w:rPr>
          <w:rFonts w:ascii="Times New Roman"/>
          <w:b w:val="false"/>
          <w:i w:val="false"/>
          <w:color w:val="000000"/>
          <w:sz w:val="28"/>
        </w:rPr>
        <w:t>
      </w:t>
      </w:r>
      <w:r>
        <w:rPr>
          <w:rFonts w:ascii="Times New Roman"/>
          <w:b w:val="false"/>
          <w:i w:val="false"/>
          <w:color w:val="000000"/>
          <w:sz w:val="28"/>
        </w:rPr>
        <w:t>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w:t>
      </w:r>
      <w:r>
        <w:rPr>
          <w:rFonts w:ascii="Times New Roman"/>
          <w:b w:val="false"/>
          <w:i w:val="false"/>
          <w:color w:val="000000"/>
          <w:sz w:val="28"/>
        </w:rPr>
        <w:t>14) 4 шарт - көрсетілетін қызметті алушының біліктілік талаптарына сәйкестігін тексеру, сондай-ақ Қазақстан Республикасы заңнамаларының талаптарына және лицензия беру үшін негіздемелерге сәйкестігін тексеру үшін нысанның орналасқан жері бойынша Тұтынушылардың құқықтарын қорғау департаменті және Төтенше жағдайлар және өнеркәсіп қауіпсіздігін мемлекеттік бақылау жөніндегі департаментіне сұранымды жіберу, сондай-ақ ТҚҚД және ТЖӨҚМБД- нен қорытындыларды алу үшін;</w:t>
      </w:r>
      <w:r>
        <w:br/>
      </w:r>
      <w:r>
        <w:rPr>
          <w:rFonts w:ascii="Times New Roman"/>
          <w:b w:val="false"/>
          <w:i w:val="false"/>
          <w:color w:val="000000"/>
          <w:sz w:val="28"/>
        </w:rPr>
        <w:t>
      </w:t>
      </w:r>
      <w:r>
        <w:rPr>
          <w:rFonts w:ascii="Times New Roman"/>
          <w:b w:val="false"/>
          <w:i w:val="false"/>
          <w:color w:val="000000"/>
          <w:sz w:val="28"/>
        </w:rPr>
        <w:t>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берушінің, Орталықтың және көрсетілетін қызметті алушының өзара іс-қимылын, сондай-ақ мемлекеттік қызмет көрсету нәтижесін алу тәртібінің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1) 1 үдеріс – Орталық операторының "Е-лицензиялау" МДҚ АЖ-ға логинді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2) 2 үдеріс – Орталық операторының осы регламентте көрсетілген мемлекеттік қызметті таңдауы, қызмет көрсету үшін экранға сұрау салу нысанын шығару және Орталық операторының мемлекеттік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3) 3 үдеріс - ЭҮШ арқылы ЗТ МДҚ-ға мемлекеттік қызметті алушының деректері туралы сұрау хат жолдау;</w:t>
      </w:r>
      <w:r>
        <w:br/>
      </w:r>
      <w:r>
        <w:rPr>
          <w:rFonts w:ascii="Times New Roman"/>
          <w:b w:val="false"/>
          <w:i w:val="false"/>
          <w:color w:val="000000"/>
          <w:sz w:val="28"/>
        </w:rPr>
        <w:t>
      </w:t>
      </w:r>
      <w:r>
        <w:rPr>
          <w:rFonts w:ascii="Times New Roman"/>
          <w:b w:val="false"/>
          <w:i w:val="false"/>
          <w:color w:val="000000"/>
          <w:sz w:val="28"/>
        </w:rPr>
        <w:t>4) 1 шарт - мемлекеттік қызметті алушы деректерінің ЗТ МДҚ-да болуын тексеру;</w:t>
      </w:r>
      <w:r>
        <w:br/>
      </w:r>
      <w:r>
        <w:rPr>
          <w:rFonts w:ascii="Times New Roman"/>
          <w:b w:val="false"/>
          <w:i w:val="false"/>
          <w:color w:val="000000"/>
          <w:sz w:val="28"/>
        </w:rPr>
        <w:t>
      </w:t>
      </w:r>
      <w:r>
        <w:rPr>
          <w:rFonts w:ascii="Times New Roman"/>
          <w:b w:val="false"/>
          <w:i w:val="false"/>
          <w:color w:val="000000"/>
          <w:sz w:val="28"/>
        </w:rPr>
        <w:t>5) 4 үдеріс - мемлекеттік қызметті алушы деректерінің ЗТ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 5 үдеріс – Орталық операторының мемлекеттік қызметті алушы ұсынған құжаттардың қағаз түрінде болуы туралы белгілеу бөлігінде сұрау нысанын толтыруы және құжаттарды сканерлеуі, оларды сұрау нысанына бекітуі және қызмет көрсетуге ЭЦҚ көмегімен сұрау толтырылған нысанды (енгізілген деректерді) куәландыруы;</w:t>
      </w:r>
      <w:r>
        <w:br/>
      </w:r>
      <w:r>
        <w:rPr>
          <w:rFonts w:ascii="Times New Roman"/>
          <w:b w:val="false"/>
          <w:i w:val="false"/>
          <w:color w:val="000000"/>
          <w:sz w:val="28"/>
        </w:rPr>
        <w:t>
      </w:t>
      </w:r>
      <w:r>
        <w:rPr>
          <w:rFonts w:ascii="Times New Roman"/>
          <w:b w:val="false"/>
          <w:i w:val="false"/>
          <w:color w:val="000000"/>
          <w:sz w:val="28"/>
        </w:rPr>
        <w:t>7) 6 үдеріс – Орталық операторының ЭЦҚ куәландырылған (қол қойылған) электрондық құжатты (мемлекеттік қызметті алушының сұрауын) ЭҮШ арқылы "Е –лицензиялау" АЖ МДҚ-ға жолдау;</w:t>
      </w:r>
      <w:r>
        <w:br/>
      </w:r>
      <w:r>
        <w:rPr>
          <w:rFonts w:ascii="Times New Roman"/>
          <w:b w:val="false"/>
          <w:i w:val="false"/>
          <w:color w:val="000000"/>
          <w:sz w:val="28"/>
        </w:rPr>
        <w:t>
      </w:t>
      </w:r>
      <w:r>
        <w:rPr>
          <w:rFonts w:ascii="Times New Roman"/>
          <w:b w:val="false"/>
          <w:i w:val="false"/>
          <w:color w:val="000000"/>
          <w:sz w:val="28"/>
        </w:rPr>
        <w:t>8) 7 үдеріс - "Е-лицензиялау" МДҚ АЖ-дағы электрондық құжатты тіркеу;</w:t>
      </w:r>
      <w:r>
        <w:br/>
      </w:r>
      <w:r>
        <w:rPr>
          <w:rFonts w:ascii="Times New Roman"/>
          <w:b w:val="false"/>
          <w:i w:val="false"/>
          <w:color w:val="000000"/>
          <w:sz w:val="28"/>
        </w:rPr>
        <w:t>
      </w:t>
      </w:r>
      <w:r>
        <w:rPr>
          <w:rFonts w:ascii="Times New Roman"/>
          <w:b w:val="false"/>
          <w:i w:val="false"/>
          <w:color w:val="000000"/>
          <w:sz w:val="28"/>
        </w:rPr>
        <w:t>9) 2 шарт – көрсетілетін қызметті берушінің мемлекеттік қызметті алушы ұсынған құжаттардың сәйкестігін келуін тексеруі (өңдеуі);</w:t>
      </w:r>
      <w:r>
        <w:br/>
      </w:r>
      <w:r>
        <w:rPr>
          <w:rFonts w:ascii="Times New Roman"/>
          <w:b w:val="false"/>
          <w:i w:val="false"/>
          <w:color w:val="000000"/>
          <w:sz w:val="28"/>
        </w:rPr>
        <w:t>
      </w:t>
      </w:r>
      <w:r>
        <w:rPr>
          <w:rFonts w:ascii="Times New Roman"/>
          <w:b w:val="false"/>
          <w:i w:val="false"/>
          <w:color w:val="000000"/>
          <w:sz w:val="28"/>
        </w:rPr>
        <w:t>10) 8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 үдеріс – "Е-лицензиялау" МДҚ АЖ-мен қалыптастырылған қызмет нәтижесін (электрондық лицензия) мемлекеттік қызметті алушының Орталық операторы арқылы алуы;</w:t>
      </w:r>
      <w:r>
        <w:br/>
      </w:r>
      <w:r>
        <w:rPr>
          <w:rFonts w:ascii="Times New Roman"/>
          <w:b w:val="false"/>
          <w:i w:val="false"/>
          <w:color w:val="000000"/>
          <w:sz w:val="28"/>
        </w:rPr>
        <w:t>
      </w:t>
      </w:r>
      <w:r>
        <w:rPr>
          <w:rFonts w:ascii="Times New Roman"/>
          <w:b w:val="false"/>
          <w:i w:val="false"/>
          <w:color w:val="000000"/>
          <w:sz w:val="28"/>
        </w:rPr>
        <w:t>10.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w:t>
      </w:r>
      <w:r>
        <w:rPr>
          <w:rFonts w:ascii="Times New Roman"/>
          <w:b w:val="false"/>
          <w:i w:val="false"/>
          <w:color w:val="000000"/>
          <w:sz w:val="28"/>
        </w:rPr>
        <w:t>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таңдау;</w:t>
      </w:r>
      <w:r>
        <w:br/>
      </w:r>
      <w:r>
        <w:rPr>
          <w:rFonts w:ascii="Times New Roman"/>
          <w:b w:val="false"/>
          <w:i w:val="false"/>
          <w:color w:val="000000"/>
          <w:sz w:val="28"/>
        </w:rPr>
        <w:t>
      </w:t>
      </w:r>
      <w:r>
        <w:rPr>
          <w:rFonts w:ascii="Times New Roman"/>
          <w:b w:val="false"/>
          <w:i w:val="false"/>
          <w:color w:val="000000"/>
          <w:sz w:val="28"/>
        </w:rPr>
        <w:t>"Өтініш беру" түймесінің көмегімен мемлекеттік көрсетілетін қызметке тапсырыс беру;</w:t>
      </w:r>
      <w:r>
        <w:br/>
      </w:r>
      <w:r>
        <w:rPr>
          <w:rFonts w:ascii="Times New Roman"/>
          <w:b w:val="false"/>
          <w:i w:val="false"/>
          <w:color w:val="000000"/>
          <w:sz w:val="28"/>
        </w:rPr>
        <w:t>
      </w:t>
      </w:r>
      <w:r>
        <w:rPr>
          <w:rFonts w:ascii="Times New Roman"/>
          <w:b w:val="false"/>
          <w:i w:val="false"/>
          <w:color w:val="000000"/>
          <w:sz w:val="28"/>
        </w:rPr>
        <w:t>сұрау салуды толтыру және қажетті құжаттарды электрондық түрде бекіту;</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ақысын төлеу;</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АЖ МДҚ-ға өңдеуге беріледі;</w:t>
      </w:r>
      <w:r>
        <w:br/>
      </w:r>
      <w:r>
        <w:rPr>
          <w:rFonts w:ascii="Times New Roman"/>
          <w:b w:val="false"/>
          <w:i w:val="false"/>
          <w:color w:val="000000"/>
          <w:sz w:val="28"/>
        </w:rPr>
        <w:t>
      </w:t>
      </w:r>
      <w:r>
        <w:rPr>
          <w:rFonts w:ascii="Times New Roman"/>
          <w:b w:val="false"/>
          <w:i w:val="false"/>
          <w:color w:val="000000"/>
          <w:sz w:val="28"/>
        </w:rPr>
        <w:t>"Е-лицензиялау"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w:t>
      </w:r>
      <w:r>
        <w:rPr>
          <w:rFonts w:ascii="Times New Roman"/>
          <w:b w:val="false"/>
          <w:i w:val="false"/>
          <w:color w:val="000000"/>
          <w:sz w:val="28"/>
        </w:rPr>
        <w:t>"Менің өтініштерім" түймесінің көмегімен көрсетілетін қызметті алушыға "Іздеу" түймесінің басу БСН-ді енгізу арқылы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халыққа қызмет көрсету орталықтарымен өзара іс-қимыл тәртібінің және ЭҮП пайдалану тәртібінің сипаттамасы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 қызметке</w:t>
            </w:r>
            <w:r>
              <w:br/>
            </w:r>
            <w:r>
              <w:rPr>
                <w:rFonts w:ascii="Times New Roman"/>
                <w:b w:val="false"/>
                <w:i w:val="false"/>
                <w:color w:val="000000"/>
                <w:sz w:val="20"/>
              </w:rPr>
              <w:t>лицензиялар беру, қайта ресімдеу, лицензияның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кесте. Мемлекеттік қызмет көрсету үдерісінде</w:t>
      </w:r>
      <w:r>
        <w:br/>
      </w:r>
      <w:r>
        <w:rPr>
          <w:rFonts w:ascii="Times New Roman"/>
          <w:b w:val="false"/>
          <w:i w:val="false"/>
          <w:color w:val="000000"/>
          <w:sz w:val="28"/>
        </w:rPr>
        <w:t>
      рәсімдерді (іс-қимылдарды)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807"/>
        <w:gridCol w:w="1045"/>
        <w:gridCol w:w="1440"/>
        <w:gridCol w:w="807"/>
        <w:gridCol w:w="1258"/>
        <w:gridCol w:w="926"/>
        <w:gridCol w:w="926"/>
        <w:gridCol w:w="1441"/>
        <w:gridCol w:w="1441"/>
        <w:gridCol w:w="1441"/>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 № (жұмыс бары-</w:t>
            </w:r>
            <w:r>
              <w:br/>
            </w:r>
            <w:r>
              <w:rPr>
                <w:rFonts w:ascii="Times New Roman"/>
                <w:b w:val="false"/>
                <w:i w:val="false"/>
                <w:color w:val="000000"/>
                <w:sz w:val="20"/>
              </w:rPr>
              <w:t>
сы, ағыны)</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МДҚ</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w:t>
            </w:r>
            <w:r>
              <w:br/>
            </w:r>
            <w:r>
              <w:rPr>
                <w:rFonts w:ascii="Times New Roman"/>
                <w:b w:val="false"/>
                <w:i w:val="false"/>
                <w:color w:val="000000"/>
                <w:sz w:val="20"/>
              </w:rPr>
              <w:t>
ті беруші</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w:t>
            </w:r>
            <w:r>
              <w:br/>
            </w:r>
            <w:r>
              <w:rPr>
                <w:rFonts w:ascii="Times New Roman"/>
                <w:b w:val="false"/>
                <w:i w:val="false"/>
                <w:color w:val="000000"/>
                <w:sz w:val="20"/>
              </w:rPr>
              <w:t>
ті беруші</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w:t>
            </w:r>
            <w:r>
              <w:br/>
            </w:r>
            <w:r>
              <w:rPr>
                <w:rFonts w:ascii="Times New Roman"/>
                <w:b w:val="false"/>
                <w:i w:val="false"/>
                <w:color w:val="000000"/>
                <w:sz w:val="20"/>
              </w:rPr>
              <w:t>
стің, рәсім-</w:t>
            </w:r>
            <w:r>
              <w:br/>
            </w:r>
            <w:r>
              <w:rPr>
                <w:rFonts w:ascii="Times New Roman"/>
                <w:b w:val="false"/>
                <w:i w:val="false"/>
                <w:color w:val="000000"/>
                <w:sz w:val="20"/>
              </w:rPr>
              <w:t>
нің, опера-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w:t>
            </w:r>
            <w:r>
              <w:br/>
            </w:r>
            <w:r>
              <w:rPr>
                <w:rFonts w:ascii="Times New Roman"/>
                <w:b w:val="false"/>
                <w:i w:val="false"/>
                <w:color w:val="000000"/>
                <w:sz w:val="20"/>
              </w:rPr>
              <w:t>
кеттік қыз-</w:t>
            </w:r>
            <w:r>
              <w:br/>
            </w:r>
            <w:r>
              <w:rPr>
                <w:rFonts w:ascii="Times New Roman"/>
                <w:b w:val="false"/>
                <w:i w:val="false"/>
                <w:color w:val="000000"/>
                <w:sz w:val="20"/>
              </w:rPr>
              <w:t>
метті көрсету үшін құжат-</w:t>
            </w:r>
            <w:r>
              <w:br/>
            </w:r>
            <w:r>
              <w:rPr>
                <w:rFonts w:ascii="Times New Roman"/>
                <w:b w:val="false"/>
                <w:i w:val="false"/>
                <w:color w:val="000000"/>
                <w:sz w:val="20"/>
              </w:rPr>
              <w:t>
тарды қабыл-</w:t>
            </w:r>
            <w:r>
              <w:br/>
            </w:r>
            <w:r>
              <w:rPr>
                <w:rFonts w:ascii="Times New Roman"/>
                <w:b w:val="false"/>
                <w:i w:val="false"/>
                <w:color w:val="000000"/>
                <w:sz w:val="20"/>
              </w:rPr>
              <w:t>
дауды жүзеге асырады</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ЭҚА-да және кіріс хат- ха-</w:t>
            </w:r>
            <w:r>
              <w:br/>
            </w:r>
            <w:r>
              <w:rPr>
                <w:rFonts w:ascii="Times New Roman"/>
                <w:b w:val="false"/>
                <w:i w:val="false"/>
                <w:color w:val="000000"/>
                <w:sz w:val="20"/>
              </w:rPr>
              <w:t>
бар-</w:t>
            </w:r>
            <w:r>
              <w:br/>
            </w:r>
            <w:r>
              <w:rPr>
                <w:rFonts w:ascii="Times New Roman"/>
                <w:b w:val="false"/>
                <w:i w:val="false"/>
                <w:color w:val="000000"/>
                <w:sz w:val="20"/>
              </w:rPr>
              <w:t>
лар-</w:t>
            </w:r>
            <w:r>
              <w:br/>
            </w:r>
            <w:r>
              <w:rPr>
                <w:rFonts w:ascii="Times New Roman"/>
                <w:b w:val="false"/>
                <w:i w:val="false"/>
                <w:color w:val="000000"/>
                <w:sz w:val="20"/>
              </w:rPr>
              <w:t>
ды тіркеу журна-</w:t>
            </w:r>
            <w:r>
              <w:br/>
            </w:r>
            <w:r>
              <w:rPr>
                <w:rFonts w:ascii="Times New Roman"/>
                <w:b w:val="false"/>
                <w:i w:val="false"/>
                <w:color w:val="000000"/>
                <w:sz w:val="20"/>
              </w:rPr>
              <w:t>
лында өті-</w:t>
            </w:r>
            <w:r>
              <w:br/>
            </w:r>
            <w:r>
              <w:rPr>
                <w:rFonts w:ascii="Times New Roman"/>
                <w:b w:val="false"/>
                <w:i w:val="false"/>
                <w:color w:val="000000"/>
                <w:sz w:val="20"/>
              </w:rPr>
              <w:t>
ніш-</w:t>
            </w:r>
            <w:r>
              <w:br/>
            </w:r>
            <w:r>
              <w:rPr>
                <w:rFonts w:ascii="Times New Roman"/>
                <w:b w:val="false"/>
                <w:i w:val="false"/>
                <w:color w:val="000000"/>
                <w:sz w:val="20"/>
              </w:rPr>
              <w:t>
ті тірө</w:t>
            </w:r>
            <w:r>
              <w:br/>
            </w:r>
            <w:r>
              <w:rPr>
                <w:rFonts w:ascii="Times New Roman"/>
                <w:b w:val="false"/>
                <w:i w:val="false"/>
                <w:color w:val="000000"/>
                <w:sz w:val="20"/>
              </w:rPr>
              <w:t>
кеу-</w:t>
            </w:r>
            <w:r>
              <w:br/>
            </w:r>
            <w:r>
              <w:rPr>
                <w:rFonts w:ascii="Times New Roman"/>
                <w:b w:val="false"/>
                <w:i w:val="false"/>
                <w:color w:val="000000"/>
                <w:sz w:val="20"/>
              </w:rPr>
              <w:t>
ді жүзеге асырады</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 - да автор-</w:t>
            </w:r>
            <w:r>
              <w:br/>
            </w:r>
            <w:r>
              <w:rPr>
                <w:rFonts w:ascii="Times New Roman"/>
                <w:b w:val="false"/>
                <w:i w:val="false"/>
                <w:color w:val="000000"/>
                <w:sz w:val="20"/>
              </w:rPr>
              <w:t>
ландыры-</w:t>
            </w:r>
            <w:r>
              <w:br/>
            </w:r>
            <w:r>
              <w:rPr>
                <w:rFonts w:ascii="Times New Roman"/>
                <w:b w:val="false"/>
                <w:i w:val="false"/>
                <w:color w:val="000000"/>
                <w:sz w:val="20"/>
              </w:rPr>
              <w:t>
лады</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w:t>
            </w:r>
            <w:r>
              <w:br/>
            </w:r>
            <w:r>
              <w:rPr>
                <w:rFonts w:ascii="Times New Roman"/>
                <w:b w:val="false"/>
                <w:i w:val="false"/>
                <w:color w:val="000000"/>
                <w:sz w:val="20"/>
              </w:rPr>
              <w:t>
ті беруші қызмет-</w:t>
            </w:r>
            <w:r>
              <w:br/>
            </w:r>
            <w:r>
              <w:rPr>
                <w:rFonts w:ascii="Times New Roman"/>
                <w:b w:val="false"/>
                <w:i w:val="false"/>
                <w:color w:val="000000"/>
                <w:sz w:val="20"/>
              </w:rPr>
              <w:t>
керінің мемле-</w:t>
            </w:r>
            <w:r>
              <w:br/>
            </w:r>
            <w:r>
              <w:rPr>
                <w:rFonts w:ascii="Times New Roman"/>
                <w:b w:val="false"/>
                <w:i w:val="false"/>
                <w:color w:val="000000"/>
                <w:sz w:val="20"/>
              </w:rPr>
              <w:t>
кеттік қызмет-</w:t>
            </w:r>
            <w:r>
              <w:br/>
            </w:r>
            <w:r>
              <w:rPr>
                <w:rFonts w:ascii="Times New Roman"/>
                <w:b w:val="false"/>
                <w:i w:val="false"/>
                <w:color w:val="000000"/>
                <w:sz w:val="20"/>
              </w:rPr>
              <w:t>
ті таңдауы</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МДҚ –да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 тексе-</w:t>
            </w:r>
            <w:r>
              <w:br/>
            </w:r>
            <w:r>
              <w:rPr>
                <w:rFonts w:ascii="Times New Roman"/>
                <w:b w:val="false"/>
                <w:i w:val="false"/>
                <w:color w:val="000000"/>
                <w:sz w:val="20"/>
              </w:rPr>
              <w:t>
руге сұрау салу</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 ныса-</w:t>
            </w:r>
            <w:r>
              <w:br/>
            </w:r>
            <w:r>
              <w:rPr>
                <w:rFonts w:ascii="Times New Roman"/>
                <w:b w:val="false"/>
                <w:i w:val="false"/>
                <w:color w:val="000000"/>
                <w:sz w:val="20"/>
              </w:rPr>
              <w:t>
нын құжат-</w:t>
            </w:r>
            <w:r>
              <w:br/>
            </w:r>
            <w:r>
              <w:rPr>
                <w:rFonts w:ascii="Times New Roman"/>
                <w:b w:val="false"/>
                <w:i w:val="false"/>
                <w:color w:val="000000"/>
                <w:sz w:val="20"/>
              </w:rPr>
              <w:t xml:space="preserve">
тарды бекіте отырып толтыру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элект-</w:t>
            </w:r>
            <w:r>
              <w:br/>
            </w:r>
            <w:r>
              <w:rPr>
                <w:rFonts w:ascii="Times New Roman"/>
                <w:b w:val="false"/>
                <w:i w:val="false"/>
                <w:color w:val="000000"/>
                <w:sz w:val="20"/>
              </w:rPr>
              <w:t>
рондық құжат-</w:t>
            </w:r>
            <w:r>
              <w:br/>
            </w:r>
            <w:r>
              <w:rPr>
                <w:rFonts w:ascii="Times New Roman"/>
                <w:b w:val="false"/>
                <w:i w:val="false"/>
                <w:color w:val="000000"/>
                <w:sz w:val="20"/>
              </w:rPr>
              <w:t>
ты тіркеу және "Е-ли-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қыз-</w:t>
            </w:r>
            <w:r>
              <w:br/>
            </w:r>
            <w:r>
              <w:rPr>
                <w:rFonts w:ascii="Times New Roman"/>
                <w:b w:val="false"/>
                <w:i w:val="false"/>
                <w:color w:val="000000"/>
                <w:sz w:val="20"/>
              </w:rPr>
              <w:t>
метті өңдеу</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 -да көрсеті-</w:t>
            </w:r>
            <w:r>
              <w:br/>
            </w:r>
            <w:r>
              <w:rPr>
                <w:rFonts w:ascii="Times New Roman"/>
                <w:b w:val="false"/>
                <w:i w:val="false"/>
                <w:color w:val="000000"/>
                <w:sz w:val="20"/>
              </w:rPr>
              <w:t>
летін қызметті алушының деректе-</w:t>
            </w:r>
            <w:r>
              <w:br/>
            </w:r>
            <w:r>
              <w:rPr>
                <w:rFonts w:ascii="Times New Roman"/>
                <w:b w:val="false"/>
                <w:i w:val="false"/>
                <w:color w:val="000000"/>
                <w:sz w:val="20"/>
              </w:rPr>
              <w:t>
рінде бұзушы-</w:t>
            </w:r>
            <w:r>
              <w:br/>
            </w:r>
            <w:r>
              <w:rPr>
                <w:rFonts w:ascii="Times New Roman"/>
                <w:b w:val="false"/>
                <w:i w:val="false"/>
                <w:color w:val="000000"/>
                <w:sz w:val="20"/>
              </w:rPr>
              <w:t>
лықтар-</w:t>
            </w:r>
            <w:r>
              <w:br/>
            </w:r>
            <w:r>
              <w:rPr>
                <w:rFonts w:ascii="Times New Roman"/>
                <w:b w:val="false"/>
                <w:i w:val="false"/>
                <w:color w:val="000000"/>
                <w:sz w:val="20"/>
              </w:rPr>
              <w:t>
дың болуымен байла-</w:t>
            </w:r>
            <w:r>
              <w:br/>
            </w:r>
            <w:r>
              <w:rPr>
                <w:rFonts w:ascii="Times New Roman"/>
                <w:b w:val="false"/>
                <w:i w:val="false"/>
                <w:color w:val="000000"/>
                <w:sz w:val="20"/>
              </w:rPr>
              <w:t>
нысты сұрау салынған қыз-</w:t>
            </w:r>
            <w:r>
              <w:br/>
            </w:r>
            <w:r>
              <w:rPr>
                <w:rFonts w:ascii="Times New Roman"/>
                <w:b w:val="false"/>
                <w:i w:val="false"/>
                <w:color w:val="000000"/>
                <w:sz w:val="20"/>
              </w:rPr>
              <w:t>
меттен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құжат</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мерзімі</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 бұзушы-</w:t>
            </w:r>
            <w:r>
              <w:br/>
            </w:r>
            <w:r>
              <w:rPr>
                <w:rFonts w:ascii="Times New Roman"/>
                <w:b w:val="false"/>
                <w:i w:val="false"/>
                <w:color w:val="000000"/>
                <w:sz w:val="20"/>
              </w:rPr>
              <w:t>
лықтар көрсе-</w:t>
            </w:r>
            <w:r>
              <w:br/>
            </w:r>
            <w:r>
              <w:rPr>
                <w:rFonts w:ascii="Times New Roman"/>
                <w:b w:val="false"/>
                <w:i w:val="false"/>
                <w:color w:val="000000"/>
                <w:sz w:val="20"/>
              </w:rPr>
              <w:t>
тілетін қызмет-</w:t>
            </w:r>
            <w:r>
              <w:br/>
            </w:r>
            <w:r>
              <w:rPr>
                <w:rFonts w:ascii="Times New Roman"/>
                <w:b w:val="false"/>
                <w:i w:val="false"/>
                <w:color w:val="000000"/>
                <w:sz w:val="20"/>
              </w:rPr>
              <w:t>
ті алушы дерек-</w:t>
            </w:r>
            <w:r>
              <w:br/>
            </w:r>
            <w:r>
              <w:rPr>
                <w:rFonts w:ascii="Times New Roman"/>
                <w:b w:val="false"/>
                <w:i w:val="false"/>
                <w:color w:val="000000"/>
                <w:sz w:val="20"/>
              </w:rPr>
              <w:t>
терінде болғанда; 7 - автор-</w:t>
            </w:r>
            <w:r>
              <w:br/>
            </w:r>
            <w:r>
              <w:rPr>
                <w:rFonts w:ascii="Times New Roman"/>
                <w:b w:val="false"/>
                <w:i w:val="false"/>
                <w:color w:val="000000"/>
                <w:sz w:val="20"/>
              </w:rPr>
              <w:t>
ландыру табысты өткенде</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ның білік-</w:t>
            </w:r>
            <w:r>
              <w:br/>
            </w:r>
            <w:r>
              <w:rPr>
                <w:rFonts w:ascii="Times New Roman"/>
                <w:b w:val="false"/>
                <w:i w:val="false"/>
                <w:color w:val="000000"/>
                <w:sz w:val="20"/>
              </w:rPr>
              <w:t>
тілік талап-</w:t>
            </w:r>
            <w:r>
              <w:br/>
            </w:r>
            <w:r>
              <w:rPr>
                <w:rFonts w:ascii="Times New Roman"/>
                <w:b w:val="false"/>
                <w:i w:val="false"/>
                <w:color w:val="000000"/>
                <w:sz w:val="20"/>
              </w:rPr>
              <w:t>
тарына сәй-</w:t>
            </w:r>
            <w:r>
              <w:br/>
            </w:r>
            <w:r>
              <w:rPr>
                <w:rFonts w:ascii="Times New Roman"/>
                <w:b w:val="false"/>
                <w:i w:val="false"/>
                <w:color w:val="000000"/>
                <w:sz w:val="20"/>
              </w:rPr>
              <w:t>
кесті-</w:t>
            </w:r>
            <w:r>
              <w:br/>
            </w:r>
            <w:r>
              <w:rPr>
                <w:rFonts w:ascii="Times New Roman"/>
                <w:b w:val="false"/>
                <w:i w:val="false"/>
                <w:color w:val="000000"/>
                <w:sz w:val="20"/>
              </w:rPr>
              <w:t>
гін тексе-</w:t>
            </w:r>
            <w:r>
              <w:br/>
            </w:r>
            <w:r>
              <w:rPr>
                <w:rFonts w:ascii="Times New Roman"/>
                <w:b w:val="false"/>
                <w:i w:val="false"/>
                <w:color w:val="000000"/>
                <w:sz w:val="20"/>
              </w:rPr>
              <w:t>
ру, сондай-ақ Қазақ-</w:t>
            </w:r>
            <w:r>
              <w:br/>
            </w:r>
            <w:r>
              <w:rPr>
                <w:rFonts w:ascii="Times New Roman"/>
                <w:b w:val="false"/>
                <w:i w:val="false"/>
                <w:color w:val="000000"/>
                <w:sz w:val="20"/>
              </w:rPr>
              <w:t>
стан Рес-</w:t>
            </w:r>
            <w:r>
              <w:br/>
            </w:r>
            <w:r>
              <w:rPr>
                <w:rFonts w:ascii="Times New Roman"/>
                <w:b w:val="false"/>
                <w:i w:val="false"/>
                <w:color w:val="000000"/>
                <w:sz w:val="20"/>
              </w:rPr>
              <w:t>
пуб-</w:t>
            </w:r>
            <w:r>
              <w:br/>
            </w:r>
            <w:r>
              <w:rPr>
                <w:rFonts w:ascii="Times New Roman"/>
                <w:b w:val="false"/>
                <w:i w:val="false"/>
                <w:color w:val="000000"/>
                <w:sz w:val="20"/>
              </w:rPr>
              <w:t>
ликасы заңна-</w:t>
            </w:r>
            <w:r>
              <w:br/>
            </w:r>
            <w:r>
              <w:rPr>
                <w:rFonts w:ascii="Times New Roman"/>
                <w:b w:val="false"/>
                <w:i w:val="false"/>
                <w:color w:val="000000"/>
                <w:sz w:val="20"/>
              </w:rPr>
              <w:t>
мала-</w:t>
            </w:r>
            <w:r>
              <w:br/>
            </w:r>
            <w:r>
              <w:rPr>
                <w:rFonts w:ascii="Times New Roman"/>
                <w:b w:val="false"/>
                <w:i w:val="false"/>
                <w:color w:val="000000"/>
                <w:sz w:val="20"/>
              </w:rPr>
              <w:t>
рының талап-</w:t>
            </w:r>
            <w:r>
              <w:br/>
            </w:r>
            <w:r>
              <w:rPr>
                <w:rFonts w:ascii="Times New Roman"/>
                <w:b w:val="false"/>
                <w:i w:val="false"/>
                <w:color w:val="000000"/>
                <w:sz w:val="20"/>
              </w:rPr>
              <w:t>
тарына сәй-</w:t>
            </w:r>
            <w:r>
              <w:br/>
            </w:r>
            <w:r>
              <w:rPr>
                <w:rFonts w:ascii="Times New Roman"/>
                <w:b w:val="false"/>
                <w:i w:val="false"/>
                <w:color w:val="000000"/>
                <w:sz w:val="20"/>
              </w:rPr>
              <w:t>
кес-</w:t>
            </w:r>
            <w:r>
              <w:br/>
            </w:r>
            <w:r>
              <w:rPr>
                <w:rFonts w:ascii="Times New Roman"/>
                <w:b w:val="false"/>
                <w:i w:val="false"/>
                <w:color w:val="000000"/>
                <w:sz w:val="20"/>
              </w:rPr>
              <w:t>
тігін және лицен-</w:t>
            </w:r>
            <w:r>
              <w:br/>
            </w:r>
            <w:r>
              <w:rPr>
                <w:rFonts w:ascii="Times New Roman"/>
                <w:b w:val="false"/>
                <w:i w:val="false"/>
                <w:color w:val="000000"/>
                <w:sz w:val="20"/>
              </w:rPr>
              <w:t>
зия беру үшін негіз-</w:t>
            </w:r>
            <w:r>
              <w:br/>
            </w:r>
            <w:r>
              <w:rPr>
                <w:rFonts w:ascii="Times New Roman"/>
                <w:b w:val="false"/>
                <w:i w:val="false"/>
                <w:color w:val="000000"/>
                <w:sz w:val="20"/>
              </w:rPr>
              <w:t>
демені тексеру үшін нысан-</w:t>
            </w:r>
            <w:r>
              <w:br/>
            </w:r>
            <w:r>
              <w:rPr>
                <w:rFonts w:ascii="Times New Roman"/>
                <w:b w:val="false"/>
                <w:i w:val="false"/>
                <w:color w:val="000000"/>
                <w:sz w:val="20"/>
              </w:rPr>
              <w:t>
ның орна-</w:t>
            </w:r>
            <w:r>
              <w:br/>
            </w:r>
            <w:r>
              <w:rPr>
                <w:rFonts w:ascii="Times New Roman"/>
                <w:b w:val="false"/>
                <w:i w:val="false"/>
                <w:color w:val="000000"/>
                <w:sz w:val="20"/>
              </w:rPr>
              <w:t>
ласқан жері бойынша Тұты-</w:t>
            </w:r>
            <w:r>
              <w:br/>
            </w:r>
            <w:r>
              <w:rPr>
                <w:rFonts w:ascii="Times New Roman"/>
                <w:b w:val="false"/>
                <w:i w:val="false"/>
                <w:color w:val="000000"/>
                <w:sz w:val="20"/>
              </w:rPr>
              <w:t>
нушы-</w:t>
            </w:r>
            <w:r>
              <w:br/>
            </w:r>
            <w:r>
              <w:rPr>
                <w:rFonts w:ascii="Times New Roman"/>
                <w:b w:val="false"/>
                <w:i w:val="false"/>
                <w:color w:val="000000"/>
                <w:sz w:val="20"/>
              </w:rPr>
              <w:t>
лардың құқық-</w:t>
            </w:r>
            <w:r>
              <w:br/>
            </w:r>
            <w:r>
              <w:rPr>
                <w:rFonts w:ascii="Times New Roman"/>
                <w:b w:val="false"/>
                <w:i w:val="false"/>
                <w:color w:val="000000"/>
                <w:sz w:val="20"/>
              </w:rPr>
              <w:t>
тарын қорғау жөнін-</w:t>
            </w:r>
            <w:r>
              <w:br/>
            </w:r>
            <w:r>
              <w:rPr>
                <w:rFonts w:ascii="Times New Roman"/>
                <w:b w:val="false"/>
                <w:i w:val="false"/>
                <w:color w:val="000000"/>
                <w:sz w:val="20"/>
              </w:rPr>
              <w:t>
дегі тиісті депар-</w:t>
            </w:r>
            <w:r>
              <w:br/>
            </w:r>
            <w:r>
              <w:rPr>
                <w:rFonts w:ascii="Times New Roman"/>
                <w:b w:val="false"/>
                <w:i w:val="false"/>
                <w:color w:val="000000"/>
                <w:sz w:val="20"/>
              </w:rPr>
              <w:t>
та-</w:t>
            </w:r>
            <w:r>
              <w:br/>
            </w:r>
            <w:r>
              <w:rPr>
                <w:rFonts w:ascii="Times New Roman"/>
                <w:b w:val="false"/>
                <w:i w:val="false"/>
                <w:color w:val="000000"/>
                <w:sz w:val="20"/>
              </w:rPr>
              <w:t>
мент-</w:t>
            </w:r>
            <w:r>
              <w:br/>
            </w:r>
            <w:r>
              <w:rPr>
                <w:rFonts w:ascii="Times New Roman"/>
                <w:b w:val="false"/>
                <w:i w:val="false"/>
                <w:color w:val="000000"/>
                <w:sz w:val="20"/>
              </w:rPr>
              <w:t>
терге және Тө-</w:t>
            </w:r>
            <w:r>
              <w:br/>
            </w:r>
            <w:r>
              <w:rPr>
                <w:rFonts w:ascii="Times New Roman"/>
                <w:b w:val="false"/>
                <w:i w:val="false"/>
                <w:color w:val="000000"/>
                <w:sz w:val="20"/>
              </w:rPr>
              <w:t>
тенше жағ-</w:t>
            </w:r>
            <w:r>
              <w:br/>
            </w:r>
            <w:r>
              <w:rPr>
                <w:rFonts w:ascii="Times New Roman"/>
                <w:b w:val="false"/>
                <w:i w:val="false"/>
                <w:color w:val="000000"/>
                <w:sz w:val="20"/>
              </w:rPr>
              <w:t>
дай-</w:t>
            </w:r>
            <w:r>
              <w:br/>
            </w:r>
            <w:r>
              <w:rPr>
                <w:rFonts w:ascii="Times New Roman"/>
                <w:b w:val="false"/>
                <w:i w:val="false"/>
                <w:color w:val="000000"/>
                <w:sz w:val="20"/>
              </w:rPr>
              <w:t>
лар және өнер-</w:t>
            </w:r>
            <w:r>
              <w:br/>
            </w:r>
            <w:r>
              <w:rPr>
                <w:rFonts w:ascii="Times New Roman"/>
                <w:b w:val="false"/>
                <w:i w:val="false"/>
                <w:color w:val="000000"/>
                <w:sz w:val="20"/>
              </w:rPr>
              <w:t>
кәсіп қауіп-</w:t>
            </w:r>
            <w:r>
              <w:br/>
            </w:r>
            <w:r>
              <w:rPr>
                <w:rFonts w:ascii="Times New Roman"/>
                <w:b w:val="false"/>
                <w:i w:val="false"/>
                <w:color w:val="000000"/>
                <w:sz w:val="20"/>
              </w:rPr>
              <w:t>
сізді-</w:t>
            </w:r>
            <w:r>
              <w:br/>
            </w:r>
            <w:r>
              <w:rPr>
                <w:rFonts w:ascii="Times New Roman"/>
                <w:b w:val="false"/>
                <w:i w:val="false"/>
                <w:color w:val="000000"/>
                <w:sz w:val="20"/>
              </w:rPr>
              <w:t>
гін мемле-</w:t>
            </w:r>
            <w:r>
              <w:br/>
            </w:r>
            <w:r>
              <w:rPr>
                <w:rFonts w:ascii="Times New Roman"/>
                <w:b w:val="false"/>
                <w:i w:val="false"/>
                <w:color w:val="000000"/>
                <w:sz w:val="20"/>
              </w:rPr>
              <w:t>
кеттік бақы-</w:t>
            </w:r>
            <w:r>
              <w:br/>
            </w:r>
            <w:r>
              <w:rPr>
                <w:rFonts w:ascii="Times New Roman"/>
                <w:b w:val="false"/>
                <w:i w:val="false"/>
                <w:color w:val="000000"/>
                <w:sz w:val="20"/>
              </w:rPr>
              <w:t>
лау жөнін-</w:t>
            </w:r>
            <w:r>
              <w:br/>
            </w:r>
            <w:r>
              <w:rPr>
                <w:rFonts w:ascii="Times New Roman"/>
                <w:b w:val="false"/>
                <w:i w:val="false"/>
                <w:color w:val="000000"/>
                <w:sz w:val="20"/>
              </w:rPr>
              <w:t>
дегі депар-</w:t>
            </w:r>
            <w:r>
              <w:br/>
            </w:r>
            <w:r>
              <w:rPr>
                <w:rFonts w:ascii="Times New Roman"/>
                <w:b w:val="false"/>
                <w:i w:val="false"/>
                <w:color w:val="000000"/>
                <w:sz w:val="20"/>
              </w:rPr>
              <w:t>
тамен-</w:t>
            </w:r>
            <w:r>
              <w:br/>
            </w:r>
            <w:r>
              <w:rPr>
                <w:rFonts w:ascii="Times New Roman"/>
                <w:b w:val="false"/>
                <w:i w:val="false"/>
                <w:color w:val="000000"/>
                <w:sz w:val="20"/>
              </w:rPr>
              <w:t>
тіне сау-</w:t>
            </w:r>
            <w:r>
              <w:br/>
            </w:r>
            <w:r>
              <w:rPr>
                <w:rFonts w:ascii="Times New Roman"/>
                <w:b w:val="false"/>
                <w:i w:val="false"/>
                <w:color w:val="000000"/>
                <w:sz w:val="20"/>
              </w:rPr>
              <w:t>
алды жібе-</w:t>
            </w:r>
            <w:r>
              <w:br/>
            </w:r>
            <w:r>
              <w:rPr>
                <w:rFonts w:ascii="Times New Roman"/>
                <w:b w:val="false"/>
                <w:i w:val="false"/>
                <w:color w:val="000000"/>
                <w:sz w:val="20"/>
              </w:rPr>
              <w:t>
ру, сондай-ақ ТҚҚД және ТЖӨҚМБД нен қоры-</w:t>
            </w:r>
            <w:r>
              <w:br/>
            </w:r>
            <w:r>
              <w:rPr>
                <w:rFonts w:ascii="Times New Roman"/>
                <w:b w:val="false"/>
                <w:i w:val="false"/>
                <w:color w:val="000000"/>
                <w:sz w:val="20"/>
              </w:rPr>
              <w:t>
тынды-</w:t>
            </w:r>
            <w:r>
              <w:br/>
            </w:r>
            <w:r>
              <w:rPr>
                <w:rFonts w:ascii="Times New Roman"/>
                <w:b w:val="false"/>
                <w:i w:val="false"/>
                <w:color w:val="000000"/>
                <w:sz w:val="20"/>
              </w:rPr>
              <w:t>
ларды алу</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 қызметке</w:t>
            </w:r>
            <w:r>
              <w:br/>
            </w:r>
            <w:r>
              <w:rPr>
                <w:rFonts w:ascii="Times New Roman"/>
                <w:b w:val="false"/>
                <w:i w:val="false"/>
                <w:color w:val="000000"/>
                <w:sz w:val="20"/>
              </w:rPr>
              <w:t>лицензиялар беру, қайта ресімдеу, лицензияның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Құрылымдық бөлімшелер арасындағы рәсімдердің</w:t>
      </w:r>
      <w:r>
        <w:br/>
      </w:r>
      <w:r>
        <w:rPr>
          <w:rFonts w:ascii="Times New Roman"/>
          <w:b w:val="false"/>
          <w:i w:val="false"/>
          <w:color w:val="000000"/>
          <w:sz w:val="28"/>
        </w:rPr>
        <w:t>
      (іс-қимылдардың) дәйектілігін сипаттау</w:t>
      </w:r>
      <w:r>
        <w:br/>
      </w:r>
      <w:r>
        <w:rPr>
          <w:rFonts w:ascii="Times New Roman"/>
          <w:b w:val="false"/>
          <w:i w:val="false"/>
          <w:color w:val="000000"/>
          <w:sz w:val="28"/>
        </w:rPr>
        <w:t xml:space="preserve">
       </w:t>
      </w:r>
    </w:p>
    <w:p>
      <w:pPr>
        <w:spacing w:after="0"/>
        <w:ind w:left="0"/>
        <w:jc w:val="both"/>
      </w:pPr>
      <w:r>
        <w:drawing>
          <wp:inline distT="0" distB="0" distL="0" distR="0">
            <wp:extent cx="3721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7211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 қызметке</w:t>
            </w:r>
            <w:r>
              <w:br/>
            </w:r>
            <w:r>
              <w:rPr>
                <w:rFonts w:ascii="Times New Roman"/>
                <w:b w:val="false"/>
                <w:i w:val="false"/>
                <w:color w:val="000000"/>
                <w:sz w:val="20"/>
              </w:rPr>
              <w:t>лицензиялар беру, қайта ресімдеу, лицензияның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кесте. ЭҮП арқылы мемлекеттік қызмет көрсету</w:t>
      </w:r>
      <w:r>
        <w:br/>
      </w:r>
      <w:r>
        <w:rPr>
          <w:rFonts w:ascii="Times New Roman"/>
          <w:b w:val="false"/>
          <w:i w:val="false"/>
          <w:color w:val="000000"/>
          <w:sz w:val="28"/>
        </w:rPr>
        <w:t>
      кезінде көрсетілетін қызметті берушінің</w:t>
      </w:r>
      <w:r>
        <w:br/>
      </w:r>
      <w:r>
        <w:rPr>
          <w:rFonts w:ascii="Times New Roman"/>
          <w:b w:val="false"/>
          <w:i w:val="false"/>
          <w:color w:val="000000"/>
          <w:sz w:val="28"/>
        </w:rPr>
        <w:t>
      және көрсетілетін қызметті алушының рәсімдерін</w:t>
      </w:r>
      <w:r>
        <w:br/>
      </w:r>
      <w:r>
        <w:rPr>
          <w:rFonts w:ascii="Times New Roman"/>
          <w:b w:val="false"/>
          <w:i w:val="false"/>
          <w:color w:val="000000"/>
          <w:sz w:val="28"/>
        </w:rPr>
        <w:t>
      (іс-қимылдарын)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280"/>
        <w:gridCol w:w="717"/>
        <w:gridCol w:w="823"/>
        <w:gridCol w:w="1119"/>
        <w:gridCol w:w="1281"/>
        <w:gridCol w:w="1472"/>
        <w:gridCol w:w="1281"/>
        <w:gridCol w:w="824"/>
        <w:gridCol w:w="1281"/>
        <w:gridCol w:w="749"/>
        <w:gridCol w:w="719"/>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қи-</w:t>
            </w:r>
            <w:r>
              <w:br/>
            </w:r>
            <w:r>
              <w:rPr>
                <w:rFonts w:ascii="Times New Roman"/>
                <w:b w:val="false"/>
                <w:i w:val="false"/>
                <w:color w:val="000000"/>
                <w:sz w:val="20"/>
              </w:rPr>
              <w:t>
мыл № (жұ-</w:t>
            </w:r>
            <w:r>
              <w:br/>
            </w:r>
            <w:r>
              <w:rPr>
                <w:rFonts w:ascii="Times New Roman"/>
                <w:b w:val="false"/>
                <w:i w:val="false"/>
                <w:color w:val="000000"/>
                <w:sz w:val="20"/>
              </w:rPr>
              <w:t>
мыс бары-</w:t>
            </w:r>
            <w:r>
              <w:br/>
            </w:r>
            <w:r>
              <w:rPr>
                <w:rFonts w:ascii="Times New Roman"/>
                <w:b w:val="false"/>
                <w:i w:val="false"/>
                <w:color w:val="000000"/>
                <w:sz w:val="20"/>
              </w:rPr>
              <w:t>
сы, ағы-</w:t>
            </w:r>
            <w:r>
              <w:br/>
            </w:r>
            <w:r>
              <w:rPr>
                <w:rFonts w:ascii="Times New Roman"/>
                <w:b w:val="false"/>
                <w:i w:val="false"/>
                <w:color w:val="000000"/>
                <w:sz w:val="20"/>
              </w:rPr>
              <w:t>
ны)</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ЭҮТШ</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w:t>
            </w:r>
            <w:r>
              <w:br/>
            </w:r>
            <w:r>
              <w:rPr>
                <w:rFonts w:ascii="Times New Roman"/>
                <w:b w:val="false"/>
                <w:i w:val="false"/>
                <w:color w:val="000000"/>
                <w:sz w:val="20"/>
              </w:rPr>
              <w:t xml:space="preserve">
ті алушы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қи-</w:t>
            </w:r>
            <w:r>
              <w:br/>
            </w:r>
            <w:r>
              <w:rPr>
                <w:rFonts w:ascii="Times New Roman"/>
                <w:b w:val="false"/>
                <w:i w:val="false"/>
                <w:color w:val="000000"/>
                <w:sz w:val="20"/>
              </w:rPr>
              <w:t>
мыл-</w:t>
            </w:r>
            <w:r>
              <w:br/>
            </w:r>
            <w:r>
              <w:rPr>
                <w:rFonts w:ascii="Times New Roman"/>
                <w:b w:val="false"/>
                <w:i w:val="false"/>
                <w:color w:val="000000"/>
                <w:sz w:val="20"/>
              </w:rPr>
              <w:t>
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 нің,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w:t>
            </w:r>
            <w:r>
              <w:br/>
            </w:r>
            <w:r>
              <w:rPr>
                <w:rFonts w:ascii="Times New Roman"/>
                <w:b w:val="false"/>
                <w:i w:val="false"/>
                <w:color w:val="000000"/>
                <w:sz w:val="20"/>
              </w:rPr>
              <w:t>
пат-</w:t>
            </w:r>
            <w:r>
              <w:br/>
            </w:r>
            <w:r>
              <w:rPr>
                <w:rFonts w:ascii="Times New Roman"/>
                <w:b w:val="false"/>
                <w:i w:val="false"/>
                <w:color w:val="000000"/>
                <w:sz w:val="20"/>
              </w:rPr>
              <w:t>
та-</w:t>
            </w:r>
            <w:r>
              <w:br/>
            </w:r>
            <w:r>
              <w:rPr>
                <w:rFonts w:ascii="Times New Roman"/>
                <w:b w:val="false"/>
                <w:i w:val="false"/>
                <w:color w:val="000000"/>
                <w:sz w:val="20"/>
              </w:rPr>
              <w:t>
масы</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тіркеу куәлі-</w:t>
            </w:r>
            <w:r>
              <w:br/>
            </w:r>
            <w:r>
              <w:rPr>
                <w:rFonts w:ascii="Times New Roman"/>
                <w:b w:val="false"/>
                <w:i w:val="false"/>
                <w:color w:val="000000"/>
                <w:sz w:val="20"/>
              </w:rPr>
              <w:t>
гін ком-</w:t>
            </w:r>
            <w:r>
              <w:br/>
            </w:r>
            <w:r>
              <w:rPr>
                <w:rFonts w:ascii="Times New Roman"/>
                <w:b w:val="false"/>
                <w:i w:val="false"/>
                <w:color w:val="000000"/>
                <w:sz w:val="20"/>
              </w:rPr>
              <w:t>
пью-</w:t>
            </w:r>
            <w:r>
              <w:br/>
            </w:r>
            <w:r>
              <w:rPr>
                <w:rFonts w:ascii="Times New Roman"/>
                <w:b w:val="false"/>
                <w:i w:val="false"/>
                <w:color w:val="000000"/>
                <w:sz w:val="20"/>
              </w:rPr>
              <w:t>
тер-</w:t>
            </w:r>
            <w:r>
              <w:br/>
            </w:r>
            <w:r>
              <w:rPr>
                <w:rFonts w:ascii="Times New Roman"/>
                <w:b w:val="false"/>
                <w:i w:val="false"/>
                <w:color w:val="000000"/>
                <w:sz w:val="20"/>
              </w:rPr>
              <w:t>
дің интер-</w:t>
            </w:r>
            <w:r>
              <w:br/>
            </w:r>
            <w:r>
              <w:rPr>
                <w:rFonts w:ascii="Times New Roman"/>
                <w:b w:val="false"/>
                <w:i w:val="false"/>
                <w:color w:val="000000"/>
                <w:sz w:val="20"/>
              </w:rPr>
              <w:t>
нет - брау-</w:t>
            </w:r>
            <w:r>
              <w:br/>
            </w:r>
            <w:r>
              <w:rPr>
                <w:rFonts w:ascii="Times New Roman"/>
                <w:b w:val="false"/>
                <w:i w:val="false"/>
                <w:color w:val="000000"/>
                <w:sz w:val="20"/>
              </w:rPr>
              <w:t>
зеріне бекіту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хабар-</w:t>
            </w:r>
            <w:r>
              <w:br/>
            </w:r>
            <w:r>
              <w:rPr>
                <w:rFonts w:ascii="Times New Roman"/>
                <w:b w:val="false"/>
                <w:i w:val="false"/>
                <w:color w:val="000000"/>
                <w:sz w:val="20"/>
              </w:rPr>
              <w:t>
лама-</w:t>
            </w:r>
            <w:r>
              <w:br/>
            </w:r>
            <w:r>
              <w:rPr>
                <w:rFonts w:ascii="Times New Roman"/>
                <w:b w:val="false"/>
                <w:i w:val="false"/>
                <w:color w:val="000000"/>
                <w:sz w:val="20"/>
              </w:rPr>
              <w:t>
сын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w:t>
            </w:r>
            <w:r>
              <w:br/>
            </w:r>
            <w:r>
              <w:rPr>
                <w:rFonts w:ascii="Times New Roman"/>
                <w:b w:val="false"/>
                <w:i w:val="false"/>
                <w:color w:val="000000"/>
                <w:sz w:val="20"/>
              </w:rPr>
              <w:t>
тарды элект-</w:t>
            </w:r>
            <w:r>
              <w:br/>
            </w:r>
            <w:r>
              <w:rPr>
                <w:rFonts w:ascii="Times New Roman"/>
                <w:b w:val="false"/>
                <w:i w:val="false"/>
                <w:color w:val="000000"/>
                <w:sz w:val="20"/>
              </w:rPr>
              <w:t>
рондық түрде бекіте отырып сауал дерек-</w:t>
            </w:r>
            <w:r>
              <w:br/>
            </w:r>
            <w:r>
              <w:rPr>
                <w:rFonts w:ascii="Times New Roman"/>
                <w:b w:val="false"/>
                <w:i w:val="false"/>
                <w:color w:val="000000"/>
                <w:sz w:val="20"/>
              </w:rPr>
              <w:t>
терін қалып-</w:t>
            </w:r>
            <w:r>
              <w:br/>
            </w:r>
            <w:r>
              <w:rPr>
                <w:rFonts w:ascii="Times New Roman"/>
                <w:b w:val="false"/>
                <w:i w:val="false"/>
                <w:color w:val="000000"/>
                <w:sz w:val="20"/>
              </w:rPr>
              <w:t>
тасты-</w:t>
            </w:r>
            <w:r>
              <w:br/>
            </w:r>
            <w:r>
              <w:rPr>
                <w:rFonts w:ascii="Times New Roman"/>
                <w:b w:val="false"/>
                <w:i w:val="false"/>
                <w:color w:val="000000"/>
                <w:sz w:val="20"/>
              </w:rPr>
              <w:t>
рады және қыз-</w:t>
            </w:r>
            <w:r>
              <w:br/>
            </w:r>
            <w:r>
              <w:rPr>
                <w:rFonts w:ascii="Times New Roman"/>
                <w:b w:val="false"/>
                <w:i w:val="false"/>
                <w:color w:val="000000"/>
                <w:sz w:val="20"/>
              </w:rPr>
              <w:t>
метті таң-</w:t>
            </w:r>
            <w:r>
              <w:br/>
            </w:r>
            <w:r>
              <w:rPr>
                <w:rFonts w:ascii="Times New Roman"/>
                <w:b w:val="false"/>
                <w:i w:val="false"/>
                <w:color w:val="000000"/>
                <w:sz w:val="20"/>
              </w:rPr>
              <w:t>
дайды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w:t>
            </w:r>
            <w:r>
              <w:br/>
            </w:r>
            <w:r>
              <w:rPr>
                <w:rFonts w:ascii="Times New Roman"/>
                <w:b w:val="false"/>
                <w:i w:val="false"/>
                <w:color w:val="000000"/>
                <w:sz w:val="20"/>
              </w:rPr>
              <w:t>
метті төлеу</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w:t>
            </w:r>
            <w:r>
              <w:br/>
            </w:r>
            <w:r>
              <w:rPr>
                <w:rFonts w:ascii="Times New Roman"/>
                <w:b w:val="false"/>
                <w:i w:val="false"/>
                <w:color w:val="000000"/>
                <w:sz w:val="20"/>
              </w:rPr>
              <w:t>
нің жоқты-</w:t>
            </w:r>
            <w:r>
              <w:br/>
            </w:r>
            <w:r>
              <w:rPr>
                <w:rFonts w:ascii="Times New Roman"/>
                <w:b w:val="false"/>
                <w:i w:val="false"/>
                <w:color w:val="000000"/>
                <w:sz w:val="20"/>
              </w:rPr>
              <w:t>
ғына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w:t>
            </w:r>
            <w:r>
              <w:br/>
            </w:r>
            <w:r>
              <w:rPr>
                <w:rFonts w:ascii="Times New Roman"/>
                <w:b w:val="false"/>
                <w:i w:val="false"/>
                <w:color w:val="000000"/>
                <w:sz w:val="20"/>
              </w:rPr>
              <w:t>
лан-</w:t>
            </w:r>
            <w:r>
              <w:br/>
            </w:r>
            <w:r>
              <w:rPr>
                <w:rFonts w:ascii="Times New Roman"/>
                <w:b w:val="false"/>
                <w:i w:val="false"/>
                <w:color w:val="000000"/>
                <w:sz w:val="20"/>
              </w:rPr>
              <w:t>
дыру (қол қою) үшін ЭЦҚ таң-</w:t>
            </w:r>
            <w:r>
              <w:br/>
            </w:r>
            <w:r>
              <w:rPr>
                <w:rFonts w:ascii="Times New Roman"/>
                <w:b w:val="false"/>
                <w:i w:val="false"/>
                <w:color w:val="000000"/>
                <w:sz w:val="20"/>
              </w:rPr>
              <w:t>
дауы</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шынайы-</w:t>
            </w:r>
            <w:r>
              <w:br/>
            </w:r>
            <w:r>
              <w:rPr>
                <w:rFonts w:ascii="Times New Roman"/>
                <w:b w:val="false"/>
                <w:i w:val="false"/>
                <w:color w:val="000000"/>
                <w:sz w:val="20"/>
              </w:rPr>
              <w:t>
лығының растал-</w:t>
            </w:r>
            <w:r>
              <w:br/>
            </w:r>
            <w:r>
              <w:rPr>
                <w:rFonts w:ascii="Times New Roman"/>
                <w:b w:val="false"/>
                <w:i w:val="false"/>
                <w:color w:val="000000"/>
                <w:sz w:val="20"/>
              </w:rPr>
              <w:t>
мауына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көме-</w:t>
            </w:r>
            <w:r>
              <w:br/>
            </w:r>
            <w:r>
              <w:rPr>
                <w:rFonts w:ascii="Times New Roman"/>
                <w:b w:val="false"/>
                <w:i w:val="false"/>
                <w:color w:val="000000"/>
                <w:sz w:val="20"/>
              </w:rPr>
              <w:t>
гімен сау-</w:t>
            </w:r>
            <w:r>
              <w:br/>
            </w:r>
            <w:r>
              <w:rPr>
                <w:rFonts w:ascii="Times New Roman"/>
                <w:b w:val="false"/>
                <w:i w:val="false"/>
                <w:color w:val="000000"/>
                <w:sz w:val="20"/>
              </w:rPr>
              <w:t>
алды куә-</w:t>
            </w:r>
            <w:r>
              <w:br/>
            </w:r>
            <w:r>
              <w:rPr>
                <w:rFonts w:ascii="Times New Roman"/>
                <w:b w:val="false"/>
                <w:i w:val="false"/>
                <w:color w:val="000000"/>
                <w:sz w:val="20"/>
              </w:rPr>
              <w:t>
лан-</w:t>
            </w:r>
            <w:r>
              <w:br/>
            </w:r>
            <w:r>
              <w:rPr>
                <w:rFonts w:ascii="Times New Roman"/>
                <w:b w:val="false"/>
                <w:i w:val="false"/>
                <w:color w:val="000000"/>
                <w:sz w:val="20"/>
              </w:rPr>
              <w:t>
дыру (қол қою)</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АЖ- дағы элек-</w:t>
            </w:r>
            <w:r>
              <w:br/>
            </w:r>
            <w:r>
              <w:rPr>
                <w:rFonts w:ascii="Times New Roman"/>
                <w:b w:val="false"/>
                <w:i w:val="false"/>
                <w:color w:val="000000"/>
                <w:sz w:val="20"/>
              </w:rPr>
              <w:t>
трон-</w:t>
            </w:r>
            <w:r>
              <w:br/>
            </w:r>
            <w:r>
              <w:rPr>
                <w:rFonts w:ascii="Times New Roman"/>
                <w:b w:val="false"/>
                <w:i w:val="false"/>
                <w:color w:val="000000"/>
                <w:sz w:val="20"/>
              </w:rPr>
              <w:t>
дық құ-</w:t>
            </w:r>
            <w:r>
              <w:br/>
            </w:r>
            <w:r>
              <w:rPr>
                <w:rFonts w:ascii="Times New Roman"/>
                <w:b w:val="false"/>
                <w:i w:val="false"/>
                <w:color w:val="000000"/>
                <w:sz w:val="20"/>
              </w:rPr>
              <w:t>
жатты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w:t>
            </w:r>
            <w:r>
              <w:br/>
            </w:r>
            <w:r>
              <w:rPr>
                <w:rFonts w:ascii="Times New Roman"/>
                <w:b w:val="false"/>
                <w:i w:val="false"/>
                <w:color w:val="000000"/>
                <w:sz w:val="20"/>
              </w:rPr>
              <w:t>
шының сауа-</w:t>
            </w:r>
            <w:r>
              <w:br/>
            </w:r>
            <w:r>
              <w:rPr>
                <w:rFonts w:ascii="Times New Roman"/>
                <w:b w:val="false"/>
                <w:i w:val="false"/>
                <w:color w:val="000000"/>
                <w:sz w:val="20"/>
              </w:rPr>
              <w:t>
лын) тір-</w:t>
            </w:r>
            <w:r>
              <w:br/>
            </w:r>
            <w:r>
              <w:rPr>
                <w:rFonts w:ascii="Times New Roman"/>
                <w:b w:val="false"/>
                <w:i w:val="false"/>
                <w:color w:val="000000"/>
                <w:sz w:val="20"/>
              </w:rPr>
              <w:t>
кеу және "Е-лицензия-</w:t>
            </w:r>
            <w:r>
              <w:br/>
            </w:r>
            <w:r>
              <w:rPr>
                <w:rFonts w:ascii="Times New Roman"/>
                <w:b w:val="false"/>
                <w:i w:val="false"/>
                <w:color w:val="000000"/>
                <w:sz w:val="20"/>
              </w:rPr>
              <w:t>
лау" АЖ-да-</w:t>
            </w:r>
            <w:r>
              <w:br/>
            </w:r>
            <w:r>
              <w:rPr>
                <w:rFonts w:ascii="Times New Roman"/>
                <w:b w:val="false"/>
                <w:i w:val="false"/>
                <w:color w:val="000000"/>
                <w:sz w:val="20"/>
              </w:rPr>
              <w:t>
ғы сауал-</w:t>
            </w:r>
            <w:r>
              <w:br/>
            </w:r>
            <w:r>
              <w:rPr>
                <w:rFonts w:ascii="Times New Roman"/>
                <w:b w:val="false"/>
                <w:i w:val="false"/>
                <w:color w:val="000000"/>
                <w:sz w:val="20"/>
              </w:rPr>
              <w:t>
ды өңдеу</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АЖ-дағы 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тардың болуына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дық құжат</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w:t>
            </w:r>
            <w:r>
              <w:br/>
            </w:r>
            <w:r>
              <w:rPr>
                <w:rFonts w:ascii="Times New Roman"/>
                <w:b w:val="false"/>
                <w:i w:val="false"/>
                <w:color w:val="000000"/>
                <w:sz w:val="20"/>
              </w:rPr>
              <w:t>
зімі</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 қи-</w:t>
            </w:r>
            <w:r>
              <w:br/>
            </w:r>
            <w:r>
              <w:rPr>
                <w:rFonts w:ascii="Times New Roman"/>
                <w:b w:val="false"/>
                <w:i w:val="false"/>
                <w:color w:val="000000"/>
                <w:sz w:val="20"/>
              </w:rPr>
              <w:t>
мыл нө-</w:t>
            </w:r>
            <w:r>
              <w:br/>
            </w:r>
            <w:r>
              <w:rPr>
                <w:rFonts w:ascii="Times New Roman"/>
                <w:b w:val="false"/>
                <w:i w:val="false"/>
                <w:color w:val="000000"/>
                <w:sz w:val="20"/>
              </w:rPr>
              <w:t>
мірі</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 дерек-</w:t>
            </w:r>
            <w:r>
              <w:br/>
            </w:r>
            <w:r>
              <w:rPr>
                <w:rFonts w:ascii="Times New Roman"/>
                <w:b w:val="false"/>
                <w:i w:val="false"/>
                <w:color w:val="000000"/>
                <w:sz w:val="20"/>
              </w:rPr>
              <w:t>
те-</w:t>
            </w:r>
            <w:r>
              <w:br/>
            </w:r>
            <w:r>
              <w:rPr>
                <w:rFonts w:ascii="Times New Roman"/>
                <w:b w:val="false"/>
                <w:i w:val="false"/>
                <w:color w:val="000000"/>
                <w:sz w:val="20"/>
              </w:rPr>
              <w:t>
рінде бұзу-</w:t>
            </w:r>
            <w:r>
              <w:br/>
            </w:r>
            <w:r>
              <w:rPr>
                <w:rFonts w:ascii="Times New Roman"/>
                <w:b w:val="false"/>
                <w:i w:val="false"/>
                <w:color w:val="000000"/>
                <w:sz w:val="20"/>
              </w:rPr>
              <w:t>
шылық-</w:t>
            </w:r>
            <w:r>
              <w:br/>
            </w:r>
            <w:r>
              <w:rPr>
                <w:rFonts w:ascii="Times New Roman"/>
                <w:b w:val="false"/>
                <w:i w:val="false"/>
                <w:color w:val="000000"/>
                <w:sz w:val="20"/>
              </w:rPr>
              <w:t>
тар бол-</w:t>
            </w:r>
            <w:r>
              <w:br/>
            </w:r>
            <w:r>
              <w:rPr>
                <w:rFonts w:ascii="Times New Roman"/>
                <w:b w:val="false"/>
                <w:i w:val="false"/>
                <w:color w:val="000000"/>
                <w:sz w:val="20"/>
              </w:rPr>
              <w:t>
ған-</w:t>
            </w:r>
            <w:r>
              <w:br/>
            </w:r>
            <w:r>
              <w:rPr>
                <w:rFonts w:ascii="Times New Roman"/>
                <w:b w:val="false"/>
                <w:i w:val="false"/>
                <w:color w:val="000000"/>
                <w:sz w:val="20"/>
              </w:rPr>
              <w:t>
да; 3-ав-</w:t>
            </w:r>
            <w:r>
              <w:br/>
            </w:r>
            <w:r>
              <w:rPr>
                <w:rFonts w:ascii="Times New Roman"/>
                <w:b w:val="false"/>
                <w:i w:val="false"/>
                <w:color w:val="000000"/>
                <w:sz w:val="20"/>
              </w:rPr>
              <w:t>
тор-</w:t>
            </w:r>
            <w:r>
              <w:br/>
            </w:r>
            <w:r>
              <w:rPr>
                <w:rFonts w:ascii="Times New Roman"/>
                <w:b w:val="false"/>
                <w:i w:val="false"/>
                <w:color w:val="000000"/>
                <w:sz w:val="20"/>
              </w:rPr>
              <w:t>
лан-</w:t>
            </w:r>
            <w:r>
              <w:br/>
            </w:r>
            <w:r>
              <w:rPr>
                <w:rFonts w:ascii="Times New Roman"/>
                <w:b w:val="false"/>
                <w:i w:val="false"/>
                <w:color w:val="000000"/>
                <w:sz w:val="20"/>
              </w:rPr>
              <w:t>
дыру та-</w:t>
            </w:r>
            <w:r>
              <w:br/>
            </w:r>
            <w:r>
              <w:rPr>
                <w:rFonts w:ascii="Times New Roman"/>
                <w:b w:val="false"/>
                <w:i w:val="false"/>
                <w:color w:val="000000"/>
                <w:sz w:val="20"/>
              </w:rPr>
              <w:t>
бысты өт-</w:t>
            </w:r>
            <w:r>
              <w:br/>
            </w:r>
            <w:r>
              <w:rPr>
                <w:rFonts w:ascii="Times New Roman"/>
                <w:b w:val="false"/>
                <w:i w:val="false"/>
                <w:color w:val="000000"/>
                <w:sz w:val="20"/>
              </w:rPr>
              <w:t>
кенде</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төлем жаса-</w:t>
            </w:r>
            <w:r>
              <w:br/>
            </w:r>
            <w:r>
              <w:rPr>
                <w:rFonts w:ascii="Times New Roman"/>
                <w:b w:val="false"/>
                <w:i w:val="false"/>
                <w:color w:val="000000"/>
                <w:sz w:val="20"/>
              </w:rPr>
              <w:t>
ма-</w:t>
            </w:r>
            <w:r>
              <w:br/>
            </w:r>
            <w:r>
              <w:rPr>
                <w:rFonts w:ascii="Times New Roman"/>
                <w:b w:val="false"/>
                <w:i w:val="false"/>
                <w:color w:val="000000"/>
                <w:sz w:val="20"/>
              </w:rPr>
              <w:t>
ған-</w:t>
            </w:r>
            <w:r>
              <w:br/>
            </w:r>
            <w:r>
              <w:rPr>
                <w:rFonts w:ascii="Times New Roman"/>
                <w:b w:val="false"/>
                <w:i w:val="false"/>
                <w:color w:val="000000"/>
                <w:sz w:val="20"/>
              </w:rPr>
              <w:t>
да; 6 - төлем жаса-</w:t>
            </w:r>
            <w:r>
              <w:br/>
            </w:r>
            <w:r>
              <w:rPr>
                <w:rFonts w:ascii="Times New Roman"/>
                <w:b w:val="false"/>
                <w:i w:val="false"/>
                <w:color w:val="000000"/>
                <w:sz w:val="20"/>
              </w:rPr>
              <w:t>
ғанда</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ЭЦҚ-да қате бол-</w:t>
            </w:r>
            <w:r>
              <w:br/>
            </w:r>
            <w:r>
              <w:rPr>
                <w:rFonts w:ascii="Times New Roman"/>
                <w:b w:val="false"/>
                <w:i w:val="false"/>
                <w:color w:val="000000"/>
                <w:sz w:val="20"/>
              </w:rPr>
              <w:t>
ған-</w:t>
            </w:r>
            <w:r>
              <w:br/>
            </w:r>
            <w:r>
              <w:rPr>
                <w:rFonts w:ascii="Times New Roman"/>
                <w:b w:val="false"/>
                <w:i w:val="false"/>
                <w:color w:val="000000"/>
                <w:sz w:val="20"/>
              </w:rPr>
              <w:t>
да; 9 - ЭЦҚ- да қате бол-</w:t>
            </w:r>
            <w:r>
              <w:br/>
            </w:r>
            <w:r>
              <w:rPr>
                <w:rFonts w:ascii="Times New Roman"/>
                <w:b w:val="false"/>
                <w:i w:val="false"/>
                <w:color w:val="000000"/>
                <w:sz w:val="20"/>
              </w:rPr>
              <w:t>
ма-</w:t>
            </w:r>
            <w:r>
              <w:br/>
            </w:r>
            <w:r>
              <w:rPr>
                <w:rFonts w:ascii="Times New Roman"/>
                <w:b w:val="false"/>
                <w:i w:val="false"/>
                <w:color w:val="000000"/>
                <w:sz w:val="20"/>
              </w:rPr>
              <w:t>
ғанда</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w:t>
            </w:r>
            <w:r>
              <w:br/>
            </w:r>
            <w:r>
              <w:rPr>
                <w:rFonts w:ascii="Times New Roman"/>
                <w:b w:val="false"/>
                <w:i w:val="false"/>
                <w:color w:val="000000"/>
                <w:sz w:val="20"/>
              </w:rPr>
              <w:t>
шының бі-</w:t>
            </w:r>
            <w:r>
              <w:br/>
            </w:r>
            <w:r>
              <w:rPr>
                <w:rFonts w:ascii="Times New Roman"/>
                <w:b w:val="false"/>
                <w:i w:val="false"/>
                <w:color w:val="000000"/>
                <w:sz w:val="20"/>
              </w:rPr>
              <w:t>
лік-</w:t>
            </w:r>
            <w:r>
              <w:br/>
            </w:r>
            <w:r>
              <w:rPr>
                <w:rFonts w:ascii="Times New Roman"/>
                <w:b w:val="false"/>
                <w:i w:val="false"/>
                <w:color w:val="000000"/>
                <w:sz w:val="20"/>
              </w:rPr>
              <w:t>
тілік та-</w:t>
            </w:r>
            <w:r>
              <w:br/>
            </w:r>
            <w:r>
              <w:rPr>
                <w:rFonts w:ascii="Times New Roman"/>
                <w:b w:val="false"/>
                <w:i w:val="false"/>
                <w:color w:val="000000"/>
                <w:sz w:val="20"/>
              </w:rPr>
              <w:t>
лап-</w:t>
            </w:r>
            <w:r>
              <w:br/>
            </w:r>
            <w:r>
              <w:rPr>
                <w:rFonts w:ascii="Times New Roman"/>
                <w:b w:val="false"/>
                <w:i w:val="false"/>
                <w:color w:val="000000"/>
                <w:sz w:val="20"/>
              </w:rPr>
              <w:t>
та-</w:t>
            </w:r>
            <w:r>
              <w:br/>
            </w:r>
            <w:r>
              <w:rPr>
                <w:rFonts w:ascii="Times New Roman"/>
                <w:b w:val="false"/>
                <w:i w:val="false"/>
                <w:color w:val="000000"/>
                <w:sz w:val="20"/>
              </w:rPr>
              <w:t>
рына сәй-</w:t>
            </w:r>
            <w:r>
              <w:br/>
            </w:r>
            <w:r>
              <w:rPr>
                <w:rFonts w:ascii="Times New Roman"/>
                <w:b w:val="false"/>
                <w:i w:val="false"/>
                <w:color w:val="000000"/>
                <w:sz w:val="20"/>
              </w:rPr>
              <w:t>
кес-</w:t>
            </w:r>
            <w:r>
              <w:br/>
            </w:r>
            <w:r>
              <w:rPr>
                <w:rFonts w:ascii="Times New Roman"/>
                <w:b w:val="false"/>
                <w:i w:val="false"/>
                <w:color w:val="000000"/>
                <w:sz w:val="20"/>
              </w:rPr>
              <w:t>
ті-</w:t>
            </w:r>
            <w:r>
              <w:br/>
            </w:r>
            <w:r>
              <w:rPr>
                <w:rFonts w:ascii="Times New Roman"/>
                <w:b w:val="false"/>
                <w:i w:val="false"/>
                <w:color w:val="000000"/>
                <w:sz w:val="20"/>
              </w:rPr>
              <w:t>
гін тек-</w:t>
            </w:r>
            <w:r>
              <w:br/>
            </w:r>
            <w:r>
              <w:rPr>
                <w:rFonts w:ascii="Times New Roman"/>
                <w:b w:val="false"/>
                <w:i w:val="false"/>
                <w:color w:val="000000"/>
                <w:sz w:val="20"/>
              </w:rPr>
              <w:t>
се-</w:t>
            </w:r>
            <w:r>
              <w:br/>
            </w:r>
            <w:r>
              <w:rPr>
                <w:rFonts w:ascii="Times New Roman"/>
                <w:b w:val="false"/>
                <w:i w:val="false"/>
                <w:color w:val="000000"/>
                <w:sz w:val="20"/>
              </w:rPr>
              <w:t>
ру, сон-</w:t>
            </w:r>
            <w:r>
              <w:br/>
            </w:r>
            <w:r>
              <w:rPr>
                <w:rFonts w:ascii="Times New Roman"/>
                <w:b w:val="false"/>
                <w:i w:val="false"/>
                <w:color w:val="000000"/>
                <w:sz w:val="20"/>
              </w:rPr>
              <w:t>
дай- ақ Қа-</w:t>
            </w:r>
            <w:r>
              <w:br/>
            </w:r>
            <w:r>
              <w:rPr>
                <w:rFonts w:ascii="Times New Roman"/>
                <w:b w:val="false"/>
                <w:i w:val="false"/>
                <w:color w:val="000000"/>
                <w:sz w:val="20"/>
              </w:rPr>
              <w:t>
зақ-</w:t>
            </w:r>
            <w:r>
              <w:br/>
            </w:r>
            <w:r>
              <w:rPr>
                <w:rFonts w:ascii="Times New Roman"/>
                <w:b w:val="false"/>
                <w:i w:val="false"/>
                <w:color w:val="000000"/>
                <w:sz w:val="20"/>
              </w:rPr>
              <w:t>
стан Рес-</w:t>
            </w:r>
            <w:r>
              <w:br/>
            </w:r>
            <w:r>
              <w:rPr>
                <w:rFonts w:ascii="Times New Roman"/>
                <w:b w:val="false"/>
                <w:i w:val="false"/>
                <w:color w:val="000000"/>
                <w:sz w:val="20"/>
              </w:rPr>
              <w:t>
пуб-</w:t>
            </w:r>
            <w:r>
              <w:br/>
            </w:r>
            <w:r>
              <w:rPr>
                <w:rFonts w:ascii="Times New Roman"/>
                <w:b w:val="false"/>
                <w:i w:val="false"/>
                <w:color w:val="000000"/>
                <w:sz w:val="20"/>
              </w:rPr>
              <w:t>
ли-</w:t>
            </w:r>
            <w:r>
              <w:br/>
            </w:r>
            <w:r>
              <w:rPr>
                <w:rFonts w:ascii="Times New Roman"/>
                <w:b w:val="false"/>
                <w:i w:val="false"/>
                <w:color w:val="000000"/>
                <w:sz w:val="20"/>
              </w:rPr>
              <w:t>
касы заң-</w:t>
            </w:r>
            <w:r>
              <w:br/>
            </w:r>
            <w:r>
              <w:rPr>
                <w:rFonts w:ascii="Times New Roman"/>
                <w:b w:val="false"/>
                <w:i w:val="false"/>
                <w:color w:val="000000"/>
                <w:sz w:val="20"/>
              </w:rPr>
              <w:t>
нама-</w:t>
            </w:r>
            <w:r>
              <w:br/>
            </w:r>
            <w:r>
              <w:rPr>
                <w:rFonts w:ascii="Times New Roman"/>
                <w:b w:val="false"/>
                <w:i w:val="false"/>
                <w:color w:val="000000"/>
                <w:sz w:val="20"/>
              </w:rPr>
              <w:t>
лары-</w:t>
            </w:r>
            <w:r>
              <w:br/>
            </w:r>
            <w:r>
              <w:rPr>
                <w:rFonts w:ascii="Times New Roman"/>
                <w:b w:val="false"/>
                <w:i w:val="false"/>
                <w:color w:val="000000"/>
                <w:sz w:val="20"/>
              </w:rPr>
              <w:t>
ның та-</w:t>
            </w:r>
            <w:r>
              <w:br/>
            </w:r>
            <w:r>
              <w:rPr>
                <w:rFonts w:ascii="Times New Roman"/>
                <w:b w:val="false"/>
                <w:i w:val="false"/>
                <w:color w:val="000000"/>
                <w:sz w:val="20"/>
              </w:rPr>
              <w:t>
лап-</w:t>
            </w:r>
            <w:r>
              <w:br/>
            </w:r>
            <w:r>
              <w:rPr>
                <w:rFonts w:ascii="Times New Roman"/>
                <w:b w:val="false"/>
                <w:i w:val="false"/>
                <w:color w:val="000000"/>
                <w:sz w:val="20"/>
              </w:rPr>
              <w:t>
та-</w:t>
            </w:r>
            <w:r>
              <w:br/>
            </w:r>
            <w:r>
              <w:rPr>
                <w:rFonts w:ascii="Times New Roman"/>
                <w:b w:val="false"/>
                <w:i w:val="false"/>
                <w:color w:val="000000"/>
                <w:sz w:val="20"/>
              </w:rPr>
              <w:t>
рына және ли-</w:t>
            </w:r>
            <w:r>
              <w:br/>
            </w:r>
            <w:r>
              <w:rPr>
                <w:rFonts w:ascii="Times New Roman"/>
                <w:b w:val="false"/>
                <w:i w:val="false"/>
                <w:color w:val="000000"/>
                <w:sz w:val="20"/>
              </w:rPr>
              <w:t>
цен-</w:t>
            </w:r>
            <w:r>
              <w:br/>
            </w:r>
            <w:r>
              <w:rPr>
                <w:rFonts w:ascii="Times New Roman"/>
                <w:b w:val="false"/>
                <w:i w:val="false"/>
                <w:color w:val="000000"/>
                <w:sz w:val="20"/>
              </w:rPr>
              <w:t>
зия беру үшін не-</w:t>
            </w:r>
            <w:r>
              <w:br/>
            </w:r>
            <w:r>
              <w:rPr>
                <w:rFonts w:ascii="Times New Roman"/>
                <w:b w:val="false"/>
                <w:i w:val="false"/>
                <w:color w:val="000000"/>
                <w:sz w:val="20"/>
              </w:rPr>
              <w:t>
гіз-</w:t>
            </w:r>
            <w:r>
              <w:br/>
            </w:r>
            <w:r>
              <w:rPr>
                <w:rFonts w:ascii="Times New Roman"/>
                <w:b w:val="false"/>
                <w:i w:val="false"/>
                <w:color w:val="000000"/>
                <w:sz w:val="20"/>
              </w:rPr>
              <w:t>
деме-</w:t>
            </w:r>
            <w:r>
              <w:br/>
            </w:r>
            <w:r>
              <w:rPr>
                <w:rFonts w:ascii="Times New Roman"/>
                <w:b w:val="false"/>
                <w:i w:val="false"/>
                <w:color w:val="000000"/>
                <w:sz w:val="20"/>
              </w:rPr>
              <w:t>
лерге сәй-</w:t>
            </w:r>
            <w:r>
              <w:br/>
            </w:r>
            <w:r>
              <w:rPr>
                <w:rFonts w:ascii="Times New Roman"/>
                <w:b w:val="false"/>
                <w:i w:val="false"/>
                <w:color w:val="000000"/>
                <w:sz w:val="20"/>
              </w:rPr>
              <w:t>
кес-</w:t>
            </w:r>
            <w:r>
              <w:br/>
            </w:r>
            <w:r>
              <w:rPr>
                <w:rFonts w:ascii="Times New Roman"/>
                <w:b w:val="false"/>
                <w:i w:val="false"/>
                <w:color w:val="000000"/>
                <w:sz w:val="20"/>
              </w:rPr>
              <w:t>
ті-</w:t>
            </w:r>
            <w:r>
              <w:br/>
            </w:r>
            <w:r>
              <w:rPr>
                <w:rFonts w:ascii="Times New Roman"/>
                <w:b w:val="false"/>
                <w:i w:val="false"/>
                <w:color w:val="000000"/>
                <w:sz w:val="20"/>
              </w:rPr>
              <w:t>
гін тек-</w:t>
            </w:r>
            <w:r>
              <w:br/>
            </w:r>
            <w:r>
              <w:rPr>
                <w:rFonts w:ascii="Times New Roman"/>
                <w:b w:val="false"/>
                <w:i w:val="false"/>
                <w:color w:val="000000"/>
                <w:sz w:val="20"/>
              </w:rPr>
              <w:t>
серу ны-</w:t>
            </w:r>
            <w:r>
              <w:br/>
            </w:r>
            <w:r>
              <w:rPr>
                <w:rFonts w:ascii="Times New Roman"/>
                <w:b w:val="false"/>
                <w:i w:val="false"/>
                <w:color w:val="000000"/>
                <w:sz w:val="20"/>
              </w:rPr>
              <w:t>
сан-</w:t>
            </w:r>
            <w:r>
              <w:br/>
            </w:r>
            <w:r>
              <w:rPr>
                <w:rFonts w:ascii="Times New Roman"/>
                <w:b w:val="false"/>
                <w:i w:val="false"/>
                <w:color w:val="000000"/>
                <w:sz w:val="20"/>
              </w:rPr>
              <w:t>
ның орна-</w:t>
            </w:r>
            <w:r>
              <w:br/>
            </w:r>
            <w:r>
              <w:rPr>
                <w:rFonts w:ascii="Times New Roman"/>
                <w:b w:val="false"/>
                <w:i w:val="false"/>
                <w:color w:val="000000"/>
                <w:sz w:val="20"/>
              </w:rPr>
              <w:t>
лас-</w:t>
            </w:r>
            <w:r>
              <w:br/>
            </w:r>
            <w:r>
              <w:rPr>
                <w:rFonts w:ascii="Times New Roman"/>
                <w:b w:val="false"/>
                <w:i w:val="false"/>
                <w:color w:val="000000"/>
                <w:sz w:val="20"/>
              </w:rPr>
              <w:t>
қан жері бой-</w:t>
            </w:r>
            <w:r>
              <w:br/>
            </w:r>
            <w:r>
              <w:rPr>
                <w:rFonts w:ascii="Times New Roman"/>
                <w:b w:val="false"/>
                <w:i w:val="false"/>
                <w:color w:val="000000"/>
                <w:sz w:val="20"/>
              </w:rPr>
              <w:t>
ынша Тұты-</w:t>
            </w:r>
            <w:r>
              <w:br/>
            </w:r>
            <w:r>
              <w:rPr>
                <w:rFonts w:ascii="Times New Roman"/>
                <w:b w:val="false"/>
                <w:i w:val="false"/>
                <w:color w:val="000000"/>
                <w:sz w:val="20"/>
              </w:rPr>
              <w:t>
нушы-</w:t>
            </w:r>
            <w:r>
              <w:br/>
            </w:r>
            <w:r>
              <w:rPr>
                <w:rFonts w:ascii="Times New Roman"/>
                <w:b w:val="false"/>
                <w:i w:val="false"/>
                <w:color w:val="000000"/>
                <w:sz w:val="20"/>
              </w:rPr>
              <w:t>
лар-</w:t>
            </w:r>
            <w:r>
              <w:br/>
            </w:r>
            <w:r>
              <w:rPr>
                <w:rFonts w:ascii="Times New Roman"/>
                <w:b w:val="false"/>
                <w:i w:val="false"/>
                <w:color w:val="000000"/>
                <w:sz w:val="20"/>
              </w:rPr>
              <w:t>
дың құқы-</w:t>
            </w:r>
            <w:r>
              <w:br/>
            </w:r>
            <w:r>
              <w:rPr>
                <w:rFonts w:ascii="Times New Roman"/>
                <w:b w:val="false"/>
                <w:i w:val="false"/>
                <w:color w:val="000000"/>
                <w:sz w:val="20"/>
              </w:rPr>
              <w:t>
ғын қор-</w:t>
            </w:r>
            <w:r>
              <w:br/>
            </w:r>
            <w:r>
              <w:rPr>
                <w:rFonts w:ascii="Times New Roman"/>
                <w:b w:val="false"/>
                <w:i w:val="false"/>
                <w:color w:val="000000"/>
                <w:sz w:val="20"/>
              </w:rPr>
              <w:t>
ғау де-</w:t>
            </w:r>
            <w:r>
              <w:br/>
            </w:r>
            <w:r>
              <w:rPr>
                <w:rFonts w:ascii="Times New Roman"/>
                <w:b w:val="false"/>
                <w:i w:val="false"/>
                <w:color w:val="000000"/>
                <w:sz w:val="20"/>
              </w:rPr>
              <w:t>
пар-</w:t>
            </w:r>
            <w:r>
              <w:br/>
            </w:r>
            <w:r>
              <w:rPr>
                <w:rFonts w:ascii="Times New Roman"/>
                <w:b w:val="false"/>
                <w:i w:val="false"/>
                <w:color w:val="000000"/>
                <w:sz w:val="20"/>
              </w:rPr>
              <w:t>
та-</w:t>
            </w:r>
            <w:r>
              <w:br/>
            </w:r>
            <w:r>
              <w:rPr>
                <w:rFonts w:ascii="Times New Roman"/>
                <w:b w:val="false"/>
                <w:i w:val="false"/>
                <w:color w:val="000000"/>
                <w:sz w:val="20"/>
              </w:rPr>
              <w:t>
мен-</w:t>
            </w:r>
            <w:r>
              <w:br/>
            </w:r>
            <w:r>
              <w:rPr>
                <w:rFonts w:ascii="Times New Roman"/>
                <w:b w:val="false"/>
                <w:i w:val="false"/>
                <w:color w:val="000000"/>
                <w:sz w:val="20"/>
              </w:rPr>
              <w:t>
ті және Тө-</w:t>
            </w:r>
            <w:r>
              <w:br/>
            </w:r>
            <w:r>
              <w:rPr>
                <w:rFonts w:ascii="Times New Roman"/>
                <w:b w:val="false"/>
                <w:i w:val="false"/>
                <w:color w:val="000000"/>
                <w:sz w:val="20"/>
              </w:rPr>
              <w:t>
тен-</w:t>
            </w:r>
            <w:r>
              <w:br/>
            </w:r>
            <w:r>
              <w:rPr>
                <w:rFonts w:ascii="Times New Roman"/>
                <w:b w:val="false"/>
                <w:i w:val="false"/>
                <w:color w:val="000000"/>
                <w:sz w:val="20"/>
              </w:rPr>
              <w:t>
ше жағ-</w:t>
            </w:r>
            <w:r>
              <w:br/>
            </w:r>
            <w:r>
              <w:rPr>
                <w:rFonts w:ascii="Times New Roman"/>
                <w:b w:val="false"/>
                <w:i w:val="false"/>
                <w:color w:val="000000"/>
                <w:sz w:val="20"/>
              </w:rPr>
              <w:t>
дай-</w:t>
            </w:r>
            <w:r>
              <w:br/>
            </w:r>
            <w:r>
              <w:rPr>
                <w:rFonts w:ascii="Times New Roman"/>
                <w:b w:val="false"/>
                <w:i w:val="false"/>
                <w:color w:val="000000"/>
                <w:sz w:val="20"/>
              </w:rPr>
              <w:t>
лар және өнер-</w:t>
            </w:r>
            <w:r>
              <w:br/>
            </w:r>
            <w:r>
              <w:rPr>
                <w:rFonts w:ascii="Times New Roman"/>
                <w:b w:val="false"/>
                <w:i w:val="false"/>
                <w:color w:val="000000"/>
                <w:sz w:val="20"/>
              </w:rPr>
              <w:t>
кәсіп қау-</w:t>
            </w:r>
            <w:r>
              <w:br/>
            </w:r>
            <w:r>
              <w:rPr>
                <w:rFonts w:ascii="Times New Roman"/>
                <w:b w:val="false"/>
                <w:i w:val="false"/>
                <w:color w:val="000000"/>
                <w:sz w:val="20"/>
              </w:rPr>
              <w:t>
іп-</w:t>
            </w:r>
            <w:r>
              <w:br/>
            </w:r>
            <w:r>
              <w:rPr>
                <w:rFonts w:ascii="Times New Roman"/>
                <w:b w:val="false"/>
                <w:i w:val="false"/>
                <w:color w:val="000000"/>
                <w:sz w:val="20"/>
              </w:rPr>
              <w:t>
сіз-</w:t>
            </w:r>
            <w:r>
              <w:br/>
            </w:r>
            <w:r>
              <w:rPr>
                <w:rFonts w:ascii="Times New Roman"/>
                <w:b w:val="false"/>
                <w:i w:val="false"/>
                <w:color w:val="000000"/>
                <w:sz w:val="20"/>
              </w:rPr>
              <w:t>
ді-</w:t>
            </w:r>
            <w:r>
              <w:br/>
            </w:r>
            <w:r>
              <w:rPr>
                <w:rFonts w:ascii="Times New Roman"/>
                <w:b w:val="false"/>
                <w:i w:val="false"/>
                <w:color w:val="000000"/>
                <w:sz w:val="20"/>
              </w:rPr>
              <w:t>
гін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 бақы-</w:t>
            </w:r>
            <w:r>
              <w:br/>
            </w:r>
            <w:r>
              <w:rPr>
                <w:rFonts w:ascii="Times New Roman"/>
                <w:b w:val="false"/>
                <w:i w:val="false"/>
                <w:color w:val="000000"/>
                <w:sz w:val="20"/>
              </w:rPr>
              <w:t>
лау жө-</w:t>
            </w:r>
            <w:r>
              <w:br/>
            </w:r>
            <w:r>
              <w:rPr>
                <w:rFonts w:ascii="Times New Roman"/>
                <w:b w:val="false"/>
                <w:i w:val="false"/>
                <w:color w:val="000000"/>
                <w:sz w:val="20"/>
              </w:rPr>
              <w:t>
нін-</w:t>
            </w:r>
            <w:r>
              <w:br/>
            </w:r>
            <w:r>
              <w:rPr>
                <w:rFonts w:ascii="Times New Roman"/>
                <w:b w:val="false"/>
                <w:i w:val="false"/>
                <w:color w:val="000000"/>
                <w:sz w:val="20"/>
              </w:rPr>
              <w:t>
дегі де-</w:t>
            </w:r>
            <w:r>
              <w:br/>
            </w:r>
            <w:r>
              <w:rPr>
                <w:rFonts w:ascii="Times New Roman"/>
                <w:b w:val="false"/>
                <w:i w:val="false"/>
                <w:color w:val="000000"/>
                <w:sz w:val="20"/>
              </w:rPr>
              <w:t>
пар-</w:t>
            </w:r>
            <w:r>
              <w:br/>
            </w:r>
            <w:r>
              <w:rPr>
                <w:rFonts w:ascii="Times New Roman"/>
                <w:b w:val="false"/>
                <w:i w:val="false"/>
                <w:color w:val="000000"/>
                <w:sz w:val="20"/>
              </w:rPr>
              <w:t>
та-</w:t>
            </w:r>
            <w:r>
              <w:br/>
            </w:r>
            <w:r>
              <w:rPr>
                <w:rFonts w:ascii="Times New Roman"/>
                <w:b w:val="false"/>
                <w:i w:val="false"/>
                <w:color w:val="000000"/>
                <w:sz w:val="20"/>
              </w:rPr>
              <w:t>
мен-</w:t>
            </w:r>
            <w:r>
              <w:br/>
            </w:r>
            <w:r>
              <w:rPr>
                <w:rFonts w:ascii="Times New Roman"/>
                <w:b w:val="false"/>
                <w:i w:val="false"/>
                <w:color w:val="000000"/>
                <w:sz w:val="20"/>
              </w:rPr>
              <w:t>
тіне сұра-</w:t>
            </w:r>
            <w:r>
              <w:br/>
            </w:r>
            <w:r>
              <w:rPr>
                <w:rFonts w:ascii="Times New Roman"/>
                <w:b w:val="false"/>
                <w:i w:val="false"/>
                <w:color w:val="000000"/>
                <w:sz w:val="20"/>
              </w:rPr>
              <w:t>
нымды жі-</w:t>
            </w:r>
            <w:r>
              <w:br/>
            </w:r>
            <w:r>
              <w:rPr>
                <w:rFonts w:ascii="Times New Roman"/>
                <w:b w:val="false"/>
                <w:i w:val="false"/>
                <w:color w:val="000000"/>
                <w:sz w:val="20"/>
              </w:rPr>
              <w:t>
беру, сондай-ақ ТҚҚД және ТЖӨҚМБД- нен қоры-</w:t>
            </w:r>
            <w:r>
              <w:br/>
            </w:r>
            <w:r>
              <w:rPr>
                <w:rFonts w:ascii="Times New Roman"/>
                <w:b w:val="false"/>
                <w:i w:val="false"/>
                <w:color w:val="000000"/>
                <w:sz w:val="20"/>
              </w:rPr>
              <w:t>
тын-</w:t>
            </w:r>
            <w:r>
              <w:br/>
            </w:r>
            <w:r>
              <w:rPr>
                <w:rFonts w:ascii="Times New Roman"/>
                <w:b w:val="false"/>
                <w:i w:val="false"/>
                <w:color w:val="000000"/>
                <w:sz w:val="20"/>
              </w:rPr>
              <w:t>
ды-</w:t>
            </w:r>
            <w:r>
              <w:br/>
            </w:r>
            <w:r>
              <w:rPr>
                <w:rFonts w:ascii="Times New Roman"/>
                <w:b w:val="false"/>
                <w:i w:val="false"/>
                <w:color w:val="000000"/>
                <w:sz w:val="20"/>
              </w:rPr>
              <w:t>
ларды алу үшін</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 қызметке</w:t>
            </w:r>
            <w:r>
              <w:br/>
            </w:r>
            <w:r>
              <w:rPr>
                <w:rFonts w:ascii="Times New Roman"/>
                <w:b w:val="false"/>
                <w:i w:val="false"/>
                <w:color w:val="000000"/>
                <w:sz w:val="20"/>
              </w:rPr>
              <w:t>лицензиялар беру, қайта ресімдеу, лицензияның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Орталық арқылы электрондық мемлекеттік қызметтерді көрсету кезінде функционалдық өзара іс-қимылдың 3 диаграммасы</w:t>
      </w:r>
      <w:r>
        <w:br/>
      </w:r>
      <w:r>
        <w:rPr>
          <w:rFonts w:ascii="Times New Roman"/>
          <w:b w:val="false"/>
          <w:i w:val="false"/>
          <w:color w:val="000000"/>
          <w:sz w:val="28"/>
        </w:rPr>
        <w:t>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кесте. Орталықтар арқылы іс-қимылды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525"/>
        <w:gridCol w:w="855"/>
        <w:gridCol w:w="981"/>
        <w:gridCol w:w="1290"/>
        <w:gridCol w:w="981"/>
        <w:gridCol w:w="1526"/>
        <w:gridCol w:w="1526"/>
        <w:gridCol w:w="1527"/>
        <w:gridCol w:w="856"/>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 (барысы, жұмыс ағыны)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опера-</w:t>
            </w:r>
            <w:r>
              <w:br/>
            </w:r>
            <w:r>
              <w:rPr>
                <w:rFonts w:ascii="Times New Roman"/>
                <w:b w:val="false"/>
                <w:i w:val="false"/>
                <w:color w:val="000000"/>
                <w:sz w:val="20"/>
              </w:rPr>
              <w:t>
торы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МДҚ</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xml:space="preserve">
лау" МДҚ АЖ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xml:space="preserve">
лау" МДҚ АЖ </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w:t>
            </w:r>
            <w:r>
              <w:br/>
            </w:r>
            <w:r>
              <w:rPr>
                <w:rFonts w:ascii="Times New Roman"/>
                <w:b w:val="false"/>
                <w:i w:val="false"/>
                <w:color w:val="000000"/>
                <w:sz w:val="20"/>
              </w:rPr>
              <w:t>
нің, опера-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олардың сипат-</w:t>
            </w:r>
            <w:r>
              <w:br/>
            </w:r>
            <w:r>
              <w:rPr>
                <w:rFonts w:ascii="Times New Roman"/>
                <w:b w:val="false"/>
                <w:i w:val="false"/>
                <w:color w:val="000000"/>
                <w:sz w:val="20"/>
              </w:rPr>
              <w:t xml:space="preserve">
тамасы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ценө</w:t>
            </w:r>
            <w:r>
              <w:br/>
            </w:r>
            <w:r>
              <w:rPr>
                <w:rFonts w:ascii="Times New Roman"/>
                <w:b w:val="false"/>
                <w:i w:val="false"/>
                <w:color w:val="000000"/>
                <w:sz w:val="20"/>
              </w:rPr>
              <w:t>
зия-</w:t>
            </w:r>
            <w:r>
              <w:br/>
            </w:r>
            <w:r>
              <w:rPr>
                <w:rFonts w:ascii="Times New Roman"/>
                <w:b w:val="false"/>
                <w:i w:val="false"/>
                <w:color w:val="000000"/>
                <w:sz w:val="20"/>
              </w:rPr>
              <w:t>
лау" МДҚ АЖ автор-</w:t>
            </w:r>
            <w:r>
              <w:br/>
            </w:r>
            <w:r>
              <w:rPr>
                <w:rFonts w:ascii="Times New Roman"/>
                <w:b w:val="false"/>
                <w:i w:val="false"/>
                <w:color w:val="000000"/>
                <w:sz w:val="20"/>
              </w:rPr>
              <w:t>
ласты-</w:t>
            </w:r>
            <w:r>
              <w:br/>
            </w:r>
            <w:r>
              <w:rPr>
                <w:rFonts w:ascii="Times New Roman"/>
                <w:b w:val="false"/>
                <w:i w:val="false"/>
                <w:color w:val="000000"/>
                <w:sz w:val="20"/>
              </w:rPr>
              <w:t>
рылады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нің қыз-</w:t>
            </w:r>
            <w:r>
              <w:br/>
            </w:r>
            <w:r>
              <w:rPr>
                <w:rFonts w:ascii="Times New Roman"/>
                <w:b w:val="false"/>
                <w:i w:val="false"/>
                <w:color w:val="000000"/>
                <w:sz w:val="20"/>
              </w:rPr>
              <w:t>
метті таң-</w:t>
            </w:r>
            <w:r>
              <w:br/>
            </w:r>
            <w:r>
              <w:rPr>
                <w:rFonts w:ascii="Times New Roman"/>
                <w:b w:val="false"/>
                <w:i w:val="false"/>
                <w:color w:val="000000"/>
                <w:sz w:val="20"/>
              </w:rPr>
              <w:t xml:space="preserve">
дауы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МДҚ-да тұты-</w:t>
            </w:r>
            <w:r>
              <w:br/>
            </w:r>
            <w:r>
              <w:rPr>
                <w:rFonts w:ascii="Times New Roman"/>
                <w:b w:val="false"/>
                <w:i w:val="false"/>
                <w:color w:val="000000"/>
                <w:sz w:val="20"/>
              </w:rPr>
              <w:t>
нушы-</w:t>
            </w:r>
            <w:r>
              <w:br/>
            </w:r>
            <w:r>
              <w:rPr>
                <w:rFonts w:ascii="Times New Roman"/>
                <w:b w:val="false"/>
                <w:i w:val="false"/>
                <w:color w:val="000000"/>
                <w:sz w:val="20"/>
              </w:rPr>
              <w:t>
ның мәлі-</w:t>
            </w:r>
            <w:r>
              <w:br/>
            </w:r>
            <w:r>
              <w:rPr>
                <w:rFonts w:ascii="Times New Roman"/>
                <w:b w:val="false"/>
                <w:i w:val="false"/>
                <w:color w:val="000000"/>
                <w:sz w:val="20"/>
              </w:rPr>
              <w:t>
мет-</w:t>
            </w:r>
            <w:r>
              <w:br/>
            </w:r>
            <w:r>
              <w:rPr>
                <w:rFonts w:ascii="Times New Roman"/>
                <w:b w:val="false"/>
                <w:i w:val="false"/>
                <w:color w:val="000000"/>
                <w:sz w:val="20"/>
              </w:rPr>
              <w:t>
терін тек-</w:t>
            </w:r>
            <w:r>
              <w:br/>
            </w:r>
            <w:r>
              <w:rPr>
                <w:rFonts w:ascii="Times New Roman"/>
                <w:b w:val="false"/>
                <w:i w:val="false"/>
                <w:color w:val="000000"/>
                <w:sz w:val="20"/>
              </w:rPr>
              <w:t>
серуге сұ-</w:t>
            </w:r>
            <w:r>
              <w:br/>
            </w:r>
            <w:r>
              <w:rPr>
                <w:rFonts w:ascii="Times New Roman"/>
                <w:b w:val="false"/>
                <w:i w:val="false"/>
                <w:color w:val="000000"/>
                <w:sz w:val="20"/>
              </w:rPr>
              <w:t>
рауын жолдау</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w:t>
            </w:r>
            <w:r>
              <w:br/>
            </w:r>
            <w:r>
              <w:rPr>
                <w:rFonts w:ascii="Times New Roman"/>
                <w:b w:val="false"/>
                <w:i w:val="false"/>
                <w:color w:val="000000"/>
                <w:sz w:val="20"/>
              </w:rPr>
              <w:t>
мет-</w:t>
            </w:r>
            <w:r>
              <w:br/>
            </w:r>
            <w:r>
              <w:rPr>
                <w:rFonts w:ascii="Times New Roman"/>
                <w:b w:val="false"/>
                <w:i w:val="false"/>
                <w:color w:val="000000"/>
                <w:sz w:val="20"/>
              </w:rPr>
              <w:t>
терін-</w:t>
            </w:r>
            <w:r>
              <w:br/>
            </w:r>
            <w:r>
              <w:rPr>
                <w:rFonts w:ascii="Times New Roman"/>
                <w:b w:val="false"/>
                <w:i w:val="false"/>
                <w:color w:val="000000"/>
                <w:sz w:val="20"/>
              </w:rPr>
              <w:t>
де бұзу-</w:t>
            </w:r>
            <w:r>
              <w:br/>
            </w:r>
            <w:r>
              <w:rPr>
                <w:rFonts w:ascii="Times New Roman"/>
                <w:b w:val="false"/>
                <w:i w:val="false"/>
                <w:color w:val="000000"/>
                <w:sz w:val="20"/>
              </w:rPr>
              <w:t>
шылық-</w:t>
            </w:r>
            <w:r>
              <w:br/>
            </w:r>
            <w:r>
              <w:rPr>
                <w:rFonts w:ascii="Times New Roman"/>
                <w:b w:val="false"/>
                <w:i w:val="false"/>
                <w:color w:val="000000"/>
                <w:sz w:val="20"/>
              </w:rPr>
              <w:t>
тардың бо-</w:t>
            </w:r>
            <w:r>
              <w:br/>
            </w:r>
            <w:r>
              <w:rPr>
                <w:rFonts w:ascii="Times New Roman"/>
                <w:b w:val="false"/>
                <w:i w:val="false"/>
                <w:color w:val="000000"/>
                <w:sz w:val="20"/>
              </w:rPr>
              <w:t>
луына бай-</w:t>
            </w:r>
            <w:r>
              <w:br/>
            </w:r>
            <w:r>
              <w:rPr>
                <w:rFonts w:ascii="Times New Roman"/>
                <w:b w:val="false"/>
                <w:i w:val="false"/>
                <w:color w:val="000000"/>
                <w:sz w:val="20"/>
              </w:rPr>
              <w:t>
ланыс-</w:t>
            </w:r>
            <w:r>
              <w:br/>
            </w:r>
            <w:r>
              <w:rPr>
                <w:rFonts w:ascii="Times New Roman"/>
                <w:b w:val="false"/>
                <w:i w:val="false"/>
                <w:color w:val="000000"/>
                <w:sz w:val="20"/>
              </w:rPr>
              <w:t>
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xml:space="preserve">
руы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арқылы куә-</w:t>
            </w:r>
            <w:r>
              <w:br/>
            </w:r>
            <w:r>
              <w:rPr>
                <w:rFonts w:ascii="Times New Roman"/>
                <w:b w:val="false"/>
                <w:i w:val="false"/>
                <w:color w:val="000000"/>
                <w:sz w:val="20"/>
              </w:rPr>
              <w:t>
лан-</w:t>
            </w:r>
            <w:r>
              <w:br/>
            </w:r>
            <w:r>
              <w:rPr>
                <w:rFonts w:ascii="Times New Roman"/>
                <w:b w:val="false"/>
                <w:i w:val="false"/>
                <w:color w:val="000000"/>
                <w:sz w:val="20"/>
              </w:rPr>
              <w:t>
дыру және құжат-</w:t>
            </w:r>
            <w:r>
              <w:br/>
            </w:r>
            <w:r>
              <w:rPr>
                <w:rFonts w:ascii="Times New Roman"/>
                <w:b w:val="false"/>
                <w:i w:val="false"/>
                <w:color w:val="000000"/>
                <w:sz w:val="20"/>
              </w:rPr>
              <w:t>
тарды бекіте отырып сұрау салу үлгі-</w:t>
            </w:r>
            <w:r>
              <w:br/>
            </w:r>
            <w:r>
              <w:rPr>
                <w:rFonts w:ascii="Times New Roman"/>
                <w:b w:val="false"/>
                <w:i w:val="false"/>
                <w:color w:val="000000"/>
                <w:sz w:val="20"/>
              </w:rPr>
              <w:t>
лерін толтыру</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ның ЭЦҚ арқылы куәх-</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 сұ-</w:t>
            </w:r>
            <w:r>
              <w:br/>
            </w:r>
            <w:r>
              <w:rPr>
                <w:rFonts w:ascii="Times New Roman"/>
                <w:b w:val="false"/>
                <w:i w:val="false"/>
                <w:color w:val="000000"/>
                <w:sz w:val="20"/>
              </w:rPr>
              <w:t>
рауын жолдау</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АЖ-да тіркел-</w:t>
            </w:r>
            <w:r>
              <w:br/>
            </w:r>
            <w:r>
              <w:rPr>
                <w:rFonts w:ascii="Times New Roman"/>
                <w:b w:val="false"/>
                <w:i w:val="false"/>
                <w:color w:val="000000"/>
                <w:sz w:val="20"/>
              </w:rPr>
              <w:t>
ген элект-</w:t>
            </w:r>
            <w:r>
              <w:br/>
            </w:r>
            <w:r>
              <w:rPr>
                <w:rFonts w:ascii="Times New Roman"/>
                <w:b w:val="false"/>
                <w:i w:val="false"/>
                <w:color w:val="000000"/>
                <w:sz w:val="20"/>
              </w:rPr>
              <w:t>
рондық құжат және "Е-ли-</w:t>
            </w:r>
            <w:r>
              <w:br/>
            </w:r>
            <w:r>
              <w:rPr>
                <w:rFonts w:ascii="Times New Roman"/>
                <w:b w:val="false"/>
                <w:i w:val="false"/>
                <w:color w:val="000000"/>
                <w:sz w:val="20"/>
              </w:rPr>
              <w:t>
цензия-</w:t>
            </w:r>
            <w:r>
              <w:br/>
            </w:r>
            <w:r>
              <w:rPr>
                <w:rFonts w:ascii="Times New Roman"/>
                <w:b w:val="false"/>
                <w:i w:val="false"/>
                <w:color w:val="000000"/>
                <w:sz w:val="20"/>
              </w:rPr>
              <w:t>
лау" МДҚ АЖ-да қызмет-</w:t>
            </w:r>
            <w:r>
              <w:br/>
            </w:r>
            <w:r>
              <w:rPr>
                <w:rFonts w:ascii="Times New Roman"/>
                <w:b w:val="false"/>
                <w:i w:val="false"/>
                <w:color w:val="000000"/>
                <w:sz w:val="20"/>
              </w:rPr>
              <w:t>
терді өңдеу</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АЖ-да мемле-</w:t>
            </w:r>
            <w:r>
              <w:br/>
            </w:r>
            <w:r>
              <w:rPr>
                <w:rFonts w:ascii="Times New Roman"/>
                <w:b w:val="false"/>
                <w:i w:val="false"/>
                <w:color w:val="000000"/>
                <w:sz w:val="20"/>
              </w:rPr>
              <w:t>
кеттік қызө</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болуына байла-</w:t>
            </w:r>
            <w:r>
              <w:br/>
            </w:r>
            <w:r>
              <w:rPr>
                <w:rFonts w:ascii="Times New Roman"/>
                <w:b w:val="false"/>
                <w:i w:val="false"/>
                <w:color w:val="000000"/>
                <w:sz w:val="20"/>
              </w:rPr>
              <w:t>
нысты сұрау салына-</w:t>
            </w:r>
            <w:r>
              <w:br/>
            </w:r>
            <w:r>
              <w:rPr>
                <w:rFonts w:ascii="Times New Roman"/>
                <w:b w:val="false"/>
                <w:i w:val="false"/>
                <w:color w:val="000000"/>
                <w:sz w:val="20"/>
              </w:rPr>
              <w:t>
тын қызмет көрсе-</w:t>
            </w:r>
            <w:r>
              <w:br/>
            </w:r>
            <w:r>
              <w:rPr>
                <w:rFonts w:ascii="Times New Roman"/>
                <w:b w:val="false"/>
                <w:i w:val="false"/>
                <w:color w:val="000000"/>
                <w:sz w:val="20"/>
              </w:rPr>
              <w:t>
туден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құжат (элект-</w:t>
            </w:r>
            <w:r>
              <w:br/>
            </w:r>
            <w:r>
              <w:rPr>
                <w:rFonts w:ascii="Times New Roman"/>
                <w:b w:val="false"/>
                <w:i w:val="false"/>
                <w:color w:val="000000"/>
                <w:sz w:val="20"/>
              </w:rPr>
              <w:t>
рондық лицен-</w:t>
            </w:r>
            <w:r>
              <w:br/>
            </w:r>
            <w:r>
              <w:rPr>
                <w:rFonts w:ascii="Times New Roman"/>
                <w:b w:val="false"/>
                <w:i w:val="false"/>
                <w:color w:val="000000"/>
                <w:sz w:val="20"/>
              </w:rPr>
              <w:t>
зия)</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w:t>
            </w:r>
            <w:r>
              <w:br/>
            </w:r>
            <w:r>
              <w:rPr>
                <w:rFonts w:ascii="Times New Roman"/>
                <w:b w:val="false"/>
                <w:i w:val="false"/>
                <w:color w:val="000000"/>
                <w:sz w:val="20"/>
              </w:rPr>
              <w:t>
талу нысаны (мәлі-</w:t>
            </w:r>
            <w:r>
              <w:br/>
            </w:r>
            <w:r>
              <w:rPr>
                <w:rFonts w:ascii="Times New Roman"/>
                <w:b w:val="false"/>
                <w:i w:val="false"/>
                <w:color w:val="000000"/>
                <w:sz w:val="20"/>
              </w:rPr>
              <w:t>
меттер, құжат, ұйым-</w:t>
            </w:r>
            <w:r>
              <w:br/>
            </w:r>
            <w:r>
              <w:rPr>
                <w:rFonts w:ascii="Times New Roman"/>
                <w:b w:val="false"/>
                <w:i w:val="false"/>
                <w:color w:val="000000"/>
                <w:sz w:val="20"/>
              </w:rPr>
              <w:t>
дас-</w:t>
            </w:r>
            <w:r>
              <w:br/>
            </w:r>
            <w:r>
              <w:rPr>
                <w:rFonts w:ascii="Times New Roman"/>
                <w:b w:val="false"/>
                <w:i w:val="false"/>
                <w:color w:val="000000"/>
                <w:sz w:val="20"/>
              </w:rPr>
              <w:t>
ты-</w:t>
            </w:r>
            <w:r>
              <w:br/>
            </w:r>
            <w:r>
              <w:rPr>
                <w:rFonts w:ascii="Times New Roman"/>
                <w:b w:val="false"/>
                <w:i w:val="false"/>
                <w:color w:val="000000"/>
                <w:sz w:val="20"/>
              </w:rPr>
              <w:t>
руөкім-</w:t>
            </w:r>
            <w:r>
              <w:br/>
            </w:r>
            <w:r>
              <w:rPr>
                <w:rFonts w:ascii="Times New Roman"/>
                <w:b w:val="false"/>
                <w:i w:val="false"/>
                <w:color w:val="000000"/>
                <w:sz w:val="20"/>
              </w:rPr>
              <w:t>
дік шешім-</w:t>
            </w:r>
            <w:r>
              <w:br/>
            </w:r>
            <w:r>
              <w:rPr>
                <w:rFonts w:ascii="Times New Roman"/>
                <w:b w:val="false"/>
                <w:i w:val="false"/>
                <w:color w:val="000000"/>
                <w:sz w:val="20"/>
              </w:rPr>
              <w:t>
дер)</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АЖ-де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лаудан өткен-</w:t>
            </w:r>
            <w:r>
              <w:br/>
            </w:r>
            <w:r>
              <w:rPr>
                <w:rFonts w:ascii="Times New Roman"/>
                <w:b w:val="false"/>
                <w:i w:val="false"/>
                <w:color w:val="000000"/>
                <w:sz w:val="20"/>
              </w:rPr>
              <w:t>
дігі немесе өтпе-</w:t>
            </w:r>
            <w:r>
              <w:br/>
            </w:r>
            <w:r>
              <w:rPr>
                <w:rFonts w:ascii="Times New Roman"/>
                <w:b w:val="false"/>
                <w:i w:val="false"/>
                <w:color w:val="000000"/>
                <w:sz w:val="20"/>
              </w:rPr>
              <w:t>
ген-</w:t>
            </w:r>
            <w:r>
              <w:br/>
            </w:r>
            <w:r>
              <w:rPr>
                <w:rFonts w:ascii="Times New Roman"/>
                <w:b w:val="false"/>
                <w:i w:val="false"/>
                <w:color w:val="000000"/>
                <w:sz w:val="20"/>
              </w:rPr>
              <w:t>
дігі</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 қыз-</w:t>
            </w:r>
            <w:r>
              <w:br/>
            </w:r>
            <w:r>
              <w:rPr>
                <w:rFonts w:ascii="Times New Roman"/>
                <w:b w:val="false"/>
                <w:i w:val="false"/>
                <w:color w:val="000000"/>
                <w:sz w:val="20"/>
              </w:rPr>
              <w:t>
метке-</w:t>
            </w:r>
            <w:r>
              <w:br/>
            </w:r>
            <w:r>
              <w:rPr>
                <w:rFonts w:ascii="Times New Roman"/>
                <w:b w:val="false"/>
                <w:i w:val="false"/>
                <w:color w:val="000000"/>
                <w:sz w:val="20"/>
              </w:rPr>
              <w:t>
рінің тиісті қызмет көр-</w:t>
            </w:r>
            <w:r>
              <w:br/>
            </w:r>
            <w:r>
              <w:rPr>
                <w:rFonts w:ascii="Times New Roman"/>
                <w:b w:val="false"/>
                <w:i w:val="false"/>
                <w:color w:val="000000"/>
                <w:sz w:val="20"/>
              </w:rPr>
              <w:t>
сетуі-</w:t>
            </w:r>
            <w:r>
              <w:br/>
            </w:r>
            <w:r>
              <w:rPr>
                <w:rFonts w:ascii="Times New Roman"/>
                <w:b w:val="false"/>
                <w:i w:val="false"/>
                <w:color w:val="000000"/>
                <w:sz w:val="20"/>
              </w:rPr>
              <w:t>
не таңдау жасал-</w:t>
            </w:r>
            <w:r>
              <w:br/>
            </w:r>
            <w:r>
              <w:rPr>
                <w:rFonts w:ascii="Times New Roman"/>
                <w:b w:val="false"/>
                <w:i w:val="false"/>
                <w:color w:val="000000"/>
                <w:sz w:val="20"/>
              </w:rPr>
              <w:t>
ды</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МДҚ-да алушы-</w:t>
            </w:r>
            <w:r>
              <w:br/>
            </w:r>
            <w:r>
              <w:rPr>
                <w:rFonts w:ascii="Times New Roman"/>
                <w:b w:val="false"/>
                <w:i w:val="false"/>
                <w:color w:val="000000"/>
                <w:sz w:val="20"/>
              </w:rPr>
              <w:t>
ның мәлі-</w:t>
            </w:r>
            <w:r>
              <w:br/>
            </w:r>
            <w:r>
              <w:rPr>
                <w:rFonts w:ascii="Times New Roman"/>
                <w:b w:val="false"/>
                <w:i w:val="false"/>
                <w:color w:val="000000"/>
                <w:sz w:val="20"/>
              </w:rPr>
              <w:t>
мет-</w:t>
            </w:r>
            <w:r>
              <w:br/>
            </w:r>
            <w:r>
              <w:rPr>
                <w:rFonts w:ascii="Times New Roman"/>
                <w:b w:val="false"/>
                <w:i w:val="false"/>
                <w:color w:val="000000"/>
                <w:sz w:val="20"/>
              </w:rPr>
              <w:t>
терін тексе-</w:t>
            </w:r>
            <w:r>
              <w:br/>
            </w:r>
            <w:r>
              <w:rPr>
                <w:rFonts w:ascii="Times New Roman"/>
                <w:b w:val="false"/>
                <w:i w:val="false"/>
                <w:color w:val="000000"/>
                <w:sz w:val="20"/>
              </w:rPr>
              <w:t>
руге сұрау жібе-</w:t>
            </w:r>
            <w:r>
              <w:br/>
            </w:r>
            <w:r>
              <w:rPr>
                <w:rFonts w:ascii="Times New Roman"/>
                <w:b w:val="false"/>
                <w:i w:val="false"/>
                <w:color w:val="000000"/>
                <w:sz w:val="20"/>
              </w:rPr>
              <w:t>
рілді</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МДҚ-да мәлі-</w:t>
            </w:r>
            <w:r>
              <w:br/>
            </w:r>
            <w:r>
              <w:rPr>
                <w:rFonts w:ascii="Times New Roman"/>
                <w:b w:val="false"/>
                <w:i w:val="false"/>
                <w:color w:val="000000"/>
                <w:sz w:val="20"/>
              </w:rPr>
              <w:t>
мет-</w:t>
            </w:r>
            <w:r>
              <w:br/>
            </w:r>
            <w:r>
              <w:rPr>
                <w:rFonts w:ascii="Times New Roman"/>
                <w:b w:val="false"/>
                <w:i w:val="false"/>
                <w:color w:val="000000"/>
                <w:sz w:val="20"/>
              </w:rPr>
              <w:t>
тері-</w:t>
            </w:r>
            <w:r>
              <w:br/>
            </w:r>
            <w:r>
              <w:rPr>
                <w:rFonts w:ascii="Times New Roman"/>
                <w:b w:val="false"/>
                <w:i w:val="false"/>
                <w:color w:val="000000"/>
                <w:sz w:val="20"/>
              </w:rPr>
              <w:t>
нің жоқты-</w:t>
            </w:r>
            <w:r>
              <w:br/>
            </w:r>
            <w:r>
              <w:rPr>
                <w:rFonts w:ascii="Times New Roman"/>
                <w:b w:val="false"/>
                <w:i w:val="false"/>
                <w:color w:val="000000"/>
                <w:sz w:val="20"/>
              </w:rPr>
              <w:t>
ғына байла-</w:t>
            </w:r>
            <w:r>
              <w:br/>
            </w:r>
            <w:r>
              <w:rPr>
                <w:rFonts w:ascii="Times New Roman"/>
                <w:b w:val="false"/>
                <w:i w:val="false"/>
                <w:color w:val="000000"/>
                <w:sz w:val="20"/>
              </w:rPr>
              <w:t>
нысты, мәлі-</w:t>
            </w:r>
            <w:r>
              <w:br/>
            </w:r>
            <w:r>
              <w:rPr>
                <w:rFonts w:ascii="Times New Roman"/>
                <w:b w:val="false"/>
                <w:i w:val="false"/>
                <w:color w:val="000000"/>
                <w:sz w:val="20"/>
              </w:rPr>
              <w:t>
мет-</w:t>
            </w:r>
            <w:r>
              <w:br/>
            </w:r>
            <w:r>
              <w:rPr>
                <w:rFonts w:ascii="Times New Roman"/>
                <w:b w:val="false"/>
                <w:i w:val="false"/>
                <w:color w:val="000000"/>
                <w:sz w:val="20"/>
              </w:rPr>
              <w:t>
терді алуға мүм-</w:t>
            </w:r>
            <w:r>
              <w:br/>
            </w:r>
            <w:r>
              <w:rPr>
                <w:rFonts w:ascii="Times New Roman"/>
                <w:b w:val="false"/>
                <w:i w:val="false"/>
                <w:color w:val="000000"/>
                <w:sz w:val="20"/>
              </w:rPr>
              <w:t>
кін-</w:t>
            </w:r>
            <w:r>
              <w:br/>
            </w:r>
            <w:r>
              <w:rPr>
                <w:rFonts w:ascii="Times New Roman"/>
                <w:b w:val="false"/>
                <w:i w:val="false"/>
                <w:color w:val="000000"/>
                <w:sz w:val="20"/>
              </w:rPr>
              <w:t>
діктің жоқ-</w:t>
            </w:r>
            <w:r>
              <w:br/>
            </w:r>
            <w:r>
              <w:rPr>
                <w:rFonts w:ascii="Times New Roman"/>
                <w:b w:val="false"/>
                <w:i w:val="false"/>
                <w:color w:val="000000"/>
                <w:sz w:val="20"/>
              </w:rPr>
              <w:t>
тығына бай-</w:t>
            </w:r>
            <w:r>
              <w:br/>
            </w:r>
            <w:r>
              <w:rPr>
                <w:rFonts w:ascii="Times New Roman"/>
                <w:b w:val="false"/>
                <w:i w:val="false"/>
                <w:color w:val="000000"/>
                <w:sz w:val="20"/>
              </w:rPr>
              <w:t>
ланыс-</w:t>
            </w:r>
            <w:r>
              <w:br/>
            </w:r>
            <w:r>
              <w:rPr>
                <w:rFonts w:ascii="Times New Roman"/>
                <w:b w:val="false"/>
                <w:i w:val="false"/>
                <w:color w:val="000000"/>
                <w:sz w:val="20"/>
              </w:rPr>
              <w:t>
ты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арқылы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 қоса беріл-</w:t>
            </w:r>
            <w:r>
              <w:br/>
            </w:r>
            <w:r>
              <w:rPr>
                <w:rFonts w:ascii="Times New Roman"/>
                <w:b w:val="false"/>
                <w:i w:val="false"/>
                <w:color w:val="000000"/>
                <w:sz w:val="20"/>
              </w:rPr>
              <w:t>
ген құжат-</w:t>
            </w:r>
            <w:r>
              <w:br/>
            </w:r>
            <w:r>
              <w:rPr>
                <w:rFonts w:ascii="Times New Roman"/>
                <w:b w:val="false"/>
                <w:i w:val="false"/>
                <w:color w:val="000000"/>
                <w:sz w:val="20"/>
              </w:rPr>
              <w:t>
тармен сұрау салу үлгі-</w:t>
            </w:r>
            <w:r>
              <w:br/>
            </w:r>
            <w:r>
              <w:rPr>
                <w:rFonts w:ascii="Times New Roman"/>
                <w:b w:val="false"/>
                <w:i w:val="false"/>
                <w:color w:val="000000"/>
                <w:sz w:val="20"/>
              </w:rPr>
              <w:t>
лері толты-</w:t>
            </w:r>
            <w:r>
              <w:br/>
            </w:r>
            <w:r>
              <w:rPr>
                <w:rFonts w:ascii="Times New Roman"/>
                <w:b w:val="false"/>
                <w:i w:val="false"/>
                <w:color w:val="000000"/>
                <w:sz w:val="20"/>
              </w:rPr>
              <w:t>
рылды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ның ЭЦҚ арқылы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 сұрау жібе-</w:t>
            </w:r>
            <w:r>
              <w:br/>
            </w:r>
            <w:r>
              <w:rPr>
                <w:rFonts w:ascii="Times New Roman"/>
                <w:b w:val="false"/>
                <w:i w:val="false"/>
                <w:color w:val="000000"/>
                <w:sz w:val="20"/>
              </w:rPr>
              <w:t>
рілді</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w:t>
            </w:r>
            <w:r>
              <w:br/>
            </w:r>
            <w:r>
              <w:rPr>
                <w:rFonts w:ascii="Times New Roman"/>
                <w:b w:val="false"/>
                <w:i w:val="false"/>
                <w:color w:val="000000"/>
                <w:sz w:val="20"/>
              </w:rPr>
              <w:t>
нішке нөмір бере отырып, жүйе-</w:t>
            </w:r>
            <w:r>
              <w:br/>
            </w:r>
            <w:r>
              <w:rPr>
                <w:rFonts w:ascii="Times New Roman"/>
                <w:b w:val="false"/>
                <w:i w:val="false"/>
                <w:color w:val="000000"/>
                <w:sz w:val="20"/>
              </w:rPr>
              <w:t>
дегі сұрауды тіркеу</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Сұраты-</w:t>
            </w:r>
            <w:r>
              <w:br/>
            </w:r>
            <w:r>
              <w:rPr>
                <w:rFonts w:ascii="Times New Roman"/>
                <w:b w:val="false"/>
                <w:i w:val="false"/>
                <w:color w:val="000000"/>
                <w:sz w:val="20"/>
              </w:rPr>
              <w:t>
латын элект-</w:t>
            </w:r>
            <w:r>
              <w:br/>
            </w:r>
            <w:r>
              <w:rPr>
                <w:rFonts w:ascii="Times New Roman"/>
                <w:b w:val="false"/>
                <w:i w:val="false"/>
                <w:color w:val="000000"/>
                <w:sz w:val="20"/>
              </w:rPr>
              <w:t>
рондық мемле-</w:t>
            </w:r>
            <w:r>
              <w:br/>
            </w:r>
            <w:r>
              <w:rPr>
                <w:rFonts w:ascii="Times New Roman"/>
                <w:b w:val="false"/>
                <w:i w:val="false"/>
                <w:color w:val="000000"/>
                <w:sz w:val="20"/>
              </w:rPr>
              <w:t>
кеттік қызмет-</w:t>
            </w:r>
            <w:r>
              <w:br/>
            </w:r>
            <w:r>
              <w:rPr>
                <w:rFonts w:ascii="Times New Roman"/>
                <w:b w:val="false"/>
                <w:i w:val="false"/>
                <w:color w:val="000000"/>
                <w:sz w:val="20"/>
              </w:rPr>
              <w:t>
тен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лицен-</w:t>
            </w:r>
            <w:r>
              <w:br/>
            </w:r>
            <w:r>
              <w:rPr>
                <w:rFonts w:ascii="Times New Roman"/>
                <w:b w:val="false"/>
                <w:i w:val="false"/>
                <w:color w:val="000000"/>
                <w:sz w:val="20"/>
              </w:rPr>
              <w:t>
зия</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w:t>
            </w:r>
            <w:r>
              <w:br/>
            </w:r>
            <w:r>
              <w:rPr>
                <w:rFonts w:ascii="Times New Roman"/>
                <w:b w:val="false"/>
                <w:i w:val="false"/>
                <w:color w:val="000000"/>
                <w:sz w:val="20"/>
              </w:rPr>
              <w:t>
зімі</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жұмыс күні </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нің логин және пароль дерек-</w:t>
            </w:r>
            <w:r>
              <w:br/>
            </w:r>
            <w:r>
              <w:rPr>
                <w:rFonts w:ascii="Times New Roman"/>
                <w:b w:val="false"/>
                <w:i w:val="false"/>
                <w:color w:val="000000"/>
                <w:sz w:val="20"/>
              </w:rPr>
              <w:t>
тері-</w:t>
            </w:r>
            <w:r>
              <w:br/>
            </w:r>
            <w:r>
              <w:rPr>
                <w:rFonts w:ascii="Times New Roman"/>
                <w:b w:val="false"/>
                <w:i w:val="false"/>
                <w:color w:val="000000"/>
                <w:sz w:val="20"/>
              </w:rPr>
              <w:t>
нің дұрыс-</w:t>
            </w:r>
            <w:r>
              <w:br/>
            </w:r>
            <w:r>
              <w:rPr>
                <w:rFonts w:ascii="Times New Roman"/>
                <w:b w:val="false"/>
                <w:i w:val="false"/>
                <w:color w:val="000000"/>
                <w:sz w:val="20"/>
              </w:rPr>
              <w:t>
тығын тексеру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егер тұты-</w:t>
            </w:r>
            <w:r>
              <w:br/>
            </w:r>
            <w:r>
              <w:rPr>
                <w:rFonts w:ascii="Times New Roman"/>
                <w:b w:val="false"/>
                <w:i w:val="false"/>
                <w:color w:val="000000"/>
                <w:sz w:val="20"/>
              </w:rPr>
              <w:t>
нушы дерек-</w:t>
            </w:r>
            <w:r>
              <w:br/>
            </w:r>
            <w:r>
              <w:rPr>
                <w:rFonts w:ascii="Times New Roman"/>
                <w:b w:val="false"/>
                <w:i w:val="false"/>
                <w:color w:val="000000"/>
                <w:sz w:val="20"/>
              </w:rPr>
              <w:t>
терін-</w:t>
            </w:r>
            <w:r>
              <w:br/>
            </w:r>
            <w:r>
              <w:rPr>
                <w:rFonts w:ascii="Times New Roman"/>
                <w:b w:val="false"/>
                <w:i w:val="false"/>
                <w:color w:val="000000"/>
                <w:sz w:val="20"/>
              </w:rPr>
              <w:t>
де бұзу-</w:t>
            </w:r>
            <w:r>
              <w:br/>
            </w:r>
            <w:r>
              <w:rPr>
                <w:rFonts w:ascii="Times New Roman"/>
                <w:b w:val="false"/>
                <w:i w:val="false"/>
                <w:color w:val="000000"/>
                <w:sz w:val="20"/>
              </w:rPr>
              <w:t>
шылық-</w:t>
            </w:r>
            <w:r>
              <w:br/>
            </w:r>
            <w:r>
              <w:rPr>
                <w:rFonts w:ascii="Times New Roman"/>
                <w:b w:val="false"/>
                <w:i w:val="false"/>
                <w:color w:val="000000"/>
                <w:sz w:val="20"/>
              </w:rPr>
              <w:t>
тар болса; 5–егер авто-</w:t>
            </w:r>
            <w:r>
              <w:br/>
            </w:r>
            <w:r>
              <w:rPr>
                <w:rFonts w:ascii="Times New Roman"/>
                <w:b w:val="false"/>
                <w:i w:val="false"/>
                <w:color w:val="000000"/>
                <w:sz w:val="20"/>
              </w:rPr>
              <w:t>
риза-</w:t>
            </w:r>
            <w:r>
              <w:br/>
            </w:r>
            <w:r>
              <w:rPr>
                <w:rFonts w:ascii="Times New Roman"/>
                <w:b w:val="false"/>
                <w:i w:val="false"/>
                <w:color w:val="000000"/>
                <w:sz w:val="20"/>
              </w:rPr>
              <w:t>
ция табыс-</w:t>
            </w:r>
            <w:r>
              <w:br/>
            </w:r>
            <w:r>
              <w:rPr>
                <w:rFonts w:ascii="Times New Roman"/>
                <w:b w:val="false"/>
                <w:i w:val="false"/>
                <w:color w:val="000000"/>
                <w:sz w:val="20"/>
              </w:rPr>
              <w:t>
ты өтсе</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егер "Е-ли-</w:t>
            </w:r>
            <w:r>
              <w:br/>
            </w:r>
            <w:r>
              <w:rPr>
                <w:rFonts w:ascii="Times New Roman"/>
                <w:b w:val="false"/>
                <w:i w:val="false"/>
                <w:color w:val="000000"/>
                <w:sz w:val="20"/>
              </w:rPr>
              <w:t>
цензия-</w:t>
            </w:r>
            <w:r>
              <w:br/>
            </w:r>
            <w:r>
              <w:rPr>
                <w:rFonts w:ascii="Times New Roman"/>
                <w:b w:val="false"/>
                <w:i w:val="false"/>
                <w:color w:val="000000"/>
                <w:sz w:val="20"/>
              </w:rPr>
              <w:t>
лау" МДҚ АЖ-де сұрау бойынша мәлімет-</w:t>
            </w:r>
            <w:r>
              <w:br/>
            </w:r>
            <w:r>
              <w:rPr>
                <w:rFonts w:ascii="Times New Roman"/>
                <w:b w:val="false"/>
                <w:i w:val="false"/>
                <w:color w:val="000000"/>
                <w:sz w:val="20"/>
              </w:rPr>
              <w:t>
тер жоқ болса,</w:t>
            </w:r>
            <w:r>
              <w:br/>
            </w:r>
            <w:r>
              <w:rPr>
                <w:rFonts w:ascii="Times New Roman"/>
                <w:b w:val="false"/>
                <w:i w:val="false"/>
                <w:color w:val="000000"/>
                <w:sz w:val="20"/>
              </w:rPr>
              <w:t>
9 – егер сұрау бойынша мәлі-</w:t>
            </w:r>
            <w:r>
              <w:br/>
            </w:r>
            <w:r>
              <w:rPr>
                <w:rFonts w:ascii="Times New Roman"/>
                <w:b w:val="false"/>
                <w:i w:val="false"/>
                <w:color w:val="000000"/>
                <w:sz w:val="20"/>
              </w:rPr>
              <w:t>
меттер табылса</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854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8547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 қызметке</w:t>
            </w:r>
            <w:r>
              <w:br/>
            </w:r>
            <w:r>
              <w:rPr>
                <w:rFonts w:ascii="Times New Roman"/>
                <w:b w:val="false"/>
                <w:i w:val="false"/>
                <w:color w:val="000000"/>
                <w:sz w:val="20"/>
              </w:rPr>
              <w:t>лицензиялар беру, қайта ресімдеу, лицензияның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 қосымша</w:t>
            </w:r>
          </w:p>
        </w:tc>
      </w:tr>
    </w:tbl>
    <w:p>
      <w:pPr>
        <w:spacing w:after="0"/>
        <w:ind w:left="0"/>
        <w:jc w:val="left"/>
      </w:pPr>
      <w:r>
        <w:rPr>
          <w:rFonts w:ascii="Times New Roman"/>
          <w:b w:val="false"/>
          <w:i w:val="false"/>
          <w:color w:val="000000"/>
          <w:sz w:val="28"/>
        </w:rPr>
        <w:t>      "Денсаулық сақтау саласындағы есірткі құралдарының, психотроптық заттар мен прекурсорлардың айналымына байланыстықызметке лицензиялар беру, қайта ресімдеу, лицензияның телнұсқаларын беру"</w:t>
      </w:r>
      <w:r>
        <w:br/>
      </w:r>
      <w:r>
        <w:rPr>
          <w:rFonts w:ascii="Times New Roman"/>
          <w:b w:val="false"/>
          <w:i w:val="false"/>
          <w:color w:val="000000"/>
          <w:sz w:val="28"/>
        </w:rPr>
        <w:t>
      мемлекеттік қызмет көрсетудің бизнес - процестерінің</w:t>
      </w:r>
      <w:r>
        <w:br/>
      </w:r>
      <w:r>
        <w:rPr>
          <w:rFonts w:ascii="Times New Roman"/>
          <w:b w:val="false"/>
          <w:i w:val="false"/>
          <w:color w:val="000000"/>
          <w:sz w:val="28"/>
        </w:rPr>
        <w:t>
      анықтамалығы</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w:t>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Мемлекеттік қызметті ЭҮП арқылы көрсету</w:t>
      </w:r>
      <w:r>
        <w:br/>
      </w:r>
      <w:r>
        <w:rPr>
          <w:rFonts w:ascii="Times New Roman"/>
          <w:b w:val="false"/>
          <w:i w:val="false"/>
          <w:color w:val="000000"/>
          <w:sz w:val="28"/>
        </w:rPr>
        <w:t>
      </w:t>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Орталық арқылы мемлекеттік қызмет көрсету</w:t>
      </w:r>
      <w:r>
        <w:br/>
      </w:r>
      <w:r>
        <w:rPr>
          <w:rFonts w:ascii="Times New Roman"/>
          <w:b w:val="false"/>
          <w:i w:val="false"/>
          <w:color w:val="000000"/>
          <w:sz w:val="28"/>
        </w:rPr>
        <w:t>
      </w:t>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05 мамырдағы № 2/279</w:t>
            </w:r>
            <w:r>
              <w:br/>
            </w:r>
            <w:r>
              <w:rPr>
                <w:rFonts w:ascii="Times New Roman"/>
                <w:b w:val="false"/>
                <w:i w:val="false"/>
                <w:color w:val="000000"/>
                <w:sz w:val="20"/>
              </w:rPr>
              <w:t>қаулысымен бекітілген</w:t>
            </w:r>
          </w:p>
        </w:tc>
      </w:tr>
    </w:tbl>
    <w:bookmarkStart w:name="z264" w:id="3"/>
    <w:p>
      <w:pPr>
        <w:spacing w:after="0"/>
        <w:ind w:left="0"/>
        <w:jc w:val="left"/>
      </w:pPr>
      <w:r>
        <w:rPr>
          <w:rFonts w:ascii="Times New Roman"/>
          <w:b/>
          <w:i w:val="false"/>
          <w:color w:val="000000"/>
        </w:rPr>
        <w:t xml:space="preserve">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 мемлекеттік көрсетілетін қызмет регламенті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Мемлекеттік қызметті Алматы қаласы Кәсіпкерлік және индустриалды-инновациялық даму басқармасы (бұдан әрі - көрсетілетін қызметті беруші),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қайта ресімдеу, лицензияның телнұсқасы немесе Қазақстан Республикасы Үкіметінің "Қазақстан Республикасы Индустрия және жаңа технологиялар министрлігі өнеркәсіп және экспорттық бақылау саласында көрсететін мемлекеттік қызметтер стандарттарын бекіту, Қазақстан Республикасы Үкіметінің "Өнімнің транзитіне рұқсат беру ережесін бекіту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өзгерістер енгізу туралы" 2014 жылғы 26 ақпандағы №155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үдерісіндегі көрсетілетін қызметті берушінің құрылымдық бөлімшелерінің</w:t>
      </w:r>
      <w:r>
        <w:br/>
      </w:r>
      <w:r>
        <w:rPr>
          <w:rFonts w:ascii="Times New Roman"/>
          <w:b w:val="false"/>
          <w:i w:val="false"/>
          <w:color w:val="000000"/>
          <w:sz w:val="28"/>
        </w:rPr>
        <w:t>
      (қызметкерлерінің) іс-әрекеттер тәртібінің сипаттамасы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(іс-әрекет) бастауға заңды тұлғаның (бұдан әрі - көрсетілетін қызмет алушының) өтініші немесе электрондық сұрауының болуы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 - әрекеттерден) тұрады:</w:t>
      </w:r>
      <w:r>
        <w:br/>
      </w:r>
      <w:r>
        <w:rPr>
          <w:rFonts w:ascii="Times New Roman"/>
          <w:b w:val="false"/>
          <w:i w:val="false"/>
          <w:color w:val="000000"/>
          <w:sz w:val="28"/>
        </w:rPr>
        <w:t>
      </w:t>
      </w:r>
      <w:r>
        <w:rPr>
          <w:rFonts w:ascii="Times New Roman"/>
          <w:b w:val="false"/>
          <w:i w:val="false"/>
          <w:color w:val="000000"/>
          <w:sz w:val="28"/>
        </w:rPr>
        <w:t>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w:t>
      </w:r>
      <w:r>
        <w:rPr>
          <w:rFonts w:ascii="Times New Roman"/>
          <w:b w:val="false"/>
          <w:i w:val="false"/>
          <w:color w:val="000000"/>
          <w:sz w:val="28"/>
        </w:rPr>
        <w:t>2) 2 үдеріс - электрондық құжат айналымы жүйесінде (бұдан әрі - ЭҚЖ) және кіріс хат - хабарды тіркеу журналында өтінішті тіркеу;</w:t>
      </w:r>
      <w:r>
        <w:br/>
      </w:r>
      <w:r>
        <w:rPr>
          <w:rFonts w:ascii="Times New Roman"/>
          <w:b w:val="false"/>
          <w:i w:val="false"/>
          <w:color w:val="000000"/>
          <w:sz w:val="28"/>
        </w:rPr>
        <w:t>
      </w:t>
      </w:r>
      <w:r>
        <w:rPr>
          <w:rFonts w:ascii="Times New Roman"/>
          <w:b w:val="false"/>
          <w:i w:val="false"/>
          <w:color w:val="000000"/>
          <w:sz w:val="28"/>
        </w:rPr>
        <w:t>3) 3 үдеріс – порталда логин мен парольді енгізу (авторландыру);</w:t>
      </w:r>
      <w:r>
        <w:br/>
      </w:r>
      <w:r>
        <w:rPr>
          <w:rFonts w:ascii="Times New Roman"/>
          <w:b w:val="false"/>
          <w:i w:val="false"/>
          <w:color w:val="000000"/>
          <w:sz w:val="28"/>
        </w:rPr>
        <w:t>
      </w:t>
      </w:r>
      <w:r>
        <w:rPr>
          <w:rFonts w:ascii="Times New Roman"/>
          <w:b w:val="false"/>
          <w:i w:val="false"/>
          <w:color w:val="000000"/>
          <w:sz w:val="28"/>
        </w:rPr>
        <w:t>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5) 5 үдеріс – "электрондық үкімет" шлюзі (бұдан әрі – ЭҮШ) арқылы көрсетілетін қызметті алушының деректері туралы "Заңды тұлға" мемлекеттік деректер қорына (бұдан әрі – ЗТ МДҚ) сұрау салу;</w:t>
      </w:r>
      <w:r>
        <w:br/>
      </w:r>
      <w:r>
        <w:rPr>
          <w:rFonts w:ascii="Times New Roman"/>
          <w:b w:val="false"/>
          <w:i w:val="false"/>
          <w:color w:val="000000"/>
          <w:sz w:val="28"/>
        </w:rPr>
        <w:t>
      </w:t>
      </w:r>
      <w:r>
        <w:rPr>
          <w:rFonts w:ascii="Times New Roman"/>
          <w:b w:val="false"/>
          <w:i w:val="false"/>
          <w:color w:val="000000"/>
          <w:sz w:val="28"/>
        </w:rPr>
        <w:t>6) 1 шарт - ЗТ МДҚ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6 үдеріс -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нысанына бекіту;</w:t>
      </w:r>
      <w:r>
        <w:br/>
      </w:r>
      <w:r>
        <w:rPr>
          <w:rFonts w:ascii="Times New Roman"/>
          <w:b w:val="false"/>
          <w:i w:val="false"/>
          <w:color w:val="000000"/>
          <w:sz w:val="28"/>
        </w:rPr>
        <w:t>
      </w:t>
      </w:r>
      <w:r>
        <w:rPr>
          <w:rFonts w:ascii="Times New Roman"/>
          <w:b w:val="false"/>
          <w:i w:val="false"/>
          <w:color w:val="000000"/>
          <w:sz w:val="28"/>
        </w:rPr>
        <w:t>9) 8 үдеріс - "Е-лицензиялау" МДҚ АЖ-да сұрау салуды тіркеу және өңдеу;</w:t>
      </w:r>
      <w:r>
        <w:br/>
      </w:r>
      <w:r>
        <w:rPr>
          <w:rFonts w:ascii="Times New Roman"/>
          <w:b w:val="false"/>
          <w:i w:val="false"/>
          <w:color w:val="000000"/>
          <w:sz w:val="28"/>
        </w:rPr>
        <w:t>
      </w:t>
      </w:r>
      <w:r>
        <w:rPr>
          <w:rFonts w:ascii="Times New Roman"/>
          <w:b w:val="false"/>
          <w:i w:val="false"/>
          <w:color w:val="000000"/>
          <w:sz w:val="28"/>
        </w:rPr>
        <w:t>10) 2 шарт - көрсетілетін қызметті алушының біліктілік талаптарына сәйкестігін тексеру;</w:t>
      </w:r>
      <w:r>
        <w:br/>
      </w:r>
      <w:r>
        <w:rPr>
          <w:rFonts w:ascii="Times New Roman"/>
          <w:b w:val="false"/>
          <w:i w:val="false"/>
          <w:color w:val="000000"/>
          <w:sz w:val="28"/>
        </w:rPr>
        <w:t>
      </w:t>
      </w:r>
      <w:r>
        <w:rPr>
          <w:rFonts w:ascii="Times New Roman"/>
          <w:b w:val="false"/>
          <w:i w:val="false"/>
          <w:color w:val="000000"/>
          <w:sz w:val="28"/>
        </w:rPr>
        <w:t>11) 9 үдеріс - "Е-лицензиялау" МДҚ АЖ-да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телнұсқасын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w:t>
      </w:r>
      <w:r>
        <w:rPr>
          <w:rFonts w:ascii="Times New Roman"/>
          <w:b w:val="false"/>
          <w:i w:val="false"/>
          <w:color w:val="000000"/>
          <w:sz w:val="28"/>
        </w:rPr>
        <w:t>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үдерісіндегі көрсетілетін қызметті берушінің құрылымдық бөлімшелерінің</w:t>
      </w:r>
      <w:r>
        <w:br/>
      </w:r>
      <w:r>
        <w:rPr>
          <w:rFonts w:ascii="Times New Roman"/>
          <w:b w:val="false"/>
          <w:i w:val="false"/>
          <w:color w:val="000000"/>
          <w:sz w:val="28"/>
        </w:rPr>
        <w:t>
      (қызметкерлерінің) өзара іс-қимыл тәртібінің сипаттамасы</w:t>
      </w:r>
      <w:r>
        <w:br/>
      </w:r>
      <w:r>
        <w:rPr>
          <w:rFonts w:ascii="Times New Roman"/>
          <w:b w:val="false"/>
          <w:i w:val="false"/>
          <w:color w:val="000000"/>
          <w:sz w:val="28"/>
        </w:rPr>
        <w:t>
      </w:t>
      </w:r>
      <w:r>
        <w:rPr>
          <w:rFonts w:ascii="Times New Roman"/>
          <w:b w:val="false"/>
          <w:i w:val="false"/>
          <w:color w:val="000000"/>
          <w:sz w:val="28"/>
        </w:rPr>
        <w:t>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w:t>
      </w:r>
      <w:r>
        <w:rPr>
          <w:rFonts w:ascii="Times New Roman"/>
          <w:b w:val="false"/>
          <w:i w:val="false"/>
          <w:color w:val="000000"/>
          <w:sz w:val="28"/>
        </w:rPr>
        <w:t>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w:t>
      </w:r>
      <w:r>
        <w:rPr>
          <w:rFonts w:ascii="Times New Roman"/>
          <w:b w:val="false"/>
          <w:i w:val="false"/>
          <w:color w:val="000000"/>
          <w:sz w:val="28"/>
        </w:rPr>
        <w:t xml:space="preserve">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 көрсетілетін қызметті алушының басшысына құжаттар лицензияға қол қою үшін немесе лицензия беруде дәлелді бас тарту үшін беріледі.</w:t>
      </w:r>
      <w:r>
        <w:br/>
      </w:r>
      <w:r>
        <w:rPr>
          <w:rFonts w:ascii="Times New Roman"/>
          <w:b w:val="false"/>
          <w:i w:val="false"/>
          <w:color w:val="000000"/>
          <w:sz w:val="28"/>
        </w:rPr>
        <w:t>
      </w:t>
      </w:r>
      <w:r>
        <w:rPr>
          <w:rFonts w:ascii="Times New Roman"/>
          <w:b w:val="false"/>
          <w:i w:val="false"/>
          <w:color w:val="000000"/>
          <w:sz w:val="28"/>
        </w:rPr>
        <w:t xml:space="preserve">Құрылымдық бөлімшелердің арасындағы рәсімдердің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қызмет көрсету үдерісіндегі</w:t>
      </w:r>
      <w:r>
        <w:br/>
      </w:r>
      <w:r>
        <w:rPr>
          <w:rFonts w:ascii="Times New Roman"/>
          <w:b w:val="false"/>
          <w:i w:val="false"/>
          <w:color w:val="000000"/>
          <w:sz w:val="28"/>
        </w:rPr>
        <w:t>
      ақпараттық жүйелерді</w:t>
      </w:r>
      <w:r>
        <w:br/>
      </w:r>
      <w:r>
        <w:rPr>
          <w:rFonts w:ascii="Times New Roman"/>
          <w:b w:val="false"/>
          <w:i w:val="false"/>
          <w:color w:val="000000"/>
          <w:sz w:val="28"/>
        </w:rPr>
        <w:t>
      пайдалану тәртібінің сипаттамасы</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 шарт - пароль және бизнес сәйкестендіру нөмірі (бұдан әрі - БСН)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w:t>
      </w:r>
      <w:r>
        <w:rPr>
          <w:rFonts w:ascii="Times New Roman"/>
          <w:b w:val="false"/>
          <w:i w:val="false"/>
          <w:color w:val="000000"/>
          <w:sz w:val="28"/>
        </w:rPr>
        <w:t>7) 2 шарт - "Е-лицензиялау" МДҚ АЖ-да көрсетілген мемлекеттік қызмет ақысының төленуін тексеру;</w:t>
      </w:r>
      <w:r>
        <w:br/>
      </w:r>
      <w:r>
        <w:rPr>
          <w:rFonts w:ascii="Times New Roman"/>
          <w:b w:val="false"/>
          <w:i w:val="false"/>
          <w:color w:val="000000"/>
          <w:sz w:val="28"/>
        </w:rPr>
        <w:t>
      </w:t>
      </w:r>
      <w:r>
        <w:rPr>
          <w:rFonts w:ascii="Times New Roman"/>
          <w:b w:val="false"/>
          <w:i w:val="false"/>
          <w:color w:val="000000"/>
          <w:sz w:val="28"/>
        </w:rPr>
        <w:t>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БИН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w:t>
      </w:r>
      <w:r>
        <w:rPr>
          <w:rFonts w:ascii="Times New Roman"/>
          <w:b w:val="false"/>
          <w:i w:val="false"/>
          <w:color w:val="000000"/>
          <w:sz w:val="28"/>
        </w:rPr>
        <w:t>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w:t>
      </w:r>
      <w:r>
        <w:rPr>
          <w:rFonts w:ascii="Times New Roman"/>
          <w:b w:val="false"/>
          <w:i w:val="false"/>
          <w:color w:val="000000"/>
          <w:sz w:val="28"/>
        </w:rPr>
        <w:t>14) 4 шарт - көрсетілетін қызметті алушының біліктілік талаптарына сәйкестігін тексеру;</w:t>
      </w:r>
      <w:r>
        <w:br/>
      </w:r>
      <w:r>
        <w:rPr>
          <w:rFonts w:ascii="Times New Roman"/>
          <w:b w:val="false"/>
          <w:i w:val="false"/>
          <w:color w:val="000000"/>
          <w:sz w:val="28"/>
        </w:rPr>
        <w:t>
      </w:t>
      </w:r>
      <w:r>
        <w:rPr>
          <w:rFonts w:ascii="Times New Roman"/>
          <w:b w:val="false"/>
          <w:i w:val="false"/>
          <w:color w:val="000000"/>
          <w:sz w:val="28"/>
        </w:rPr>
        <w:t>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9.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таңдау;</w:t>
      </w:r>
      <w:r>
        <w:br/>
      </w:r>
      <w:r>
        <w:rPr>
          <w:rFonts w:ascii="Times New Roman"/>
          <w:b w:val="false"/>
          <w:i w:val="false"/>
          <w:color w:val="000000"/>
          <w:sz w:val="28"/>
        </w:rPr>
        <w:t>
      </w:t>
      </w:r>
      <w:r>
        <w:rPr>
          <w:rFonts w:ascii="Times New Roman"/>
          <w:b w:val="false"/>
          <w:i w:val="false"/>
          <w:color w:val="000000"/>
          <w:sz w:val="28"/>
        </w:rPr>
        <w:t>"Өтініш беру" түймесінің көмегімен мемлекеттік көрсетілетін қызметке тапсырыс беру;</w:t>
      </w:r>
      <w:r>
        <w:br/>
      </w:r>
      <w:r>
        <w:rPr>
          <w:rFonts w:ascii="Times New Roman"/>
          <w:b w:val="false"/>
          <w:i w:val="false"/>
          <w:color w:val="000000"/>
          <w:sz w:val="28"/>
        </w:rPr>
        <w:t>
      </w:t>
      </w:r>
      <w:r>
        <w:rPr>
          <w:rFonts w:ascii="Times New Roman"/>
          <w:b w:val="false"/>
          <w:i w:val="false"/>
          <w:color w:val="000000"/>
          <w:sz w:val="28"/>
        </w:rPr>
        <w:t>сұрау салуды толтыру және қажетті құжаттарды электрондық түрде бекіту;</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ақысын төлеу;</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w:t>
      </w:r>
      <w:r>
        <w:rPr>
          <w:rFonts w:ascii="Times New Roman"/>
          <w:b w:val="false"/>
          <w:i w:val="false"/>
          <w:color w:val="000000"/>
          <w:sz w:val="28"/>
        </w:rPr>
        <w:t>"Е-лицензиялау"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w:t>
      </w:r>
      <w:r>
        <w:rPr>
          <w:rFonts w:ascii="Times New Roman"/>
          <w:b w:val="false"/>
          <w:i w:val="false"/>
          <w:color w:val="000000"/>
          <w:sz w:val="28"/>
        </w:rPr>
        <w:t>"Менің өтініштерім" түймесінің көмегімен көрсетілетін қызметті алушыға "Іздеу" түймесінің басу БСН-ді енгізу арқылы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"Заңды тұлғаларда өз өндірісі барысында және құрамында</w:t>
      </w:r>
      <w:r>
        <w:br/>
      </w:r>
      <w:r>
        <w:rPr>
          <w:rFonts w:ascii="Times New Roman"/>
          <w:b w:val="false"/>
          <w:i w:val="false"/>
          <w:color w:val="000000"/>
          <w:sz w:val="28"/>
        </w:rPr>
        <w:t>
      түсті және (немесе) қара металл сынықтары және</w:t>
      </w:r>
      <w:r>
        <w:br/>
      </w:r>
      <w:r>
        <w:rPr>
          <w:rFonts w:ascii="Times New Roman"/>
          <w:b w:val="false"/>
          <w:i w:val="false"/>
          <w:color w:val="000000"/>
          <w:sz w:val="28"/>
        </w:rPr>
        <w:t>
      (немесе) қалдықтары болған мүліктік кешенді сатып</w:t>
      </w:r>
      <w:r>
        <w:br/>
      </w:r>
      <w:r>
        <w:rPr>
          <w:rFonts w:ascii="Times New Roman"/>
          <w:b w:val="false"/>
          <w:i w:val="false"/>
          <w:color w:val="000000"/>
          <w:sz w:val="28"/>
        </w:rPr>
        <w:t>
      алу нәтижесінде пайда болған түсті және қара</w:t>
      </w:r>
      <w:r>
        <w:br/>
      </w:r>
      <w:r>
        <w:rPr>
          <w:rFonts w:ascii="Times New Roman"/>
          <w:b w:val="false"/>
          <w:i w:val="false"/>
          <w:color w:val="000000"/>
          <w:sz w:val="28"/>
        </w:rPr>
        <w:t>
      металл сынықтары мен қалдықтарын өткізу жөніндегі</w:t>
      </w:r>
      <w:r>
        <w:br/>
      </w:r>
      <w:r>
        <w:rPr>
          <w:rFonts w:ascii="Times New Roman"/>
          <w:b w:val="false"/>
          <w:i w:val="false"/>
          <w:color w:val="000000"/>
          <w:sz w:val="28"/>
        </w:rPr>
        <w:t>
      қызметті қоспағанда, заңды тұлғалардың түсті және</w:t>
      </w:r>
      <w:r>
        <w:br/>
      </w:r>
      <w:r>
        <w:rPr>
          <w:rFonts w:ascii="Times New Roman"/>
          <w:b w:val="false"/>
          <w:i w:val="false"/>
          <w:color w:val="000000"/>
          <w:sz w:val="28"/>
        </w:rPr>
        <w:t>
      қара металл сынықтары мен қалдықтарын жинау (дайындау),</w:t>
      </w:r>
      <w:r>
        <w:br/>
      </w:r>
      <w:r>
        <w:rPr>
          <w:rFonts w:ascii="Times New Roman"/>
          <w:b w:val="false"/>
          <w:i w:val="false"/>
          <w:color w:val="000000"/>
          <w:sz w:val="28"/>
        </w:rPr>
        <w:t>
      сақтау, өңдеу және лицензиаттарға өткізу жөніндегі қызметті</w:t>
      </w:r>
      <w:r>
        <w:br/>
      </w:r>
      <w:r>
        <w:rPr>
          <w:rFonts w:ascii="Times New Roman"/>
          <w:b w:val="false"/>
          <w:i w:val="false"/>
          <w:color w:val="000000"/>
          <w:sz w:val="28"/>
        </w:rPr>
        <w:t>
      жүзеге асыруға лицензия беру,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кесте. Мемлекеттік қызмет көрсету үдерісінде рәсімдерді</w:t>
      </w:r>
      <w:r>
        <w:br/>
      </w:r>
      <w:r>
        <w:rPr>
          <w:rFonts w:ascii="Times New Roman"/>
          <w:b w:val="false"/>
          <w:i w:val="false"/>
          <w:color w:val="000000"/>
          <w:sz w:val="28"/>
        </w:rPr>
        <w:t>
      (іс-қимылдарды)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815"/>
        <w:gridCol w:w="1055"/>
        <w:gridCol w:w="1454"/>
        <w:gridCol w:w="815"/>
        <w:gridCol w:w="1151"/>
        <w:gridCol w:w="935"/>
        <w:gridCol w:w="935"/>
        <w:gridCol w:w="1455"/>
        <w:gridCol w:w="1455"/>
        <w:gridCol w:w="1455"/>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 № (жұмыс бары-</w:t>
            </w:r>
            <w:r>
              <w:br/>
            </w:r>
            <w:r>
              <w:rPr>
                <w:rFonts w:ascii="Times New Roman"/>
                <w:b w:val="false"/>
                <w:i w:val="false"/>
                <w:color w:val="000000"/>
                <w:sz w:val="20"/>
              </w:rPr>
              <w:t>
сы, ағыны)</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МДҚ</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w:t>
            </w:r>
            <w:r>
              <w:br/>
            </w:r>
            <w:r>
              <w:rPr>
                <w:rFonts w:ascii="Times New Roman"/>
                <w:b w:val="false"/>
                <w:i w:val="false"/>
                <w:color w:val="000000"/>
                <w:sz w:val="20"/>
              </w:rPr>
              <w:t>
нің, опера-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олардың сипат-</w:t>
            </w:r>
            <w:r>
              <w:br/>
            </w:r>
            <w:r>
              <w:rPr>
                <w:rFonts w:ascii="Times New Roman"/>
                <w:b w:val="false"/>
                <w:i w:val="false"/>
                <w:color w:val="000000"/>
                <w:sz w:val="20"/>
              </w:rPr>
              <w:t>
тамасы</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w:t>
            </w:r>
            <w:r>
              <w:br/>
            </w:r>
            <w:r>
              <w:rPr>
                <w:rFonts w:ascii="Times New Roman"/>
                <w:b w:val="false"/>
                <w:i w:val="false"/>
                <w:color w:val="000000"/>
                <w:sz w:val="20"/>
              </w:rPr>
              <w:t>
кеттік қыз-</w:t>
            </w:r>
            <w:r>
              <w:br/>
            </w:r>
            <w:r>
              <w:rPr>
                <w:rFonts w:ascii="Times New Roman"/>
                <w:b w:val="false"/>
                <w:i w:val="false"/>
                <w:color w:val="000000"/>
                <w:sz w:val="20"/>
              </w:rPr>
              <w:t>
мет-</w:t>
            </w:r>
            <w:r>
              <w:br/>
            </w:r>
            <w:r>
              <w:rPr>
                <w:rFonts w:ascii="Times New Roman"/>
                <w:b w:val="false"/>
                <w:i w:val="false"/>
                <w:color w:val="000000"/>
                <w:sz w:val="20"/>
              </w:rPr>
              <w:t>
ті көр-</w:t>
            </w:r>
            <w:r>
              <w:br/>
            </w:r>
            <w:r>
              <w:rPr>
                <w:rFonts w:ascii="Times New Roman"/>
                <w:b w:val="false"/>
                <w:i w:val="false"/>
                <w:color w:val="000000"/>
                <w:sz w:val="20"/>
              </w:rPr>
              <w:t>
сету үшін құжат-</w:t>
            </w:r>
            <w:r>
              <w:br/>
            </w:r>
            <w:r>
              <w:rPr>
                <w:rFonts w:ascii="Times New Roman"/>
                <w:b w:val="false"/>
                <w:i w:val="false"/>
                <w:color w:val="000000"/>
                <w:sz w:val="20"/>
              </w:rPr>
              <w:t>
тарды қабыл-</w:t>
            </w:r>
            <w:r>
              <w:br/>
            </w:r>
            <w:r>
              <w:rPr>
                <w:rFonts w:ascii="Times New Roman"/>
                <w:b w:val="false"/>
                <w:i w:val="false"/>
                <w:color w:val="000000"/>
                <w:sz w:val="20"/>
              </w:rPr>
              <w:t>
дауды жүзеге асырады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ЭҚА-да және кіріс хат- хабар-</w:t>
            </w:r>
            <w:r>
              <w:br/>
            </w:r>
            <w:r>
              <w:rPr>
                <w:rFonts w:ascii="Times New Roman"/>
                <w:b w:val="false"/>
                <w:i w:val="false"/>
                <w:color w:val="000000"/>
                <w:sz w:val="20"/>
              </w:rPr>
              <w:t>
ларды тіркеу журна-</w:t>
            </w:r>
            <w:r>
              <w:br/>
            </w:r>
            <w:r>
              <w:rPr>
                <w:rFonts w:ascii="Times New Roman"/>
                <w:b w:val="false"/>
                <w:i w:val="false"/>
                <w:color w:val="000000"/>
                <w:sz w:val="20"/>
              </w:rPr>
              <w:t>
лында өті-</w:t>
            </w:r>
            <w:r>
              <w:br/>
            </w:r>
            <w:r>
              <w:rPr>
                <w:rFonts w:ascii="Times New Roman"/>
                <w:b w:val="false"/>
                <w:i w:val="false"/>
                <w:color w:val="000000"/>
                <w:sz w:val="20"/>
              </w:rPr>
              <w:t>
нішті тір-</w:t>
            </w:r>
            <w:r>
              <w:br/>
            </w:r>
            <w:r>
              <w:rPr>
                <w:rFonts w:ascii="Times New Roman"/>
                <w:b w:val="false"/>
                <w:i w:val="false"/>
                <w:color w:val="000000"/>
                <w:sz w:val="20"/>
              </w:rPr>
              <w:t>
кеуді жүзеге асы-</w:t>
            </w:r>
            <w:r>
              <w:br/>
            </w:r>
            <w:r>
              <w:rPr>
                <w:rFonts w:ascii="Times New Roman"/>
                <w:b w:val="false"/>
                <w:i w:val="false"/>
                <w:color w:val="000000"/>
                <w:sz w:val="20"/>
              </w:rPr>
              <w:t>
рады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 -да автор-</w:t>
            </w:r>
            <w:r>
              <w:br/>
            </w:r>
            <w:r>
              <w:rPr>
                <w:rFonts w:ascii="Times New Roman"/>
                <w:b w:val="false"/>
                <w:i w:val="false"/>
                <w:color w:val="000000"/>
                <w:sz w:val="20"/>
              </w:rPr>
              <w:t>
ланды-</w:t>
            </w:r>
            <w:r>
              <w:br/>
            </w:r>
            <w:r>
              <w:rPr>
                <w:rFonts w:ascii="Times New Roman"/>
                <w:b w:val="false"/>
                <w:i w:val="false"/>
                <w:color w:val="000000"/>
                <w:sz w:val="20"/>
              </w:rPr>
              <w:t>
рылады</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 қызмет-</w:t>
            </w:r>
            <w:r>
              <w:br/>
            </w:r>
            <w:r>
              <w:rPr>
                <w:rFonts w:ascii="Times New Roman"/>
                <w:b w:val="false"/>
                <w:i w:val="false"/>
                <w:color w:val="000000"/>
                <w:sz w:val="20"/>
              </w:rPr>
              <w:t>
керінің мемле-</w:t>
            </w:r>
            <w:r>
              <w:br/>
            </w:r>
            <w:r>
              <w:rPr>
                <w:rFonts w:ascii="Times New Roman"/>
                <w:b w:val="false"/>
                <w:i w:val="false"/>
                <w:color w:val="000000"/>
                <w:sz w:val="20"/>
              </w:rPr>
              <w:t>
кеттік қыз-</w:t>
            </w:r>
            <w:r>
              <w:br/>
            </w:r>
            <w:r>
              <w:rPr>
                <w:rFonts w:ascii="Times New Roman"/>
                <w:b w:val="false"/>
                <w:i w:val="false"/>
                <w:color w:val="000000"/>
                <w:sz w:val="20"/>
              </w:rPr>
              <w:t>
метті таңдауы</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МДҚ –да 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 тексе-</w:t>
            </w:r>
            <w:r>
              <w:br/>
            </w:r>
            <w:r>
              <w:rPr>
                <w:rFonts w:ascii="Times New Roman"/>
                <w:b w:val="false"/>
                <w:i w:val="false"/>
                <w:color w:val="000000"/>
                <w:sz w:val="20"/>
              </w:rPr>
              <w:t>
руге сұрау салу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 ныса-</w:t>
            </w:r>
            <w:r>
              <w:br/>
            </w:r>
            <w:r>
              <w:rPr>
                <w:rFonts w:ascii="Times New Roman"/>
                <w:b w:val="false"/>
                <w:i w:val="false"/>
                <w:color w:val="000000"/>
                <w:sz w:val="20"/>
              </w:rPr>
              <w:t>
нын құжат-</w:t>
            </w:r>
            <w:r>
              <w:br/>
            </w:r>
            <w:r>
              <w:rPr>
                <w:rFonts w:ascii="Times New Roman"/>
                <w:b w:val="false"/>
                <w:i w:val="false"/>
                <w:color w:val="000000"/>
                <w:sz w:val="20"/>
              </w:rPr>
              <w:t>
тарды бекіте отырып толтыру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элект-</w:t>
            </w:r>
            <w:r>
              <w:br/>
            </w:r>
            <w:r>
              <w:rPr>
                <w:rFonts w:ascii="Times New Roman"/>
                <w:b w:val="false"/>
                <w:i w:val="false"/>
                <w:color w:val="000000"/>
                <w:sz w:val="20"/>
              </w:rPr>
              <w:t>
рондық құжат-</w:t>
            </w:r>
            <w:r>
              <w:br/>
            </w:r>
            <w:r>
              <w:rPr>
                <w:rFonts w:ascii="Times New Roman"/>
                <w:b w:val="false"/>
                <w:i w:val="false"/>
                <w:color w:val="000000"/>
                <w:sz w:val="20"/>
              </w:rPr>
              <w:t>
ты тіркеу және "Е-ли-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қыз-</w:t>
            </w:r>
            <w:r>
              <w:br/>
            </w:r>
            <w:r>
              <w:rPr>
                <w:rFonts w:ascii="Times New Roman"/>
                <w:b w:val="false"/>
                <w:i w:val="false"/>
                <w:color w:val="000000"/>
                <w:sz w:val="20"/>
              </w:rPr>
              <w:t>
метті өңдеу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 -да көрсеті-</w:t>
            </w:r>
            <w:r>
              <w:br/>
            </w:r>
            <w:r>
              <w:rPr>
                <w:rFonts w:ascii="Times New Roman"/>
                <w:b w:val="false"/>
                <w:i w:val="false"/>
                <w:color w:val="000000"/>
                <w:sz w:val="20"/>
              </w:rPr>
              <w:t>
летін қызметті алушының деректе-</w:t>
            </w:r>
            <w:r>
              <w:br/>
            </w:r>
            <w:r>
              <w:rPr>
                <w:rFonts w:ascii="Times New Roman"/>
                <w:b w:val="false"/>
                <w:i w:val="false"/>
                <w:color w:val="000000"/>
                <w:sz w:val="20"/>
              </w:rPr>
              <w:t>
рінде бұзушы-</w:t>
            </w:r>
            <w:r>
              <w:br/>
            </w:r>
            <w:r>
              <w:rPr>
                <w:rFonts w:ascii="Times New Roman"/>
                <w:b w:val="false"/>
                <w:i w:val="false"/>
                <w:color w:val="000000"/>
                <w:sz w:val="20"/>
              </w:rPr>
              <w:t>
лық-</w:t>
            </w:r>
            <w:r>
              <w:br/>
            </w:r>
            <w:r>
              <w:rPr>
                <w:rFonts w:ascii="Times New Roman"/>
                <w:b w:val="false"/>
                <w:i w:val="false"/>
                <w:color w:val="000000"/>
                <w:sz w:val="20"/>
              </w:rPr>
              <w:t>
тардың болуымен байланысты сұрау салынған қыз-</w:t>
            </w:r>
            <w:r>
              <w:br/>
            </w:r>
            <w:r>
              <w:rPr>
                <w:rFonts w:ascii="Times New Roman"/>
                <w:b w:val="false"/>
                <w:i w:val="false"/>
                <w:color w:val="000000"/>
                <w:sz w:val="20"/>
              </w:rPr>
              <w:t>
меттен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құжат</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мерзімі</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 бұзушы-</w:t>
            </w:r>
            <w:r>
              <w:br/>
            </w:r>
            <w:r>
              <w:rPr>
                <w:rFonts w:ascii="Times New Roman"/>
                <w:b w:val="false"/>
                <w:i w:val="false"/>
                <w:color w:val="000000"/>
                <w:sz w:val="20"/>
              </w:rPr>
              <w:t>
лықтар көрсе-</w:t>
            </w:r>
            <w:r>
              <w:br/>
            </w:r>
            <w:r>
              <w:rPr>
                <w:rFonts w:ascii="Times New Roman"/>
                <w:b w:val="false"/>
                <w:i w:val="false"/>
                <w:color w:val="000000"/>
                <w:sz w:val="20"/>
              </w:rPr>
              <w:t>
ті-</w:t>
            </w:r>
            <w:r>
              <w:br/>
            </w:r>
            <w:r>
              <w:rPr>
                <w:rFonts w:ascii="Times New Roman"/>
                <w:b w:val="false"/>
                <w:i w:val="false"/>
                <w:color w:val="000000"/>
                <w:sz w:val="20"/>
              </w:rPr>
              <w:t>
летін қызмет-</w:t>
            </w:r>
            <w:r>
              <w:br/>
            </w:r>
            <w:r>
              <w:rPr>
                <w:rFonts w:ascii="Times New Roman"/>
                <w:b w:val="false"/>
                <w:i w:val="false"/>
                <w:color w:val="000000"/>
                <w:sz w:val="20"/>
              </w:rPr>
              <w:t>
ті алушы дерек-</w:t>
            </w:r>
            <w:r>
              <w:br/>
            </w:r>
            <w:r>
              <w:rPr>
                <w:rFonts w:ascii="Times New Roman"/>
                <w:b w:val="false"/>
                <w:i w:val="false"/>
                <w:color w:val="000000"/>
                <w:sz w:val="20"/>
              </w:rPr>
              <w:t>
терінде бол-</w:t>
            </w:r>
            <w:r>
              <w:br/>
            </w:r>
            <w:r>
              <w:rPr>
                <w:rFonts w:ascii="Times New Roman"/>
                <w:b w:val="false"/>
                <w:i w:val="false"/>
                <w:color w:val="000000"/>
                <w:sz w:val="20"/>
              </w:rPr>
              <w:t>
ғанда; 7 - автор-</w:t>
            </w:r>
            <w:r>
              <w:br/>
            </w:r>
            <w:r>
              <w:rPr>
                <w:rFonts w:ascii="Times New Roman"/>
                <w:b w:val="false"/>
                <w:i w:val="false"/>
                <w:color w:val="000000"/>
                <w:sz w:val="20"/>
              </w:rPr>
              <w:t>
ланды-</w:t>
            </w:r>
            <w:r>
              <w:br/>
            </w:r>
            <w:r>
              <w:rPr>
                <w:rFonts w:ascii="Times New Roman"/>
                <w:b w:val="false"/>
                <w:i w:val="false"/>
                <w:color w:val="000000"/>
                <w:sz w:val="20"/>
              </w:rPr>
              <w:t>
ру табыс-</w:t>
            </w:r>
            <w:r>
              <w:br/>
            </w:r>
            <w:r>
              <w:rPr>
                <w:rFonts w:ascii="Times New Roman"/>
                <w:b w:val="false"/>
                <w:i w:val="false"/>
                <w:color w:val="000000"/>
                <w:sz w:val="20"/>
              </w:rPr>
              <w:t>
ты өткенде</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w:t>
            </w:r>
            <w:r>
              <w:br/>
            </w:r>
            <w:r>
              <w:rPr>
                <w:rFonts w:ascii="Times New Roman"/>
                <w:b w:val="false"/>
                <w:i w:val="false"/>
                <w:color w:val="000000"/>
                <w:sz w:val="20"/>
              </w:rPr>
              <w:t>
шының білік-</w:t>
            </w:r>
            <w:r>
              <w:br/>
            </w:r>
            <w:r>
              <w:rPr>
                <w:rFonts w:ascii="Times New Roman"/>
                <w:b w:val="false"/>
                <w:i w:val="false"/>
                <w:color w:val="000000"/>
                <w:sz w:val="20"/>
              </w:rPr>
              <w:t>
тілік талап-</w:t>
            </w:r>
            <w:r>
              <w:br/>
            </w:r>
            <w:r>
              <w:rPr>
                <w:rFonts w:ascii="Times New Roman"/>
                <w:b w:val="false"/>
                <w:i w:val="false"/>
                <w:color w:val="000000"/>
                <w:sz w:val="20"/>
              </w:rPr>
              <w:t>
тары-</w:t>
            </w:r>
            <w:r>
              <w:br/>
            </w:r>
            <w:r>
              <w:rPr>
                <w:rFonts w:ascii="Times New Roman"/>
                <w:b w:val="false"/>
                <w:i w:val="false"/>
                <w:color w:val="000000"/>
                <w:sz w:val="20"/>
              </w:rPr>
              <w:t>
на сәй-</w:t>
            </w:r>
            <w:r>
              <w:br/>
            </w:r>
            <w:r>
              <w:rPr>
                <w:rFonts w:ascii="Times New Roman"/>
                <w:b w:val="false"/>
                <w:i w:val="false"/>
                <w:color w:val="000000"/>
                <w:sz w:val="20"/>
              </w:rPr>
              <w:t>
кес-</w:t>
            </w:r>
            <w:r>
              <w:br/>
            </w:r>
            <w:r>
              <w:rPr>
                <w:rFonts w:ascii="Times New Roman"/>
                <w:b w:val="false"/>
                <w:i w:val="false"/>
                <w:color w:val="000000"/>
                <w:sz w:val="20"/>
              </w:rPr>
              <w:t>
тігін тексе-</w:t>
            </w:r>
            <w:r>
              <w:br/>
            </w:r>
            <w:r>
              <w:rPr>
                <w:rFonts w:ascii="Times New Roman"/>
                <w:b w:val="false"/>
                <w:i w:val="false"/>
                <w:color w:val="000000"/>
                <w:sz w:val="20"/>
              </w:rPr>
              <w:t>
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"Заңды тұлғаларда өз өндірісі барысында және құрамында</w:t>
      </w:r>
      <w:r>
        <w:br/>
      </w:r>
      <w:r>
        <w:rPr>
          <w:rFonts w:ascii="Times New Roman"/>
          <w:b w:val="false"/>
          <w:i w:val="false"/>
          <w:color w:val="000000"/>
          <w:sz w:val="28"/>
        </w:rPr>
        <w:t>
      түсті және (немесе) қара металл сынықтары және</w:t>
      </w:r>
      <w:r>
        <w:br/>
      </w:r>
      <w:r>
        <w:rPr>
          <w:rFonts w:ascii="Times New Roman"/>
          <w:b w:val="false"/>
          <w:i w:val="false"/>
          <w:color w:val="000000"/>
          <w:sz w:val="28"/>
        </w:rPr>
        <w:t>
      (немесе) қалдықтары болған мүліктік кешенді сатып</w:t>
      </w:r>
      <w:r>
        <w:br/>
      </w:r>
      <w:r>
        <w:rPr>
          <w:rFonts w:ascii="Times New Roman"/>
          <w:b w:val="false"/>
          <w:i w:val="false"/>
          <w:color w:val="000000"/>
          <w:sz w:val="28"/>
        </w:rPr>
        <w:t>
      алу нәтижесінде пайда болған түсті және қара</w:t>
      </w:r>
      <w:r>
        <w:br/>
      </w:r>
      <w:r>
        <w:rPr>
          <w:rFonts w:ascii="Times New Roman"/>
          <w:b w:val="false"/>
          <w:i w:val="false"/>
          <w:color w:val="000000"/>
          <w:sz w:val="28"/>
        </w:rPr>
        <w:t>
      металл сынықтары мен қалдықтарын өткізу жөніндегі</w:t>
      </w:r>
      <w:r>
        <w:br/>
      </w:r>
      <w:r>
        <w:rPr>
          <w:rFonts w:ascii="Times New Roman"/>
          <w:b w:val="false"/>
          <w:i w:val="false"/>
          <w:color w:val="000000"/>
          <w:sz w:val="28"/>
        </w:rPr>
        <w:t>
      қызметті қоспағанда, заңды тұлғалардың түсті және</w:t>
      </w:r>
      <w:r>
        <w:br/>
      </w:r>
      <w:r>
        <w:rPr>
          <w:rFonts w:ascii="Times New Roman"/>
          <w:b w:val="false"/>
          <w:i w:val="false"/>
          <w:color w:val="000000"/>
          <w:sz w:val="28"/>
        </w:rPr>
        <w:t>
      қара металл сынықтары мен қалдықтарын жинау (дайындау),</w:t>
      </w:r>
      <w:r>
        <w:br/>
      </w:r>
      <w:r>
        <w:rPr>
          <w:rFonts w:ascii="Times New Roman"/>
          <w:b w:val="false"/>
          <w:i w:val="false"/>
          <w:color w:val="000000"/>
          <w:sz w:val="28"/>
        </w:rPr>
        <w:t>
      сақтау, өңдеу және лицензиаттарға өткізу жөніндегі қызметті</w:t>
      </w:r>
      <w:r>
        <w:br/>
      </w:r>
      <w:r>
        <w:rPr>
          <w:rFonts w:ascii="Times New Roman"/>
          <w:b w:val="false"/>
          <w:i w:val="false"/>
          <w:color w:val="000000"/>
          <w:sz w:val="28"/>
        </w:rPr>
        <w:t>
      жүзеге асыруға лицензия беру,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Құрылымдық бөлімшелер арасындағы рәсімдердің</w:t>
      </w:r>
      <w:r>
        <w:br/>
      </w:r>
      <w:r>
        <w:rPr>
          <w:rFonts w:ascii="Times New Roman"/>
          <w:b w:val="false"/>
          <w:i w:val="false"/>
          <w:color w:val="000000"/>
          <w:sz w:val="28"/>
        </w:rPr>
        <w:t>
      (іс-қимылдардың) дәйектілігін сипаттау</w:t>
      </w:r>
      <w:r>
        <w:br/>
      </w:r>
      <w:r>
        <w:rPr>
          <w:rFonts w:ascii="Times New Roman"/>
          <w:b w:val="false"/>
          <w:i w:val="false"/>
          <w:color w:val="000000"/>
          <w:sz w:val="28"/>
        </w:rPr>
        <w:t xml:space="preserve">
       </w:t>
      </w:r>
    </w:p>
    <w:p>
      <w:pPr>
        <w:spacing w:after="0"/>
        <w:ind w:left="0"/>
        <w:jc w:val="both"/>
      </w:pPr>
      <w:r>
        <w:drawing>
          <wp:inline distT="0" distB="0" distL="0" distR="0">
            <wp:extent cx="3721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7211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"Заңды тұлғаларда өз өндірісі барысында және құрамында</w:t>
      </w:r>
      <w:r>
        <w:br/>
      </w:r>
      <w:r>
        <w:rPr>
          <w:rFonts w:ascii="Times New Roman"/>
          <w:b w:val="false"/>
          <w:i w:val="false"/>
          <w:color w:val="000000"/>
          <w:sz w:val="28"/>
        </w:rPr>
        <w:t>
      түсті және (немесе) қара металл сынықтары және</w:t>
      </w:r>
      <w:r>
        <w:br/>
      </w:r>
      <w:r>
        <w:rPr>
          <w:rFonts w:ascii="Times New Roman"/>
          <w:b w:val="false"/>
          <w:i w:val="false"/>
          <w:color w:val="000000"/>
          <w:sz w:val="28"/>
        </w:rPr>
        <w:t>
      (немесе) қалдықтары болған мүліктік кешенді сатып</w:t>
      </w:r>
      <w:r>
        <w:br/>
      </w:r>
      <w:r>
        <w:rPr>
          <w:rFonts w:ascii="Times New Roman"/>
          <w:b w:val="false"/>
          <w:i w:val="false"/>
          <w:color w:val="000000"/>
          <w:sz w:val="28"/>
        </w:rPr>
        <w:t>
      алу нәтижесінде пайда болған түсті және қара</w:t>
      </w:r>
      <w:r>
        <w:br/>
      </w:r>
      <w:r>
        <w:rPr>
          <w:rFonts w:ascii="Times New Roman"/>
          <w:b w:val="false"/>
          <w:i w:val="false"/>
          <w:color w:val="000000"/>
          <w:sz w:val="28"/>
        </w:rPr>
        <w:t>
      металл сынықтары мен қалдықтарын өткізу жөніндегі</w:t>
      </w:r>
      <w:r>
        <w:br/>
      </w:r>
      <w:r>
        <w:rPr>
          <w:rFonts w:ascii="Times New Roman"/>
          <w:b w:val="false"/>
          <w:i w:val="false"/>
          <w:color w:val="000000"/>
          <w:sz w:val="28"/>
        </w:rPr>
        <w:t>
      қызметті қоспағанда, заңды тұлғалардың түсті және</w:t>
      </w:r>
      <w:r>
        <w:br/>
      </w:r>
      <w:r>
        <w:rPr>
          <w:rFonts w:ascii="Times New Roman"/>
          <w:b w:val="false"/>
          <w:i w:val="false"/>
          <w:color w:val="000000"/>
          <w:sz w:val="28"/>
        </w:rPr>
        <w:t>
      қара металл сынықтары мен қалдықтарын жинау (дайындау),</w:t>
      </w:r>
      <w:r>
        <w:br/>
      </w:r>
      <w:r>
        <w:rPr>
          <w:rFonts w:ascii="Times New Roman"/>
          <w:b w:val="false"/>
          <w:i w:val="false"/>
          <w:color w:val="000000"/>
          <w:sz w:val="28"/>
        </w:rPr>
        <w:t>
      сақтау, өңдеу және лицензиаттарға өткізу жөніндегі қызметті</w:t>
      </w:r>
      <w:r>
        <w:br/>
      </w:r>
      <w:r>
        <w:rPr>
          <w:rFonts w:ascii="Times New Roman"/>
          <w:b w:val="false"/>
          <w:i w:val="false"/>
          <w:color w:val="000000"/>
          <w:sz w:val="28"/>
        </w:rPr>
        <w:t>
      жүзеге асыруға лицензия беру,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регламентінентіне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берушінің мен көрсетілетін қызметті алушының ЭҮП арқылы мемлекеттік қызмет көрсету</w:t>
      </w:r>
      <w:r>
        <w:br/>
      </w:r>
      <w:r>
        <w:rPr>
          <w:rFonts w:ascii="Times New Roman"/>
          <w:b w:val="false"/>
          <w:i w:val="false"/>
          <w:color w:val="000000"/>
          <w:sz w:val="28"/>
        </w:rPr>
        <w:t>
      кезінде жүгіну тәртібі мен рәсімдер (іс-қимылдар)</w:t>
      </w:r>
      <w:r>
        <w:br/>
      </w:r>
      <w:r>
        <w:rPr>
          <w:rFonts w:ascii="Times New Roman"/>
          <w:b w:val="false"/>
          <w:i w:val="false"/>
          <w:color w:val="000000"/>
          <w:sz w:val="28"/>
        </w:rPr>
        <w:t>
      дәйектілігінің 2 диаграммасы</w:t>
      </w:r>
      <w:r>
        <w:br/>
      </w: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кесте. ЭҮП арқылы мемлекеттік қызмет көрсету кезінде көрсетілетін қызметті</w:t>
      </w:r>
      <w:r>
        <w:br/>
      </w:r>
      <w:r>
        <w:rPr>
          <w:rFonts w:ascii="Times New Roman"/>
          <w:b w:val="false"/>
          <w:i w:val="false"/>
          <w:color w:val="000000"/>
          <w:sz w:val="28"/>
        </w:rPr>
        <w:t>
      берушінің және көрсетілетін қызметті алушының</w:t>
      </w:r>
      <w:r>
        <w:br/>
      </w:r>
      <w:r>
        <w:rPr>
          <w:rFonts w:ascii="Times New Roman"/>
          <w:b w:val="false"/>
          <w:i w:val="false"/>
          <w:color w:val="000000"/>
          <w:sz w:val="28"/>
        </w:rPr>
        <w:t>
      рәсімдерін (іс-қимылдарын)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303"/>
        <w:gridCol w:w="730"/>
        <w:gridCol w:w="838"/>
        <w:gridCol w:w="923"/>
        <w:gridCol w:w="1303"/>
        <w:gridCol w:w="1497"/>
        <w:gridCol w:w="1303"/>
        <w:gridCol w:w="838"/>
        <w:gridCol w:w="1304"/>
        <w:gridCol w:w="763"/>
        <w:gridCol w:w="731"/>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қи-</w:t>
            </w:r>
            <w:r>
              <w:br/>
            </w:r>
            <w:r>
              <w:rPr>
                <w:rFonts w:ascii="Times New Roman"/>
                <w:b w:val="false"/>
                <w:i w:val="false"/>
                <w:color w:val="000000"/>
                <w:sz w:val="20"/>
              </w:rPr>
              <w:t>
мыл № (жұ-</w:t>
            </w:r>
            <w:r>
              <w:br/>
            </w:r>
            <w:r>
              <w:rPr>
                <w:rFonts w:ascii="Times New Roman"/>
                <w:b w:val="false"/>
                <w:i w:val="false"/>
                <w:color w:val="000000"/>
                <w:sz w:val="20"/>
              </w:rPr>
              <w:t>
мыс бары-</w:t>
            </w:r>
            <w:r>
              <w:br/>
            </w:r>
            <w:r>
              <w:rPr>
                <w:rFonts w:ascii="Times New Roman"/>
                <w:b w:val="false"/>
                <w:i w:val="false"/>
                <w:color w:val="000000"/>
                <w:sz w:val="20"/>
              </w:rPr>
              <w:t>
сы, ағы-</w:t>
            </w:r>
            <w:r>
              <w:br/>
            </w:r>
            <w:r>
              <w:rPr>
                <w:rFonts w:ascii="Times New Roman"/>
                <w:b w:val="false"/>
                <w:i w:val="false"/>
                <w:color w:val="000000"/>
                <w:sz w:val="20"/>
              </w:rPr>
              <w:t>
ны)</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ЭҮТШ</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xml:space="preserve">
метті алушы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қи-</w:t>
            </w:r>
            <w:r>
              <w:br/>
            </w:r>
            <w:r>
              <w:rPr>
                <w:rFonts w:ascii="Times New Roman"/>
                <w:b w:val="false"/>
                <w:i w:val="false"/>
                <w:color w:val="000000"/>
                <w:sz w:val="20"/>
              </w:rPr>
              <w:t>
мыл-</w:t>
            </w:r>
            <w:r>
              <w:br/>
            </w:r>
            <w:r>
              <w:rPr>
                <w:rFonts w:ascii="Times New Roman"/>
                <w:b w:val="false"/>
                <w:i w:val="false"/>
                <w:color w:val="000000"/>
                <w:sz w:val="20"/>
              </w:rPr>
              <w:t>
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 нің,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сы</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тіркеу куәлі-</w:t>
            </w:r>
            <w:r>
              <w:br/>
            </w:r>
            <w:r>
              <w:rPr>
                <w:rFonts w:ascii="Times New Roman"/>
                <w:b w:val="false"/>
                <w:i w:val="false"/>
                <w:color w:val="000000"/>
                <w:sz w:val="20"/>
              </w:rPr>
              <w:t>
гін компью-</w:t>
            </w:r>
            <w:r>
              <w:br/>
            </w:r>
            <w:r>
              <w:rPr>
                <w:rFonts w:ascii="Times New Roman"/>
                <w:b w:val="false"/>
                <w:i w:val="false"/>
                <w:color w:val="000000"/>
                <w:sz w:val="20"/>
              </w:rPr>
              <w:t>
тердің интер-</w:t>
            </w:r>
            <w:r>
              <w:br/>
            </w:r>
            <w:r>
              <w:rPr>
                <w:rFonts w:ascii="Times New Roman"/>
                <w:b w:val="false"/>
                <w:i w:val="false"/>
                <w:color w:val="000000"/>
                <w:sz w:val="20"/>
              </w:rPr>
              <w:t>
нет - брау-</w:t>
            </w:r>
            <w:r>
              <w:br/>
            </w:r>
            <w:r>
              <w:rPr>
                <w:rFonts w:ascii="Times New Roman"/>
                <w:b w:val="false"/>
                <w:i w:val="false"/>
                <w:color w:val="000000"/>
                <w:sz w:val="20"/>
              </w:rPr>
              <w:t>
зеріне бекіту</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w:t>
            </w:r>
            <w:r>
              <w:br/>
            </w:r>
            <w:r>
              <w:rPr>
                <w:rFonts w:ascii="Times New Roman"/>
                <w:b w:val="false"/>
                <w:i w:val="false"/>
                <w:color w:val="000000"/>
                <w:sz w:val="20"/>
              </w:rPr>
              <w:t>
шының дерек-</w:t>
            </w:r>
            <w:r>
              <w:br/>
            </w:r>
            <w:r>
              <w:rPr>
                <w:rFonts w:ascii="Times New Roman"/>
                <w:b w:val="false"/>
                <w:i w:val="false"/>
                <w:color w:val="000000"/>
                <w:sz w:val="20"/>
              </w:rPr>
              <w:t>
терін-</w:t>
            </w:r>
            <w:r>
              <w:br/>
            </w:r>
            <w:r>
              <w:rPr>
                <w:rFonts w:ascii="Times New Roman"/>
                <w:b w:val="false"/>
                <w:i w:val="false"/>
                <w:color w:val="000000"/>
                <w:sz w:val="20"/>
              </w:rPr>
              <w:t>
дегі бұзушы-</w:t>
            </w:r>
            <w:r>
              <w:br/>
            </w:r>
            <w:r>
              <w:rPr>
                <w:rFonts w:ascii="Times New Roman"/>
                <w:b w:val="false"/>
                <w:i w:val="false"/>
                <w:color w:val="000000"/>
                <w:sz w:val="20"/>
              </w:rPr>
              <w:t>
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хабар-</w:t>
            </w:r>
            <w:r>
              <w:br/>
            </w:r>
            <w:r>
              <w:rPr>
                <w:rFonts w:ascii="Times New Roman"/>
                <w:b w:val="false"/>
                <w:i w:val="false"/>
                <w:color w:val="000000"/>
                <w:sz w:val="20"/>
              </w:rPr>
              <w:t>
лама-</w:t>
            </w:r>
            <w:r>
              <w:br/>
            </w:r>
            <w:r>
              <w:rPr>
                <w:rFonts w:ascii="Times New Roman"/>
                <w:b w:val="false"/>
                <w:i w:val="false"/>
                <w:color w:val="000000"/>
                <w:sz w:val="20"/>
              </w:rPr>
              <w:t>
сын қалып-</w:t>
            </w:r>
            <w:r>
              <w:br/>
            </w:r>
            <w:r>
              <w:rPr>
                <w:rFonts w:ascii="Times New Roman"/>
                <w:b w:val="false"/>
                <w:i w:val="false"/>
                <w:color w:val="000000"/>
                <w:sz w:val="20"/>
              </w:rPr>
              <w:t>
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w:t>
            </w:r>
            <w:r>
              <w:br/>
            </w:r>
            <w:r>
              <w:rPr>
                <w:rFonts w:ascii="Times New Roman"/>
                <w:b w:val="false"/>
                <w:i w:val="false"/>
                <w:color w:val="000000"/>
                <w:sz w:val="20"/>
              </w:rPr>
              <w:t>
тарды элект-</w:t>
            </w:r>
            <w:r>
              <w:br/>
            </w:r>
            <w:r>
              <w:rPr>
                <w:rFonts w:ascii="Times New Roman"/>
                <w:b w:val="false"/>
                <w:i w:val="false"/>
                <w:color w:val="000000"/>
                <w:sz w:val="20"/>
              </w:rPr>
              <w:t>
рондық түрде бекіте отырып сауал дерек-</w:t>
            </w:r>
            <w:r>
              <w:br/>
            </w:r>
            <w:r>
              <w:rPr>
                <w:rFonts w:ascii="Times New Roman"/>
                <w:b w:val="false"/>
                <w:i w:val="false"/>
                <w:color w:val="000000"/>
                <w:sz w:val="20"/>
              </w:rPr>
              <w:t>
терін қалып-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 және қыз-</w:t>
            </w:r>
            <w:r>
              <w:br/>
            </w:r>
            <w:r>
              <w:rPr>
                <w:rFonts w:ascii="Times New Roman"/>
                <w:b w:val="false"/>
                <w:i w:val="false"/>
                <w:color w:val="000000"/>
                <w:sz w:val="20"/>
              </w:rPr>
              <w:t>
метті таң-</w:t>
            </w:r>
            <w:r>
              <w:br/>
            </w:r>
            <w:r>
              <w:rPr>
                <w:rFonts w:ascii="Times New Roman"/>
                <w:b w:val="false"/>
                <w:i w:val="false"/>
                <w:color w:val="000000"/>
                <w:sz w:val="20"/>
              </w:rPr>
              <w:t>
дайды</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w:t>
            </w:r>
            <w:r>
              <w:br/>
            </w:r>
            <w:r>
              <w:rPr>
                <w:rFonts w:ascii="Times New Roman"/>
                <w:b w:val="false"/>
                <w:i w:val="false"/>
                <w:color w:val="000000"/>
                <w:sz w:val="20"/>
              </w:rPr>
              <w:t>
метті төлеу</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w:t>
            </w:r>
            <w:r>
              <w:br/>
            </w:r>
            <w:r>
              <w:rPr>
                <w:rFonts w:ascii="Times New Roman"/>
                <w:b w:val="false"/>
                <w:i w:val="false"/>
                <w:color w:val="000000"/>
                <w:sz w:val="20"/>
              </w:rPr>
              <w:t>
нің жоқты-</w:t>
            </w:r>
            <w:r>
              <w:br/>
            </w:r>
            <w:r>
              <w:rPr>
                <w:rFonts w:ascii="Times New Roman"/>
                <w:b w:val="false"/>
                <w:i w:val="false"/>
                <w:color w:val="000000"/>
                <w:sz w:val="20"/>
              </w:rPr>
              <w:t>
ғына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w:t>
            </w:r>
            <w:r>
              <w:br/>
            </w:r>
            <w:r>
              <w:rPr>
                <w:rFonts w:ascii="Times New Roman"/>
                <w:b w:val="false"/>
                <w:i w:val="false"/>
                <w:color w:val="000000"/>
                <w:sz w:val="20"/>
              </w:rPr>
              <w:t>
лан-</w:t>
            </w:r>
            <w:r>
              <w:br/>
            </w:r>
            <w:r>
              <w:rPr>
                <w:rFonts w:ascii="Times New Roman"/>
                <w:b w:val="false"/>
                <w:i w:val="false"/>
                <w:color w:val="000000"/>
                <w:sz w:val="20"/>
              </w:rPr>
              <w:t>
ды-</w:t>
            </w:r>
            <w:r>
              <w:br/>
            </w:r>
            <w:r>
              <w:rPr>
                <w:rFonts w:ascii="Times New Roman"/>
                <w:b w:val="false"/>
                <w:i w:val="false"/>
                <w:color w:val="000000"/>
                <w:sz w:val="20"/>
              </w:rPr>
              <w:t>
ру (қол қою) үшін ЭЦҚ таң-</w:t>
            </w:r>
            <w:r>
              <w:br/>
            </w:r>
            <w:r>
              <w:rPr>
                <w:rFonts w:ascii="Times New Roman"/>
                <w:b w:val="false"/>
                <w:i w:val="false"/>
                <w:color w:val="000000"/>
                <w:sz w:val="20"/>
              </w:rPr>
              <w:t>
дауы</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шы-</w:t>
            </w:r>
            <w:r>
              <w:br/>
            </w:r>
            <w:r>
              <w:rPr>
                <w:rFonts w:ascii="Times New Roman"/>
                <w:b w:val="false"/>
                <w:i w:val="false"/>
                <w:color w:val="000000"/>
                <w:sz w:val="20"/>
              </w:rPr>
              <w:t>
найы-</w:t>
            </w:r>
            <w:r>
              <w:br/>
            </w:r>
            <w:r>
              <w:rPr>
                <w:rFonts w:ascii="Times New Roman"/>
                <w:b w:val="false"/>
                <w:i w:val="false"/>
                <w:color w:val="000000"/>
                <w:sz w:val="20"/>
              </w:rPr>
              <w:t>
лығы-</w:t>
            </w:r>
            <w:r>
              <w:br/>
            </w:r>
            <w:r>
              <w:rPr>
                <w:rFonts w:ascii="Times New Roman"/>
                <w:b w:val="false"/>
                <w:i w:val="false"/>
                <w:color w:val="000000"/>
                <w:sz w:val="20"/>
              </w:rPr>
              <w:t>
ның растал-</w:t>
            </w:r>
            <w:r>
              <w:br/>
            </w:r>
            <w:r>
              <w:rPr>
                <w:rFonts w:ascii="Times New Roman"/>
                <w:b w:val="false"/>
                <w:i w:val="false"/>
                <w:color w:val="000000"/>
                <w:sz w:val="20"/>
              </w:rPr>
              <w:t>
мауына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көме-</w:t>
            </w:r>
            <w:r>
              <w:br/>
            </w:r>
            <w:r>
              <w:rPr>
                <w:rFonts w:ascii="Times New Roman"/>
                <w:b w:val="false"/>
                <w:i w:val="false"/>
                <w:color w:val="000000"/>
                <w:sz w:val="20"/>
              </w:rPr>
              <w:t>
гімен сау-</w:t>
            </w:r>
            <w:r>
              <w:br/>
            </w:r>
            <w:r>
              <w:rPr>
                <w:rFonts w:ascii="Times New Roman"/>
                <w:b w:val="false"/>
                <w:i w:val="false"/>
                <w:color w:val="000000"/>
                <w:sz w:val="20"/>
              </w:rPr>
              <w:t>
алды куә-</w:t>
            </w:r>
            <w:r>
              <w:br/>
            </w:r>
            <w:r>
              <w:rPr>
                <w:rFonts w:ascii="Times New Roman"/>
                <w:b w:val="false"/>
                <w:i w:val="false"/>
                <w:color w:val="000000"/>
                <w:sz w:val="20"/>
              </w:rPr>
              <w:t>
лан-</w:t>
            </w:r>
            <w:r>
              <w:br/>
            </w:r>
            <w:r>
              <w:rPr>
                <w:rFonts w:ascii="Times New Roman"/>
                <w:b w:val="false"/>
                <w:i w:val="false"/>
                <w:color w:val="000000"/>
                <w:sz w:val="20"/>
              </w:rPr>
              <w:t>
ды-</w:t>
            </w:r>
            <w:r>
              <w:br/>
            </w:r>
            <w:r>
              <w:rPr>
                <w:rFonts w:ascii="Times New Roman"/>
                <w:b w:val="false"/>
                <w:i w:val="false"/>
                <w:color w:val="000000"/>
                <w:sz w:val="20"/>
              </w:rPr>
              <w:t>
ру (қол қою)</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АЖ-дағы элек-</w:t>
            </w:r>
            <w:r>
              <w:br/>
            </w:r>
            <w:r>
              <w:rPr>
                <w:rFonts w:ascii="Times New Roman"/>
                <w:b w:val="false"/>
                <w:i w:val="false"/>
                <w:color w:val="000000"/>
                <w:sz w:val="20"/>
              </w:rPr>
              <w:t>
трон-</w:t>
            </w:r>
            <w:r>
              <w:br/>
            </w:r>
            <w:r>
              <w:rPr>
                <w:rFonts w:ascii="Times New Roman"/>
                <w:b w:val="false"/>
                <w:i w:val="false"/>
                <w:color w:val="000000"/>
                <w:sz w:val="20"/>
              </w:rPr>
              <w:t>
дық құ-</w:t>
            </w:r>
            <w:r>
              <w:br/>
            </w:r>
            <w:r>
              <w:rPr>
                <w:rFonts w:ascii="Times New Roman"/>
                <w:b w:val="false"/>
                <w:i w:val="false"/>
                <w:color w:val="000000"/>
                <w:sz w:val="20"/>
              </w:rPr>
              <w:t>
жат-</w:t>
            </w:r>
            <w:r>
              <w:br/>
            </w:r>
            <w:r>
              <w:rPr>
                <w:rFonts w:ascii="Times New Roman"/>
                <w:b w:val="false"/>
                <w:i w:val="false"/>
                <w:color w:val="000000"/>
                <w:sz w:val="20"/>
              </w:rPr>
              <w:t>
ты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w:t>
            </w:r>
            <w:r>
              <w:br/>
            </w:r>
            <w:r>
              <w:rPr>
                <w:rFonts w:ascii="Times New Roman"/>
                <w:b w:val="false"/>
                <w:i w:val="false"/>
                <w:color w:val="000000"/>
                <w:sz w:val="20"/>
              </w:rPr>
              <w:t>
шының сауа-</w:t>
            </w:r>
            <w:r>
              <w:br/>
            </w:r>
            <w:r>
              <w:rPr>
                <w:rFonts w:ascii="Times New Roman"/>
                <w:b w:val="false"/>
                <w:i w:val="false"/>
                <w:color w:val="000000"/>
                <w:sz w:val="20"/>
              </w:rPr>
              <w:t>
лын) тір-</w:t>
            </w:r>
            <w:r>
              <w:br/>
            </w:r>
            <w:r>
              <w:rPr>
                <w:rFonts w:ascii="Times New Roman"/>
                <w:b w:val="false"/>
                <w:i w:val="false"/>
                <w:color w:val="000000"/>
                <w:sz w:val="20"/>
              </w:rPr>
              <w:t>
кеу және "Е- 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АЖ- да-</w:t>
            </w:r>
            <w:r>
              <w:br/>
            </w:r>
            <w:r>
              <w:rPr>
                <w:rFonts w:ascii="Times New Roman"/>
                <w:b w:val="false"/>
                <w:i w:val="false"/>
                <w:color w:val="000000"/>
                <w:sz w:val="20"/>
              </w:rPr>
              <w:t>
ғы сау-</w:t>
            </w:r>
            <w:r>
              <w:br/>
            </w:r>
            <w:r>
              <w:rPr>
                <w:rFonts w:ascii="Times New Roman"/>
                <w:b w:val="false"/>
                <w:i w:val="false"/>
                <w:color w:val="000000"/>
                <w:sz w:val="20"/>
              </w:rPr>
              <w:t>
алды өңдеу</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АЖ-дағы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w:t>
            </w:r>
            <w:r>
              <w:br/>
            </w:r>
            <w:r>
              <w:rPr>
                <w:rFonts w:ascii="Times New Roman"/>
                <w:b w:val="false"/>
                <w:i w:val="false"/>
                <w:color w:val="000000"/>
                <w:sz w:val="20"/>
              </w:rPr>
              <w:t>
дегі бұзушы-</w:t>
            </w:r>
            <w:r>
              <w:br/>
            </w:r>
            <w:r>
              <w:rPr>
                <w:rFonts w:ascii="Times New Roman"/>
                <w:b w:val="false"/>
                <w:i w:val="false"/>
                <w:color w:val="000000"/>
                <w:sz w:val="20"/>
              </w:rPr>
              <w:t>
лықтар-</w:t>
            </w:r>
            <w:r>
              <w:br/>
            </w:r>
            <w:r>
              <w:rPr>
                <w:rFonts w:ascii="Times New Roman"/>
                <w:b w:val="false"/>
                <w:i w:val="false"/>
                <w:color w:val="000000"/>
                <w:sz w:val="20"/>
              </w:rPr>
              <w:t>
дың болуына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дық құжат</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w:t>
            </w:r>
            <w:r>
              <w:br/>
            </w:r>
            <w:r>
              <w:rPr>
                <w:rFonts w:ascii="Times New Roman"/>
                <w:b w:val="false"/>
                <w:i w:val="false"/>
                <w:color w:val="000000"/>
                <w:sz w:val="20"/>
              </w:rPr>
              <w:t>
мі</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w:t>
            </w:r>
            <w:r>
              <w:br/>
            </w:r>
            <w:r>
              <w:rPr>
                <w:rFonts w:ascii="Times New Roman"/>
                <w:b w:val="false"/>
                <w:i w:val="false"/>
                <w:color w:val="000000"/>
                <w:sz w:val="20"/>
              </w:rPr>
              <w:t>
сі іс-қи-</w:t>
            </w:r>
            <w:r>
              <w:br/>
            </w:r>
            <w:r>
              <w:rPr>
                <w:rFonts w:ascii="Times New Roman"/>
                <w:b w:val="false"/>
                <w:i w:val="false"/>
                <w:color w:val="000000"/>
                <w:sz w:val="20"/>
              </w:rPr>
              <w:t>
мыл нөмі-</w:t>
            </w:r>
            <w:r>
              <w:br/>
            </w:r>
            <w:r>
              <w:rPr>
                <w:rFonts w:ascii="Times New Roman"/>
                <w:b w:val="false"/>
                <w:i w:val="false"/>
                <w:color w:val="000000"/>
                <w:sz w:val="20"/>
              </w:rPr>
              <w:t>
рі</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w:t>
            </w:r>
            <w:r>
              <w:br/>
            </w:r>
            <w:r>
              <w:rPr>
                <w:rFonts w:ascii="Times New Roman"/>
                <w:b w:val="false"/>
                <w:i w:val="false"/>
                <w:color w:val="000000"/>
                <w:sz w:val="20"/>
              </w:rPr>
              <w:t>
шы де-</w:t>
            </w:r>
            <w:r>
              <w:br/>
            </w:r>
            <w:r>
              <w:rPr>
                <w:rFonts w:ascii="Times New Roman"/>
                <w:b w:val="false"/>
                <w:i w:val="false"/>
                <w:color w:val="000000"/>
                <w:sz w:val="20"/>
              </w:rPr>
              <w:t>
ректе-</w:t>
            </w:r>
            <w:r>
              <w:br/>
            </w:r>
            <w:r>
              <w:rPr>
                <w:rFonts w:ascii="Times New Roman"/>
                <w:b w:val="false"/>
                <w:i w:val="false"/>
                <w:color w:val="000000"/>
                <w:sz w:val="20"/>
              </w:rPr>
              <w:t>
рінде бұзу-</w:t>
            </w:r>
            <w:r>
              <w:br/>
            </w:r>
            <w:r>
              <w:rPr>
                <w:rFonts w:ascii="Times New Roman"/>
                <w:b w:val="false"/>
                <w:i w:val="false"/>
                <w:color w:val="000000"/>
                <w:sz w:val="20"/>
              </w:rPr>
              <w:t>
шылық-</w:t>
            </w:r>
            <w:r>
              <w:br/>
            </w:r>
            <w:r>
              <w:rPr>
                <w:rFonts w:ascii="Times New Roman"/>
                <w:b w:val="false"/>
                <w:i w:val="false"/>
                <w:color w:val="000000"/>
                <w:sz w:val="20"/>
              </w:rPr>
              <w:t>
тар бол-</w:t>
            </w:r>
            <w:r>
              <w:br/>
            </w:r>
            <w:r>
              <w:rPr>
                <w:rFonts w:ascii="Times New Roman"/>
                <w:b w:val="false"/>
                <w:i w:val="false"/>
                <w:color w:val="000000"/>
                <w:sz w:val="20"/>
              </w:rPr>
              <w:t>
ғанда; 3-ав-</w:t>
            </w:r>
            <w:r>
              <w:br/>
            </w:r>
            <w:r>
              <w:rPr>
                <w:rFonts w:ascii="Times New Roman"/>
                <w:b w:val="false"/>
                <w:i w:val="false"/>
                <w:color w:val="000000"/>
                <w:sz w:val="20"/>
              </w:rPr>
              <w:t>
тор-</w:t>
            </w:r>
            <w:r>
              <w:br/>
            </w:r>
            <w:r>
              <w:rPr>
                <w:rFonts w:ascii="Times New Roman"/>
                <w:b w:val="false"/>
                <w:i w:val="false"/>
                <w:color w:val="000000"/>
                <w:sz w:val="20"/>
              </w:rPr>
              <w:t>
лан-</w:t>
            </w:r>
            <w:r>
              <w:br/>
            </w:r>
            <w:r>
              <w:rPr>
                <w:rFonts w:ascii="Times New Roman"/>
                <w:b w:val="false"/>
                <w:i w:val="false"/>
                <w:color w:val="000000"/>
                <w:sz w:val="20"/>
              </w:rPr>
              <w:t>
дыру табыс-</w:t>
            </w:r>
            <w:r>
              <w:br/>
            </w:r>
            <w:r>
              <w:rPr>
                <w:rFonts w:ascii="Times New Roman"/>
                <w:b w:val="false"/>
                <w:i w:val="false"/>
                <w:color w:val="000000"/>
                <w:sz w:val="20"/>
              </w:rPr>
              <w:t>
ты өткен-</w:t>
            </w:r>
            <w:r>
              <w:br/>
            </w:r>
            <w:r>
              <w:rPr>
                <w:rFonts w:ascii="Times New Roman"/>
                <w:b w:val="false"/>
                <w:i w:val="false"/>
                <w:color w:val="000000"/>
                <w:sz w:val="20"/>
              </w:rPr>
              <w:t>
де</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төлем жаса-</w:t>
            </w:r>
            <w:r>
              <w:br/>
            </w:r>
            <w:r>
              <w:rPr>
                <w:rFonts w:ascii="Times New Roman"/>
                <w:b w:val="false"/>
                <w:i w:val="false"/>
                <w:color w:val="000000"/>
                <w:sz w:val="20"/>
              </w:rPr>
              <w:t>
ма-</w:t>
            </w:r>
            <w:r>
              <w:br/>
            </w:r>
            <w:r>
              <w:rPr>
                <w:rFonts w:ascii="Times New Roman"/>
                <w:b w:val="false"/>
                <w:i w:val="false"/>
                <w:color w:val="000000"/>
                <w:sz w:val="20"/>
              </w:rPr>
              <w:t>
ған-</w:t>
            </w:r>
            <w:r>
              <w:br/>
            </w:r>
            <w:r>
              <w:rPr>
                <w:rFonts w:ascii="Times New Roman"/>
                <w:b w:val="false"/>
                <w:i w:val="false"/>
                <w:color w:val="000000"/>
                <w:sz w:val="20"/>
              </w:rPr>
              <w:t>
да; 6 -тө-</w:t>
            </w:r>
            <w:r>
              <w:br/>
            </w:r>
            <w:r>
              <w:rPr>
                <w:rFonts w:ascii="Times New Roman"/>
                <w:b w:val="false"/>
                <w:i w:val="false"/>
                <w:color w:val="000000"/>
                <w:sz w:val="20"/>
              </w:rPr>
              <w:t>
ем жаса-</w:t>
            </w:r>
            <w:r>
              <w:br/>
            </w:r>
            <w:r>
              <w:rPr>
                <w:rFonts w:ascii="Times New Roman"/>
                <w:b w:val="false"/>
                <w:i w:val="false"/>
                <w:color w:val="000000"/>
                <w:sz w:val="20"/>
              </w:rPr>
              <w:t>
ғанда</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ЭЦҚ- да қате бол-</w:t>
            </w:r>
            <w:r>
              <w:br/>
            </w:r>
            <w:r>
              <w:rPr>
                <w:rFonts w:ascii="Times New Roman"/>
                <w:b w:val="false"/>
                <w:i w:val="false"/>
                <w:color w:val="000000"/>
                <w:sz w:val="20"/>
              </w:rPr>
              <w:t>
ған-</w:t>
            </w:r>
            <w:r>
              <w:br/>
            </w:r>
            <w:r>
              <w:rPr>
                <w:rFonts w:ascii="Times New Roman"/>
                <w:b w:val="false"/>
                <w:i w:val="false"/>
                <w:color w:val="000000"/>
                <w:sz w:val="20"/>
              </w:rPr>
              <w:t>
да; 9 - ЭЦҚ- да қате бол-</w:t>
            </w:r>
            <w:r>
              <w:br/>
            </w:r>
            <w:r>
              <w:rPr>
                <w:rFonts w:ascii="Times New Roman"/>
                <w:b w:val="false"/>
                <w:i w:val="false"/>
                <w:color w:val="000000"/>
                <w:sz w:val="20"/>
              </w:rPr>
              <w:t>
ма-</w:t>
            </w:r>
            <w:r>
              <w:br/>
            </w:r>
            <w:r>
              <w:rPr>
                <w:rFonts w:ascii="Times New Roman"/>
                <w:b w:val="false"/>
                <w:i w:val="false"/>
                <w:color w:val="000000"/>
                <w:sz w:val="20"/>
              </w:rPr>
              <w:t>
ған-</w:t>
            </w:r>
            <w:r>
              <w:br/>
            </w:r>
            <w:r>
              <w:rPr>
                <w:rFonts w:ascii="Times New Roman"/>
                <w:b w:val="false"/>
                <w:i w:val="false"/>
                <w:color w:val="000000"/>
                <w:sz w:val="20"/>
              </w:rPr>
              <w:t>
да</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w:t>
            </w:r>
            <w:r>
              <w:br/>
            </w:r>
            <w:r>
              <w:rPr>
                <w:rFonts w:ascii="Times New Roman"/>
                <w:b w:val="false"/>
                <w:i w:val="false"/>
                <w:color w:val="000000"/>
                <w:sz w:val="20"/>
              </w:rPr>
              <w:t>
шының бі-</w:t>
            </w:r>
            <w:r>
              <w:br/>
            </w:r>
            <w:r>
              <w:rPr>
                <w:rFonts w:ascii="Times New Roman"/>
                <w:b w:val="false"/>
                <w:i w:val="false"/>
                <w:color w:val="000000"/>
                <w:sz w:val="20"/>
              </w:rPr>
              <w:t>
лік-</w:t>
            </w:r>
            <w:r>
              <w:br/>
            </w:r>
            <w:r>
              <w:rPr>
                <w:rFonts w:ascii="Times New Roman"/>
                <w:b w:val="false"/>
                <w:i w:val="false"/>
                <w:color w:val="000000"/>
                <w:sz w:val="20"/>
              </w:rPr>
              <w:t>
тілік та-</w:t>
            </w:r>
            <w:r>
              <w:br/>
            </w:r>
            <w:r>
              <w:rPr>
                <w:rFonts w:ascii="Times New Roman"/>
                <w:b w:val="false"/>
                <w:i w:val="false"/>
                <w:color w:val="000000"/>
                <w:sz w:val="20"/>
              </w:rPr>
              <w:t>
лап-</w:t>
            </w:r>
            <w:r>
              <w:br/>
            </w:r>
            <w:r>
              <w:rPr>
                <w:rFonts w:ascii="Times New Roman"/>
                <w:b w:val="false"/>
                <w:i w:val="false"/>
                <w:color w:val="000000"/>
                <w:sz w:val="20"/>
              </w:rPr>
              <w:t>
та-</w:t>
            </w:r>
            <w:r>
              <w:br/>
            </w:r>
            <w:r>
              <w:rPr>
                <w:rFonts w:ascii="Times New Roman"/>
                <w:b w:val="false"/>
                <w:i w:val="false"/>
                <w:color w:val="000000"/>
                <w:sz w:val="20"/>
              </w:rPr>
              <w:t>
рына сәй-</w:t>
            </w:r>
            <w:r>
              <w:br/>
            </w:r>
            <w:r>
              <w:rPr>
                <w:rFonts w:ascii="Times New Roman"/>
                <w:b w:val="false"/>
                <w:i w:val="false"/>
                <w:color w:val="000000"/>
                <w:sz w:val="20"/>
              </w:rPr>
              <w:t>
кес-</w:t>
            </w:r>
            <w:r>
              <w:br/>
            </w:r>
            <w:r>
              <w:rPr>
                <w:rFonts w:ascii="Times New Roman"/>
                <w:b w:val="false"/>
                <w:i w:val="false"/>
                <w:color w:val="000000"/>
                <w:sz w:val="20"/>
              </w:rPr>
              <w:t>
ті-</w:t>
            </w:r>
            <w:r>
              <w:br/>
            </w:r>
            <w:r>
              <w:rPr>
                <w:rFonts w:ascii="Times New Roman"/>
                <w:b w:val="false"/>
                <w:i w:val="false"/>
                <w:color w:val="000000"/>
                <w:sz w:val="20"/>
              </w:rPr>
              <w:t>
гін тек-</w:t>
            </w:r>
            <w:r>
              <w:br/>
            </w:r>
            <w:r>
              <w:rPr>
                <w:rFonts w:ascii="Times New Roman"/>
                <w:b w:val="false"/>
                <w:i w:val="false"/>
                <w:color w:val="000000"/>
                <w:sz w:val="20"/>
              </w:rPr>
              <w:t>
серу</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both"/>
      </w:pPr>
      <w:r>
        <w:drawing>
          <wp:inline distT="0" distB="0" distL="0" distR="0">
            <wp:extent cx="5854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8547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"Заңды тұлғаларда өз өндірісі барысында және құрамында</w:t>
      </w:r>
      <w:r>
        <w:br/>
      </w:r>
      <w:r>
        <w:rPr>
          <w:rFonts w:ascii="Times New Roman"/>
          <w:b w:val="false"/>
          <w:i w:val="false"/>
          <w:color w:val="000000"/>
          <w:sz w:val="28"/>
        </w:rPr>
        <w:t>
      түсті және (немесе) қара металл сынықтары және</w:t>
      </w:r>
      <w:r>
        <w:br/>
      </w:r>
      <w:r>
        <w:rPr>
          <w:rFonts w:ascii="Times New Roman"/>
          <w:b w:val="false"/>
          <w:i w:val="false"/>
          <w:color w:val="000000"/>
          <w:sz w:val="28"/>
        </w:rPr>
        <w:t>
      (немесе) қалдықтары болған мүліктік кешенді сатып</w:t>
      </w:r>
      <w:r>
        <w:br/>
      </w:r>
      <w:r>
        <w:rPr>
          <w:rFonts w:ascii="Times New Roman"/>
          <w:b w:val="false"/>
          <w:i w:val="false"/>
          <w:color w:val="000000"/>
          <w:sz w:val="28"/>
        </w:rPr>
        <w:t>
      алу нәтижесінде пайда болған түсті және қара</w:t>
      </w:r>
      <w:r>
        <w:br/>
      </w:r>
      <w:r>
        <w:rPr>
          <w:rFonts w:ascii="Times New Roman"/>
          <w:b w:val="false"/>
          <w:i w:val="false"/>
          <w:color w:val="000000"/>
          <w:sz w:val="28"/>
        </w:rPr>
        <w:t>
      металл сынықтары мен қалдықтарын өткізу жөніндегі</w:t>
      </w:r>
      <w:r>
        <w:br/>
      </w:r>
      <w:r>
        <w:rPr>
          <w:rFonts w:ascii="Times New Roman"/>
          <w:b w:val="false"/>
          <w:i w:val="false"/>
          <w:color w:val="000000"/>
          <w:sz w:val="28"/>
        </w:rPr>
        <w:t>
      қызметті қоспағанда, заңды тұлғалардың түсті және</w:t>
      </w:r>
      <w:r>
        <w:br/>
      </w:r>
      <w:r>
        <w:rPr>
          <w:rFonts w:ascii="Times New Roman"/>
          <w:b w:val="false"/>
          <w:i w:val="false"/>
          <w:color w:val="000000"/>
          <w:sz w:val="28"/>
        </w:rPr>
        <w:t>
      қара металл сынықтары мен қалдықтарын жинау (дайындау),</w:t>
      </w:r>
      <w:r>
        <w:br/>
      </w:r>
      <w:r>
        <w:rPr>
          <w:rFonts w:ascii="Times New Roman"/>
          <w:b w:val="false"/>
          <w:i w:val="false"/>
          <w:color w:val="000000"/>
          <w:sz w:val="28"/>
        </w:rPr>
        <w:t>
      сақтау, өңдеу және лицензиаттарға өткізу жөніндегі қызметті</w:t>
      </w:r>
      <w:r>
        <w:br/>
      </w:r>
      <w:r>
        <w:rPr>
          <w:rFonts w:ascii="Times New Roman"/>
          <w:b w:val="false"/>
          <w:i w:val="false"/>
          <w:color w:val="000000"/>
          <w:sz w:val="28"/>
        </w:rPr>
        <w:t>
      жүзеге асыруға лицензия беру,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беру"мемлекеттік қызмет көрсетудің бизнес-процестерінің анықтамалығы</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w:t>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05 мамырдағы № 2/279</w:t>
            </w:r>
            <w:r>
              <w:br/>
            </w:r>
            <w:r>
              <w:rPr>
                <w:rFonts w:ascii="Times New Roman"/>
                <w:b w:val="false"/>
                <w:i w:val="false"/>
                <w:color w:val="000000"/>
                <w:sz w:val="20"/>
              </w:rPr>
              <w:t>қаулысымен бекітілген</w:t>
            </w:r>
          </w:p>
        </w:tc>
      </w:tr>
    </w:tbl>
    <w:bookmarkStart w:name="z335" w:id="4"/>
    <w:p>
      <w:pPr>
        <w:spacing w:after="0"/>
        <w:ind w:left="0"/>
        <w:jc w:val="left"/>
      </w:pPr>
      <w:r>
        <w:rPr>
          <w:rFonts w:ascii="Times New Roman"/>
          <w:b/>
          <w:i w:val="false"/>
          <w:color w:val="000000"/>
        </w:rPr>
        <w:t xml:space="preserve">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Мемлекеттік қызметті Алматы қаласы Кәсіпкерлік және индустриалды-инновациялық даму басқармасы (бұдан әрі - көрсетілетін қызметті беруші),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қайта ресімдеу, лицензияның телнұсқасы немесе Қазақстан Республикасы Үкіметінің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өзгерістер енгізу туралы" 2014 жылғы 12 ақпандағы № 78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Лицензияны қағаз жеткізгіште алуға көрсетілетін қызметті берушіге жүгінген жағдайда, лицензия электрондық форматта ресімделеді, басып шығарылады, мөр басылады және оған көрсетілетін қызметті берушінің басшысы қол қояды.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үдерісіндегі көрсетілетін қызметті берушінің құрылымдық бөлімшелерінің</w:t>
      </w:r>
      <w:r>
        <w:br/>
      </w:r>
      <w:r>
        <w:rPr>
          <w:rFonts w:ascii="Times New Roman"/>
          <w:b w:val="false"/>
          <w:i w:val="false"/>
          <w:color w:val="000000"/>
          <w:sz w:val="28"/>
        </w:rPr>
        <w:t>
      (қызметкерлерінің) іс-әрекеттер тәртібінің сипаттамасы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(іс-әрекетті) бастау үшін жеке және заңды тұлғалардың (бұдан әрі - көрсетілетін қызметті алушының) өтініші немесе электрондық сұрауының болуы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w:t>
      </w:r>
      <w:r>
        <w:rPr>
          <w:rFonts w:ascii="Times New Roman"/>
          <w:b w:val="false"/>
          <w:i w:val="false"/>
          <w:color w:val="000000"/>
          <w:sz w:val="28"/>
        </w:rPr>
        <w:t>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w:t>
      </w:r>
      <w:r>
        <w:rPr>
          <w:rFonts w:ascii="Times New Roman"/>
          <w:b w:val="false"/>
          <w:i w:val="false"/>
          <w:color w:val="000000"/>
          <w:sz w:val="28"/>
        </w:rPr>
        <w:t>2) 2 үдеріс - электрондық құжат айналымы жүйесінде (бұдан әрі - ЭҚЖ) және кіріс хат-хабарды тіркеу журналында өтінішті тіркеу;</w:t>
      </w:r>
      <w:r>
        <w:br/>
      </w:r>
      <w:r>
        <w:rPr>
          <w:rFonts w:ascii="Times New Roman"/>
          <w:b w:val="false"/>
          <w:i w:val="false"/>
          <w:color w:val="000000"/>
          <w:sz w:val="28"/>
        </w:rPr>
        <w:t>
      </w:t>
      </w:r>
      <w:r>
        <w:rPr>
          <w:rFonts w:ascii="Times New Roman"/>
          <w:b w:val="false"/>
          <w:i w:val="false"/>
          <w:color w:val="000000"/>
          <w:sz w:val="28"/>
        </w:rPr>
        <w:t>3) 3 үдеріс – порталда логин мен парольді енгізу (авторландыру);</w:t>
      </w:r>
      <w:r>
        <w:br/>
      </w:r>
      <w:r>
        <w:rPr>
          <w:rFonts w:ascii="Times New Roman"/>
          <w:b w:val="false"/>
          <w:i w:val="false"/>
          <w:color w:val="000000"/>
          <w:sz w:val="28"/>
        </w:rPr>
        <w:t>
      </w:t>
      </w:r>
      <w:r>
        <w:rPr>
          <w:rFonts w:ascii="Times New Roman"/>
          <w:b w:val="false"/>
          <w:i w:val="false"/>
          <w:color w:val="000000"/>
          <w:sz w:val="28"/>
        </w:rPr>
        <w:t>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 ЖТ МДҚ) немесе "Заңды тұлға" мемлекеттік деректер қорына (бұдан әрі – ЗТ МДҚ) сұрау салу;</w:t>
      </w:r>
      <w:r>
        <w:br/>
      </w:r>
      <w:r>
        <w:rPr>
          <w:rFonts w:ascii="Times New Roman"/>
          <w:b w:val="false"/>
          <w:i w:val="false"/>
          <w:color w:val="000000"/>
          <w:sz w:val="28"/>
        </w:rPr>
        <w:t>
      </w:t>
      </w:r>
      <w:r>
        <w:rPr>
          <w:rFonts w:ascii="Times New Roman"/>
          <w:b w:val="false"/>
          <w:i w:val="false"/>
          <w:color w:val="000000"/>
          <w:sz w:val="28"/>
        </w:rPr>
        <w:t>6) 1 шарт - ЖТ МДҚ-да немесе ЗТ МДҚ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6 үдеріс - ЖТ МДҚ-да немесе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нысанына бекіту;</w:t>
      </w:r>
      <w:r>
        <w:br/>
      </w:r>
      <w:r>
        <w:rPr>
          <w:rFonts w:ascii="Times New Roman"/>
          <w:b w:val="false"/>
          <w:i w:val="false"/>
          <w:color w:val="000000"/>
          <w:sz w:val="28"/>
        </w:rPr>
        <w:t>
      </w:t>
      </w:r>
      <w:r>
        <w:rPr>
          <w:rFonts w:ascii="Times New Roman"/>
          <w:b w:val="false"/>
          <w:i w:val="false"/>
          <w:color w:val="000000"/>
          <w:sz w:val="28"/>
        </w:rPr>
        <w:t>9) 8 үдеріс - "Е-лицензиялау" МДҚ АЖ-да сұрау салуды тіркеу және өңдеу;</w:t>
      </w:r>
      <w:r>
        <w:br/>
      </w:r>
      <w:r>
        <w:rPr>
          <w:rFonts w:ascii="Times New Roman"/>
          <w:b w:val="false"/>
          <w:i w:val="false"/>
          <w:color w:val="000000"/>
          <w:sz w:val="28"/>
        </w:rPr>
        <w:t>
      </w:t>
      </w:r>
      <w:r>
        <w:rPr>
          <w:rFonts w:ascii="Times New Roman"/>
          <w:b w:val="false"/>
          <w:i w:val="false"/>
          <w:color w:val="000000"/>
          <w:sz w:val="28"/>
        </w:rPr>
        <w:t>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нысанның орналасқан жері бойынша Алматы қаласы Ауыл шаруашылығы басқармасына (бұдан әрі - АШБ) және Тұтынушылардың құқықтарын қорғау жөніндегі тиісті департаменттерге (бұдан әрі – ТҚҚД) сұрауды жіберу, сондай-ақ АШБ және ТҚҚД-дан қорытындыларды алу;</w:t>
      </w:r>
      <w:r>
        <w:br/>
      </w:r>
      <w:r>
        <w:rPr>
          <w:rFonts w:ascii="Times New Roman"/>
          <w:b w:val="false"/>
          <w:i w:val="false"/>
          <w:color w:val="000000"/>
          <w:sz w:val="28"/>
        </w:rPr>
        <w:t>
      </w:t>
      </w:r>
      <w:r>
        <w:rPr>
          <w:rFonts w:ascii="Times New Roman"/>
          <w:b w:val="false"/>
          <w:i w:val="false"/>
          <w:color w:val="000000"/>
          <w:sz w:val="28"/>
        </w:rPr>
        <w:t>11) 9 үдеріс - "Е-лицензиялау" МДҚ АЖ-да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 жөніндегі қызметімен айналысу құқығына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w:t>
      </w:r>
      <w:r>
        <w:rPr>
          <w:rFonts w:ascii="Times New Roman"/>
          <w:b w:val="false"/>
          <w:i w:val="false"/>
          <w:color w:val="000000"/>
          <w:sz w:val="28"/>
        </w:rPr>
        <w:t>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үдерісіндегі</w:t>
      </w:r>
      <w:r>
        <w:br/>
      </w:r>
      <w:r>
        <w:rPr>
          <w:rFonts w:ascii="Times New Roman"/>
          <w:b w:val="false"/>
          <w:i w:val="false"/>
          <w:color w:val="000000"/>
          <w:sz w:val="28"/>
        </w:rPr>
        <w:t>
      көрсетілетін қызметті берушінің құрылымдық</w:t>
      </w:r>
      <w:r>
        <w:br/>
      </w:r>
      <w:r>
        <w:rPr>
          <w:rFonts w:ascii="Times New Roman"/>
          <w:b w:val="false"/>
          <w:i w:val="false"/>
          <w:color w:val="000000"/>
          <w:sz w:val="28"/>
        </w:rPr>
        <w:t>
      бөлімшелерінің (қызметкерлерінің) өзара іс-қимыл</w:t>
      </w:r>
      <w:r>
        <w:br/>
      </w:r>
      <w:r>
        <w:rPr>
          <w:rFonts w:ascii="Times New Roman"/>
          <w:b w:val="false"/>
          <w:i w:val="false"/>
          <w:color w:val="000000"/>
          <w:sz w:val="28"/>
        </w:rPr>
        <w:t>
      тәртібінің сипаттамасы</w:t>
      </w:r>
      <w:r>
        <w:br/>
      </w:r>
      <w:r>
        <w:rPr>
          <w:rFonts w:ascii="Times New Roman"/>
          <w:b w:val="false"/>
          <w:i w:val="false"/>
          <w:color w:val="000000"/>
          <w:sz w:val="28"/>
        </w:rPr>
        <w:t>
      </w:t>
      </w:r>
      <w:r>
        <w:rPr>
          <w:rFonts w:ascii="Times New Roman"/>
          <w:b w:val="false"/>
          <w:i w:val="false"/>
          <w:color w:val="000000"/>
          <w:sz w:val="28"/>
        </w:rPr>
        <w:t>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w:t>
      </w:r>
      <w:r>
        <w:rPr>
          <w:rFonts w:ascii="Times New Roman"/>
          <w:b w:val="false"/>
          <w:i w:val="false"/>
          <w:color w:val="000000"/>
          <w:sz w:val="28"/>
        </w:rPr>
        <w:t>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w:t>
      </w:r>
      <w:r>
        <w:rPr>
          <w:rFonts w:ascii="Times New Roman"/>
          <w:b w:val="false"/>
          <w:i w:val="false"/>
          <w:color w:val="000000"/>
          <w:sz w:val="28"/>
        </w:rPr>
        <w:t xml:space="preserve">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 көрсетілетін қызметті алушының басшысына құжаттар лицензияға қол қою үшін немесе лицензия беруде дәлелді бас тарту үшін беріледі.</w:t>
      </w:r>
      <w:r>
        <w:br/>
      </w:r>
      <w:r>
        <w:rPr>
          <w:rFonts w:ascii="Times New Roman"/>
          <w:b w:val="false"/>
          <w:i w:val="false"/>
          <w:color w:val="000000"/>
          <w:sz w:val="28"/>
        </w:rPr>
        <w:t>
      </w:t>
      </w:r>
      <w:r>
        <w:rPr>
          <w:rFonts w:ascii="Times New Roman"/>
          <w:b w:val="false"/>
          <w:i w:val="false"/>
          <w:color w:val="000000"/>
          <w:sz w:val="28"/>
        </w:rPr>
        <w:t xml:space="preserve">Құрылымдық бөлімшелердің арасындағы рәсімдер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қызмет көрсету үдерісінде ақпараттық</w:t>
      </w:r>
      <w:r>
        <w:br/>
      </w:r>
      <w:r>
        <w:rPr>
          <w:rFonts w:ascii="Times New Roman"/>
          <w:b w:val="false"/>
          <w:i w:val="false"/>
          <w:color w:val="000000"/>
          <w:sz w:val="28"/>
        </w:rPr>
        <w:t>
      жүйелерді пайдалану тәртібінің сипаттамасы</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(бұдан әрі - ЖСН) немесе бизнес сәйкестендіру нөмірі (бұдан әрі - БСН)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w:t>
      </w:r>
      <w:r>
        <w:rPr>
          <w:rFonts w:ascii="Times New Roman"/>
          <w:b w:val="false"/>
          <w:i w:val="false"/>
          <w:color w:val="000000"/>
          <w:sz w:val="28"/>
        </w:rPr>
        <w:t>7) 2 шарт - "Е-лицензиялау" МДҚ АЖ-да көрсетілген мемлекеттік қызмет ақысының төленуін тексеру;</w:t>
      </w:r>
      <w:r>
        <w:br/>
      </w:r>
      <w:r>
        <w:rPr>
          <w:rFonts w:ascii="Times New Roman"/>
          <w:b w:val="false"/>
          <w:i w:val="false"/>
          <w:color w:val="000000"/>
          <w:sz w:val="28"/>
        </w:rPr>
        <w:t>
      </w:t>
      </w:r>
      <w:r>
        <w:rPr>
          <w:rFonts w:ascii="Times New Roman"/>
          <w:b w:val="false"/>
          <w:i w:val="false"/>
          <w:color w:val="000000"/>
          <w:sz w:val="28"/>
        </w:rPr>
        <w:t>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10) 3 шарт - ЭҮП-те ЭЦҚ тіркеу куәлігінің қолданылу мерзімін және тізімде қайтарып алынған (күші жойылған) тіркеу куәліктерінің болмауын, сондай-ақ сұрауда және ЭЦҚ тіркеу куәлігінде көрсетілген ЖСН немесе БСН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w:t>
      </w:r>
      <w:r>
        <w:rPr>
          <w:rFonts w:ascii="Times New Roman"/>
          <w:b w:val="false"/>
          <w:i w:val="false"/>
          <w:color w:val="000000"/>
          <w:sz w:val="28"/>
        </w:rPr>
        <w:t>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w:t>
      </w:r>
      <w:r>
        <w:rPr>
          <w:rFonts w:ascii="Times New Roman"/>
          <w:b w:val="false"/>
          <w:i w:val="false"/>
          <w:color w:val="000000"/>
          <w:sz w:val="28"/>
        </w:rPr>
        <w:t>14) 4 шарт - көрсетілетін қызметті алушының Қазақстан Республикасы заңнамаларының талаптарына және лицензия беру үшін негіздемелерге сәйкестігін тексеру үшін сұрауды АШБ және ТҚҚД-ға жіберу, сондай-ақ АШБ және ТҚҚД-дан қорытындыларды алу;</w:t>
      </w:r>
      <w:r>
        <w:br/>
      </w:r>
      <w:r>
        <w:rPr>
          <w:rFonts w:ascii="Times New Roman"/>
          <w:b w:val="false"/>
          <w:i w:val="false"/>
          <w:color w:val="000000"/>
          <w:sz w:val="28"/>
        </w:rPr>
        <w:t>
      </w:t>
      </w:r>
      <w:r>
        <w:rPr>
          <w:rFonts w:ascii="Times New Roman"/>
          <w:b w:val="false"/>
          <w:i w:val="false"/>
          <w:color w:val="000000"/>
          <w:sz w:val="28"/>
        </w:rPr>
        <w:t>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9.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 басу ЖСН немесе БСН-ді енгізу арқылы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өндіру</w:t>
      </w:r>
      <w:r>
        <w:br/>
      </w:r>
      <w:r>
        <w:rPr>
          <w:rFonts w:ascii="Times New Roman"/>
          <w:b w:val="false"/>
          <w:i w:val="false"/>
          <w:color w:val="000000"/>
          <w:sz w:val="28"/>
        </w:rPr>
        <w:t>
      (формуляциялау), пестицидтерді (улы химикаттарды)</w:t>
      </w:r>
      <w:r>
        <w:br/>
      </w:r>
      <w:r>
        <w:rPr>
          <w:rFonts w:ascii="Times New Roman"/>
          <w:b w:val="false"/>
          <w:i w:val="false"/>
          <w:color w:val="000000"/>
          <w:sz w:val="28"/>
        </w:rPr>
        <w:t>
      өткізу, пестицидтерді (улы химикаттарды)</w:t>
      </w:r>
      <w:r>
        <w:br/>
      </w:r>
      <w:r>
        <w:rPr>
          <w:rFonts w:ascii="Times New Roman"/>
          <w:b w:val="false"/>
          <w:i w:val="false"/>
          <w:color w:val="000000"/>
          <w:sz w:val="28"/>
        </w:rPr>
        <w:t>
      аэрозольдік және фумигациялық тәсілдермен қолдану</w:t>
      </w:r>
      <w:r>
        <w:br/>
      </w:r>
      <w:r>
        <w:rPr>
          <w:rFonts w:ascii="Times New Roman"/>
          <w:b w:val="false"/>
          <w:i w:val="false"/>
          <w:color w:val="000000"/>
          <w:sz w:val="28"/>
        </w:rPr>
        <w:t>
      жөніндегі қызметті жүзеге асыруға лицензия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қызмет көрсету үдерісінің 1 диаграммасы</w:t>
      </w:r>
      <w:r>
        <w:br/>
      </w: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кесте. Мемлекеттік қызмет көрсету үдерісінде рәсімдерді</w:t>
      </w:r>
      <w:r>
        <w:br/>
      </w:r>
      <w:r>
        <w:rPr>
          <w:rFonts w:ascii="Times New Roman"/>
          <w:b w:val="false"/>
          <w:i w:val="false"/>
          <w:color w:val="000000"/>
          <w:sz w:val="28"/>
        </w:rPr>
        <w:t>
      (іс-қимылдарды)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92"/>
        <w:gridCol w:w="1026"/>
        <w:gridCol w:w="1414"/>
        <w:gridCol w:w="792"/>
        <w:gridCol w:w="1456"/>
        <w:gridCol w:w="910"/>
        <w:gridCol w:w="910"/>
        <w:gridCol w:w="1415"/>
        <w:gridCol w:w="1415"/>
        <w:gridCol w:w="1416"/>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 № (жұмыс бары-</w:t>
            </w:r>
            <w:r>
              <w:br/>
            </w:r>
            <w:r>
              <w:rPr>
                <w:rFonts w:ascii="Times New Roman"/>
                <w:b w:val="false"/>
                <w:i w:val="false"/>
                <w:color w:val="000000"/>
                <w:sz w:val="20"/>
              </w:rPr>
              <w:t>
сы, ағыны)</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ЖТ/ЗТ МДҚ</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w:t>
            </w:r>
            <w:r>
              <w:br/>
            </w:r>
            <w:r>
              <w:rPr>
                <w:rFonts w:ascii="Times New Roman"/>
                <w:b w:val="false"/>
                <w:i w:val="false"/>
                <w:color w:val="000000"/>
                <w:sz w:val="20"/>
              </w:rPr>
              <w:t>
нің, опера-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олардың сипат-</w:t>
            </w:r>
            <w:r>
              <w:br/>
            </w:r>
            <w:r>
              <w:rPr>
                <w:rFonts w:ascii="Times New Roman"/>
                <w:b w:val="false"/>
                <w:i w:val="false"/>
                <w:color w:val="000000"/>
                <w:sz w:val="20"/>
              </w:rPr>
              <w:t>
тамасы</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w:t>
            </w:r>
            <w:r>
              <w:br/>
            </w:r>
            <w:r>
              <w:rPr>
                <w:rFonts w:ascii="Times New Roman"/>
                <w:b w:val="false"/>
                <w:i w:val="false"/>
                <w:color w:val="000000"/>
                <w:sz w:val="20"/>
              </w:rPr>
              <w:t>
кеттік қыз-</w:t>
            </w:r>
            <w:r>
              <w:br/>
            </w:r>
            <w:r>
              <w:rPr>
                <w:rFonts w:ascii="Times New Roman"/>
                <w:b w:val="false"/>
                <w:i w:val="false"/>
                <w:color w:val="000000"/>
                <w:sz w:val="20"/>
              </w:rPr>
              <w:t>
метті көрсету үшін құжат-</w:t>
            </w:r>
            <w:r>
              <w:br/>
            </w:r>
            <w:r>
              <w:rPr>
                <w:rFonts w:ascii="Times New Roman"/>
                <w:b w:val="false"/>
                <w:i w:val="false"/>
                <w:color w:val="000000"/>
                <w:sz w:val="20"/>
              </w:rPr>
              <w:t>
тарды қабыл-</w:t>
            </w:r>
            <w:r>
              <w:br/>
            </w:r>
            <w:r>
              <w:rPr>
                <w:rFonts w:ascii="Times New Roman"/>
                <w:b w:val="false"/>
                <w:i w:val="false"/>
                <w:color w:val="000000"/>
                <w:sz w:val="20"/>
              </w:rPr>
              <w:t>
дауды жүзеге асырады</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ЭҚА-да және кіріс хат- хабар-</w:t>
            </w:r>
            <w:r>
              <w:br/>
            </w:r>
            <w:r>
              <w:rPr>
                <w:rFonts w:ascii="Times New Roman"/>
                <w:b w:val="false"/>
                <w:i w:val="false"/>
                <w:color w:val="000000"/>
                <w:sz w:val="20"/>
              </w:rPr>
              <w:t>
ларды тіркеу журна-</w:t>
            </w:r>
            <w:r>
              <w:br/>
            </w:r>
            <w:r>
              <w:rPr>
                <w:rFonts w:ascii="Times New Roman"/>
                <w:b w:val="false"/>
                <w:i w:val="false"/>
                <w:color w:val="000000"/>
                <w:sz w:val="20"/>
              </w:rPr>
              <w:t>
лында өті-</w:t>
            </w:r>
            <w:r>
              <w:br/>
            </w:r>
            <w:r>
              <w:rPr>
                <w:rFonts w:ascii="Times New Roman"/>
                <w:b w:val="false"/>
                <w:i w:val="false"/>
                <w:color w:val="000000"/>
                <w:sz w:val="20"/>
              </w:rPr>
              <w:t>
нішті тіркеу-</w:t>
            </w:r>
            <w:r>
              <w:br/>
            </w:r>
            <w:r>
              <w:rPr>
                <w:rFonts w:ascii="Times New Roman"/>
                <w:b w:val="false"/>
                <w:i w:val="false"/>
                <w:color w:val="000000"/>
                <w:sz w:val="20"/>
              </w:rPr>
              <w:t>
ді жүзеге асырады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 -да автор-</w:t>
            </w:r>
            <w:r>
              <w:br/>
            </w:r>
            <w:r>
              <w:rPr>
                <w:rFonts w:ascii="Times New Roman"/>
                <w:b w:val="false"/>
                <w:i w:val="false"/>
                <w:color w:val="000000"/>
                <w:sz w:val="20"/>
              </w:rPr>
              <w:t>
лан-</w:t>
            </w:r>
            <w:r>
              <w:br/>
            </w:r>
            <w:r>
              <w:rPr>
                <w:rFonts w:ascii="Times New Roman"/>
                <w:b w:val="false"/>
                <w:i w:val="false"/>
                <w:color w:val="000000"/>
                <w:sz w:val="20"/>
              </w:rPr>
              <w:t>
дырыла-</w:t>
            </w:r>
            <w:r>
              <w:br/>
            </w:r>
            <w:r>
              <w:rPr>
                <w:rFonts w:ascii="Times New Roman"/>
                <w:b w:val="false"/>
                <w:i w:val="false"/>
                <w:color w:val="000000"/>
                <w:sz w:val="20"/>
              </w:rPr>
              <w:t>
ды</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беруші қызмет-</w:t>
            </w:r>
            <w:r>
              <w:br/>
            </w:r>
            <w:r>
              <w:rPr>
                <w:rFonts w:ascii="Times New Roman"/>
                <w:b w:val="false"/>
                <w:i w:val="false"/>
                <w:color w:val="000000"/>
                <w:sz w:val="20"/>
              </w:rPr>
              <w:t>
керінің мемле-</w:t>
            </w:r>
            <w:r>
              <w:br/>
            </w:r>
            <w:r>
              <w:rPr>
                <w:rFonts w:ascii="Times New Roman"/>
                <w:b w:val="false"/>
                <w:i w:val="false"/>
                <w:color w:val="000000"/>
                <w:sz w:val="20"/>
              </w:rPr>
              <w:t>
кеттік қыз-</w:t>
            </w:r>
            <w:r>
              <w:br/>
            </w:r>
            <w:r>
              <w:rPr>
                <w:rFonts w:ascii="Times New Roman"/>
                <w:b w:val="false"/>
                <w:i w:val="false"/>
                <w:color w:val="000000"/>
                <w:sz w:val="20"/>
              </w:rPr>
              <w:t>
метті таңдауы</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-да немесе ЗТ МДҚ –да 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 тексе-</w:t>
            </w:r>
            <w:r>
              <w:br/>
            </w:r>
            <w:r>
              <w:rPr>
                <w:rFonts w:ascii="Times New Roman"/>
                <w:b w:val="false"/>
                <w:i w:val="false"/>
                <w:color w:val="000000"/>
                <w:sz w:val="20"/>
              </w:rPr>
              <w:t>
руге сұрау салу</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 ныса-</w:t>
            </w:r>
            <w:r>
              <w:br/>
            </w:r>
            <w:r>
              <w:rPr>
                <w:rFonts w:ascii="Times New Roman"/>
                <w:b w:val="false"/>
                <w:i w:val="false"/>
                <w:color w:val="000000"/>
                <w:sz w:val="20"/>
              </w:rPr>
              <w:t>
нын құжат-</w:t>
            </w:r>
            <w:r>
              <w:br/>
            </w:r>
            <w:r>
              <w:rPr>
                <w:rFonts w:ascii="Times New Roman"/>
                <w:b w:val="false"/>
                <w:i w:val="false"/>
                <w:color w:val="000000"/>
                <w:sz w:val="20"/>
              </w:rPr>
              <w:t xml:space="preserve">
тарды бекіте отырып толтыру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элект-</w:t>
            </w:r>
            <w:r>
              <w:br/>
            </w:r>
            <w:r>
              <w:rPr>
                <w:rFonts w:ascii="Times New Roman"/>
                <w:b w:val="false"/>
                <w:i w:val="false"/>
                <w:color w:val="000000"/>
                <w:sz w:val="20"/>
              </w:rPr>
              <w:t>
рондық құжатты тіркеу және "Е-ли-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қыз-</w:t>
            </w:r>
            <w:r>
              <w:br/>
            </w:r>
            <w:r>
              <w:rPr>
                <w:rFonts w:ascii="Times New Roman"/>
                <w:b w:val="false"/>
                <w:i w:val="false"/>
                <w:color w:val="000000"/>
                <w:sz w:val="20"/>
              </w:rPr>
              <w:t>
метті өңдеу</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 -да көрсеті-</w:t>
            </w:r>
            <w:r>
              <w:br/>
            </w:r>
            <w:r>
              <w:rPr>
                <w:rFonts w:ascii="Times New Roman"/>
                <w:b w:val="false"/>
                <w:i w:val="false"/>
                <w:color w:val="000000"/>
                <w:sz w:val="20"/>
              </w:rPr>
              <w:t>
летін қызметті алушының деректе-</w:t>
            </w:r>
            <w:r>
              <w:br/>
            </w:r>
            <w:r>
              <w:rPr>
                <w:rFonts w:ascii="Times New Roman"/>
                <w:b w:val="false"/>
                <w:i w:val="false"/>
                <w:color w:val="000000"/>
                <w:sz w:val="20"/>
              </w:rPr>
              <w:t>
рінде бұзушы-</w:t>
            </w:r>
            <w:r>
              <w:br/>
            </w:r>
            <w:r>
              <w:rPr>
                <w:rFonts w:ascii="Times New Roman"/>
                <w:b w:val="false"/>
                <w:i w:val="false"/>
                <w:color w:val="000000"/>
                <w:sz w:val="20"/>
              </w:rPr>
              <w:t>
лықтар-</w:t>
            </w:r>
            <w:r>
              <w:br/>
            </w:r>
            <w:r>
              <w:rPr>
                <w:rFonts w:ascii="Times New Roman"/>
                <w:b w:val="false"/>
                <w:i w:val="false"/>
                <w:color w:val="000000"/>
                <w:sz w:val="20"/>
              </w:rPr>
              <w:t>
дың болуымен байланысты сұрау салынған қызмет-</w:t>
            </w:r>
            <w:r>
              <w:br/>
            </w:r>
            <w:r>
              <w:rPr>
                <w:rFonts w:ascii="Times New Roman"/>
                <w:b w:val="false"/>
                <w:i w:val="false"/>
                <w:color w:val="000000"/>
                <w:sz w:val="20"/>
              </w:rPr>
              <w:t>
тен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құжат</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мерзімі</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 бұзушы-</w:t>
            </w:r>
            <w:r>
              <w:br/>
            </w:r>
            <w:r>
              <w:rPr>
                <w:rFonts w:ascii="Times New Roman"/>
                <w:b w:val="false"/>
                <w:i w:val="false"/>
                <w:color w:val="000000"/>
                <w:sz w:val="20"/>
              </w:rPr>
              <w:t>
лықтар көрсе-</w:t>
            </w:r>
            <w:r>
              <w:br/>
            </w:r>
            <w:r>
              <w:rPr>
                <w:rFonts w:ascii="Times New Roman"/>
                <w:b w:val="false"/>
                <w:i w:val="false"/>
                <w:color w:val="000000"/>
                <w:sz w:val="20"/>
              </w:rPr>
              <w:t>
тілетін қызметті алушы дерек-</w:t>
            </w:r>
            <w:r>
              <w:br/>
            </w:r>
            <w:r>
              <w:rPr>
                <w:rFonts w:ascii="Times New Roman"/>
                <w:b w:val="false"/>
                <w:i w:val="false"/>
                <w:color w:val="000000"/>
                <w:sz w:val="20"/>
              </w:rPr>
              <w:t>
терінде болған-</w:t>
            </w:r>
            <w:r>
              <w:br/>
            </w:r>
            <w:r>
              <w:rPr>
                <w:rFonts w:ascii="Times New Roman"/>
                <w:b w:val="false"/>
                <w:i w:val="false"/>
                <w:color w:val="000000"/>
                <w:sz w:val="20"/>
              </w:rPr>
              <w:t>
да; 7 - автор-</w:t>
            </w:r>
            <w:r>
              <w:br/>
            </w:r>
            <w:r>
              <w:rPr>
                <w:rFonts w:ascii="Times New Roman"/>
                <w:b w:val="false"/>
                <w:i w:val="false"/>
                <w:color w:val="000000"/>
                <w:sz w:val="20"/>
              </w:rPr>
              <w:t>
ландыру табысты өткенде</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ның Қазақ-</w:t>
            </w:r>
            <w:r>
              <w:br/>
            </w:r>
            <w:r>
              <w:rPr>
                <w:rFonts w:ascii="Times New Roman"/>
                <w:b w:val="false"/>
                <w:i w:val="false"/>
                <w:color w:val="000000"/>
                <w:sz w:val="20"/>
              </w:rPr>
              <w:t>
стан Рес-</w:t>
            </w:r>
            <w:r>
              <w:br/>
            </w:r>
            <w:r>
              <w:rPr>
                <w:rFonts w:ascii="Times New Roman"/>
                <w:b w:val="false"/>
                <w:i w:val="false"/>
                <w:color w:val="000000"/>
                <w:sz w:val="20"/>
              </w:rPr>
              <w:t>
пуб-</w:t>
            </w:r>
            <w:r>
              <w:br/>
            </w:r>
            <w:r>
              <w:rPr>
                <w:rFonts w:ascii="Times New Roman"/>
                <w:b w:val="false"/>
                <w:i w:val="false"/>
                <w:color w:val="000000"/>
                <w:sz w:val="20"/>
              </w:rPr>
              <w:t>
ликасы заңна-</w:t>
            </w:r>
            <w:r>
              <w:br/>
            </w:r>
            <w:r>
              <w:rPr>
                <w:rFonts w:ascii="Times New Roman"/>
                <w:b w:val="false"/>
                <w:i w:val="false"/>
                <w:color w:val="000000"/>
                <w:sz w:val="20"/>
              </w:rPr>
              <w:t>
мала-</w:t>
            </w:r>
            <w:r>
              <w:br/>
            </w:r>
            <w:r>
              <w:rPr>
                <w:rFonts w:ascii="Times New Roman"/>
                <w:b w:val="false"/>
                <w:i w:val="false"/>
                <w:color w:val="000000"/>
                <w:sz w:val="20"/>
              </w:rPr>
              <w:t>
рының талап-</w:t>
            </w:r>
            <w:r>
              <w:br/>
            </w:r>
            <w:r>
              <w:rPr>
                <w:rFonts w:ascii="Times New Roman"/>
                <w:b w:val="false"/>
                <w:i w:val="false"/>
                <w:color w:val="000000"/>
                <w:sz w:val="20"/>
              </w:rPr>
              <w:t>
тарына және лицен-</w:t>
            </w:r>
            <w:r>
              <w:br/>
            </w:r>
            <w:r>
              <w:rPr>
                <w:rFonts w:ascii="Times New Roman"/>
                <w:b w:val="false"/>
                <w:i w:val="false"/>
                <w:color w:val="000000"/>
                <w:sz w:val="20"/>
              </w:rPr>
              <w:t>
зия беру үшін негіз-</w:t>
            </w:r>
            <w:r>
              <w:br/>
            </w:r>
            <w:r>
              <w:rPr>
                <w:rFonts w:ascii="Times New Roman"/>
                <w:b w:val="false"/>
                <w:i w:val="false"/>
                <w:color w:val="000000"/>
                <w:sz w:val="20"/>
              </w:rPr>
              <w:t>
деме-</w:t>
            </w:r>
            <w:r>
              <w:br/>
            </w:r>
            <w:r>
              <w:rPr>
                <w:rFonts w:ascii="Times New Roman"/>
                <w:b w:val="false"/>
                <w:i w:val="false"/>
                <w:color w:val="000000"/>
                <w:sz w:val="20"/>
              </w:rPr>
              <w:t>
лерге сәй-</w:t>
            </w:r>
            <w:r>
              <w:br/>
            </w:r>
            <w:r>
              <w:rPr>
                <w:rFonts w:ascii="Times New Roman"/>
                <w:b w:val="false"/>
                <w:i w:val="false"/>
                <w:color w:val="000000"/>
                <w:sz w:val="20"/>
              </w:rPr>
              <w:t>
кесті-</w:t>
            </w:r>
            <w:r>
              <w:br/>
            </w:r>
            <w:r>
              <w:rPr>
                <w:rFonts w:ascii="Times New Roman"/>
                <w:b w:val="false"/>
                <w:i w:val="false"/>
                <w:color w:val="000000"/>
                <w:sz w:val="20"/>
              </w:rPr>
              <w:t>
гін тексе-</w:t>
            </w:r>
            <w:r>
              <w:br/>
            </w:r>
            <w:r>
              <w:rPr>
                <w:rFonts w:ascii="Times New Roman"/>
                <w:b w:val="false"/>
                <w:i w:val="false"/>
                <w:color w:val="000000"/>
                <w:sz w:val="20"/>
              </w:rPr>
              <w:t>
ру, сон-</w:t>
            </w:r>
            <w:r>
              <w:br/>
            </w:r>
            <w:r>
              <w:rPr>
                <w:rFonts w:ascii="Times New Roman"/>
                <w:b w:val="false"/>
                <w:i w:val="false"/>
                <w:color w:val="000000"/>
                <w:sz w:val="20"/>
              </w:rPr>
              <w:t>
дай-ақ АШБ және ТҚҚД- дан қоры-</w:t>
            </w:r>
            <w:r>
              <w:br/>
            </w:r>
            <w:r>
              <w:rPr>
                <w:rFonts w:ascii="Times New Roman"/>
                <w:b w:val="false"/>
                <w:i w:val="false"/>
                <w:color w:val="000000"/>
                <w:sz w:val="20"/>
              </w:rPr>
              <w:t>
тынды-</w:t>
            </w:r>
            <w:r>
              <w:br/>
            </w:r>
            <w:r>
              <w:rPr>
                <w:rFonts w:ascii="Times New Roman"/>
                <w:b w:val="false"/>
                <w:i w:val="false"/>
                <w:color w:val="000000"/>
                <w:sz w:val="20"/>
              </w:rPr>
              <w:t>
ларды алу үшін сұрау-</w:t>
            </w:r>
            <w:r>
              <w:br/>
            </w:r>
            <w:r>
              <w:rPr>
                <w:rFonts w:ascii="Times New Roman"/>
                <w:b w:val="false"/>
                <w:i w:val="false"/>
                <w:color w:val="000000"/>
                <w:sz w:val="20"/>
              </w:rPr>
              <w:t>
ды АШБ және ТҚҚД- ға жібе-</w:t>
            </w:r>
            <w:r>
              <w:br/>
            </w:r>
            <w:r>
              <w:rPr>
                <w:rFonts w:ascii="Times New Roman"/>
                <w:b w:val="false"/>
                <w:i w:val="false"/>
                <w:color w:val="000000"/>
                <w:sz w:val="20"/>
              </w:rPr>
              <w:t>
ру;</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both"/>
      </w:pPr>
      <w:r>
        <w:drawing>
          <wp:inline distT="0" distB="0" distL="0" distR="0">
            <wp:extent cx="5854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8547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өндіру</w:t>
      </w:r>
      <w:r>
        <w:br/>
      </w:r>
      <w:r>
        <w:rPr>
          <w:rFonts w:ascii="Times New Roman"/>
          <w:b w:val="false"/>
          <w:i w:val="false"/>
          <w:color w:val="000000"/>
          <w:sz w:val="28"/>
        </w:rPr>
        <w:t>
      (формуляциялау), пестицидтерді (улы химикаттарды)</w:t>
      </w:r>
      <w:r>
        <w:br/>
      </w:r>
      <w:r>
        <w:rPr>
          <w:rFonts w:ascii="Times New Roman"/>
          <w:b w:val="false"/>
          <w:i w:val="false"/>
          <w:color w:val="000000"/>
          <w:sz w:val="28"/>
        </w:rPr>
        <w:t>
      өткізу, пестицидтерді (улы химикаттарды)</w:t>
      </w:r>
      <w:r>
        <w:br/>
      </w:r>
      <w:r>
        <w:rPr>
          <w:rFonts w:ascii="Times New Roman"/>
          <w:b w:val="false"/>
          <w:i w:val="false"/>
          <w:color w:val="000000"/>
          <w:sz w:val="28"/>
        </w:rPr>
        <w:t>
      аэрозольдік және фумигациялық тәсілдермен қолдану</w:t>
      </w:r>
      <w:r>
        <w:br/>
      </w:r>
      <w:r>
        <w:rPr>
          <w:rFonts w:ascii="Times New Roman"/>
          <w:b w:val="false"/>
          <w:i w:val="false"/>
          <w:color w:val="000000"/>
          <w:sz w:val="28"/>
        </w:rPr>
        <w:t>
      жөніндегі қызметті жүзеге асыруға лицензия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Құрылымдық бөлімшелер арасындағы рәсімдердің (іс-қимылдардың) дәйектілігін сипаттау</w:t>
      </w:r>
      <w:r>
        <w:br/>
      </w:r>
      <w:r>
        <w:rPr>
          <w:rFonts w:ascii="Times New Roman"/>
          <w:b w:val="false"/>
          <w:i w:val="false"/>
          <w:color w:val="000000"/>
          <w:sz w:val="28"/>
        </w:rPr>
        <w:t xml:space="preserve">
       </w:t>
      </w:r>
    </w:p>
    <w:p>
      <w:pPr>
        <w:spacing w:after="0"/>
        <w:ind w:left="0"/>
        <w:jc w:val="both"/>
      </w:pPr>
      <w:r>
        <w:drawing>
          <wp:inline distT="0" distB="0" distL="0" distR="0">
            <wp:extent cx="3721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7211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өндіру</w:t>
      </w:r>
      <w:r>
        <w:br/>
      </w:r>
      <w:r>
        <w:rPr>
          <w:rFonts w:ascii="Times New Roman"/>
          <w:b w:val="false"/>
          <w:i w:val="false"/>
          <w:color w:val="000000"/>
          <w:sz w:val="28"/>
        </w:rPr>
        <w:t>
      (формуляциялау), пестицидтерді (улы химикаттарды)</w:t>
      </w:r>
      <w:r>
        <w:br/>
      </w:r>
      <w:r>
        <w:rPr>
          <w:rFonts w:ascii="Times New Roman"/>
          <w:b w:val="false"/>
          <w:i w:val="false"/>
          <w:color w:val="000000"/>
          <w:sz w:val="28"/>
        </w:rPr>
        <w:t>
      өткізу, пестицидтерді (улы химикаттарды)</w:t>
      </w:r>
      <w:r>
        <w:br/>
      </w:r>
      <w:r>
        <w:rPr>
          <w:rFonts w:ascii="Times New Roman"/>
          <w:b w:val="false"/>
          <w:i w:val="false"/>
          <w:color w:val="000000"/>
          <w:sz w:val="28"/>
        </w:rPr>
        <w:t>
      аэрозольдік және фумигациялық тәсілдермен қолдану</w:t>
      </w:r>
      <w:r>
        <w:br/>
      </w:r>
      <w:r>
        <w:rPr>
          <w:rFonts w:ascii="Times New Roman"/>
          <w:b w:val="false"/>
          <w:i w:val="false"/>
          <w:color w:val="000000"/>
          <w:sz w:val="28"/>
        </w:rPr>
        <w:t>
      жөніндегі қызметті жүзеге асыруға лицензия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берушінің мен көрсетілетін</w:t>
      </w:r>
      <w:r>
        <w:br/>
      </w:r>
      <w:r>
        <w:rPr>
          <w:rFonts w:ascii="Times New Roman"/>
          <w:b w:val="false"/>
          <w:i w:val="false"/>
          <w:color w:val="000000"/>
          <w:sz w:val="28"/>
        </w:rPr>
        <w:t>
      қызметті алушының ЭҮП арқылы мемлекеттік қызмет</w:t>
      </w:r>
      <w:r>
        <w:br/>
      </w:r>
      <w:r>
        <w:rPr>
          <w:rFonts w:ascii="Times New Roman"/>
          <w:b w:val="false"/>
          <w:i w:val="false"/>
          <w:color w:val="000000"/>
          <w:sz w:val="28"/>
        </w:rPr>
        <w:t>
      көрсету кезінде жүгіну тәртібі мен</w:t>
      </w:r>
      <w:r>
        <w:br/>
      </w:r>
      <w:r>
        <w:rPr>
          <w:rFonts w:ascii="Times New Roman"/>
          <w:b w:val="false"/>
          <w:i w:val="false"/>
          <w:color w:val="000000"/>
          <w:sz w:val="28"/>
        </w:rPr>
        <w:t>
      рәсімдер (іс-қимылдар) дәйектілігінің</w:t>
      </w:r>
      <w:r>
        <w:br/>
      </w:r>
      <w:r>
        <w:rPr>
          <w:rFonts w:ascii="Times New Roman"/>
          <w:b w:val="false"/>
          <w:i w:val="false"/>
          <w:color w:val="000000"/>
          <w:sz w:val="28"/>
        </w:rPr>
        <w:t>
      2 диаграммасы</w:t>
      </w:r>
      <w:r>
        <w:br/>
      </w:r>
      <w:r>
        <w:rPr>
          <w:rFonts w:ascii="Times New Roman"/>
          <w:b w:val="false"/>
          <w:i w:val="false"/>
          <w:color w:val="000000"/>
          <w:sz w:val="28"/>
        </w:rPr>
        <w:t>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кесте. ЭҮП арқылы мемлекеттік қызмет көрсету кезінде көрсетілетін қызметті</w:t>
      </w:r>
      <w:r>
        <w:br/>
      </w:r>
      <w:r>
        <w:rPr>
          <w:rFonts w:ascii="Times New Roman"/>
          <w:b w:val="false"/>
          <w:i w:val="false"/>
          <w:color w:val="000000"/>
          <w:sz w:val="28"/>
        </w:rPr>
        <w:t>
      берушінің және көрсетілетін қызметті алушының рәсімдерін</w:t>
      </w:r>
      <w:r>
        <w:br/>
      </w:r>
      <w:r>
        <w:rPr>
          <w:rFonts w:ascii="Times New Roman"/>
          <w:b w:val="false"/>
          <w:i w:val="false"/>
          <w:color w:val="000000"/>
          <w:sz w:val="28"/>
        </w:rPr>
        <w:t>
      (іс-қимылдарын)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265"/>
        <w:gridCol w:w="709"/>
        <w:gridCol w:w="814"/>
        <w:gridCol w:w="1106"/>
        <w:gridCol w:w="1265"/>
        <w:gridCol w:w="1350"/>
        <w:gridCol w:w="1266"/>
        <w:gridCol w:w="814"/>
        <w:gridCol w:w="1266"/>
        <w:gridCol w:w="850"/>
        <w:gridCol w:w="711"/>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Іс-қиө</w:t>
            </w:r>
            <w:r>
              <w:br/>
            </w:r>
            <w:r>
              <w:rPr>
                <w:rFonts w:ascii="Times New Roman"/>
                <w:b w:val="false"/>
                <w:i w:val="false"/>
                <w:color w:val="000000"/>
                <w:sz w:val="20"/>
              </w:rPr>
              <w:t>
мыл № (жұмыс барысы, ағыны)</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алушы</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ЭҮТШ</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xml:space="preserve">
метті алушы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 нің, опера-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тіркеу куәлі-</w:t>
            </w:r>
            <w:r>
              <w:br/>
            </w:r>
            <w:r>
              <w:rPr>
                <w:rFonts w:ascii="Times New Roman"/>
                <w:b w:val="false"/>
                <w:i w:val="false"/>
                <w:color w:val="000000"/>
                <w:sz w:val="20"/>
              </w:rPr>
              <w:t>
гін компью-</w:t>
            </w:r>
            <w:r>
              <w:br/>
            </w:r>
            <w:r>
              <w:rPr>
                <w:rFonts w:ascii="Times New Roman"/>
                <w:b w:val="false"/>
                <w:i w:val="false"/>
                <w:color w:val="000000"/>
                <w:sz w:val="20"/>
              </w:rPr>
              <w:t>
тердің интер-</w:t>
            </w:r>
            <w:r>
              <w:br/>
            </w:r>
            <w:r>
              <w:rPr>
                <w:rFonts w:ascii="Times New Roman"/>
                <w:b w:val="false"/>
                <w:i w:val="false"/>
                <w:color w:val="000000"/>
                <w:sz w:val="20"/>
              </w:rPr>
              <w:t>
нет- брау-</w:t>
            </w:r>
            <w:r>
              <w:br/>
            </w:r>
            <w:r>
              <w:rPr>
                <w:rFonts w:ascii="Times New Roman"/>
                <w:b w:val="false"/>
                <w:i w:val="false"/>
                <w:color w:val="000000"/>
                <w:sz w:val="20"/>
              </w:rPr>
              <w:t>
зеріне бекіту</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алушының деректе-</w:t>
            </w:r>
            <w:r>
              <w:br/>
            </w:r>
            <w:r>
              <w:rPr>
                <w:rFonts w:ascii="Times New Roman"/>
                <w:b w:val="false"/>
                <w:i w:val="false"/>
                <w:color w:val="000000"/>
                <w:sz w:val="20"/>
              </w:rPr>
              <w:t>
ріндегі бұзушы-</w:t>
            </w:r>
            <w:r>
              <w:br/>
            </w:r>
            <w:r>
              <w:rPr>
                <w:rFonts w:ascii="Times New Roman"/>
                <w:b w:val="false"/>
                <w:i w:val="false"/>
                <w:color w:val="000000"/>
                <w:sz w:val="20"/>
              </w:rPr>
              <w:t>
лық-</w:t>
            </w:r>
            <w:r>
              <w:br/>
            </w:r>
            <w:r>
              <w:rPr>
                <w:rFonts w:ascii="Times New Roman"/>
                <w:b w:val="false"/>
                <w:i w:val="false"/>
                <w:color w:val="000000"/>
                <w:sz w:val="20"/>
              </w:rPr>
              <w:t>
тарға байла-</w:t>
            </w:r>
            <w:r>
              <w:br/>
            </w:r>
            <w:r>
              <w:rPr>
                <w:rFonts w:ascii="Times New Roman"/>
                <w:b w:val="false"/>
                <w:i w:val="false"/>
                <w:color w:val="000000"/>
                <w:sz w:val="20"/>
              </w:rPr>
              <w:t>
ныс-</w:t>
            </w:r>
            <w:r>
              <w:br/>
            </w:r>
            <w:r>
              <w:rPr>
                <w:rFonts w:ascii="Times New Roman"/>
                <w:b w:val="false"/>
                <w:i w:val="false"/>
                <w:color w:val="000000"/>
                <w:sz w:val="20"/>
              </w:rPr>
              <w:t>
ты бас тарту хабарла-</w:t>
            </w:r>
            <w:r>
              <w:br/>
            </w:r>
            <w:r>
              <w:rPr>
                <w:rFonts w:ascii="Times New Roman"/>
                <w:b w:val="false"/>
                <w:i w:val="false"/>
                <w:color w:val="000000"/>
                <w:sz w:val="20"/>
              </w:rPr>
              <w:t>
масын қалып-</w:t>
            </w:r>
            <w:r>
              <w:br/>
            </w:r>
            <w:r>
              <w:rPr>
                <w:rFonts w:ascii="Times New Roman"/>
                <w:b w:val="false"/>
                <w:i w:val="false"/>
                <w:color w:val="000000"/>
                <w:sz w:val="20"/>
              </w:rPr>
              <w:t>
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w:t>
            </w:r>
            <w:r>
              <w:br/>
            </w:r>
            <w:r>
              <w:rPr>
                <w:rFonts w:ascii="Times New Roman"/>
                <w:b w:val="false"/>
                <w:i w:val="false"/>
                <w:color w:val="000000"/>
                <w:sz w:val="20"/>
              </w:rPr>
              <w:t>
тарды элект-</w:t>
            </w:r>
            <w:r>
              <w:br/>
            </w:r>
            <w:r>
              <w:rPr>
                <w:rFonts w:ascii="Times New Roman"/>
                <w:b w:val="false"/>
                <w:i w:val="false"/>
                <w:color w:val="000000"/>
                <w:sz w:val="20"/>
              </w:rPr>
              <w:t>
рондық түрде бекіте отырып сауал деректе-</w:t>
            </w:r>
            <w:r>
              <w:br/>
            </w:r>
            <w:r>
              <w:rPr>
                <w:rFonts w:ascii="Times New Roman"/>
                <w:b w:val="false"/>
                <w:i w:val="false"/>
                <w:color w:val="000000"/>
                <w:sz w:val="20"/>
              </w:rPr>
              <w:t>
рін қалып-</w:t>
            </w:r>
            <w:r>
              <w:br/>
            </w:r>
            <w:r>
              <w:rPr>
                <w:rFonts w:ascii="Times New Roman"/>
                <w:b w:val="false"/>
                <w:i w:val="false"/>
                <w:color w:val="000000"/>
                <w:sz w:val="20"/>
              </w:rPr>
              <w:t>
тас-</w:t>
            </w:r>
            <w:r>
              <w:br/>
            </w:r>
            <w:r>
              <w:rPr>
                <w:rFonts w:ascii="Times New Roman"/>
                <w:b w:val="false"/>
                <w:i w:val="false"/>
                <w:color w:val="000000"/>
                <w:sz w:val="20"/>
              </w:rPr>
              <w:t>
тырады және қызметті таңдайды</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w:t>
            </w:r>
            <w:r>
              <w:br/>
            </w:r>
            <w:r>
              <w:rPr>
                <w:rFonts w:ascii="Times New Roman"/>
                <w:b w:val="false"/>
                <w:i w:val="false"/>
                <w:color w:val="000000"/>
                <w:sz w:val="20"/>
              </w:rPr>
              <w:t>
метті төлеу</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w:t>
            </w:r>
            <w:r>
              <w:br/>
            </w:r>
            <w:r>
              <w:rPr>
                <w:rFonts w:ascii="Times New Roman"/>
                <w:b w:val="false"/>
                <w:i w:val="false"/>
                <w:color w:val="000000"/>
                <w:sz w:val="20"/>
              </w:rPr>
              <w:t>
нің жоқты-</w:t>
            </w:r>
            <w:r>
              <w:br/>
            </w:r>
            <w:r>
              <w:rPr>
                <w:rFonts w:ascii="Times New Roman"/>
                <w:b w:val="false"/>
                <w:i w:val="false"/>
                <w:color w:val="000000"/>
                <w:sz w:val="20"/>
              </w:rPr>
              <w:t>
ғына байла-</w:t>
            </w:r>
            <w:r>
              <w:br/>
            </w:r>
            <w:r>
              <w:rPr>
                <w:rFonts w:ascii="Times New Roman"/>
                <w:b w:val="false"/>
                <w:i w:val="false"/>
                <w:color w:val="000000"/>
                <w:sz w:val="20"/>
              </w:rPr>
              <w:t>
нысты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w:t>
            </w:r>
            <w:r>
              <w:br/>
            </w:r>
            <w:r>
              <w:rPr>
                <w:rFonts w:ascii="Times New Roman"/>
                <w:b w:val="false"/>
                <w:i w:val="false"/>
                <w:color w:val="000000"/>
                <w:sz w:val="20"/>
              </w:rPr>
              <w:t>
лан-</w:t>
            </w:r>
            <w:r>
              <w:br/>
            </w:r>
            <w:r>
              <w:rPr>
                <w:rFonts w:ascii="Times New Roman"/>
                <w:b w:val="false"/>
                <w:i w:val="false"/>
                <w:color w:val="000000"/>
                <w:sz w:val="20"/>
              </w:rPr>
              <w:t>
дыру (қол қою) үшін ЭЦҚ таң-</w:t>
            </w:r>
            <w:r>
              <w:br/>
            </w:r>
            <w:r>
              <w:rPr>
                <w:rFonts w:ascii="Times New Roman"/>
                <w:b w:val="false"/>
                <w:i w:val="false"/>
                <w:color w:val="000000"/>
                <w:sz w:val="20"/>
              </w:rPr>
              <w:t>
дауы</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қызметті алушы-</w:t>
            </w:r>
            <w:r>
              <w:br/>
            </w:r>
            <w:r>
              <w:rPr>
                <w:rFonts w:ascii="Times New Roman"/>
                <w:b w:val="false"/>
                <w:i w:val="false"/>
                <w:color w:val="000000"/>
                <w:sz w:val="20"/>
              </w:rPr>
              <w:t>
ның ЭЦҚ шынайы-</w:t>
            </w:r>
            <w:r>
              <w:br/>
            </w:r>
            <w:r>
              <w:rPr>
                <w:rFonts w:ascii="Times New Roman"/>
                <w:b w:val="false"/>
                <w:i w:val="false"/>
                <w:color w:val="000000"/>
                <w:sz w:val="20"/>
              </w:rPr>
              <w:t>
лығы-</w:t>
            </w:r>
            <w:r>
              <w:br/>
            </w:r>
            <w:r>
              <w:rPr>
                <w:rFonts w:ascii="Times New Roman"/>
                <w:b w:val="false"/>
                <w:i w:val="false"/>
                <w:color w:val="000000"/>
                <w:sz w:val="20"/>
              </w:rPr>
              <w:t>
ның растал-</w:t>
            </w:r>
            <w:r>
              <w:br/>
            </w:r>
            <w:r>
              <w:rPr>
                <w:rFonts w:ascii="Times New Roman"/>
                <w:b w:val="false"/>
                <w:i w:val="false"/>
                <w:color w:val="000000"/>
                <w:sz w:val="20"/>
              </w:rPr>
              <w:t>
мауына байла-</w:t>
            </w:r>
            <w:r>
              <w:br/>
            </w:r>
            <w:r>
              <w:rPr>
                <w:rFonts w:ascii="Times New Roman"/>
                <w:b w:val="false"/>
                <w:i w:val="false"/>
                <w:color w:val="000000"/>
                <w:sz w:val="20"/>
              </w:rPr>
              <w:t>
нысты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көме-</w:t>
            </w:r>
            <w:r>
              <w:br/>
            </w:r>
            <w:r>
              <w:rPr>
                <w:rFonts w:ascii="Times New Roman"/>
                <w:b w:val="false"/>
                <w:i w:val="false"/>
                <w:color w:val="000000"/>
                <w:sz w:val="20"/>
              </w:rPr>
              <w:t>
гімен сауалды куә-</w:t>
            </w:r>
            <w:r>
              <w:br/>
            </w:r>
            <w:r>
              <w:rPr>
                <w:rFonts w:ascii="Times New Roman"/>
                <w:b w:val="false"/>
                <w:i w:val="false"/>
                <w:color w:val="000000"/>
                <w:sz w:val="20"/>
              </w:rPr>
              <w:t>
лан-</w:t>
            </w:r>
            <w:r>
              <w:br/>
            </w:r>
            <w:r>
              <w:rPr>
                <w:rFonts w:ascii="Times New Roman"/>
                <w:b w:val="false"/>
                <w:i w:val="false"/>
                <w:color w:val="000000"/>
                <w:sz w:val="20"/>
              </w:rPr>
              <w:t>
дыру (қол қою)</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АЖ- дағы элект-</w:t>
            </w:r>
            <w:r>
              <w:br/>
            </w:r>
            <w:r>
              <w:rPr>
                <w:rFonts w:ascii="Times New Roman"/>
                <w:b w:val="false"/>
                <w:i w:val="false"/>
                <w:color w:val="000000"/>
                <w:sz w:val="20"/>
              </w:rPr>
              <w:t>
рондық құжат-</w:t>
            </w:r>
            <w:r>
              <w:br/>
            </w:r>
            <w:r>
              <w:rPr>
                <w:rFonts w:ascii="Times New Roman"/>
                <w:b w:val="false"/>
                <w:i w:val="false"/>
                <w:color w:val="000000"/>
                <w:sz w:val="20"/>
              </w:rPr>
              <w:t>
ты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w:t>
            </w:r>
            <w:r>
              <w:br/>
            </w:r>
            <w:r>
              <w:rPr>
                <w:rFonts w:ascii="Times New Roman"/>
                <w:b w:val="false"/>
                <w:i w:val="false"/>
                <w:color w:val="000000"/>
                <w:sz w:val="20"/>
              </w:rPr>
              <w:t>
ті алушы-</w:t>
            </w:r>
            <w:r>
              <w:br/>
            </w:r>
            <w:r>
              <w:rPr>
                <w:rFonts w:ascii="Times New Roman"/>
                <w:b w:val="false"/>
                <w:i w:val="false"/>
                <w:color w:val="000000"/>
                <w:sz w:val="20"/>
              </w:rPr>
              <w:t>
ның сауа-</w:t>
            </w:r>
            <w:r>
              <w:br/>
            </w:r>
            <w:r>
              <w:rPr>
                <w:rFonts w:ascii="Times New Roman"/>
                <w:b w:val="false"/>
                <w:i w:val="false"/>
                <w:color w:val="000000"/>
                <w:sz w:val="20"/>
              </w:rPr>
              <w:t>
лын) тіркеу және "Е-ли-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АЖ- дағы сау-</w:t>
            </w:r>
            <w:r>
              <w:br/>
            </w:r>
            <w:r>
              <w:rPr>
                <w:rFonts w:ascii="Times New Roman"/>
                <w:b w:val="false"/>
                <w:i w:val="false"/>
                <w:color w:val="000000"/>
                <w:sz w:val="20"/>
              </w:rPr>
              <w:t>
алды өңдеу</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w:t>
            </w:r>
            <w:r>
              <w:br/>
            </w:r>
            <w:r>
              <w:rPr>
                <w:rFonts w:ascii="Times New Roman"/>
                <w:b w:val="false"/>
                <w:i w:val="false"/>
                <w:color w:val="000000"/>
                <w:sz w:val="20"/>
              </w:rPr>
              <w:t>
зиялау" АЖ-дағы көрсеті-</w:t>
            </w:r>
            <w:r>
              <w:br/>
            </w:r>
            <w:r>
              <w:rPr>
                <w:rFonts w:ascii="Times New Roman"/>
                <w:b w:val="false"/>
                <w:i w:val="false"/>
                <w:color w:val="000000"/>
                <w:sz w:val="20"/>
              </w:rPr>
              <w:t>
летін қызметті алушының деректе-</w:t>
            </w:r>
            <w:r>
              <w:br/>
            </w:r>
            <w:r>
              <w:rPr>
                <w:rFonts w:ascii="Times New Roman"/>
                <w:b w:val="false"/>
                <w:i w:val="false"/>
                <w:color w:val="000000"/>
                <w:sz w:val="20"/>
              </w:rPr>
              <w:t>
ріндегі бұзушы-</w:t>
            </w:r>
            <w:r>
              <w:br/>
            </w:r>
            <w:r>
              <w:rPr>
                <w:rFonts w:ascii="Times New Roman"/>
                <w:b w:val="false"/>
                <w:i w:val="false"/>
                <w:color w:val="000000"/>
                <w:sz w:val="20"/>
              </w:rPr>
              <w:t>
лықтардың болуына байланысты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құжат</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w:t>
            </w:r>
            <w:r>
              <w:br/>
            </w:r>
            <w:r>
              <w:rPr>
                <w:rFonts w:ascii="Times New Roman"/>
                <w:b w:val="false"/>
                <w:i w:val="false"/>
                <w:color w:val="000000"/>
                <w:sz w:val="20"/>
              </w:rPr>
              <w:t>
зімі</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 дерек-</w:t>
            </w:r>
            <w:r>
              <w:br/>
            </w:r>
            <w:r>
              <w:rPr>
                <w:rFonts w:ascii="Times New Roman"/>
                <w:b w:val="false"/>
                <w:i w:val="false"/>
                <w:color w:val="000000"/>
                <w:sz w:val="20"/>
              </w:rPr>
              <w:t>
терін-</w:t>
            </w:r>
            <w:r>
              <w:br/>
            </w:r>
            <w:r>
              <w:rPr>
                <w:rFonts w:ascii="Times New Roman"/>
                <w:b w:val="false"/>
                <w:i w:val="false"/>
                <w:color w:val="000000"/>
                <w:sz w:val="20"/>
              </w:rPr>
              <w:t>
де бұзушы-</w:t>
            </w:r>
            <w:r>
              <w:br/>
            </w:r>
            <w:r>
              <w:rPr>
                <w:rFonts w:ascii="Times New Roman"/>
                <w:b w:val="false"/>
                <w:i w:val="false"/>
                <w:color w:val="000000"/>
                <w:sz w:val="20"/>
              </w:rPr>
              <w:t>
лықтар бол-</w:t>
            </w:r>
            <w:r>
              <w:br/>
            </w:r>
            <w:r>
              <w:rPr>
                <w:rFonts w:ascii="Times New Roman"/>
                <w:b w:val="false"/>
                <w:i w:val="false"/>
                <w:color w:val="000000"/>
                <w:sz w:val="20"/>
              </w:rPr>
              <w:t>
ғанда; 3-ав-</w:t>
            </w:r>
            <w:r>
              <w:br/>
            </w:r>
            <w:r>
              <w:rPr>
                <w:rFonts w:ascii="Times New Roman"/>
                <w:b w:val="false"/>
                <w:i w:val="false"/>
                <w:color w:val="000000"/>
                <w:sz w:val="20"/>
              </w:rPr>
              <w:t>
тор-</w:t>
            </w:r>
            <w:r>
              <w:br/>
            </w:r>
            <w:r>
              <w:rPr>
                <w:rFonts w:ascii="Times New Roman"/>
                <w:b w:val="false"/>
                <w:i w:val="false"/>
                <w:color w:val="000000"/>
                <w:sz w:val="20"/>
              </w:rPr>
              <w:t>
лан-</w:t>
            </w:r>
            <w:r>
              <w:br/>
            </w:r>
            <w:r>
              <w:rPr>
                <w:rFonts w:ascii="Times New Roman"/>
                <w:b w:val="false"/>
                <w:i w:val="false"/>
                <w:color w:val="000000"/>
                <w:sz w:val="20"/>
              </w:rPr>
              <w:t>
дыру табыс-</w:t>
            </w:r>
            <w:r>
              <w:br/>
            </w:r>
            <w:r>
              <w:rPr>
                <w:rFonts w:ascii="Times New Roman"/>
                <w:b w:val="false"/>
                <w:i w:val="false"/>
                <w:color w:val="000000"/>
                <w:sz w:val="20"/>
              </w:rPr>
              <w:t>
ты өткен-</w:t>
            </w:r>
            <w:r>
              <w:br/>
            </w:r>
            <w:r>
              <w:rPr>
                <w:rFonts w:ascii="Times New Roman"/>
                <w:b w:val="false"/>
                <w:i w:val="false"/>
                <w:color w:val="000000"/>
                <w:sz w:val="20"/>
              </w:rPr>
              <w:t>
де</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төлем жаса-</w:t>
            </w:r>
            <w:r>
              <w:br/>
            </w:r>
            <w:r>
              <w:rPr>
                <w:rFonts w:ascii="Times New Roman"/>
                <w:b w:val="false"/>
                <w:i w:val="false"/>
                <w:color w:val="000000"/>
                <w:sz w:val="20"/>
              </w:rPr>
              <w:t>
ма-</w:t>
            </w:r>
            <w:r>
              <w:br/>
            </w:r>
            <w:r>
              <w:rPr>
                <w:rFonts w:ascii="Times New Roman"/>
                <w:b w:val="false"/>
                <w:i w:val="false"/>
                <w:color w:val="000000"/>
                <w:sz w:val="20"/>
              </w:rPr>
              <w:t>
ғанда; 6 - төлем жаса-</w:t>
            </w:r>
            <w:r>
              <w:br/>
            </w:r>
            <w:r>
              <w:rPr>
                <w:rFonts w:ascii="Times New Roman"/>
                <w:b w:val="false"/>
                <w:i w:val="false"/>
                <w:color w:val="000000"/>
                <w:sz w:val="20"/>
              </w:rPr>
              <w:t>
ғанда</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ЭЦҚ-да қате бол-</w:t>
            </w:r>
            <w:r>
              <w:br/>
            </w:r>
            <w:r>
              <w:rPr>
                <w:rFonts w:ascii="Times New Roman"/>
                <w:b w:val="false"/>
                <w:i w:val="false"/>
                <w:color w:val="000000"/>
                <w:sz w:val="20"/>
              </w:rPr>
              <w:t>
ған-</w:t>
            </w:r>
            <w:r>
              <w:br/>
            </w:r>
            <w:r>
              <w:rPr>
                <w:rFonts w:ascii="Times New Roman"/>
                <w:b w:val="false"/>
                <w:i w:val="false"/>
                <w:color w:val="000000"/>
                <w:sz w:val="20"/>
              </w:rPr>
              <w:t>
да; 9 - ЭЦҚ-да қате болма-</w:t>
            </w:r>
            <w:r>
              <w:br/>
            </w:r>
            <w:r>
              <w:rPr>
                <w:rFonts w:ascii="Times New Roman"/>
                <w:b w:val="false"/>
                <w:i w:val="false"/>
                <w:color w:val="000000"/>
                <w:sz w:val="20"/>
              </w:rPr>
              <w:t>
ғанда</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ның Қазақ-</w:t>
            </w:r>
            <w:r>
              <w:br/>
            </w:r>
            <w:r>
              <w:rPr>
                <w:rFonts w:ascii="Times New Roman"/>
                <w:b w:val="false"/>
                <w:i w:val="false"/>
                <w:color w:val="000000"/>
                <w:sz w:val="20"/>
              </w:rPr>
              <w:t>
стан Рес-</w:t>
            </w:r>
            <w:r>
              <w:br/>
            </w:r>
            <w:r>
              <w:rPr>
                <w:rFonts w:ascii="Times New Roman"/>
                <w:b w:val="false"/>
                <w:i w:val="false"/>
                <w:color w:val="000000"/>
                <w:sz w:val="20"/>
              </w:rPr>
              <w:t>
пуб-</w:t>
            </w:r>
            <w:r>
              <w:br/>
            </w:r>
            <w:r>
              <w:rPr>
                <w:rFonts w:ascii="Times New Roman"/>
                <w:b w:val="false"/>
                <w:i w:val="false"/>
                <w:color w:val="000000"/>
                <w:sz w:val="20"/>
              </w:rPr>
              <w:t>
ликасы заңна-</w:t>
            </w:r>
            <w:r>
              <w:br/>
            </w:r>
            <w:r>
              <w:rPr>
                <w:rFonts w:ascii="Times New Roman"/>
                <w:b w:val="false"/>
                <w:i w:val="false"/>
                <w:color w:val="000000"/>
                <w:sz w:val="20"/>
              </w:rPr>
              <w:t>
мала-</w:t>
            </w:r>
            <w:r>
              <w:br/>
            </w:r>
            <w:r>
              <w:rPr>
                <w:rFonts w:ascii="Times New Roman"/>
                <w:b w:val="false"/>
                <w:i w:val="false"/>
                <w:color w:val="000000"/>
                <w:sz w:val="20"/>
              </w:rPr>
              <w:t>
рының талап-</w:t>
            </w:r>
            <w:r>
              <w:br/>
            </w:r>
            <w:r>
              <w:rPr>
                <w:rFonts w:ascii="Times New Roman"/>
                <w:b w:val="false"/>
                <w:i w:val="false"/>
                <w:color w:val="000000"/>
                <w:sz w:val="20"/>
              </w:rPr>
              <w:t>
тарына және лицен-</w:t>
            </w:r>
            <w:r>
              <w:br/>
            </w:r>
            <w:r>
              <w:rPr>
                <w:rFonts w:ascii="Times New Roman"/>
                <w:b w:val="false"/>
                <w:i w:val="false"/>
                <w:color w:val="000000"/>
                <w:sz w:val="20"/>
              </w:rPr>
              <w:t>
зия беру үшін негіз-</w:t>
            </w:r>
            <w:r>
              <w:br/>
            </w:r>
            <w:r>
              <w:rPr>
                <w:rFonts w:ascii="Times New Roman"/>
                <w:b w:val="false"/>
                <w:i w:val="false"/>
                <w:color w:val="000000"/>
                <w:sz w:val="20"/>
              </w:rPr>
              <w:t>
деме-</w:t>
            </w:r>
            <w:r>
              <w:br/>
            </w:r>
            <w:r>
              <w:rPr>
                <w:rFonts w:ascii="Times New Roman"/>
                <w:b w:val="false"/>
                <w:i w:val="false"/>
                <w:color w:val="000000"/>
                <w:sz w:val="20"/>
              </w:rPr>
              <w:t>
лерге сәй-</w:t>
            </w:r>
            <w:r>
              <w:br/>
            </w:r>
            <w:r>
              <w:rPr>
                <w:rFonts w:ascii="Times New Roman"/>
                <w:b w:val="false"/>
                <w:i w:val="false"/>
                <w:color w:val="000000"/>
                <w:sz w:val="20"/>
              </w:rPr>
              <w:t>
кесті-</w:t>
            </w:r>
            <w:r>
              <w:br/>
            </w:r>
            <w:r>
              <w:rPr>
                <w:rFonts w:ascii="Times New Roman"/>
                <w:b w:val="false"/>
                <w:i w:val="false"/>
                <w:color w:val="000000"/>
                <w:sz w:val="20"/>
              </w:rPr>
              <w:t>
гін тексе-</w:t>
            </w:r>
            <w:r>
              <w:br/>
            </w:r>
            <w:r>
              <w:rPr>
                <w:rFonts w:ascii="Times New Roman"/>
                <w:b w:val="false"/>
                <w:i w:val="false"/>
                <w:color w:val="000000"/>
                <w:sz w:val="20"/>
              </w:rPr>
              <w:t>
ру, сондай-ақ АШБ және ТҚҚД- дан қоры-</w:t>
            </w:r>
            <w:r>
              <w:br/>
            </w:r>
            <w:r>
              <w:rPr>
                <w:rFonts w:ascii="Times New Roman"/>
                <w:b w:val="false"/>
                <w:i w:val="false"/>
                <w:color w:val="000000"/>
                <w:sz w:val="20"/>
              </w:rPr>
              <w:t>
тынды-</w:t>
            </w:r>
            <w:r>
              <w:br/>
            </w:r>
            <w:r>
              <w:rPr>
                <w:rFonts w:ascii="Times New Roman"/>
                <w:b w:val="false"/>
                <w:i w:val="false"/>
                <w:color w:val="000000"/>
                <w:sz w:val="20"/>
              </w:rPr>
              <w:t>
ларды алу үшін сұ-</w:t>
            </w:r>
            <w:r>
              <w:br/>
            </w:r>
            <w:r>
              <w:rPr>
                <w:rFonts w:ascii="Times New Roman"/>
                <w:b w:val="false"/>
                <w:i w:val="false"/>
                <w:color w:val="000000"/>
                <w:sz w:val="20"/>
              </w:rPr>
              <w:t>
рауды АШБ және ТҚҚД- ға жіберу</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both"/>
      </w:pPr>
      <w:r>
        <w:drawing>
          <wp:inline distT="0" distB="0" distL="0" distR="0">
            <wp:extent cx="5854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547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өндіру</w:t>
      </w:r>
      <w:r>
        <w:br/>
      </w:r>
      <w:r>
        <w:rPr>
          <w:rFonts w:ascii="Times New Roman"/>
          <w:b w:val="false"/>
          <w:i w:val="false"/>
          <w:color w:val="000000"/>
          <w:sz w:val="28"/>
        </w:rPr>
        <w:t>
      (формуляциялау), пестицидтерді (улы химикаттарды)</w:t>
      </w:r>
      <w:r>
        <w:br/>
      </w:r>
      <w:r>
        <w:rPr>
          <w:rFonts w:ascii="Times New Roman"/>
          <w:b w:val="false"/>
          <w:i w:val="false"/>
          <w:color w:val="000000"/>
          <w:sz w:val="28"/>
        </w:rPr>
        <w:t>
      өткізу, пестицидтерді (улы химикаттарды)</w:t>
      </w:r>
      <w:r>
        <w:br/>
      </w:r>
      <w:r>
        <w:rPr>
          <w:rFonts w:ascii="Times New Roman"/>
          <w:b w:val="false"/>
          <w:i w:val="false"/>
          <w:color w:val="000000"/>
          <w:sz w:val="28"/>
        </w:rPr>
        <w:t>
      аэрозольдік және фумигациялық тәсілдермен қолдану</w:t>
      </w:r>
      <w:r>
        <w:br/>
      </w:r>
      <w:r>
        <w:rPr>
          <w:rFonts w:ascii="Times New Roman"/>
          <w:b w:val="false"/>
          <w:i w:val="false"/>
          <w:color w:val="000000"/>
          <w:sz w:val="28"/>
        </w:rPr>
        <w:t>
      жөніндегі қызметті жүзеге асыруға лицензия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қызмет көрсетудің бизнес - процестерінің анықтамалығы</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w:t>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Мемлекеттік қызметті ЭҮП арқылы көрсету</w:t>
      </w:r>
      <w:r>
        <w:br/>
      </w:r>
      <w:r>
        <w:rPr>
          <w:rFonts w:ascii="Times New Roman"/>
          <w:b w:val="false"/>
          <w:i w:val="false"/>
          <w:color w:val="000000"/>
          <w:sz w:val="28"/>
        </w:rPr>
        <w:t>
      </w:t>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05 мамырдағы № 2/279</w:t>
            </w:r>
            <w:r>
              <w:br/>
            </w:r>
            <w:r>
              <w:rPr>
                <w:rFonts w:ascii="Times New Roman"/>
                <w:b w:val="false"/>
                <w:i w:val="false"/>
                <w:color w:val="000000"/>
                <w:sz w:val="20"/>
              </w:rPr>
              <w:t>қаулысымен бекітілген</w:t>
            </w:r>
          </w:p>
        </w:tc>
      </w:tr>
    </w:tbl>
    <w:bookmarkStart w:name="z397" w:id="5"/>
    <w:p>
      <w:pPr>
        <w:spacing w:after="0"/>
        <w:ind w:left="0"/>
        <w:jc w:val="left"/>
      </w:pPr>
      <w:r>
        <w:rPr>
          <w:rFonts w:ascii="Times New Roman"/>
          <w:b/>
          <w:i w:val="false"/>
          <w:color w:val="000000"/>
        </w:rPr>
        <w:t xml:space="preserve"> "Мақта қолхаттарын беру арқылы қойма қызметі бойынша</w:t>
      </w:r>
      <w:r>
        <w:br/>
      </w:r>
      <w:r>
        <w:rPr>
          <w:rFonts w:ascii="Times New Roman"/>
          <w:b/>
          <w:i w:val="false"/>
          <w:color w:val="000000"/>
        </w:rPr>
        <w:t>қызметтер көрсетуге лицензия беру, қайта ресімдеу,</w:t>
      </w:r>
      <w:r>
        <w:br/>
      </w:r>
      <w:r>
        <w:rPr>
          <w:rFonts w:ascii="Times New Roman"/>
          <w:b/>
          <w:i w:val="false"/>
          <w:color w:val="000000"/>
        </w:rPr>
        <w:t>лицензияның телнұсқаларын беру" мемлекеттік көрсетілетін</w:t>
      </w:r>
      <w:r>
        <w:br/>
      </w:r>
      <w:r>
        <w:rPr>
          <w:rFonts w:ascii="Times New Roman"/>
          <w:b/>
          <w:i w:val="false"/>
          <w:color w:val="000000"/>
        </w:rPr>
        <w:t>қызмет регламенті</w:t>
      </w:r>
    </w:p>
    <w:bookmarkEnd w:id="5"/>
    <w:p>
      <w:pPr>
        <w:spacing w:after="0"/>
        <w:ind w:left="0"/>
        <w:jc w:val="left"/>
      </w:pP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1. Мемлекеттік қызметті Алматы қаласы Кәсіпкерлік және индустриалды-инновациялық даму басқармасы (бұдан әрі - көрсетілетін қызметті беруші), оның ішінде Халыққа қызмет көрсету орталықтары (бұдан әрі - Орталық),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мақта қолхаттарын беру арқылы қойма қызметі бойынша қызметтер көрсетуге лицензия (бұдан әрі - лицензия), қайта ресімдеу, лицензияның телнұсқасы немесе Қазақстан Республикасы Үкіметінің "Мақта саласындағы мемлекеттік көрсетілетін қызметтер стандарттарын бекіту туралы" 2014 жылғы 15 ақпандағы № 94 </w:t>
      </w:r>
      <w:r>
        <w:rPr>
          <w:rFonts w:ascii="Times New Roman"/>
          <w:b w:val="false"/>
          <w:i w:val="false"/>
          <w:color w:val="000000"/>
          <w:sz w:val="28"/>
        </w:rPr>
        <w:t>қаулысымен</w:t>
      </w:r>
      <w:r>
        <w:rPr>
          <w:rFonts w:ascii="Times New Roman"/>
          <w:b w:val="false"/>
          <w:i w:val="false"/>
          <w:color w:val="000000"/>
          <w:sz w:val="28"/>
        </w:rPr>
        <w:t xml:space="preserve"> бекітілген "Мақта қолхаттарын беру арқылы қойма қызметі бойынша қызметтер көрсету жөніндегі қызметке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Заңды тұлғалар (бұдан әрі - көрсетілетін қызметті алушы) лицензияны қағаз жеткізгіште алуға өтініш білдірген жағдайда лицензия басылып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үдерісіндегі көрсетілетін қызметті берушінің құрылымдық бөлімшелерінің</w:t>
      </w:r>
      <w:r>
        <w:br/>
      </w:r>
      <w:r>
        <w:rPr>
          <w:rFonts w:ascii="Times New Roman"/>
          <w:b w:val="false"/>
          <w:i w:val="false"/>
          <w:color w:val="000000"/>
          <w:sz w:val="28"/>
        </w:rPr>
        <w:t>
      (қызметкерлерінің) іс- әрекеттер тәртібінің</w:t>
      </w:r>
      <w:r>
        <w:br/>
      </w:r>
      <w:r>
        <w:rPr>
          <w:rFonts w:ascii="Times New Roman"/>
          <w:b w:val="false"/>
          <w:i w:val="false"/>
          <w:color w:val="000000"/>
          <w:sz w:val="28"/>
        </w:rPr>
        <w:t>
      сипаттамасы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(іс-әрекетті) бастау үшін көрсетілетін қызметті алушының өтініші немесе электрондық сұрауының болуы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w:t>
      </w:r>
      <w:r>
        <w:rPr>
          <w:rFonts w:ascii="Times New Roman"/>
          <w:b w:val="false"/>
          <w:i w:val="false"/>
          <w:color w:val="000000"/>
          <w:sz w:val="28"/>
        </w:rPr>
        <w:t>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w:t>
      </w:r>
      <w:r>
        <w:rPr>
          <w:rFonts w:ascii="Times New Roman"/>
          <w:b w:val="false"/>
          <w:i w:val="false"/>
          <w:color w:val="000000"/>
          <w:sz w:val="28"/>
        </w:rPr>
        <w:t>2) 2 үдеріс - электрондық құжат айналымы жүйесінде (бұдан әрі - ЭҚЖ) және кіріс хат-хабарды тіркеу журналында өтінішті тіркеу;</w:t>
      </w:r>
      <w:r>
        <w:br/>
      </w:r>
      <w:r>
        <w:rPr>
          <w:rFonts w:ascii="Times New Roman"/>
          <w:b w:val="false"/>
          <w:i w:val="false"/>
          <w:color w:val="000000"/>
          <w:sz w:val="28"/>
        </w:rPr>
        <w:t>
      </w:t>
      </w:r>
      <w:r>
        <w:rPr>
          <w:rFonts w:ascii="Times New Roman"/>
          <w:b w:val="false"/>
          <w:i w:val="false"/>
          <w:color w:val="000000"/>
          <w:sz w:val="28"/>
        </w:rPr>
        <w:t>3) 3 үдеріс – порталда логин мен парольді енгізу (авторландыру);</w:t>
      </w:r>
      <w:r>
        <w:br/>
      </w:r>
      <w:r>
        <w:rPr>
          <w:rFonts w:ascii="Times New Roman"/>
          <w:b w:val="false"/>
          <w:i w:val="false"/>
          <w:color w:val="000000"/>
          <w:sz w:val="28"/>
        </w:rPr>
        <w:t>
      </w:t>
      </w:r>
      <w:r>
        <w:rPr>
          <w:rFonts w:ascii="Times New Roman"/>
          <w:b w:val="false"/>
          <w:i w:val="false"/>
          <w:color w:val="000000"/>
          <w:sz w:val="28"/>
        </w:rPr>
        <w:t>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5) 5 үдеріс – "электрондық үкімет" шлюзі (бұдан әрі – ЭҮШ) арқылы көрсетілетін қызметті алушының деректері туралы "Заңды тұлға" мемлекеттік деректер қорына (бұдан әрі – ЗТ МДҚ) сұрау салу;</w:t>
      </w:r>
      <w:r>
        <w:br/>
      </w:r>
      <w:r>
        <w:rPr>
          <w:rFonts w:ascii="Times New Roman"/>
          <w:b w:val="false"/>
          <w:i w:val="false"/>
          <w:color w:val="000000"/>
          <w:sz w:val="28"/>
        </w:rPr>
        <w:t>
      </w:t>
      </w:r>
      <w:r>
        <w:rPr>
          <w:rFonts w:ascii="Times New Roman"/>
          <w:b w:val="false"/>
          <w:i w:val="false"/>
          <w:color w:val="000000"/>
          <w:sz w:val="28"/>
        </w:rPr>
        <w:t>6) 1 шарт - ЗТ МДҚ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6 үдеріс -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нысанына бекіту;</w:t>
      </w:r>
      <w:r>
        <w:br/>
      </w:r>
      <w:r>
        <w:rPr>
          <w:rFonts w:ascii="Times New Roman"/>
          <w:b w:val="false"/>
          <w:i w:val="false"/>
          <w:color w:val="000000"/>
          <w:sz w:val="28"/>
        </w:rPr>
        <w:t>
      </w:t>
      </w:r>
      <w:r>
        <w:rPr>
          <w:rFonts w:ascii="Times New Roman"/>
          <w:b w:val="false"/>
          <w:i w:val="false"/>
          <w:color w:val="000000"/>
          <w:sz w:val="28"/>
        </w:rPr>
        <w:t>9) 8 үдеріс - "Е-лицензиялау" МДҚ АЖ-да сұрау салуды тіркеу және өңдеу;</w:t>
      </w:r>
      <w:r>
        <w:br/>
      </w:r>
      <w:r>
        <w:rPr>
          <w:rFonts w:ascii="Times New Roman"/>
          <w:b w:val="false"/>
          <w:i w:val="false"/>
          <w:color w:val="000000"/>
          <w:sz w:val="28"/>
        </w:rPr>
        <w:t>
      </w:t>
      </w:r>
      <w:r>
        <w:rPr>
          <w:rFonts w:ascii="Times New Roman"/>
          <w:b w:val="false"/>
          <w:i w:val="false"/>
          <w:color w:val="000000"/>
          <w:sz w:val="28"/>
        </w:rPr>
        <w:t>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нысанның орналасқан жері бойынша Алматы қаласы Ауыл шаруашылығы басқармасына (бұдан әрі-АШБ) сауалды жіберу, сондай-ақ АШБ қорытындыны алу;</w:t>
      </w:r>
      <w:r>
        <w:br/>
      </w:r>
      <w:r>
        <w:rPr>
          <w:rFonts w:ascii="Times New Roman"/>
          <w:b w:val="false"/>
          <w:i w:val="false"/>
          <w:color w:val="000000"/>
          <w:sz w:val="28"/>
        </w:rPr>
        <w:t>
      </w:t>
      </w:r>
      <w:r>
        <w:rPr>
          <w:rFonts w:ascii="Times New Roman"/>
          <w:b w:val="false"/>
          <w:i w:val="false"/>
          <w:color w:val="000000"/>
          <w:sz w:val="28"/>
        </w:rPr>
        <w:t>11) 9 үдеріс - "Е-лицензиялау" МДҚ АЖ-да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Мақта қолхаттарын беру арқылы қойма қызметі бойынша қызметтер көрсетуге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w:t>
      </w:r>
      <w:r>
        <w:rPr>
          <w:rFonts w:ascii="Times New Roman"/>
          <w:b w:val="false"/>
          <w:i w:val="false"/>
          <w:color w:val="000000"/>
          <w:sz w:val="28"/>
        </w:rPr>
        <w:t>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үдерісіндегі көрсетілетін қызметті берушінің құрылымдық бөлімшелерінің</w:t>
      </w:r>
      <w:r>
        <w:br/>
      </w:r>
      <w:r>
        <w:rPr>
          <w:rFonts w:ascii="Times New Roman"/>
          <w:b w:val="false"/>
          <w:i w:val="false"/>
          <w:color w:val="000000"/>
          <w:sz w:val="28"/>
        </w:rPr>
        <w:t>
      (қызметкерлерінің) өзара іс-қимыл тәртібінің</w:t>
      </w:r>
      <w:r>
        <w:br/>
      </w:r>
      <w:r>
        <w:rPr>
          <w:rFonts w:ascii="Times New Roman"/>
          <w:b w:val="false"/>
          <w:i w:val="false"/>
          <w:color w:val="000000"/>
          <w:sz w:val="28"/>
        </w:rPr>
        <w:t>
      </w:t>
      </w:r>
      <w:r>
        <w:rPr>
          <w:rFonts w:ascii="Times New Roman"/>
          <w:b w:val="false"/>
          <w:i w:val="false"/>
          <w:color w:val="000000"/>
          <w:sz w:val="28"/>
        </w:rPr>
        <w:t>сипаттамасы</w:t>
      </w:r>
      <w:r>
        <w:br/>
      </w:r>
      <w:r>
        <w:rPr>
          <w:rFonts w:ascii="Times New Roman"/>
          <w:b w:val="false"/>
          <w:i w:val="false"/>
          <w:color w:val="000000"/>
          <w:sz w:val="28"/>
        </w:rPr>
        <w:t>
      </w:t>
      </w:r>
      <w:r>
        <w:rPr>
          <w:rFonts w:ascii="Times New Roman"/>
          <w:b w:val="false"/>
          <w:i w:val="false"/>
          <w:color w:val="000000"/>
          <w:sz w:val="28"/>
        </w:rPr>
        <w:t>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xml:space="preserve">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 көрсетілетін қызметті алушының басшысына құжаттар лицензияға қол қою үшін немесе лицензия беруде дәлелді бас тарту үшін беріледі.</w:t>
      </w:r>
      <w:r>
        <w:br/>
      </w:r>
      <w:r>
        <w:rPr>
          <w:rFonts w:ascii="Times New Roman"/>
          <w:b w:val="false"/>
          <w:i w:val="false"/>
          <w:color w:val="000000"/>
          <w:sz w:val="28"/>
        </w:rPr>
        <w:t xml:space="preserve">
      Құрылымдық бөлімшелердің арасындағы рәсімдер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қызмет көрсету үдерісінде ақпараттық</w:t>
      </w:r>
      <w:r>
        <w:br/>
      </w:r>
      <w:r>
        <w:rPr>
          <w:rFonts w:ascii="Times New Roman"/>
          <w:b w:val="false"/>
          <w:i w:val="false"/>
          <w:color w:val="000000"/>
          <w:sz w:val="28"/>
        </w:rPr>
        <w:t>
      жүйелерді пайдалану тәртібінің</w:t>
      </w:r>
      <w:r>
        <w:br/>
      </w:r>
      <w:r>
        <w:rPr>
          <w:rFonts w:ascii="Times New Roman"/>
          <w:b w:val="false"/>
          <w:i w:val="false"/>
          <w:color w:val="000000"/>
          <w:sz w:val="28"/>
        </w:rPr>
        <w:t>
      сипаттамасы</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 шарт - бизнес сәйкестендіру нөмірі (бұдан әрі - БСН)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w:t>
      </w:r>
      <w:r>
        <w:rPr>
          <w:rFonts w:ascii="Times New Roman"/>
          <w:b w:val="false"/>
          <w:i w:val="false"/>
          <w:color w:val="000000"/>
          <w:sz w:val="28"/>
        </w:rPr>
        <w:t>7) 2 шарт - "Е-лицензиялау" МДҚ АЖ-да көрсетілген мемлекеттік қызмет ақысының төленуін тексеру;</w:t>
      </w:r>
      <w:r>
        <w:br/>
      </w:r>
      <w:r>
        <w:rPr>
          <w:rFonts w:ascii="Times New Roman"/>
          <w:b w:val="false"/>
          <w:i w:val="false"/>
          <w:color w:val="000000"/>
          <w:sz w:val="28"/>
        </w:rPr>
        <w:t>
      </w:t>
      </w:r>
      <w:r>
        <w:rPr>
          <w:rFonts w:ascii="Times New Roman"/>
          <w:b w:val="false"/>
          <w:i w:val="false"/>
          <w:color w:val="000000"/>
          <w:sz w:val="28"/>
        </w:rPr>
        <w:t>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БСН арасында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w:t>
      </w:r>
      <w:r>
        <w:rPr>
          <w:rFonts w:ascii="Times New Roman"/>
          <w:b w:val="false"/>
          <w:i w:val="false"/>
          <w:color w:val="000000"/>
          <w:sz w:val="28"/>
        </w:rPr>
        <w:t>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w:t>
      </w:r>
      <w:r>
        <w:rPr>
          <w:rFonts w:ascii="Times New Roman"/>
          <w:b w:val="false"/>
          <w:i w:val="false"/>
          <w:color w:val="000000"/>
          <w:sz w:val="28"/>
        </w:rPr>
        <w:t>14) 4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АШБ-на сұрауды жіберу, сондай-ақ АШБ қорытындыны алу;</w:t>
      </w:r>
      <w:r>
        <w:br/>
      </w:r>
      <w:r>
        <w:rPr>
          <w:rFonts w:ascii="Times New Roman"/>
          <w:b w:val="false"/>
          <w:i w:val="false"/>
          <w:color w:val="000000"/>
          <w:sz w:val="28"/>
        </w:rPr>
        <w:t>
      </w:t>
      </w:r>
      <w:r>
        <w:rPr>
          <w:rFonts w:ascii="Times New Roman"/>
          <w:b w:val="false"/>
          <w:i w:val="false"/>
          <w:color w:val="000000"/>
          <w:sz w:val="28"/>
        </w:rPr>
        <w:t>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9. Мемлекеттік қызмет көрсету үшін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түймесінің басу БСН-ді енгізу арқылы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қызметі бойынша қызметтер көрсетуге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кесте. Мемлекеттік қызмет көрсету үдерісінде рәсімдерді</w:t>
      </w:r>
      <w:r>
        <w:br/>
      </w:r>
      <w:r>
        <w:rPr>
          <w:rFonts w:ascii="Times New Roman"/>
          <w:b w:val="false"/>
          <w:i w:val="false"/>
          <w:color w:val="000000"/>
          <w:sz w:val="28"/>
        </w:rPr>
        <w:t>
      (іс-қимылдарды)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815"/>
        <w:gridCol w:w="1055"/>
        <w:gridCol w:w="1454"/>
        <w:gridCol w:w="815"/>
        <w:gridCol w:w="1151"/>
        <w:gridCol w:w="935"/>
        <w:gridCol w:w="935"/>
        <w:gridCol w:w="1455"/>
        <w:gridCol w:w="1455"/>
        <w:gridCol w:w="1455"/>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 № (жұмыс бары-</w:t>
            </w:r>
            <w:r>
              <w:br/>
            </w:r>
            <w:r>
              <w:rPr>
                <w:rFonts w:ascii="Times New Roman"/>
                <w:b w:val="false"/>
                <w:i w:val="false"/>
                <w:color w:val="000000"/>
                <w:sz w:val="20"/>
              </w:rPr>
              <w:t>
сы, ағыны)</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w:t>
            </w:r>
            <w:r>
              <w:br/>
            </w:r>
            <w:r>
              <w:rPr>
                <w:rFonts w:ascii="Times New Roman"/>
                <w:b w:val="false"/>
                <w:i w:val="false"/>
                <w:color w:val="000000"/>
                <w:sz w:val="20"/>
              </w:rPr>
              <w:t>
летін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МДҚ</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w:t>
            </w:r>
            <w:r>
              <w:br/>
            </w:r>
            <w:r>
              <w:rPr>
                <w:rFonts w:ascii="Times New Roman"/>
                <w:b w:val="false"/>
                <w:i w:val="false"/>
                <w:color w:val="000000"/>
                <w:sz w:val="20"/>
              </w:rPr>
              <w:t>
нің, опера-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w:t>
            </w:r>
            <w:r>
              <w:br/>
            </w:r>
            <w:r>
              <w:rPr>
                <w:rFonts w:ascii="Times New Roman"/>
                <w:b w:val="false"/>
                <w:i w:val="false"/>
                <w:color w:val="000000"/>
                <w:sz w:val="20"/>
              </w:rPr>
              <w:t>
кеттік қыз-</w:t>
            </w:r>
            <w:r>
              <w:br/>
            </w:r>
            <w:r>
              <w:rPr>
                <w:rFonts w:ascii="Times New Roman"/>
                <w:b w:val="false"/>
                <w:i w:val="false"/>
                <w:color w:val="000000"/>
                <w:sz w:val="20"/>
              </w:rPr>
              <w:t>
метті көрсету үшін құжат-</w:t>
            </w:r>
            <w:r>
              <w:br/>
            </w:r>
            <w:r>
              <w:rPr>
                <w:rFonts w:ascii="Times New Roman"/>
                <w:b w:val="false"/>
                <w:i w:val="false"/>
                <w:color w:val="000000"/>
                <w:sz w:val="20"/>
              </w:rPr>
              <w:t>
тарды қабыл-</w:t>
            </w:r>
            <w:r>
              <w:br/>
            </w:r>
            <w:r>
              <w:rPr>
                <w:rFonts w:ascii="Times New Roman"/>
                <w:b w:val="false"/>
                <w:i w:val="false"/>
                <w:color w:val="000000"/>
                <w:sz w:val="20"/>
              </w:rPr>
              <w:t>
дауды жүзеге асы-</w:t>
            </w:r>
            <w:r>
              <w:br/>
            </w:r>
            <w:r>
              <w:rPr>
                <w:rFonts w:ascii="Times New Roman"/>
                <w:b w:val="false"/>
                <w:i w:val="false"/>
                <w:color w:val="000000"/>
                <w:sz w:val="20"/>
              </w:rPr>
              <w:t>
рады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ЭҚА-да және кіріс хат- хабар-</w:t>
            </w:r>
            <w:r>
              <w:br/>
            </w:r>
            <w:r>
              <w:rPr>
                <w:rFonts w:ascii="Times New Roman"/>
                <w:b w:val="false"/>
                <w:i w:val="false"/>
                <w:color w:val="000000"/>
                <w:sz w:val="20"/>
              </w:rPr>
              <w:t>
ларды тіркеу журна-</w:t>
            </w:r>
            <w:r>
              <w:br/>
            </w:r>
            <w:r>
              <w:rPr>
                <w:rFonts w:ascii="Times New Roman"/>
                <w:b w:val="false"/>
                <w:i w:val="false"/>
                <w:color w:val="000000"/>
                <w:sz w:val="20"/>
              </w:rPr>
              <w:t>
лында өті-</w:t>
            </w:r>
            <w:r>
              <w:br/>
            </w:r>
            <w:r>
              <w:rPr>
                <w:rFonts w:ascii="Times New Roman"/>
                <w:b w:val="false"/>
                <w:i w:val="false"/>
                <w:color w:val="000000"/>
                <w:sz w:val="20"/>
              </w:rPr>
              <w:t>
нішті тір-</w:t>
            </w:r>
            <w:r>
              <w:br/>
            </w:r>
            <w:r>
              <w:rPr>
                <w:rFonts w:ascii="Times New Roman"/>
                <w:b w:val="false"/>
                <w:i w:val="false"/>
                <w:color w:val="000000"/>
                <w:sz w:val="20"/>
              </w:rPr>
              <w:t>
кеуді жүзеге асы-</w:t>
            </w:r>
            <w:r>
              <w:br/>
            </w:r>
            <w:r>
              <w:rPr>
                <w:rFonts w:ascii="Times New Roman"/>
                <w:b w:val="false"/>
                <w:i w:val="false"/>
                <w:color w:val="000000"/>
                <w:sz w:val="20"/>
              </w:rPr>
              <w:t>
рады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 -да автор-</w:t>
            </w:r>
            <w:r>
              <w:br/>
            </w:r>
            <w:r>
              <w:rPr>
                <w:rFonts w:ascii="Times New Roman"/>
                <w:b w:val="false"/>
                <w:i w:val="false"/>
                <w:color w:val="000000"/>
                <w:sz w:val="20"/>
              </w:rPr>
              <w:t>
лан-</w:t>
            </w:r>
            <w:r>
              <w:br/>
            </w:r>
            <w:r>
              <w:rPr>
                <w:rFonts w:ascii="Times New Roman"/>
                <w:b w:val="false"/>
                <w:i w:val="false"/>
                <w:color w:val="000000"/>
                <w:sz w:val="20"/>
              </w:rPr>
              <w:t>
дырыла-</w:t>
            </w:r>
            <w:r>
              <w:br/>
            </w:r>
            <w:r>
              <w:rPr>
                <w:rFonts w:ascii="Times New Roman"/>
                <w:b w:val="false"/>
                <w:i w:val="false"/>
                <w:color w:val="000000"/>
                <w:sz w:val="20"/>
              </w:rPr>
              <w:t>
ды</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беруші қызмет-</w:t>
            </w:r>
            <w:r>
              <w:br/>
            </w:r>
            <w:r>
              <w:rPr>
                <w:rFonts w:ascii="Times New Roman"/>
                <w:b w:val="false"/>
                <w:i w:val="false"/>
                <w:color w:val="000000"/>
                <w:sz w:val="20"/>
              </w:rPr>
              <w:t>
кері-</w:t>
            </w:r>
            <w:r>
              <w:br/>
            </w:r>
            <w:r>
              <w:rPr>
                <w:rFonts w:ascii="Times New Roman"/>
                <w:b w:val="false"/>
                <w:i w:val="false"/>
                <w:color w:val="000000"/>
                <w:sz w:val="20"/>
              </w:rPr>
              <w:t>
нің мемле-</w:t>
            </w:r>
            <w:r>
              <w:br/>
            </w:r>
            <w:r>
              <w:rPr>
                <w:rFonts w:ascii="Times New Roman"/>
                <w:b w:val="false"/>
                <w:i w:val="false"/>
                <w:color w:val="000000"/>
                <w:sz w:val="20"/>
              </w:rPr>
              <w:t>
кеттік қыз-</w:t>
            </w:r>
            <w:r>
              <w:br/>
            </w:r>
            <w:r>
              <w:rPr>
                <w:rFonts w:ascii="Times New Roman"/>
                <w:b w:val="false"/>
                <w:i w:val="false"/>
                <w:color w:val="000000"/>
                <w:sz w:val="20"/>
              </w:rPr>
              <w:t>
метті таңдауы</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МДҚ –да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 тексе-</w:t>
            </w:r>
            <w:r>
              <w:br/>
            </w:r>
            <w:r>
              <w:rPr>
                <w:rFonts w:ascii="Times New Roman"/>
                <w:b w:val="false"/>
                <w:i w:val="false"/>
                <w:color w:val="000000"/>
                <w:sz w:val="20"/>
              </w:rPr>
              <w:t>
руге сұрау салу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 нысанын құжат-</w:t>
            </w:r>
            <w:r>
              <w:br/>
            </w:r>
            <w:r>
              <w:rPr>
                <w:rFonts w:ascii="Times New Roman"/>
                <w:b w:val="false"/>
                <w:i w:val="false"/>
                <w:color w:val="000000"/>
                <w:sz w:val="20"/>
              </w:rPr>
              <w:t>
тарды бекіте отырып тол-</w:t>
            </w:r>
            <w:r>
              <w:br/>
            </w:r>
            <w:r>
              <w:rPr>
                <w:rFonts w:ascii="Times New Roman"/>
                <w:b w:val="false"/>
                <w:i w:val="false"/>
                <w:color w:val="000000"/>
                <w:sz w:val="20"/>
              </w:rPr>
              <w:t xml:space="preserve">
тыру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элект-</w:t>
            </w:r>
            <w:r>
              <w:br/>
            </w:r>
            <w:r>
              <w:rPr>
                <w:rFonts w:ascii="Times New Roman"/>
                <w:b w:val="false"/>
                <w:i w:val="false"/>
                <w:color w:val="000000"/>
                <w:sz w:val="20"/>
              </w:rPr>
              <w:t>
рондық құжат-</w:t>
            </w:r>
            <w:r>
              <w:br/>
            </w:r>
            <w:r>
              <w:rPr>
                <w:rFonts w:ascii="Times New Roman"/>
                <w:b w:val="false"/>
                <w:i w:val="false"/>
                <w:color w:val="000000"/>
                <w:sz w:val="20"/>
              </w:rPr>
              <w:t>
ты тіркеу және "Е-ли-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қыз-</w:t>
            </w:r>
            <w:r>
              <w:br/>
            </w:r>
            <w:r>
              <w:rPr>
                <w:rFonts w:ascii="Times New Roman"/>
                <w:b w:val="false"/>
                <w:i w:val="false"/>
                <w:color w:val="000000"/>
                <w:sz w:val="20"/>
              </w:rPr>
              <w:t>
метті өңдеу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 -да көрсеті-</w:t>
            </w:r>
            <w:r>
              <w:br/>
            </w:r>
            <w:r>
              <w:rPr>
                <w:rFonts w:ascii="Times New Roman"/>
                <w:b w:val="false"/>
                <w:i w:val="false"/>
                <w:color w:val="000000"/>
                <w:sz w:val="20"/>
              </w:rPr>
              <w:t>
летін қызметті алушының деректе-</w:t>
            </w:r>
            <w:r>
              <w:br/>
            </w:r>
            <w:r>
              <w:rPr>
                <w:rFonts w:ascii="Times New Roman"/>
                <w:b w:val="false"/>
                <w:i w:val="false"/>
                <w:color w:val="000000"/>
                <w:sz w:val="20"/>
              </w:rPr>
              <w:t>
рінде бұзушы-</w:t>
            </w:r>
            <w:r>
              <w:br/>
            </w:r>
            <w:r>
              <w:rPr>
                <w:rFonts w:ascii="Times New Roman"/>
                <w:b w:val="false"/>
                <w:i w:val="false"/>
                <w:color w:val="000000"/>
                <w:sz w:val="20"/>
              </w:rPr>
              <w:t>
лықтар-</w:t>
            </w:r>
            <w:r>
              <w:br/>
            </w:r>
            <w:r>
              <w:rPr>
                <w:rFonts w:ascii="Times New Roman"/>
                <w:b w:val="false"/>
                <w:i w:val="false"/>
                <w:color w:val="000000"/>
                <w:sz w:val="20"/>
              </w:rPr>
              <w:t>
дың болуымен байланысты сұрау салынған қызмет-</w:t>
            </w:r>
            <w:r>
              <w:br/>
            </w:r>
            <w:r>
              <w:rPr>
                <w:rFonts w:ascii="Times New Roman"/>
                <w:b w:val="false"/>
                <w:i w:val="false"/>
                <w:color w:val="000000"/>
                <w:sz w:val="20"/>
              </w:rPr>
              <w:t>
тен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құжат</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мерзімі</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 бұзушы-</w:t>
            </w:r>
            <w:r>
              <w:br/>
            </w:r>
            <w:r>
              <w:rPr>
                <w:rFonts w:ascii="Times New Roman"/>
                <w:b w:val="false"/>
                <w:i w:val="false"/>
                <w:color w:val="000000"/>
                <w:sz w:val="20"/>
              </w:rPr>
              <w:t>
лықтар көрсе-</w:t>
            </w:r>
            <w:r>
              <w:br/>
            </w:r>
            <w:r>
              <w:rPr>
                <w:rFonts w:ascii="Times New Roman"/>
                <w:b w:val="false"/>
                <w:i w:val="false"/>
                <w:color w:val="000000"/>
                <w:sz w:val="20"/>
              </w:rPr>
              <w:t>
тілетін қызметті алушы дерек-</w:t>
            </w:r>
            <w:r>
              <w:br/>
            </w:r>
            <w:r>
              <w:rPr>
                <w:rFonts w:ascii="Times New Roman"/>
                <w:b w:val="false"/>
                <w:i w:val="false"/>
                <w:color w:val="000000"/>
                <w:sz w:val="20"/>
              </w:rPr>
              <w:t>
терінде болған-</w:t>
            </w:r>
            <w:r>
              <w:br/>
            </w:r>
            <w:r>
              <w:rPr>
                <w:rFonts w:ascii="Times New Roman"/>
                <w:b w:val="false"/>
                <w:i w:val="false"/>
                <w:color w:val="000000"/>
                <w:sz w:val="20"/>
              </w:rPr>
              <w:t>
да; 7 - автор-</w:t>
            </w:r>
            <w:r>
              <w:br/>
            </w:r>
            <w:r>
              <w:rPr>
                <w:rFonts w:ascii="Times New Roman"/>
                <w:b w:val="false"/>
                <w:i w:val="false"/>
                <w:color w:val="000000"/>
                <w:sz w:val="20"/>
              </w:rPr>
              <w:t>
ландыру табысты өткен-</w:t>
            </w:r>
            <w:r>
              <w:br/>
            </w:r>
            <w:r>
              <w:rPr>
                <w:rFonts w:ascii="Times New Roman"/>
                <w:b w:val="false"/>
                <w:i w:val="false"/>
                <w:color w:val="000000"/>
                <w:sz w:val="20"/>
              </w:rPr>
              <w:t>
де</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ның Қазақ-</w:t>
            </w:r>
            <w:r>
              <w:br/>
            </w:r>
            <w:r>
              <w:rPr>
                <w:rFonts w:ascii="Times New Roman"/>
                <w:b w:val="false"/>
                <w:i w:val="false"/>
                <w:color w:val="000000"/>
                <w:sz w:val="20"/>
              </w:rPr>
              <w:t>
стан Рес-</w:t>
            </w:r>
            <w:r>
              <w:br/>
            </w:r>
            <w:r>
              <w:rPr>
                <w:rFonts w:ascii="Times New Roman"/>
                <w:b w:val="false"/>
                <w:i w:val="false"/>
                <w:color w:val="000000"/>
                <w:sz w:val="20"/>
              </w:rPr>
              <w:t>
пуб-</w:t>
            </w:r>
            <w:r>
              <w:br/>
            </w:r>
            <w:r>
              <w:rPr>
                <w:rFonts w:ascii="Times New Roman"/>
                <w:b w:val="false"/>
                <w:i w:val="false"/>
                <w:color w:val="000000"/>
                <w:sz w:val="20"/>
              </w:rPr>
              <w:t>
ликасы заңна-</w:t>
            </w:r>
            <w:r>
              <w:br/>
            </w:r>
            <w:r>
              <w:rPr>
                <w:rFonts w:ascii="Times New Roman"/>
                <w:b w:val="false"/>
                <w:i w:val="false"/>
                <w:color w:val="000000"/>
                <w:sz w:val="20"/>
              </w:rPr>
              <w:t>
мала-</w:t>
            </w:r>
            <w:r>
              <w:br/>
            </w:r>
            <w:r>
              <w:rPr>
                <w:rFonts w:ascii="Times New Roman"/>
                <w:b w:val="false"/>
                <w:i w:val="false"/>
                <w:color w:val="000000"/>
                <w:sz w:val="20"/>
              </w:rPr>
              <w:t>
рының талап-</w:t>
            </w:r>
            <w:r>
              <w:br/>
            </w:r>
            <w:r>
              <w:rPr>
                <w:rFonts w:ascii="Times New Roman"/>
                <w:b w:val="false"/>
                <w:i w:val="false"/>
                <w:color w:val="000000"/>
                <w:sz w:val="20"/>
              </w:rPr>
              <w:t>
тарына сәй-</w:t>
            </w:r>
            <w:r>
              <w:br/>
            </w:r>
            <w:r>
              <w:rPr>
                <w:rFonts w:ascii="Times New Roman"/>
                <w:b w:val="false"/>
                <w:i w:val="false"/>
                <w:color w:val="000000"/>
                <w:sz w:val="20"/>
              </w:rPr>
              <w:t>
кес-</w:t>
            </w:r>
            <w:r>
              <w:br/>
            </w:r>
            <w:r>
              <w:rPr>
                <w:rFonts w:ascii="Times New Roman"/>
                <w:b w:val="false"/>
                <w:i w:val="false"/>
                <w:color w:val="000000"/>
                <w:sz w:val="20"/>
              </w:rPr>
              <w:t>
тігін және лицен-</w:t>
            </w:r>
            <w:r>
              <w:br/>
            </w:r>
            <w:r>
              <w:rPr>
                <w:rFonts w:ascii="Times New Roman"/>
                <w:b w:val="false"/>
                <w:i w:val="false"/>
                <w:color w:val="000000"/>
                <w:sz w:val="20"/>
              </w:rPr>
              <w:t>
зия беру үшін негіз-</w:t>
            </w:r>
            <w:r>
              <w:br/>
            </w:r>
            <w:r>
              <w:rPr>
                <w:rFonts w:ascii="Times New Roman"/>
                <w:b w:val="false"/>
                <w:i w:val="false"/>
                <w:color w:val="000000"/>
                <w:sz w:val="20"/>
              </w:rPr>
              <w:t>
демені тексеру үшін АШБ-на сұ-</w:t>
            </w:r>
            <w:r>
              <w:br/>
            </w:r>
            <w:r>
              <w:rPr>
                <w:rFonts w:ascii="Times New Roman"/>
                <w:b w:val="false"/>
                <w:i w:val="false"/>
                <w:color w:val="000000"/>
                <w:sz w:val="20"/>
              </w:rPr>
              <w:t>
рауды жібе-</w:t>
            </w:r>
            <w:r>
              <w:br/>
            </w:r>
            <w:r>
              <w:rPr>
                <w:rFonts w:ascii="Times New Roman"/>
                <w:b w:val="false"/>
                <w:i w:val="false"/>
                <w:color w:val="000000"/>
                <w:sz w:val="20"/>
              </w:rPr>
              <w:t>
ру, сондай-ақ АШБ қоры-</w:t>
            </w:r>
            <w:r>
              <w:br/>
            </w:r>
            <w:r>
              <w:rPr>
                <w:rFonts w:ascii="Times New Roman"/>
                <w:b w:val="false"/>
                <w:i w:val="false"/>
                <w:color w:val="000000"/>
                <w:sz w:val="20"/>
              </w:rPr>
              <w:t>
тынды-</w:t>
            </w:r>
            <w:r>
              <w:br/>
            </w:r>
            <w:r>
              <w:rPr>
                <w:rFonts w:ascii="Times New Roman"/>
                <w:b w:val="false"/>
                <w:i w:val="false"/>
                <w:color w:val="000000"/>
                <w:sz w:val="20"/>
              </w:rPr>
              <w:t>
ларын алу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қызметі бойынша қызметтер көрсетуге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Құрылымдық бөлімшелер арасындағы рәсімдердің (іс-қимылдардың) дәйектілігін сипаттау</w:t>
      </w:r>
      <w:r>
        <w:br/>
      </w:r>
      <w:r>
        <w:rPr>
          <w:rFonts w:ascii="Times New Roman"/>
          <w:b w:val="false"/>
          <w:i w:val="false"/>
          <w:color w:val="000000"/>
          <w:sz w:val="28"/>
        </w:rPr>
        <w:t xml:space="preserve">
       </w:t>
      </w:r>
    </w:p>
    <w:p>
      <w:pPr>
        <w:spacing w:after="0"/>
        <w:ind w:left="0"/>
        <w:jc w:val="both"/>
      </w:pPr>
      <w:r>
        <w:drawing>
          <wp:inline distT="0" distB="0" distL="0" distR="0">
            <wp:extent cx="3721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7211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қызметі бойынша қызметтер көрсетуге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берушінің мен көрсетілетін қызметті</w:t>
      </w:r>
      <w:r>
        <w:br/>
      </w:r>
      <w:r>
        <w:rPr>
          <w:rFonts w:ascii="Times New Roman"/>
          <w:b w:val="false"/>
          <w:i w:val="false"/>
          <w:color w:val="000000"/>
          <w:sz w:val="28"/>
        </w:rPr>
        <w:t>
      алушының ЭҮП арқылы мемлекеттік қызмет көрсету кезінде</w:t>
      </w:r>
      <w:r>
        <w:br/>
      </w:r>
      <w:r>
        <w:rPr>
          <w:rFonts w:ascii="Times New Roman"/>
          <w:b w:val="false"/>
          <w:i w:val="false"/>
          <w:color w:val="000000"/>
          <w:sz w:val="28"/>
        </w:rPr>
        <w:t>
      жүгіну тәртібі мен рәсімдер (іс-қимылдар)</w:t>
      </w:r>
      <w:r>
        <w:br/>
      </w:r>
      <w:r>
        <w:rPr>
          <w:rFonts w:ascii="Times New Roman"/>
          <w:b w:val="false"/>
          <w:i w:val="false"/>
          <w:color w:val="000000"/>
          <w:sz w:val="28"/>
        </w:rPr>
        <w:t>
      дәйектілігінің 2 диаграммасы</w:t>
      </w:r>
      <w:r>
        <w:br/>
      </w: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кесте. ЭҮП арқылы мемлекеттік қызмет көрсету</w:t>
      </w:r>
      <w:r>
        <w:br/>
      </w:r>
      <w:r>
        <w:rPr>
          <w:rFonts w:ascii="Times New Roman"/>
          <w:b w:val="false"/>
          <w:i w:val="false"/>
          <w:color w:val="000000"/>
          <w:sz w:val="28"/>
        </w:rPr>
        <w:t>
      кезінде көрсетілетін қызметті берушінің және</w:t>
      </w:r>
      <w:r>
        <w:br/>
      </w:r>
      <w:r>
        <w:rPr>
          <w:rFonts w:ascii="Times New Roman"/>
          <w:b w:val="false"/>
          <w:i w:val="false"/>
          <w:color w:val="000000"/>
          <w:sz w:val="28"/>
        </w:rPr>
        <w:t>
      көрсетілетін қызметті алушының рәсімдерін</w:t>
      </w:r>
      <w:r>
        <w:br/>
      </w:r>
      <w:r>
        <w:rPr>
          <w:rFonts w:ascii="Times New Roman"/>
          <w:b w:val="false"/>
          <w:i w:val="false"/>
          <w:color w:val="000000"/>
          <w:sz w:val="28"/>
        </w:rPr>
        <w:t>
      (іс-қимылдарын)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280"/>
        <w:gridCol w:w="717"/>
        <w:gridCol w:w="823"/>
        <w:gridCol w:w="1119"/>
        <w:gridCol w:w="1281"/>
        <w:gridCol w:w="1472"/>
        <w:gridCol w:w="1281"/>
        <w:gridCol w:w="824"/>
        <w:gridCol w:w="1281"/>
        <w:gridCol w:w="749"/>
        <w:gridCol w:w="719"/>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қи-</w:t>
            </w:r>
            <w:r>
              <w:br/>
            </w:r>
            <w:r>
              <w:rPr>
                <w:rFonts w:ascii="Times New Roman"/>
                <w:b w:val="false"/>
                <w:i w:val="false"/>
                <w:color w:val="000000"/>
                <w:sz w:val="20"/>
              </w:rPr>
              <w:t>
мыл № (жұ-</w:t>
            </w:r>
            <w:r>
              <w:br/>
            </w:r>
            <w:r>
              <w:rPr>
                <w:rFonts w:ascii="Times New Roman"/>
                <w:b w:val="false"/>
                <w:i w:val="false"/>
                <w:color w:val="000000"/>
                <w:sz w:val="20"/>
              </w:rPr>
              <w:t>
мыс бары-</w:t>
            </w:r>
            <w:r>
              <w:br/>
            </w:r>
            <w:r>
              <w:rPr>
                <w:rFonts w:ascii="Times New Roman"/>
                <w:b w:val="false"/>
                <w:i w:val="false"/>
                <w:color w:val="000000"/>
                <w:sz w:val="20"/>
              </w:rPr>
              <w:t>
сы, ағы-</w:t>
            </w:r>
            <w:r>
              <w:br/>
            </w:r>
            <w:r>
              <w:rPr>
                <w:rFonts w:ascii="Times New Roman"/>
                <w:b w:val="false"/>
                <w:i w:val="false"/>
                <w:color w:val="000000"/>
                <w:sz w:val="20"/>
              </w:rPr>
              <w:t>
ны)</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ЭҮТШ</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xml:space="preserve">
метті алушы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w:t>
            </w:r>
            <w:r>
              <w:br/>
            </w:r>
            <w:r>
              <w:rPr>
                <w:rFonts w:ascii="Times New Roman"/>
                <w:b w:val="false"/>
                <w:i w:val="false"/>
                <w:color w:val="000000"/>
                <w:sz w:val="20"/>
              </w:rPr>
              <w:t>
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 нің, опера-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сы</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тіркеу куәлі-</w:t>
            </w:r>
            <w:r>
              <w:br/>
            </w:r>
            <w:r>
              <w:rPr>
                <w:rFonts w:ascii="Times New Roman"/>
                <w:b w:val="false"/>
                <w:i w:val="false"/>
                <w:color w:val="000000"/>
                <w:sz w:val="20"/>
              </w:rPr>
              <w:t>
гін ком-</w:t>
            </w:r>
            <w:r>
              <w:br/>
            </w:r>
            <w:r>
              <w:rPr>
                <w:rFonts w:ascii="Times New Roman"/>
                <w:b w:val="false"/>
                <w:i w:val="false"/>
                <w:color w:val="000000"/>
                <w:sz w:val="20"/>
              </w:rPr>
              <w:t>
пью-</w:t>
            </w:r>
            <w:r>
              <w:br/>
            </w:r>
            <w:r>
              <w:rPr>
                <w:rFonts w:ascii="Times New Roman"/>
                <w:b w:val="false"/>
                <w:i w:val="false"/>
                <w:color w:val="000000"/>
                <w:sz w:val="20"/>
              </w:rPr>
              <w:t>
тердің интер-</w:t>
            </w:r>
            <w:r>
              <w:br/>
            </w:r>
            <w:r>
              <w:rPr>
                <w:rFonts w:ascii="Times New Roman"/>
                <w:b w:val="false"/>
                <w:i w:val="false"/>
                <w:color w:val="000000"/>
                <w:sz w:val="20"/>
              </w:rPr>
              <w:t>
нет- брау-</w:t>
            </w:r>
            <w:r>
              <w:br/>
            </w:r>
            <w:r>
              <w:rPr>
                <w:rFonts w:ascii="Times New Roman"/>
                <w:b w:val="false"/>
                <w:i w:val="false"/>
                <w:color w:val="000000"/>
                <w:sz w:val="20"/>
              </w:rPr>
              <w:t>
зеріне бекіту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w:t>
            </w:r>
            <w:r>
              <w:br/>
            </w:r>
            <w:r>
              <w:rPr>
                <w:rFonts w:ascii="Times New Roman"/>
                <w:b w:val="false"/>
                <w:i w:val="false"/>
                <w:color w:val="000000"/>
                <w:sz w:val="20"/>
              </w:rPr>
              <w:t>
ріндегі бұзушы-</w:t>
            </w:r>
            <w:r>
              <w:br/>
            </w:r>
            <w:r>
              <w:rPr>
                <w:rFonts w:ascii="Times New Roman"/>
                <w:b w:val="false"/>
                <w:i w:val="false"/>
                <w:color w:val="000000"/>
                <w:sz w:val="20"/>
              </w:rPr>
              <w:t>
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хабар-</w:t>
            </w:r>
            <w:r>
              <w:br/>
            </w:r>
            <w:r>
              <w:rPr>
                <w:rFonts w:ascii="Times New Roman"/>
                <w:b w:val="false"/>
                <w:i w:val="false"/>
                <w:color w:val="000000"/>
                <w:sz w:val="20"/>
              </w:rPr>
              <w:t>
ла-</w:t>
            </w:r>
            <w:r>
              <w:br/>
            </w:r>
            <w:r>
              <w:rPr>
                <w:rFonts w:ascii="Times New Roman"/>
                <w:b w:val="false"/>
                <w:i w:val="false"/>
                <w:color w:val="000000"/>
                <w:sz w:val="20"/>
              </w:rPr>
              <w:t>
масын қалып-</w:t>
            </w:r>
            <w:r>
              <w:br/>
            </w:r>
            <w:r>
              <w:rPr>
                <w:rFonts w:ascii="Times New Roman"/>
                <w:b w:val="false"/>
                <w:i w:val="false"/>
                <w:color w:val="000000"/>
                <w:sz w:val="20"/>
              </w:rPr>
              <w:t>
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w:t>
            </w:r>
            <w:r>
              <w:br/>
            </w:r>
            <w:r>
              <w:rPr>
                <w:rFonts w:ascii="Times New Roman"/>
                <w:b w:val="false"/>
                <w:i w:val="false"/>
                <w:color w:val="000000"/>
                <w:sz w:val="20"/>
              </w:rPr>
              <w:t>
тарды элект-</w:t>
            </w:r>
            <w:r>
              <w:br/>
            </w:r>
            <w:r>
              <w:rPr>
                <w:rFonts w:ascii="Times New Roman"/>
                <w:b w:val="false"/>
                <w:i w:val="false"/>
                <w:color w:val="000000"/>
                <w:sz w:val="20"/>
              </w:rPr>
              <w:t>
рондық түрде бекіте отырып сауал дерек-</w:t>
            </w:r>
            <w:r>
              <w:br/>
            </w:r>
            <w:r>
              <w:rPr>
                <w:rFonts w:ascii="Times New Roman"/>
                <w:b w:val="false"/>
                <w:i w:val="false"/>
                <w:color w:val="000000"/>
                <w:sz w:val="20"/>
              </w:rPr>
              <w:t>
терін қалып-</w:t>
            </w:r>
            <w:r>
              <w:br/>
            </w:r>
            <w:r>
              <w:rPr>
                <w:rFonts w:ascii="Times New Roman"/>
                <w:b w:val="false"/>
                <w:i w:val="false"/>
                <w:color w:val="000000"/>
                <w:sz w:val="20"/>
              </w:rPr>
              <w:t>
тасты-</w:t>
            </w:r>
            <w:r>
              <w:br/>
            </w:r>
            <w:r>
              <w:rPr>
                <w:rFonts w:ascii="Times New Roman"/>
                <w:b w:val="false"/>
                <w:i w:val="false"/>
                <w:color w:val="000000"/>
                <w:sz w:val="20"/>
              </w:rPr>
              <w:t>
рады және қыз-</w:t>
            </w:r>
            <w:r>
              <w:br/>
            </w:r>
            <w:r>
              <w:rPr>
                <w:rFonts w:ascii="Times New Roman"/>
                <w:b w:val="false"/>
                <w:i w:val="false"/>
                <w:color w:val="000000"/>
                <w:sz w:val="20"/>
              </w:rPr>
              <w:t>
метті таң-</w:t>
            </w:r>
            <w:r>
              <w:br/>
            </w:r>
            <w:r>
              <w:rPr>
                <w:rFonts w:ascii="Times New Roman"/>
                <w:b w:val="false"/>
                <w:i w:val="false"/>
                <w:color w:val="000000"/>
                <w:sz w:val="20"/>
              </w:rPr>
              <w:t>
дайды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w:t>
            </w:r>
            <w:r>
              <w:br/>
            </w:r>
            <w:r>
              <w:rPr>
                <w:rFonts w:ascii="Times New Roman"/>
                <w:b w:val="false"/>
                <w:i w:val="false"/>
                <w:color w:val="000000"/>
                <w:sz w:val="20"/>
              </w:rPr>
              <w:t>
метті төлеу</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w:t>
            </w:r>
            <w:r>
              <w:br/>
            </w:r>
            <w:r>
              <w:rPr>
                <w:rFonts w:ascii="Times New Roman"/>
                <w:b w:val="false"/>
                <w:i w:val="false"/>
                <w:color w:val="000000"/>
                <w:sz w:val="20"/>
              </w:rPr>
              <w:t>
нің жоқты-</w:t>
            </w:r>
            <w:r>
              <w:br/>
            </w:r>
            <w:r>
              <w:rPr>
                <w:rFonts w:ascii="Times New Roman"/>
                <w:b w:val="false"/>
                <w:i w:val="false"/>
                <w:color w:val="000000"/>
                <w:sz w:val="20"/>
              </w:rPr>
              <w:t>
ғына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w:t>
            </w:r>
            <w:r>
              <w:br/>
            </w:r>
            <w:r>
              <w:rPr>
                <w:rFonts w:ascii="Times New Roman"/>
                <w:b w:val="false"/>
                <w:i w:val="false"/>
                <w:color w:val="000000"/>
                <w:sz w:val="20"/>
              </w:rPr>
              <w:t>
лан-</w:t>
            </w:r>
            <w:r>
              <w:br/>
            </w:r>
            <w:r>
              <w:rPr>
                <w:rFonts w:ascii="Times New Roman"/>
                <w:b w:val="false"/>
                <w:i w:val="false"/>
                <w:color w:val="000000"/>
                <w:sz w:val="20"/>
              </w:rPr>
              <w:t>
ды-</w:t>
            </w:r>
            <w:r>
              <w:br/>
            </w:r>
            <w:r>
              <w:rPr>
                <w:rFonts w:ascii="Times New Roman"/>
                <w:b w:val="false"/>
                <w:i w:val="false"/>
                <w:color w:val="000000"/>
                <w:sz w:val="20"/>
              </w:rPr>
              <w:t>
ру (қол қою) үшін ЭЦҚ таң-</w:t>
            </w:r>
            <w:r>
              <w:br/>
            </w:r>
            <w:r>
              <w:rPr>
                <w:rFonts w:ascii="Times New Roman"/>
                <w:b w:val="false"/>
                <w:i w:val="false"/>
                <w:color w:val="000000"/>
                <w:sz w:val="20"/>
              </w:rPr>
              <w:t>
дауы</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шынайы-</w:t>
            </w:r>
            <w:r>
              <w:br/>
            </w:r>
            <w:r>
              <w:rPr>
                <w:rFonts w:ascii="Times New Roman"/>
                <w:b w:val="false"/>
                <w:i w:val="false"/>
                <w:color w:val="000000"/>
                <w:sz w:val="20"/>
              </w:rPr>
              <w:t>
лығының растал-</w:t>
            </w:r>
            <w:r>
              <w:br/>
            </w:r>
            <w:r>
              <w:rPr>
                <w:rFonts w:ascii="Times New Roman"/>
                <w:b w:val="false"/>
                <w:i w:val="false"/>
                <w:color w:val="000000"/>
                <w:sz w:val="20"/>
              </w:rPr>
              <w:t>
мауына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көме-</w:t>
            </w:r>
            <w:r>
              <w:br/>
            </w:r>
            <w:r>
              <w:rPr>
                <w:rFonts w:ascii="Times New Roman"/>
                <w:b w:val="false"/>
                <w:i w:val="false"/>
                <w:color w:val="000000"/>
                <w:sz w:val="20"/>
              </w:rPr>
              <w:t>
гімен сау-</w:t>
            </w:r>
            <w:r>
              <w:br/>
            </w:r>
            <w:r>
              <w:rPr>
                <w:rFonts w:ascii="Times New Roman"/>
                <w:b w:val="false"/>
                <w:i w:val="false"/>
                <w:color w:val="000000"/>
                <w:sz w:val="20"/>
              </w:rPr>
              <w:t>
ал-</w:t>
            </w:r>
            <w:r>
              <w:br/>
            </w:r>
            <w:r>
              <w:rPr>
                <w:rFonts w:ascii="Times New Roman"/>
                <w:b w:val="false"/>
                <w:i w:val="false"/>
                <w:color w:val="000000"/>
                <w:sz w:val="20"/>
              </w:rPr>
              <w:t>
ды куә-</w:t>
            </w:r>
            <w:r>
              <w:br/>
            </w:r>
            <w:r>
              <w:rPr>
                <w:rFonts w:ascii="Times New Roman"/>
                <w:b w:val="false"/>
                <w:i w:val="false"/>
                <w:color w:val="000000"/>
                <w:sz w:val="20"/>
              </w:rPr>
              <w:t>
лан-</w:t>
            </w:r>
            <w:r>
              <w:br/>
            </w:r>
            <w:r>
              <w:rPr>
                <w:rFonts w:ascii="Times New Roman"/>
                <w:b w:val="false"/>
                <w:i w:val="false"/>
                <w:color w:val="000000"/>
                <w:sz w:val="20"/>
              </w:rPr>
              <w:t>
ды-</w:t>
            </w:r>
            <w:r>
              <w:br/>
            </w:r>
            <w:r>
              <w:rPr>
                <w:rFonts w:ascii="Times New Roman"/>
                <w:b w:val="false"/>
                <w:i w:val="false"/>
                <w:color w:val="000000"/>
                <w:sz w:val="20"/>
              </w:rPr>
              <w:t>
ру (қол қою)</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АЖ- дағы элек-</w:t>
            </w:r>
            <w:r>
              <w:br/>
            </w:r>
            <w:r>
              <w:rPr>
                <w:rFonts w:ascii="Times New Roman"/>
                <w:b w:val="false"/>
                <w:i w:val="false"/>
                <w:color w:val="000000"/>
                <w:sz w:val="20"/>
              </w:rPr>
              <w:t>
трон-</w:t>
            </w:r>
            <w:r>
              <w:br/>
            </w:r>
            <w:r>
              <w:rPr>
                <w:rFonts w:ascii="Times New Roman"/>
                <w:b w:val="false"/>
                <w:i w:val="false"/>
                <w:color w:val="000000"/>
                <w:sz w:val="20"/>
              </w:rPr>
              <w:t>
дық құ-</w:t>
            </w:r>
            <w:r>
              <w:br/>
            </w:r>
            <w:r>
              <w:rPr>
                <w:rFonts w:ascii="Times New Roman"/>
                <w:b w:val="false"/>
                <w:i w:val="false"/>
                <w:color w:val="000000"/>
                <w:sz w:val="20"/>
              </w:rPr>
              <w:t>
жат-</w:t>
            </w:r>
            <w:r>
              <w:br/>
            </w:r>
            <w:r>
              <w:rPr>
                <w:rFonts w:ascii="Times New Roman"/>
                <w:b w:val="false"/>
                <w:i w:val="false"/>
                <w:color w:val="000000"/>
                <w:sz w:val="20"/>
              </w:rPr>
              <w:t>
ты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w:t>
            </w:r>
            <w:r>
              <w:br/>
            </w:r>
            <w:r>
              <w:rPr>
                <w:rFonts w:ascii="Times New Roman"/>
                <w:b w:val="false"/>
                <w:i w:val="false"/>
                <w:color w:val="000000"/>
                <w:sz w:val="20"/>
              </w:rPr>
              <w:t>
шының сауа-</w:t>
            </w:r>
            <w:r>
              <w:br/>
            </w:r>
            <w:r>
              <w:rPr>
                <w:rFonts w:ascii="Times New Roman"/>
                <w:b w:val="false"/>
                <w:i w:val="false"/>
                <w:color w:val="000000"/>
                <w:sz w:val="20"/>
              </w:rPr>
              <w:t>
лын) тір-</w:t>
            </w:r>
            <w:r>
              <w:br/>
            </w:r>
            <w:r>
              <w:rPr>
                <w:rFonts w:ascii="Times New Roman"/>
                <w:b w:val="false"/>
                <w:i w:val="false"/>
                <w:color w:val="000000"/>
                <w:sz w:val="20"/>
              </w:rPr>
              <w:t>
кеу және "Е- 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АЖ-дағы сау-</w:t>
            </w:r>
            <w:r>
              <w:br/>
            </w:r>
            <w:r>
              <w:rPr>
                <w:rFonts w:ascii="Times New Roman"/>
                <w:b w:val="false"/>
                <w:i w:val="false"/>
                <w:color w:val="000000"/>
                <w:sz w:val="20"/>
              </w:rPr>
              <w:t>
ал-</w:t>
            </w:r>
            <w:r>
              <w:br/>
            </w:r>
            <w:r>
              <w:rPr>
                <w:rFonts w:ascii="Times New Roman"/>
                <w:b w:val="false"/>
                <w:i w:val="false"/>
                <w:color w:val="000000"/>
                <w:sz w:val="20"/>
              </w:rPr>
              <w:t>
ды өңдеу</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АЖ-дағы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w:t>
            </w:r>
            <w:r>
              <w:br/>
            </w:r>
            <w:r>
              <w:rPr>
                <w:rFonts w:ascii="Times New Roman"/>
                <w:b w:val="false"/>
                <w:i w:val="false"/>
                <w:color w:val="000000"/>
                <w:sz w:val="20"/>
              </w:rPr>
              <w:t>
дегі бұзушы-</w:t>
            </w:r>
            <w:r>
              <w:br/>
            </w:r>
            <w:r>
              <w:rPr>
                <w:rFonts w:ascii="Times New Roman"/>
                <w:b w:val="false"/>
                <w:i w:val="false"/>
                <w:color w:val="000000"/>
                <w:sz w:val="20"/>
              </w:rPr>
              <w:t>
лықтар-</w:t>
            </w:r>
            <w:r>
              <w:br/>
            </w:r>
            <w:r>
              <w:rPr>
                <w:rFonts w:ascii="Times New Roman"/>
                <w:b w:val="false"/>
                <w:i w:val="false"/>
                <w:color w:val="000000"/>
                <w:sz w:val="20"/>
              </w:rPr>
              <w:t>
дың болуына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дық құжат</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w:t>
            </w:r>
            <w:r>
              <w:br/>
            </w:r>
            <w:r>
              <w:rPr>
                <w:rFonts w:ascii="Times New Roman"/>
                <w:b w:val="false"/>
                <w:i w:val="false"/>
                <w:color w:val="000000"/>
                <w:sz w:val="20"/>
              </w:rPr>
              <w:t>
мі</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w:t>
            </w:r>
            <w:r>
              <w:br/>
            </w:r>
            <w:r>
              <w:rPr>
                <w:rFonts w:ascii="Times New Roman"/>
                <w:b w:val="false"/>
                <w:i w:val="false"/>
                <w:color w:val="000000"/>
                <w:sz w:val="20"/>
              </w:rPr>
              <w:t>
рі</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 дерек-</w:t>
            </w:r>
            <w:r>
              <w:br/>
            </w:r>
            <w:r>
              <w:rPr>
                <w:rFonts w:ascii="Times New Roman"/>
                <w:b w:val="false"/>
                <w:i w:val="false"/>
                <w:color w:val="000000"/>
                <w:sz w:val="20"/>
              </w:rPr>
              <w:t>
те-</w:t>
            </w:r>
            <w:r>
              <w:br/>
            </w:r>
            <w:r>
              <w:rPr>
                <w:rFonts w:ascii="Times New Roman"/>
                <w:b w:val="false"/>
                <w:i w:val="false"/>
                <w:color w:val="000000"/>
                <w:sz w:val="20"/>
              </w:rPr>
              <w:t>
рінде бұзу-</w:t>
            </w:r>
            <w:r>
              <w:br/>
            </w:r>
            <w:r>
              <w:rPr>
                <w:rFonts w:ascii="Times New Roman"/>
                <w:b w:val="false"/>
                <w:i w:val="false"/>
                <w:color w:val="000000"/>
                <w:sz w:val="20"/>
              </w:rPr>
              <w:t>
шылық-</w:t>
            </w:r>
            <w:r>
              <w:br/>
            </w:r>
            <w:r>
              <w:rPr>
                <w:rFonts w:ascii="Times New Roman"/>
                <w:b w:val="false"/>
                <w:i w:val="false"/>
                <w:color w:val="000000"/>
                <w:sz w:val="20"/>
              </w:rPr>
              <w:t>
тар бол-</w:t>
            </w:r>
            <w:r>
              <w:br/>
            </w:r>
            <w:r>
              <w:rPr>
                <w:rFonts w:ascii="Times New Roman"/>
                <w:b w:val="false"/>
                <w:i w:val="false"/>
                <w:color w:val="000000"/>
                <w:sz w:val="20"/>
              </w:rPr>
              <w:t>
ған-</w:t>
            </w:r>
            <w:r>
              <w:br/>
            </w:r>
            <w:r>
              <w:rPr>
                <w:rFonts w:ascii="Times New Roman"/>
                <w:b w:val="false"/>
                <w:i w:val="false"/>
                <w:color w:val="000000"/>
                <w:sz w:val="20"/>
              </w:rPr>
              <w:t>
да; 3-ав-</w:t>
            </w:r>
            <w:r>
              <w:br/>
            </w:r>
            <w:r>
              <w:rPr>
                <w:rFonts w:ascii="Times New Roman"/>
                <w:b w:val="false"/>
                <w:i w:val="false"/>
                <w:color w:val="000000"/>
                <w:sz w:val="20"/>
              </w:rPr>
              <w:t>
тор-</w:t>
            </w:r>
            <w:r>
              <w:br/>
            </w:r>
            <w:r>
              <w:rPr>
                <w:rFonts w:ascii="Times New Roman"/>
                <w:b w:val="false"/>
                <w:i w:val="false"/>
                <w:color w:val="000000"/>
                <w:sz w:val="20"/>
              </w:rPr>
              <w:t>
лан-</w:t>
            </w:r>
            <w:r>
              <w:br/>
            </w:r>
            <w:r>
              <w:rPr>
                <w:rFonts w:ascii="Times New Roman"/>
                <w:b w:val="false"/>
                <w:i w:val="false"/>
                <w:color w:val="000000"/>
                <w:sz w:val="20"/>
              </w:rPr>
              <w:t>
дыру табыс-</w:t>
            </w:r>
            <w:r>
              <w:br/>
            </w:r>
            <w:r>
              <w:rPr>
                <w:rFonts w:ascii="Times New Roman"/>
                <w:b w:val="false"/>
                <w:i w:val="false"/>
                <w:color w:val="000000"/>
                <w:sz w:val="20"/>
              </w:rPr>
              <w:t>
ты өткен-</w:t>
            </w:r>
            <w:r>
              <w:br/>
            </w:r>
            <w:r>
              <w:rPr>
                <w:rFonts w:ascii="Times New Roman"/>
                <w:b w:val="false"/>
                <w:i w:val="false"/>
                <w:color w:val="000000"/>
                <w:sz w:val="20"/>
              </w:rPr>
              <w:t>
де</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төлем жаса-</w:t>
            </w:r>
            <w:r>
              <w:br/>
            </w:r>
            <w:r>
              <w:rPr>
                <w:rFonts w:ascii="Times New Roman"/>
                <w:b w:val="false"/>
                <w:i w:val="false"/>
                <w:color w:val="000000"/>
                <w:sz w:val="20"/>
              </w:rPr>
              <w:t>
ма-</w:t>
            </w:r>
            <w:r>
              <w:br/>
            </w:r>
            <w:r>
              <w:rPr>
                <w:rFonts w:ascii="Times New Roman"/>
                <w:b w:val="false"/>
                <w:i w:val="false"/>
                <w:color w:val="000000"/>
                <w:sz w:val="20"/>
              </w:rPr>
              <w:t>
ған-</w:t>
            </w:r>
            <w:r>
              <w:br/>
            </w:r>
            <w:r>
              <w:rPr>
                <w:rFonts w:ascii="Times New Roman"/>
                <w:b w:val="false"/>
                <w:i w:val="false"/>
                <w:color w:val="000000"/>
                <w:sz w:val="20"/>
              </w:rPr>
              <w:t>
да; 6 - төлем жаса-</w:t>
            </w:r>
            <w:r>
              <w:br/>
            </w:r>
            <w:r>
              <w:rPr>
                <w:rFonts w:ascii="Times New Roman"/>
                <w:b w:val="false"/>
                <w:i w:val="false"/>
                <w:color w:val="000000"/>
                <w:sz w:val="20"/>
              </w:rPr>
              <w:t>
ғанда</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ЭЦҚ-да қате бол-</w:t>
            </w:r>
            <w:r>
              <w:br/>
            </w:r>
            <w:r>
              <w:rPr>
                <w:rFonts w:ascii="Times New Roman"/>
                <w:b w:val="false"/>
                <w:i w:val="false"/>
                <w:color w:val="000000"/>
                <w:sz w:val="20"/>
              </w:rPr>
              <w:t>
ған-</w:t>
            </w:r>
            <w:r>
              <w:br/>
            </w:r>
            <w:r>
              <w:rPr>
                <w:rFonts w:ascii="Times New Roman"/>
                <w:b w:val="false"/>
                <w:i w:val="false"/>
                <w:color w:val="000000"/>
                <w:sz w:val="20"/>
              </w:rPr>
              <w:t>
да; 9 - ЭЦҚ- да қате бол-</w:t>
            </w:r>
            <w:r>
              <w:br/>
            </w:r>
            <w:r>
              <w:rPr>
                <w:rFonts w:ascii="Times New Roman"/>
                <w:b w:val="false"/>
                <w:i w:val="false"/>
                <w:color w:val="000000"/>
                <w:sz w:val="20"/>
              </w:rPr>
              <w:t>
ма-</w:t>
            </w:r>
            <w:r>
              <w:br/>
            </w:r>
            <w:r>
              <w:rPr>
                <w:rFonts w:ascii="Times New Roman"/>
                <w:b w:val="false"/>
                <w:i w:val="false"/>
                <w:color w:val="000000"/>
                <w:sz w:val="20"/>
              </w:rPr>
              <w:t>
ған-</w:t>
            </w:r>
            <w:r>
              <w:br/>
            </w:r>
            <w:r>
              <w:rPr>
                <w:rFonts w:ascii="Times New Roman"/>
                <w:b w:val="false"/>
                <w:i w:val="false"/>
                <w:color w:val="000000"/>
                <w:sz w:val="20"/>
              </w:rPr>
              <w:t>
да</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w:t>
            </w:r>
            <w:r>
              <w:br/>
            </w:r>
            <w:r>
              <w:rPr>
                <w:rFonts w:ascii="Times New Roman"/>
                <w:b w:val="false"/>
                <w:i w:val="false"/>
                <w:color w:val="000000"/>
                <w:sz w:val="20"/>
              </w:rPr>
              <w:t>
шының Қа-</w:t>
            </w:r>
            <w:r>
              <w:br/>
            </w:r>
            <w:r>
              <w:rPr>
                <w:rFonts w:ascii="Times New Roman"/>
                <w:b w:val="false"/>
                <w:i w:val="false"/>
                <w:color w:val="000000"/>
                <w:sz w:val="20"/>
              </w:rPr>
              <w:t>
зақ-</w:t>
            </w:r>
            <w:r>
              <w:br/>
            </w:r>
            <w:r>
              <w:rPr>
                <w:rFonts w:ascii="Times New Roman"/>
                <w:b w:val="false"/>
                <w:i w:val="false"/>
                <w:color w:val="000000"/>
                <w:sz w:val="20"/>
              </w:rPr>
              <w:t>
стан Рес-</w:t>
            </w:r>
            <w:r>
              <w:br/>
            </w:r>
            <w:r>
              <w:rPr>
                <w:rFonts w:ascii="Times New Roman"/>
                <w:b w:val="false"/>
                <w:i w:val="false"/>
                <w:color w:val="000000"/>
                <w:sz w:val="20"/>
              </w:rPr>
              <w:t>
пуб-</w:t>
            </w:r>
            <w:r>
              <w:br/>
            </w:r>
            <w:r>
              <w:rPr>
                <w:rFonts w:ascii="Times New Roman"/>
                <w:b w:val="false"/>
                <w:i w:val="false"/>
                <w:color w:val="000000"/>
                <w:sz w:val="20"/>
              </w:rPr>
              <w:t>
ли-</w:t>
            </w:r>
            <w:r>
              <w:br/>
            </w:r>
            <w:r>
              <w:rPr>
                <w:rFonts w:ascii="Times New Roman"/>
                <w:b w:val="false"/>
                <w:i w:val="false"/>
                <w:color w:val="000000"/>
                <w:sz w:val="20"/>
              </w:rPr>
              <w:t>
касы заң-</w:t>
            </w:r>
            <w:r>
              <w:br/>
            </w:r>
            <w:r>
              <w:rPr>
                <w:rFonts w:ascii="Times New Roman"/>
                <w:b w:val="false"/>
                <w:i w:val="false"/>
                <w:color w:val="000000"/>
                <w:sz w:val="20"/>
              </w:rPr>
              <w:t>
нама-</w:t>
            </w:r>
            <w:r>
              <w:br/>
            </w:r>
            <w:r>
              <w:rPr>
                <w:rFonts w:ascii="Times New Roman"/>
                <w:b w:val="false"/>
                <w:i w:val="false"/>
                <w:color w:val="000000"/>
                <w:sz w:val="20"/>
              </w:rPr>
              <w:t>
лары-</w:t>
            </w:r>
            <w:r>
              <w:br/>
            </w:r>
            <w:r>
              <w:rPr>
                <w:rFonts w:ascii="Times New Roman"/>
                <w:b w:val="false"/>
                <w:i w:val="false"/>
                <w:color w:val="000000"/>
                <w:sz w:val="20"/>
              </w:rPr>
              <w:t>
ның та-</w:t>
            </w:r>
            <w:r>
              <w:br/>
            </w:r>
            <w:r>
              <w:rPr>
                <w:rFonts w:ascii="Times New Roman"/>
                <w:b w:val="false"/>
                <w:i w:val="false"/>
                <w:color w:val="000000"/>
                <w:sz w:val="20"/>
              </w:rPr>
              <w:t>
лап-</w:t>
            </w:r>
            <w:r>
              <w:br/>
            </w:r>
            <w:r>
              <w:rPr>
                <w:rFonts w:ascii="Times New Roman"/>
                <w:b w:val="false"/>
                <w:i w:val="false"/>
                <w:color w:val="000000"/>
                <w:sz w:val="20"/>
              </w:rPr>
              <w:t>
та-</w:t>
            </w:r>
            <w:r>
              <w:br/>
            </w:r>
            <w:r>
              <w:rPr>
                <w:rFonts w:ascii="Times New Roman"/>
                <w:b w:val="false"/>
                <w:i w:val="false"/>
                <w:color w:val="000000"/>
                <w:sz w:val="20"/>
              </w:rPr>
              <w:t>
рына сәй-</w:t>
            </w:r>
            <w:r>
              <w:br/>
            </w:r>
            <w:r>
              <w:rPr>
                <w:rFonts w:ascii="Times New Roman"/>
                <w:b w:val="false"/>
                <w:i w:val="false"/>
                <w:color w:val="000000"/>
                <w:sz w:val="20"/>
              </w:rPr>
              <w:t>
кес-</w:t>
            </w:r>
            <w:r>
              <w:br/>
            </w:r>
            <w:r>
              <w:rPr>
                <w:rFonts w:ascii="Times New Roman"/>
                <w:b w:val="false"/>
                <w:i w:val="false"/>
                <w:color w:val="000000"/>
                <w:sz w:val="20"/>
              </w:rPr>
              <w:t>
ті-</w:t>
            </w:r>
            <w:r>
              <w:br/>
            </w:r>
            <w:r>
              <w:rPr>
                <w:rFonts w:ascii="Times New Roman"/>
                <w:b w:val="false"/>
                <w:i w:val="false"/>
                <w:color w:val="000000"/>
                <w:sz w:val="20"/>
              </w:rPr>
              <w:t>
гін және ли-</w:t>
            </w:r>
            <w:r>
              <w:br/>
            </w:r>
            <w:r>
              <w:rPr>
                <w:rFonts w:ascii="Times New Roman"/>
                <w:b w:val="false"/>
                <w:i w:val="false"/>
                <w:color w:val="000000"/>
                <w:sz w:val="20"/>
              </w:rPr>
              <w:t>
цен-</w:t>
            </w:r>
            <w:r>
              <w:br/>
            </w:r>
            <w:r>
              <w:rPr>
                <w:rFonts w:ascii="Times New Roman"/>
                <w:b w:val="false"/>
                <w:i w:val="false"/>
                <w:color w:val="000000"/>
                <w:sz w:val="20"/>
              </w:rPr>
              <w:t>
зия беру үшін не-</w:t>
            </w:r>
            <w:r>
              <w:br/>
            </w:r>
            <w:r>
              <w:rPr>
                <w:rFonts w:ascii="Times New Roman"/>
                <w:b w:val="false"/>
                <w:i w:val="false"/>
                <w:color w:val="000000"/>
                <w:sz w:val="20"/>
              </w:rPr>
              <w:t>
гіз-</w:t>
            </w:r>
            <w:r>
              <w:br/>
            </w:r>
            <w:r>
              <w:rPr>
                <w:rFonts w:ascii="Times New Roman"/>
                <w:b w:val="false"/>
                <w:i w:val="false"/>
                <w:color w:val="000000"/>
                <w:sz w:val="20"/>
              </w:rPr>
              <w:t>
де-</w:t>
            </w:r>
            <w:r>
              <w:br/>
            </w:r>
            <w:r>
              <w:rPr>
                <w:rFonts w:ascii="Times New Roman"/>
                <w:b w:val="false"/>
                <w:i w:val="false"/>
                <w:color w:val="000000"/>
                <w:sz w:val="20"/>
              </w:rPr>
              <w:t>
мені тек-</w:t>
            </w:r>
            <w:r>
              <w:br/>
            </w:r>
            <w:r>
              <w:rPr>
                <w:rFonts w:ascii="Times New Roman"/>
                <w:b w:val="false"/>
                <w:i w:val="false"/>
                <w:color w:val="000000"/>
                <w:sz w:val="20"/>
              </w:rPr>
              <w:t>
серу үшін АШБ- на сұ-</w:t>
            </w:r>
            <w:r>
              <w:br/>
            </w:r>
            <w:r>
              <w:rPr>
                <w:rFonts w:ascii="Times New Roman"/>
                <w:b w:val="false"/>
                <w:i w:val="false"/>
                <w:color w:val="000000"/>
                <w:sz w:val="20"/>
              </w:rPr>
              <w:t>
рау-</w:t>
            </w:r>
            <w:r>
              <w:br/>
            </w:r>
            <w:r>
              <w:rPr>
                <w:rFonts w:ascii="Times New Roman"/>
                <w:b w:val="false"/>
                <w:i w:val="false"/>
                <w:color w:val="000000"/>
                <w:sz w:val="20"/>
              </w:rPr>
              <w:t>
ды жібе-</w:t>
            </w:r>
            <w:r>
              <w:br/>
            </w:r>
            <w:r>
              <w:rPr>
                <w:rFonts w:ascii="Times New Roman"/>
                <w:b w:val="false"/>
                <w:i w:val="false"/>
                <w:color w:val="000000"/>
                <w:sz w:val="20"/>
              </w:rPr>
              <w:t>
ру, сон-</w:t>
            </w:r>
            <w:r>
              <w:br/>
            </w:r>
            <w:r>
              <w:rPr>
                <w:rFonts w:ascii="Times New Roman"/>
                <w:b w:val="false"/>
                <w:i w:val="false"/>
                <w:color w:val="000000"/>
                <w:sz w:val="20"/>
              </w:rPr>
              <w:t>
дай- ақ АШБ қоры-</w:t>
            </w:r>
            <w:r>
              <w:br/>
            </w:r>
            <w:r>
              <w:rPr>
                <w:rFonts w:ascii="Times New Roman"/>
                <w:b w:val="false"/>
                <w:i w:val="false"/>
                <w:color w:val="000000"/>
                <w:sz w:val="20"/>
              </w:rPr>
              <w:t>
тын-</w:t>
            </w:r>
            <w:r>
              <w:br/>
            </w:r>
            <w:r>
              <w:rPr>
                <w:rFonts w:ascii="Times New Roman"/>
                <w:b w:val="false"/>
                <w:i w:val="false"/>
                <w:color w:val="000000"/>
                <w:sz w:val="20"/>
              </w:rPr>
              <w:t>
ды-</w:t>
            </w:r>
            <w:r>
              <w:br/>
            </w:r>
            <w:r>
              <w:rPr>
                <w:rFonts w:ascii="Times New Roman"/>
                <w:b w:val="false"/>
                <w:i w:val="false"/>
                <w:color w:val="000000"/>
                <w:sz w:val="20"/>
              </w:rPr>
              <w:t>
ларды алу</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both"/>
      </w:pPr>
      <w:r>
        <w:drawing>
          <wp:inline distT="0" distB="0" distL="0" distR="0">
            <wp:extent cx="5854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8547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қызметі бойынша қызметтер көрсетуге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"Мақта қолхаттарын беру арқылы қойма қызметі бойынша</w:t>
      </w:r>
      <w:r>
        <w:br/>
      </w:r>
      <w:r>
        <w:rPr>
          <w:rFonts w:ascii="Times New Roman"/>
          <w:b w:val="false"/>
          <w:i w:val="false"/>
          <w:color w:val="000000"/>
          <w:sz w:val="28"/>
        </w:rPr>
        <w:t>
      қызметтер көрсетуге лицензия беру, қайта ресімдеу,</w:t>
      </w:r>
      <w:r>
        <w:br/>
      </w:r>
      <w:r>
        <w:rPr>
          <w:rFonts w:ascii="Times New Roman"/>
          <w:b w:val="false"/>
          <w:i w:val="false"/>
          <w:color w:val="000000"/>
          <w:sz w:val="28"/>
        </w:rPr>
        <w:t>
      лицензияның телнұсқаларын беру" мемлекеттік қызмет</w:t>
      </w:r>
      <w:r>
        <w:br/>
      </w:r>
      <w:r>
        <w:rPr>
          <w:rFonts w:ascii="Times New Roman"/>
          <w:b w:val="false"/>
          <w:i w:val="false"/>
          <w:color w:val="000000"/>
          <w:sz w:val="28"/>
        </w:rPr>
        <w:t>
      көрсетудің бизнес-процестерінің анықтамалығы</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w:t>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Мемлекеттік қызметті ЭҮП арқылы көрсету</w:t>
      </w:r>
      <w:r>
        <w:br/>
      </w:r>
      <w:r>
        <w:rPr>
          <w:rFonts w:ascii="Times New Roman"/>
          <w:b w:val="false"/>
          <w:i w:val="false"/>
          <w:color w:val="000000"/>
          <w:sz w:val="28"/>
        </w:rPr>
        <w:t>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05 мамырдағы № 2/279</w:t>
            </w:r>
            <w:r>
              <w:br/>
            </w:r>
            <w:r>
              <w:rPr>
                <w:rFonts w:ascii="Times New Roman"/>
                <w:b w:val="false"/>
                <w:i w:val="false"/>
                <w:color w:val="000000"/>
                <w:sz w:val="20"/>
              </w:rPr>
              <w:t>қаулысымен бекітілген</w:t>
            </w:r>
          </w:p>
        </w:tc>
      </w:tr>
    </w:tbl>
    <w:bookmarkStart w:name="z457" w:id="6"/>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Мемлекеттік қызметті Алматы қаласы Кәсіпкерлік және индустриалды-инновациялық даму басқармасы (бұдан әрі - көрсетілетін қызметті беруші), оның ішінде Халыққа қызмет көрсету орталықтары (бұдан әрі - Орталық), www.egov.kz "электрондық үкіметтің" веб-порталы немесе www.elicense.kz "Е-лицензиялау" веб-порталы (бұдан әрі - портал) арқылы жеке және заңды тұлғаларға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 не мемлекеттік қызмет көрсету нәтижесін беруден бас тарту туралы жазбаша дәлелді жауап қағаз және (немесе) электрондық түрде.</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Орталықпен іс-әрекеттер тәртібінің, сондай-ақ</w:t>
      </w:r>
      <w:r>
        <w:br/>
      </w:r>
      <w:r>
        <w:rPr>
          <w:rFonts w:ascii="Times New Roman"/>
          <w:b w:val="false"/>
          <w:i w:val="false"/>
          <w:color w:val="000000"/>
          <w:sz w:val="28"/>
        </w:rPr>
        <w:t>
      мемлекеттік қызмет көрсету үдерісіндегі ақпараттық</w:t>
      </w:r>
      <w:r>
        <w:br/>
      </w:r>
      <w:r>
        <w:rPr>
          <w:rFonts w:ascii="Times New Roman"/>
          <w:b w:val="false"/>
          <w:i w:val="false"/>
          <w:color w:val="000000"/>
          <w:sz w:val="28"/>
        </w:rPr>
        <w:t>
      жүйені пайдалану тәртібінің сипаттамасы</w:t>
      </w:r>
      <w:r>
        <w:br/>
      </w:r>
      <w:r>
        <w:rPr>
          <w:rFonts w:ascii="Times New Roman"/>
          <w:b w:val="false"/>
          <w:i w:val="false"/>
          <w:color w:val="000000"/>
          <w:sz w:val="28"/>
        </w:rPr>
        <w:t>
      </w:t>
      </w:r>
      <w:r>
        <w:rPr>
          <w:rFonts w:ascii="Times New Roman"/>
          <w:b w:val="false"/>
          <w:i w:val="false"/>
          <w:color w:val="000000"/>
          <w:sz w:val="28"/>
        </w:rPr>
        <w:t xml:space="preserve">4. Электрондық Үкімет порталы (ЭҮП) арқылы мемлекеттік қызмет көрсету кезінде көрсетілетін қызметті алушының көрсетілетін қызметті берушінің өтініш тәртібі және рәсімдерінің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ЭҮП тіркеуді өзінің электронды сандық қолтаңбаның тіркеу куәлігінің көмегімен жүзеге асырады, бұл көрсетілетін қызметті алушының компьютерінің интернет-браузеріне тіркелген (ЭҮП-на тіркелмеген көрсетілетін қызметті алушы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көрсетілетін қызметті алушы компьютерінің интернет-браузеріне ЭСҚ тіркеу куәлігін тіркеу, мемлекеттік қызмет алу үшін көрсетілетін қызметті алушының паролін (авторландыру үдерісі) енгізу;</w:t>
      </w:r>
      <w:r>
        <w:br/>
      </w:r>
      <w:r>
        <w:rPr>
          <w:rFonts w:ascii="Times New Roman"/>
          <w:b w:val="false"/>
          <w:i w:val="false"/>
          <w:color w:val="000000"/>
          <w:sz w:val="28"/>
        </w:rPr>
        <w:t>
      </w:t>
      </w:r>
      <w:r>
        <w:rPr>
          <w:rFonts w:ascii="Times New Roman"/>
          <w:b w:val="false"/>
          <w:i w:val="false"/>
          <w:color w:val="000000"/>
          <w:sz w:val="28"/>
        </w:rPr>
        <w:t>3) 1 шарт – тіркелген көрсетілетін қызметті алушы туралы мәліметтердің дұрыстығын жеке сәйкестендіру нөмірі арқылы (бұдан әрі –ЖСН) немесе бизнес сәйкестендіру нөмірі (бұдан әрі -БСН) және парольді ЭҮП-да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мәліметтеріндегі бар бұзушылықтарға байланысты авторландырудан бас тарту туралы хабарламаларды ЭҮП қалыптастыру;</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w:t>
      </w:r>
      <w:r>
        <w:rPr>
          <w:rFonts w:ascii="Times New Roman"/>
          <w:b w:val="false"/>
          <w:i w:val="false"/>
          <w:color w:val="000000"/>
          <w:sz w:val="28"/>
        </w:rPr>
        <w:t>7) 2 шарт - "Е-лицензиялау" МДҚ АЖ-да көрсетілген мемлекеттік қызмет ақысының төленуін тексеру;</w:t>
      </w:r>
      <w:r>
        <w:br/>
      </w:r>
      <w:r>
        <w:rPr>
          <w:rFonts w:ascii="Times New Roman"/>
          <w:b w:val="false"/>
          <w:i w:val="false"/>
          <w:color w:val="000000"/>
          <w:sz w:val="28"/>
        </w:rPr>
        <w:t>
      </w:t>
      </w:r>
      <w:r>
        <w:rPr>
          <w:rFonts w:ascii="Times New Roman"/>
          <w:b w:val="false"/>
          <w:i w:val="false"/>
          <w:color w:val="000000"/>
          <w:sz w:val="28"/>
        </w:rPr>
        <w:t>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көрсетілетін қызметті алушының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ЖСН немесе БСН арасында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w:t>
      </w:r>
      <w:r>
        <w:rPr>
          <w:rFonts w:ascii="Times New Roman"/>
          <w:b w:val="false"/>
          <w:i w:val="false"/>
          <w:color w:val="000000"/>
          <w:sz w:val="28"/>
        </w:rPr>
        <w:t>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w:t>
      </w:r>
      <w:r>
        <w:rPr>
          <w:rFonts w:ascii="Times New Roman"/>
          <w:b w:val="false"/>
          <w:i w:val="false"/>
          <w:color w:val="000000"/>
          <w:sz w:val="28"/>
        </w:rPr>
        <w:t>14) 4 шарт - көрсетілетін қызметті алушының Қазақстан Республикасы заңнамаларының талаптарына және лицензия беру үшін негіздемелерге сәйкестігін тексеру үшін Алматы қаласы жолаушылар көлігі басқармасына (бұдан әрі-ЖКБ) сауал жіберу, сондай-ақ ЖКБ-нан қорытындыларды алу;</w:t>
      </w:r>
      <w:r>
        <w:br/>
      </w:r>
      <w:r>
        <w:rPr>
          <w:rFonts w:ascii="Times New Roman"/>
          <w:b w:val="false"/>
          <w:i w:val="false"/>
          <w:color w:val="000000"/>
          <w:sz w:val="28"/>
        </w:rPr>
        <w:t>
      </w:t>
      </w:r>
      <w:r>
        <w:rPr>
          <w:rFonts w:ascii="Times New Roman"/>
          <w:b w:val="false"/>
          <w:i w:val="false"/>
          <w:color w:val="000000"/>
          <w:sz w:val="28"/>
        </w:rPr>
        <w:t>15) 10 үдеріс - "Е-лицензиялау" АЖ МДҚ-дағы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Орталықтың және көрсетілетін қызметті алушының өзара іс-қимылын, сондай-ақ мемлекеттік қызмет көрсету нәтижесін алу тәртібінің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 1 үдеріс – Орталық операторының "Е-лицензиялау" АЖ МДҚ-ға логинді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2) 2 үдеріс – Орталық операторының осы регламентте көрсетілген мемлекеттік қызметті таңдауы, қызмет көрсету үшін экранға сұрау салу нысанын шығару және Орталық операторының мемлекеттік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3) 3 үдеріс - ЭҮШ арқылы ЖТ МДҚ-ға/ЗТ МДҚ-ға мемлекеттік қызметті алушының деректері туралы сұрау хат жолдау;</w:t>
      </w:r>
      <w:r>
        <w:br/>
      </w:r>
      <w:r>
        <w:rPr>
          <w:rFonts w:ascii="Times New Roman"/>
          <w:b w:val="false"/>
          <w:i w:val="false"/>
          <w:color w:val="000000"/>
          <w:sz w:val="28"/>
        </w:rPr>
        <w:t>
      </w:t>
      </w:r>
      <w:r>
        <w:rPr>
          <w:rFonts w:ascii="Times New Roman"/>
          <w:b w:val="false"/>
          <w:i w:val="false"/>
          <w:color w:val="000000"/>
          <w:sz w:val="28"/>
        </w:rPr>
        <w:t>4) 1 шарт - мемлекеттік қызметті алушы деректерінің ЖТ МДҚ-да/ЗТ МДҚ-да болуын тексеру;</w:t>
      </w:r>
      <w:r>
        <w:br/>
      </w:r>
      <w:r>
        <w:rPr>
          <w:rFonts w:ascii="Times New Roman"/>
          <w:b w:val="false"/>
          <w:i w:val="false"/>
          <w:color w:val="000000"/>
          <w:sz w:val="28"/>
        </w:rPr>
        <w:t>
      </w:t>
      </w:r>
      <w:r>
        <w:rPr>
          <w:rFonts w:ascii="Times New Roman"/>
          <w:b w:val="false"/>
          <w:i w:val="false"/>
          <w:color w:val="000000"/>
          <w:sz w:val="28"/>
        </w:rPr>
        <w:t>5) 4 үдеріс - мемлекеттік қызметті алушы деректерінің ЖТ МДҚ-да/ЗТ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 5 үдеріс – Орталық операторының мемлекеттік қызметті алушы ұсынған құжаттардың қағаз түрінде болуы туралы белгілеу бөлігінде сауал нысанын толтыруы және құжаттарды сканерлеуі, оларды сұрау нысанына бекітуі және қызмет көрсетуге ЭЦҚ көмегімен сұрау толтырылған нысанды (енгізілген деректерді) куәландыруы;</w:t>
      </w:r>
      <w:r>
        <w:br/>
      </w:r>
      <w:r>
        <w:rPr>
          <w:rFonts w:ascii="Times New Roman"/>
          <w:b w:val="false"/>
          <w:i w:val="false"/>
          <w:color w:val="000000"/>
          <w:sz w:val="28"/>
        </w:rPr>
        <w:t>
      </w:t>
      </w:r>
      <w:r>
        <w:rPr>
          <w:rFonts w:ascii="Times New Roman"/>
          <w:b w:val="false"/>
          <w:i w:val="false"/>
          <w:color w:val="000000"/>
          <w:sz w:val="28"/>
        </w:rPr>
        <w:t>7) 6 үдеріс – Орталық операторының ЭЦҚ куәландырылған (қол қойылған) электрондық құжатты (мемлекеттік қызметті алушының сұрауын) ЭҮШ арқылы "Е –лицензиялау" МДҚ АЖ-ға жолдау;</w:t>
      </w:r>
      <w:r>
        <w:br/>
      </w:r>
      <w:r>
        <w:rPr>
          <w:rFonts w:ascii="Times New Roman"/>
          <w:b w:val="false"/>
          <w:i w:val="false"/>
          <w:color w:val="000000"/>
          <w:sz w:val="28"/>
        </w:rPr>
        <w:t>
      </w:t>
      </w:r>
      <w:r>
        <w:rPr>
          <w:rFonts w:ascii="Times New Roman"/>
          <w:b w:val="false"/>
          <w:i w:val="false"/>
          <w:color w:val="000000"/>
          <w:sz w:val="28"/>
        </w:rPr>
        <w:t>8) 7 үдеріс - "Е-лицензиялау" МДҚ АЖ-дағы электрондық құжатты тіркеу;</w:t>
      </w:r>
      <w:r>
        <w:br/>
      </w:r>
      <w:r>
        <w:rPr>
          <w:rFonts w:ascii="Times New Roman"/>
          <w:b w:val="false"/>
          <w:i w:val="false"/>
          <w:color w:val="000000"/>
          <w:sz w:val="28"/>
        </w:rPr>
        <w:t>
      </w:t>
      </w:r>
      <w:r>
        <w:rPr>
          <w:rFonts w:ascii="Times New Roman"/>
          <w:b w:val="false"/>
          <w:i w:val="false"/>
          <w:color w:val="000000"/>
          <w:sz w:val="28"/>
        </w:rPr>
        <w:t>9) 2 шарт – көрсетілетін қызметті берушінің мемлекеттік қызметті алушы ұсынған құжаттардың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10) 8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 үдеріс – "Е-лицензиялау" МДҚ АЖ-мен қалыптастырылған қызмет нәтижесін (электрондық лицензия) мемлекеттік қызметті алушының Орталық операторы арқылы алуы.</w:t>
      </w:r>
      <w:r>
        <w:br/>
      </w:r>
      <w:r>
        <w:rPr>
          <w:rFonts w:ascii="Times New Roman"/>
          <w:b w:val="false"/>
          <w:i w:val="false"/>
          <w:color w:val="000000"/>
          <w:sz w:val="28"/>
        </w:rPr>
        <w:t>
      </w:t>
      </w:r>
      <w:r>
        <w:rPr>
          <w:rFonts w:ascii="Times New Roman"/>
          <w:b w:val="false"/>
          <w:i w:val="false"/>
          <w:color w:val="000000"/>
          <w:sz w:val="28"/>
        </w:rPr>
        <w:t>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қызметімен айналысу құқығына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w:t>
      </w:r>
      <w:r>
        <w:rPr>
          <w:rFonts w:ascii="Times New Roman"/>
          <w:b w:val="false"/>
          <w:i w:val="false"/>
          <w:color w:val="000000"/>
          <w:sz w:val="28"/>
        </w:rPr>
        <w:t>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6.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ЭҮП-ке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 басу БИН мен ЖСН-ді енгізу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үдерісіндегі</w:t>
      </w:r>
      <w:r>
        <w:br/>
      </w:r>
      <w:r>
        <w:rPr>
          <w:rFonts w:ascii="Times New Roman"/>
          <w:b w:val="false"/>
          <w:i w:val="false"/>
          <w:color w:val="000000"/>
          <w:sz w:val="28"/>
        </w:rPr>
        <w:t>
      көрсетілетін қызметті берушінің құрылымдық</w:t>
      </w:r>
      <w:r>
        <w:br/>
      </w:r>
      <w:r>
        <w:rPr>
          <w:rFonts w:ascii="Times New Roman"/>
          <w:b w:val="false"/>
          <w:i w:val="false"/>
          <w:color w:val="000000"/>
          <w:sz w:val="28"/>
        </w:rPr>
        <w:t>
      бөлімшелерінің (қызметкерлерінің)</w:t>
      </w:r>
      <w:r>
        <w:br/>
      </w:r>
      <w:r>
        <w:rPr>
          <w:rFonts w:ascii="Times New Roman"/>
          <w:b w:val="false"/>
          <w:i w:val="false"/>
          <w:color w:val="000000"/>
          <w:sz w:val="28"/>
        </w:rPr>
        <w:t>
      өзара іс-қимыл тәртібінің сипаттамасы</w:t>
      </w:r>
      <w:r>
        <w:br/>
      </w:r>
      <w:r>
        <w:rPr>
          <w:rFonts w:ascii="Times New Roman"/>
          <w:b w:val="false"/>
          <w:i w:val="false"/>
          <w:color w:val="000000"/>
          <w:sz w:val="28"/>
        </w:rPr>
        <w:t>
      </w:t>
      </w:r>
      <w:r>
        <w:rPr>
          <w:rFonts w:ascii="Times New Roman"/>
          <w:b w:val="false"/>
          <w:i w:val="false"/>
          <w:color w:val="000000"/>
          <w:sz w:val="28"/>
        </w:rPr>
        <w:t>7.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8. Мемлекеттік қызметті көрсету үшін өтінішті қабылдауды және тіркеуді көрсетілетін қызметті берушінің кеңсе қызметкерлері жүзеге асырады.</w:t>
      </w:r>
      <w:r>
        <w:br/>
      </w:r>
      <w:r>
        <w:rPr>
          <w:rFonts w:ascii="Times New Roman"/>
          <w:b w:val="false"/>
          <w:i w:val="false"/>
          <w:color w:val="000000"/>
          <w:sz w:val="28"/>
        </w:rPr>
        <w:t>
      </w:t>
      </w:r>
      <w:r>
        <w:rPr>
          <w:rFonts w:ascii="Times New Roman"/>
          <w:b w:val="false"/>
          <w:i w:val="false"/>
          <w:color w:val="000000"/>
          <w:sz w:val="28"/>
        </w:rPr>
        <w:t>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электрондық құжат айналымы (бұдан әрі -ЭҚЖ) құралдары арқылы беріледі.</w:t>
      </w:r>
      <w:r>
        <w:br/>
      </w:r>
      <w:r>
        <w:rPr>
          <w:rFonts w:ascii="Times New Roman"/>
          <w:b w:val="false"/>
          <w:i w:val="false"/>
          <w:color w:val="000000"/>
          <w:sz w:val="28"/>
        </w:rPr>
        <w:t>
      </w:t>
      </w:r>
      <w:r>
        <w:rPr>
          <w:rFonts w:ascii="Times New Roman"/>
          <w:b w:val="false"/>
          <w:i w:val="false"/>
          <w:color w:val="000000"/>
          <w:sz w:val="28"/>
        </w:rPr>
        <w:t xml:space="preserve">Шаруашылық қызметті лицензиялау бөлімі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 көрсетілетін қызметті алушының басшысына құжаттар лицензияға қол қою үшін немесе лицензия беруде дәлелді бас тарту үшін беріледі.</w:t>
      </w:r>
      <w:r>
        <w:br/>
      </w:r>
      <w:r>
        <w:rPr>
          <w:rFonts w:ascii="Times New Roman"/>
          <w:b w:val="false"/>
          <w:i w:val="false"/>
          <w:color w:val="000000"/>
          <w:sz w:val="28"/>
        </w:rPr>
        <w:t>
      </w:t>
      </w:r>
      <w:r>
        <w:rPr>
          <w:rFonts w:ascii="Times New Roman"/>
          <w:b w:val="false"/>
          <w:i w:val="false"/>
          <w:color w:val="000000"/>
          <w:sz w:val="28"/>
        </w:rPr>
        <w:t xml:space="preserve">Құрылымдық бөлімшелердің арасындағы рәсімдер (іс-әрекеттер) дәйектілігінің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дәйектілігін, көрсетілетін қызметті берушінің құрылымдық бөлімшелерінің (қызметкерлерінің) өзара іс-қимылдарының толық сипаттамасы, сонымен қатар орталықпен өзара іс-қимыл тәртібінің және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w:t>
            </w:r>
            <w:r>
              <w:br/>
            </w:r>
            <w:r>
              <w:rPr>
                <w:rFonts w:ascii="Times New Roman"/>
                <w:b w:val="false"/>
                <w:i w:val="false"/>
                <w:color w:val="000000"/>
                <w:sz w:val="20"/>
              </w:rPr>
              <w:t>ауданаралық (облысішілік қалааралық) және</w:t>
            </w:r>
            <w:r>
              <w:br/>
            </w:r>
            <w:r>
              <w:rPr>
                <w:rFonts w:ascii="Times New Roman"/>
                <w:b w:val="false"/>
                <w:i w:val="false"/>
                <w:color w:val="000000"/>
                <w:sz w:val="20"/>
              </w:rPr>
              <w:t>халықаралық қатынастарда автобустармен,</w:t>
            </w:r>
            <w:r>
              <w:br/>
            </w:r>
            <w:r>
              <w:rPr>
                <w:rFonts w:ascii="Times New Roman"/>
                <w:b w:val="false"/>
                <w:i w:val="false"/>
                <w:color w:val="000000"/>
                <w:sz w:val="20"/>
              </w:rPr>
              <w:t>шағын автобустармен тұрақты емес</w:t>
            </w:r>
            <w:r>
              <w:br/>
            </w:r>
            <w:r>
              <w:rPr>
                <w:rFonts w:ascii="Times New Roman"/>
                <w:b w:val="false"/>
                <w:i w:val="false"/>
                <w:color w:val="000000"/>
                <w:sz w:val="20"/>
              </w:rPr>
              <w:t>тасымалдау,сондай-ақ жолаушыларды</w:t>
            </w:r>
            <w:r>
              <w:br/>
            </w:r>
            <w:r>
              <w:rPr>
                <w:rFonts w:ascii="Times New Roman"/>
                <w:b w:val="false"/>
                <w:i w:val="false"/>
                <w:color w:val="000000"/>
                <w:sz w:val="20"/>
              </w:rPr>
              <w:t>халықаралық қатынаста автобустармен,</w:t>
            </w:r>
            <w:r>
              <w:br/>
            </w:r>
            <w:r>
              <w:rPr>
                <w:rFonts w:ascii="Times New Roman"/>
                <w:b w:val="false"/>
                <w:i w:val="false"/>
                <w:color w:val="000000"/>
                <w:sz w:val="20"/>
              </w:rPr>
              <w:t>шағын автобустармен тұрақты тасымалдау</w:t>
            </w:r>
            <w:r>
              <w:br/>
            </w:r>
            <w:r>
              <w:rPr>
                <w:rFonts w:ascii="Times New Roman"/>
                <w:b w:val="false"/>
                <w:i w:val="false"/>
                <w:color w:val="000000"/>
                <w:sz w:val="20"/>
              </w:rPr>
              <w:t>жөніндегі қызметпен айналысу үшін</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телнұсқаларын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 мен көрсетілетін қызметті</w:t>
      </w:r>
      <w:r>
        <w:br/>
      </w:r>
      <w:r>
        <w:rPr>
          <w:rFonts w:ascii="Times New Roman"/>
          <w:b w:val="false"/>
          <w:i w:val="false"/>
          <w:color w:val="000000"/>
          <w:sz w:val="28"/>
        </w:rPr>
        <w:t>
      алушының ЭҮП арқылы мемлекеттік қызмет көрсету</w:t>
      </w:r>
      <w:r>
        <w:br/>
      </w:r>
      <w:r>
        <w:rPr>
          <w:rFonts w:ascii="Times New Roman"/>
          <w:b w:val="false"/>
          <w:i w:val="false"/>
          <w:color w:val="000000"/>
          <w:sz w:val="28"/>
        </w:rPr>
        <w:t>
      кезінде жүгіну тәртібі мен рәсімдер (іс</w:t>
      </w:r>
      <w:r>
        <w:rPr>
          <w:rFonts w:ascii="Times New Roman"/>
          <w:b/>
          <w:i w:val="false"/>
          <w:color w:val="000000"/>
          <w:sz w:val="28"/>
        </w:rPr>
        <w:t>-</w:t>
      </w:r>
      <w:r>
        <w:rPr>
          <w:rFonts w:ascii="Times New Roman"/>
          <w:b w:val="false"/>
          <w:i w:val="false"/>
          <w:color w:val="000000"/>
          <w:sz w:val="28"/>
        </w:rPr>
        <w:t>қимылдар)</w:t>
      </w:r>
      <w:r>
        <w:br/>
      </w:r>
      <w:r>
        <w:rPr>
          <w:rFonts w:ascii="Times New Roman"/>
          <w:b w:val="false"/>
          <w:i w:val="false"/>
          <w:color w:val="000000"/>
          <w:sz w:val="28"/>
        </w:rPr>
        <w:t>
      дәйектілігінің 1 диаграммасы</w:t>
      </w:r>
      <w:r>
        <w:br/>
      </w: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кесте. ЭҮП арқылы мемлекеттік қызмет көрсету</w:t>
      </w:r>
      <w:r>
        <w:br/>
      </w:r>
      <w:r>
        <w:rPr>
          <w:rFonts w:ascii="Times New Roman"/>
          <w:b w:val="false"/>
          <w:i w:val="false"/>
          <w:color w:val="000000"/>
          <w:sz w:val="28"/>
        </w:rPr>
        <w:t>
      езінде көрсетілетін қызметті</w:t>
      </w:r>
      <w:r>
        <w:br/>
      </w:r>
      <w:r>
        <w:rPr>
          <w:rFonts w:ascii="Times New Roman"/>
          <w:b w:val="false"/>
          <w:i w:val="false"/>
          <w:color w:val="000000"/>
          <w:sz w:val="28"/>
        </w:rPr>
        <w:t>
      берушінің және көрсетілетін қызметті алушының рәсімдерін</w:t>
      </w:r>
      <w:r>
        <w:br/>
      </w:r>
      <w:r>
        <w:rPr>
          <w:rFonts w:ascii="Times New Roman"/>
          <w:b w:val="false"/>
          <w:i w:val="false"/>
          <w:color w:val="000000"/>
          <w:sz w:val="28"/>
        </w:rPr>
        <w:t>
      (іс-қимылдарын)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323"/>
        <w:gridCol w:w="741"/>
        <w:gridCol w:w="851"/>
        <w:gridCol w:w="1157"/>
        <w:gridCol w:w="1323"/>
        <w:gridCol w:w="1521"/>
        <w:gridCol w:w="1324"/>
        <w:gridCol w:w="851"/>
        <w:gridCol w:w="1509"/>
        <w:gridCol w:w="776"/>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 № (жұмыс барысы, ағыны)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ЭҮТШ</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xml:space="preserve">
метті алушы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рістің, рәсім нің, опера-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тіркеу куәлі-</w:t>
            </w:r>
            <w:r>
              <w:br/>
            </w:r>
            <w:r>
              <w:rPr>
                <w:rFonts w:ascii="Times New Roman"/>
                <w:b w:val="false"/>
                <w:i w:val="false"/>
                <w:color w:val="000000"/>
                <w:sz w:val="20"/>
              </w:rPr>
              <w:t>
гін ком-</w:t>
            </w:r>
            <w:r>
              <w:br/>
            </w:r>
            <w:r>
              <w:rPr>
                <w:rFonts w:ascii="Times New Roman"/>
                <w:b w:val="false"/>
                <w:i w:val="false"/>
                <w:color w:val="000000"/>
                <w:sz w:val="20"/>
              </w:rPr>
              <w:t>
пью-</w:t>
            </w:r>
            <w:r>
              <w:br/>
            </w:r>
            <w:r>
              <w:rPr>
                <w:rFonts w:ascii="Times New Roman"/>
                <w:b w:val="false"/>
                <w:i w:val="false"/>
                <w:color w:val="000000"/>
                <w:sz w:val="20"/>
              </w:rPr>
              <w:t>
тер-</w:t>
            </w:r>
            <w:r>
              <w:br/>
            </w:r>
            <w:r>
              <w:rPr>
                <w:rFonts w:ascii="Times New Roman"/>
                <w:b w:val="false"/>
                <w:i w:val="false"/>
                <w:color w:val="000000"/>
                <w:sz w:val="20"/>
              </w:rPr>
              <w:t>
дің интер-</w:t>
            </w:r>
            <w:r>
              <w:br/>
            </w:r>
            <w:r>
              <w:rPr>
                <w:rFonts w:ascii="Times New Roman"/>
                <w:b w:val="false"/>
                <w:i w:val="false"/>
                <w:color w:val="000000"/>
                <w:sz w:val="20"/>
              </w:rPr>
              <w:t>
нет- брау-</w:t>
            </w:r>
            <w:r>
              <w:br/>
            </w:r>
            <w:r>
              <w:rPr>
                <w:rFonts w:ascii="Times New Roman"/>
                <w:b w:val="false"/>
                <w:i w:val="false"/>
                <w:color w:val="000000"/>
                <w:sz w:val="20"/>
              </w:rPr>
              <w:t>
зеріне бекіту</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хабар-</w:t>
            </w:r>
            <w:r>
              <w:br/>
            </w:r>
            <w:r>
              <w:rPr>
                <w:rFonts w:ascii="Times New Roman"/>
                <w:b w:val="false"/>
                <w:i w:val="false"/>
                <w:color w:val="000000"/>
                <w:sz w:val="20"/>
              </w:rPr>
              <w:t>
лама-</w:t>
            </w:r>
            <w:r>
              <w:br/>
            </w:r>
            <w:r>
              <w:rPr>
                <w:rFonts w:ascii="Times New Roman"/>
                <w:b w:val="false"/>
                <w:i w:val="false"/>
                <w:color w:val="000000"/>
                <w:sz w:val="20"/>
              </w:rPr>
              <w:t>
сын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w:t>
            </w:r>
            <w:r>
              <w:br/>
            </w:r>
            <w:r>
              <w:rPr>
                <w:rFonts w:ascii="Times New Roman"/>
                <w:b w:val="false"/>
                <w:i w:val="false"/>
                <w:color w:val="000000"/>
                <w:sz w:val="20"/>
              </w:rPr>
              <w:t>
тарды элект-</w:t>
            </w:r>
            <w:r>
              <w:br/>
            </w:r>
            <w:r>
              <w:rPr>
                <w:rFonts w:ascii="Times New Roman"/>
                <w:b w:val="false"/>
                <w:i w:val="false"/>
                <w:color w:val="000000"/>
                <w:sz w:val="20"/>
              </w:rPr>
              <w:t>
рондық түрде бекіте отырып сауал дерек-</w:t>
            </w:r>
            <w:r>
              <w:br/>
            </w:r>
            <w:r>
              <w:rPr>
                <w:rFonts w:ascii="Times New Roman"/>
                <w:b w:val="false"/>
                <w:i w:val="false"/>
                <w:color w:val="000000"/>
                <w:sz w:val="20"/>
              </w:rPr>
              <w:t>
терін қалып-</w:t>
            </w:r>
            <w:r>
              <w:br/>
            </w:r>
            <w:r>
              <w:rPr>
                <w:rFonts w:ascii="Times New Roman"/>
                <w:b w:val="false"/>
                <w:i w:val="false"/>
                <w:color w:val="000000"/>
                <w:sz w:val="20"/>
              </w:rPr>
              <w:t>
тасты-</w:t>
            </w:r>
            <w:r>
              <w:br/>
            </w:r>
            <w:r>
              <w:rPr>
                <w:rFonts w:ascii="Times New Roman"/>
                <w:b w:val="false"/>
                <w:i w:val="false"/>
                <w:color w:val="000000"/>
                <w:sz w:val="20"/>
              </w:rPr>
              <w:t>
рады және қыз-</w:t>
            </w:r>
            <w:r>
              <w:br/>
            </w:r>
            <w:r>
              <w:rPr>
                <w:rFonts w:ascii="Times New Roman"/>
                <w:b w:val="false"/>
                <w:i w:val="false"/>
                <w:color w:val="000000"/>
                <w:sz w:val="20"/>
              </w:rPr>
              <w:t>
метті таң-</w:t>
            </w:r>
            <w:r>
              <w:br/>
            </w:r>
            <w:r>
              <w:rPr>
                <w:rFonts w:ascii="Times New Roman"/>
                <w:b w:val="false"/>
                <w:i w:val="false"/>
                <w:color w:val="000000"/>
                <w:sz w:val="20"/>
              </w:rPr>
              <w:t>
дайды</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w:t>
            </w:r>
            <w:r>
              <w:br/>
            </w:r>
            <w:r>
              <w:rPr>
                <w:rFonts w:ascii="Times New Roman"/>
                <w:b w:val="false"/>
                <w:i w:val="false"/>
                <w:color w:val="000000"/>
                <w:sz w:val="20"/>
              </w:rPr>
              <w:t>
метті төлеу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w:t>
            </w:r>
            <w:r>
              <w:br/>
            </w:r>
            <w:r>
              <w:rPr>
                <w:rFonts w:ascii="Times New Roman"/>
                <w:b w:val="false"/>
                <w:i w:val="false"/>
                <w:color w:val="000000"/>
                <w:sz w:val="20"/>
              </w:rPr>
              <w:t>
нің жоқты-</w:t>
            </w:r>
            <w:r>
              <w:br/>
            </w:r>
            <w:r>
              <w:rPr>
                <w:rFonts w:ascii="Times New Roman"/>
                <w:b w:val="false"/>
                <w:i w:val="false"/>
                <w:color w:val="000000"/>
                <w:sz w:val="20"/>
              </w:rPr>
              <w:t>
ғына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w:t>
            </w:r>
            <w:r>
              <w:br/>
            </w:r>
            <w:r>
              <w:rPr>
                <w:rFonts w:ascii="Times New Roman"/>
                <w:b w:val="false"/>
                <w:i w:val="false"/>
                <w:color w:val="000000"/>
                <w:sz w:val="20"/>
              </w:rPr>
              <w:t>
ны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w:t>
            </w:r>
            <w:r>
              <w:br/>
            </w:r>
            <w:r>
              <w:rPr>
                <w:rFonts w:ascii="Times New Roman"/>
                <w:b w:val="false"/>
                <w:i w:val="false"/>
                <w:color w:val="000000"/>
                <w:sz w:val="20"/>
              </w:rPr>
              <w:t>
лан-</w:t>
            </w:r>
            <w:r>
              <w:br/>
            </w:r>
            <w:r>
              <w:rPr>
                <w:rFonts w:ascii="Times New Roman"/>
                <w:b w:val="false"/>
                <w:i w:val="false"/>
                <w:color w:val="000000"/>
                <w:sz w:val="20"/>
              </w:rPr>
              <w:t>
дыру (қол қою) үшін ЭЦҚ таң-</w:t>
            </w:r>
            <w:r>
              <w:br/>
            </w:r>
            <w:r>
              <w:rPr>
                <w:rFonts w:ascii="Times New Roman"/>
                <w:b w:val="false"/>
                <w:i w:val="false"/>
                <w:color w:val="000000"/>
                <w:sz w:val="20"/>
              </w:rPr>
              <w:t>
дауы</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шынайы-</w:t>
            </w:r>
            <w:r>
              <w:br/>
            </w:r>
            <w:r>
              <w:rPr>
                <w:rFonts w:ascii="Times New Roman"/>
                <w:b w:val="false"/>
                <w:i w:val="false"/>
                <w:color w:val="000000"/>
                <w:sz w:val="20"/>
              </w:rPr>
              <w:t>
лығының растал-</w:t>
            </w:r>
            <w:r>
              <w:br/>
            </w:r>
            <w:r>
              <w:rPr>
                <w:rFonts w:ascii="Times New Roman"/>
                <w:b w:val="false"/>
                <w:i w:val="false"/>
                <w:color w:val="000000"/>
                <w:sz w:val="20"/>
              </w:rPr>
              <w:t>
мауына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көмегімен сау-</w:t>
            </w:r>
            <w:r>
              <w:br/>
            </w:r>
            <w:r>
              <w:rPr>
                <w:rFonts w:ascii="Times New Roman"/>
                <w:b w:val="false"/>
                <w:i w:val="false"/>
                <w:color w:val="000000"/>
                <w:sz w:val="20"/>
              </w:rPr>
              <w:t>
алды куә-</w:t>
            </w:r>
            <w:r>
              <w:br/>
            </w:r>
            <w:r>
              <w:rPr>
                <w:rFonts w:ascii="Times New Roman"/>
                <w:b w:val="false"/>
                <w:i w:val="false"/>
                <w:color w:val="000000"/>
                <w:sz w:val="20"/>
              </w:rPr>
              <w:t>
ланды-</w:t>
            </w:r>
            <w:r>
              <w:br/>
            </w:r>
            <w:r>
              <w:rPr>
                <w:rFonts w:ascii="Times New Roman"/>
                <w:b w:val="false"/>
                <w:i w:val="false"/>
                <w:color w:val="000000"/>
                <w:sz w:val="20"/>
              </w:rPr>
              <w:t>
ру (қол қою)</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w:t>
            </w:r>
            <w:r>
              <w:br/>
            </w:r>
            <w:r>
              <w:rPr>
                <w:rFonts w:ascii="Times New Roman"/>
                <w:b w:val="false"/>
                <w:i w:val="false"/>
                <w:color w:val="000000"/>
                <w:sz w:val="20"/>
              </w:rPr>
              <w:t>
ялау" АЖ-дағы элект-</w:t>
            </w:r>
            <w:r>
              <w:br/>
            </w:r>
            <w:r>
              <w:rPr>
                <w:rFonts w:ascii="Times New Roman"/>
                <w:b w:val="false"/>
                <w:i w:val="false"/>
                <w:color w:val="000000"/>
                <w:sz w:val="20"/>
              </w:rPr>
              <w:t>
рондық құжатты (көрсе-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сауа-</w:t>
            </w:r>
            <w:r>
              <w:br/>
            </w:r>
            <w:r>
              <w:rPr>
                <w:rFonts w:ascii="Times New Roman"/>
                <w:b w:val="false"/>
                <w:i w:val="false"/>
                <w:color w:val="000000"/>
                <w:sz w:val="20"/>
              </w:rPr>
              <w:t>
лын) тіркеу және "Е-ли-</w:t>
            </w:r>
            <w:r>
              <w:br/>
            </w:r>
            <w:r>
              <w:rPr>
                <w:rFonts w:ascii="Times New Roman"/>
                <w:b w:val="false"/>
                <w:i w:val="false"/>
                <w:color w:val="000000"/>
                <w:sz w:val="20"/>
              </w:rPr>
              <w:t>
цензия-</w:t>
            </w:r>
            <w:r>
              <w:br/>
            </w:r>
            <w:r>
              <w:rPr>
                <w:rFonts w:ascii="Times New Roman"/>
                <w:b w:val="false"/>
                <w:i w:val="false"/>
                <w:color w:val="000000"/>
                <w:sz w:val="20"/>
              </w:rPr>
              <w:t>
лау" АЖ-дағы сауалды өңдеу</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АЖ-дағы көрсеті-</w:t>
            </w:r>
            <w:r>
              <w:br/>
            </w:r>
            <w:r>
              <w:rPr>
                <w:rFonts w:ascii="Times New Roman"/>
                <w:b w:val="false"/>
                <w:i w:val="false"/>
                <w:color w:val="000000"/>
                <w:sz w:val="20"/>
              </w:rPr>
              <w:t>
летін қызметті алушының дерек-</w:t>
            </w:r>
            <w:r>
              <w:br/>
            </w:r>
            <w:r>
              <w:rPr>
                <w:rFonts w:ascii="Times New Roman"/>
                <w:b w:val="false"/>
                <w:i w:val="false"/>
                <w:color w:val="000000"/>
                <w:sz w:val="20"/>
              </w:rPr>
              <w:t>
терін-</w:t>
            </w:r>
            <w:r>
              <w:br/>
            </w:r>
            <w:r>
              <w:rPr>
                <w:rFonts w:ascii="Times New Roman"/>
                <w:b w:val="false"/>
                <w:i w:val="false"/>
                <w:color w:val="000000"/>
                <w:sz w:val="20"/>
              </w:rPr>
              <w:t>
дегі бұзушы-</w:t>
            </w:r>
            <w:r>
              <w:br/>
            </w:r>
            <w:r>
              <w:rPr>
                <w:rFonts w:ascii="Times New Roman"/>
                <w:b w:val="false"/>
                <w:i w:val="false"/>
                <w:color w:val="000000"/>
                <w:sz w:val="20"/>
              </w:rPr>
              <w:t>
лықтар-</w:t>
            </w:r>
            <w:r>
              <w:br/>
            </w:r>
            <w:r>
              <w:rPr>
                <w:rFonts w:ascii="Times New Roman"/>
                <w:b w:val="false"/>
                <w:i w:val="false"/>
                <w:color w:val="000000"/>
                <w:sz w:val="20"/>
              </w:rPr>
              <w:t>
дың болуына байла-</w:t>
            </w:r>
            <w:r>
              <w:br/>
            </w:r>
            <w:r>
              <w:rPr>
                <w:rFonts w:ascii="Times New Roman"/>
                <w:b w:val="false"/>
                <w:i w:val="false"/>
                <w:color w:val="000000"/>
                <w:sz w:val="20"/>
              </w:rPr>
              <w:t>
нысты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мерзімі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 дерек-</w:t>
            </w:r>
            <w:r>
              <w:br/>
            </w:r>
            <w:r>
              <w:rPr>
                <w:rFonts w:ascii="Times New Roman"/>
                <w:b w:val="false"/>
                <w:i w:val="false"/>
                <w:color w:val="000000"/>
                <w:sz w:val="20"/>
              </w:rPr>
              <w:t>
те-</w:t>
            </w:r>
            <w:r>
              <w:br/>
            </w:r>
            <w:r>
              <w:rPr>
                <w:rFonts w:ascii="Times New Roman"/>
                <w:b w:val="false"/>
                <w:i w:val="false"/>
                <w:color w:val="000000"/>
                <w:sz w:val="20"/>
              </w:rPr>
              <w:t>
рінде бұзу-</w:t>
            </w:r>
            <w:r>
              <w:br/>
            </w:r>
            <w:r>
              <w:rPr>
                <w:rFonts w:ascii="Times New Roman"/>
                <w:b w:val="false"/>
                <w:i w:val="false"/>
                <w:color w:val="000000"/>
                <w:sz w:val="20"/>
              </w:rPr>
              <w:t>
шылық-</w:t>
            </w:r>
            <w:r>
              <w:br/>
            </w:r>
            <w:r>
              <w:rPr>
                <w:rFonts w:ascii="Times New Roman"/>
                <w:b w:val="false"/>
                <w:i w:val="false"/>
                <w:color w:val="000000"/>
                <w:sz w:val="20"/>
              </w:rPr>
              <w:t>
тар бол-</w:t>
            </w:r>
            <w:r>
              <w:br/>
            </w:r>
            <w:r>
              <w:rPr>
                <w:rFonts w:ascii="Times New Roman"/>
                <w:b w:val="false"/>
                <w:i w:val="false"/>
                <w:color w:val="000000"/>
                <w:sz w:val="20"/>
              </w:rPr>
              <w:t>
ған-</w:t>
            </w:r>
            <w:r>
              <w:br/>
            </w:r>
            <w:r>
              <w:rPr>
                <w:rFonts w:ascii="Times New Roman"/>
                <w:b w:val="false"/>
                <w:i w:val="false"/>
                <w:color w:val="000000"/>
                <w:sz w:val="20"/>
              </w:rPr>
              <w:t>
да; 3-ав-</w:t>
            </w:r>
            <w:r>
              <w:br/>
            </w:r>
            <w:r>
              <w:rPr>
                <w:rFonts w:ascii="Times New Roman"/>
                <w:b w:val="false"/>
                <w:i w:val="false"/>
                <w:color w:val="000000"/>
                <w:sz w:val="20"/>
              </w:rPr>
              <w:t>
тор-</w:t>
            </w:r>
            <w:r>
              <w:br/>
            </w:r>
            <w:r>
              <w:rPr>
                <w:rFonts w:ascii="Times New Roman"/>
                <w:b w:val="false"/>
                <w:i w:val="false"/>
                <w:color w:val="000000"/>
                <w:sz w:val="20"/>
              </w:rPr>
              <w:t>
лан-</w:t>
            </w:r>
            <w:r>
              <w:br/>
            </w:r>
            <w:r>
              <w:rPr>
                <w:rFonts w:ascii="Times New Roman"/>
                <w:b w:val="false"/>
                <w:i w:val="false"/>
                <w:color w:val="000000"/>
                <w:sz w:val="20"/>
              </w:rPr>
              <w:t>
дыру та-</w:t>
            </w:r>
            <w:r>
              <w:br/>
            </w:r>
            <w:r>
              <w:rPr>
                <w:rFonts w:ascii="Times New Roman"/>
                <w:b w:val="false"/>
                <w:i w:val="false"/>
                <w:color w:val="000000"/>
                <w:sz w:val="20"/>
              </w:rPr>
              <w:t>
бысты өткен-</w:t>
            </w:r>
            <w:r>
              <w:br/>
            </w:r>
            <w:r>
              <w:rPr>
                <w:rFonts w:ascii="Times New Roman"/>
                <w:b w:val="false"/>
                <w:i w:val="false"/>
                <w:color w:val="000000"/>
                <w:sz w:val="20"/>
              </w:rPr>
              <w:t>
де</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төлем жаса-</w:t>
            </w:r>
            <w:r>
              <w:br/>
            </w:r>
            <w:r>
              <w:rPr>
                <w:rFonts w:ascii="Times New Roman"/>
                <w:b w:val="false"/>
                <w:i w:val="false"/>
                <w:color w:val="000000"/>
                <w:sz w:val="20"/>
              </w:rPr>
              <w:t>
ма-</w:t>
            </w:r>
            <w:r>
              <w:br/>
            </w:r>
            <w:r>
              <w:rPr>
                <w:rFonts w:ascii="Times New Roman"/>
                <w:b w:val="false"/>
                <w:i w:val="false"/>
                <w:color w:val="000000"/>
                <w:sz w:val="20"/>
              </w:rPr>
              <w:t>
ған-</w:t>
            </w:r>
            <w:r>
              <w:br/>
            </w:r>
            <w:r>
              <w:rPr>
                <w:rFonts w:ascii="Times New Roman"/>
                <w:b w:val="false"/>
                <w:i w:val="false"/>
                <w:color w:val="000000"/>
                <w:sz w:val="20"/>
              </w:rPr>
              <w:t>
да; 6 - төлем жаса-</w:t>
            </w:r>
            <w:r>
              <w:br/>
            </w:r>
            <w:r>
              <w:rPr>
                <w:rFonts w:ascii="Times New Roman"/>
                <w:b w:val="false"/>
                <w:i w:val="false"/>
                <w:color w:val="000000"/>
                <w:sz w:val="20"/>
              </w:rPr>
              <w:t>
ғанда</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ЭЦҚ-да қате бол-</w:t>
            </w:r>
            <w:r>
              <w:br/>
            </w:r>
            <w:r>
              <w:rPr>
                <w:rFonts w:ascii="Times New Roman"/>
                <w:b w:val="false"/>
                <w:i w:val="false"/>
                <w:color w:val="000000"/>
                <w:sz w:val="20"/>
              </w:rPr>
              <w:t>
ған-</w:t>
            </w:r>
            <w:r>
              <w:br/>
            </w:r>
            <w:r>
              <w:rPr>
                <w:rFonts w:ascii="Times New Roman"/>
                <w:b w:val="false"/>
                <w:i w:val="false"/>
                <w:color w:val="000000"/>
                <w:sz w:val="20"/>
              </w:rPr>
              <w:t>
да; 9 - ЭЦҚ- да қате бол-</w:t>
            </w:r>
            <w:r>
              <w:br/>
            </w:r>
            <w:r>
              <w:rPr>
                <w:rFonts w:ascii="Times New Roman"/>
                <w:b w:val="false"/>
                <w:i w:val="false"/>
                <w:color w:val="000000"/>
                <w:sz w:val="20"/>
              </w:rPr>
              <w:t>
ма-</w:t>
            </w:r>
            <w:r>
              <w:br/>
            </w:r>
            <w:r>
              <w:rPr>
                <w:rFonts w:ascii="Times New Roman"/>
                <w:b w:val="false"/>
                <w:i w:val="false"/>
                <w:color w:val="000000"/>
                <w:sz w:val="20"/>
              </w:rPr>
              <w:t>
ған-</w:t>
            </w:r>
            <w:r>
              <w:br/>
            </w:r>
            <w:r>
              <w:rPr>
                <w:rFonts w:ascii="Times New Roman"/>
                <w:b w:val="false"/>
                <w:i w:val="false"/>
                <w:color w:val="000000"/>
                <w:sz w:val="20"/>
              </w:rPr>
              <w:t>
да</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ның Қазақ-</w:t>
            </w:r>
            <w:r>
              <w:br/>
            </w:r>
            <w:r>
              <w:rPr>
                <w:rFonts w:ascii="Times New Roman"/>
                <w:b w:val="false"/>
                <w:i w:val="false"/>
                <w:color w:val="000000"/>
                <w:sz w:val="20"/>
              </w:rPr>
              <w:t>
стан Респуб-</w:t>
            </w:r>
            <w:r>
              <w:br/>
            </w:r>
            <w:r>
              <w:rPr>
                <w:rFonts w:ascii="Times New Roman"/>
                <w:b w:val="false"/>
                <w:i w:val="false"/>
                <w:color w:val="000000"/>
                <w:sz w:val="20"/>
              </w:rPr>
              <w:t>
ликасы заңна-</w:t>
            </w:r>
            <w:r>
              <w:br/>
            </w:r>
            <w:r>
              <w:rPr>
                <w:rFonts w:ascii="Times New Roman"/>
                <w:b w:val="false"/>
                <w:i w:val="false"/>
                <w:color w:val="000000"/>
                <w:sz w:val="20"/>
              </w:rPr>
              <w:t>
малары-</w:t>
            </w:r>
            <w:r>
              <w:br/>
            </w:r>
            <w:r>
              <w:rPr>
                <w:rFonts w:ascii="Times New Roman"/>
                <w:b w:val="false"/>
                <w:i w:val="false"/>
                <w:color w:val="000000"/>
                <w:sz w:val="20"/>
              </w:rPr>
              <w:t>
ның талап-</w:t>
            </w:r>
            <w:r>
              <w:br/>
            </w:r>
            <w:r>
              <w:rPr>
                <w:rFonts w:ascii="Times New Roman"/>
                <w:b w:val="false"/>
                <w:i w:val="false"/>
                <w:color w:val="000000"/>
                <w:sz w:val="20"/>
              </w:rPr>
              <w:t>
тарына және лицен-</w:t>
            </w:r>
            <w:r>
              <w:br/>
            </w:r>
            <w:r>
              <w:rPr>
                <w:rFonts w:ascii="Times New Roman"/>
                <w:b w:val="false"/>
                <w:i w:val="false"/>
                <w:color w:val="000000"/>
                <w:sz w:val="20"/>
              </w:rPr>
              <w:t>
зия беру үшін негіз-</w:t>
            </w:r>
            <w:r>
              <w:br/>
            </w:r>
            <w:r>
              <w:rPr>
                <w:rFonts w:ascii="Times New Roman"/>
                <w:b w:val="false"/>
                <w:i w:val="false"/>
                <w:color w:val="000000"/>
                <w:sz w:val="20"/>
              </w:rPr>
              <w:t>
деме-</w:t>
            </w:r>
            <w:r>
              <w:br/>
            </w:r>
            <w:r>
              <w:rPr>
                <w:rFonts w:ascii="Times New Roman"/>
                <w:b w:val="false"/>
                <w:i w:val="false"/>
                <w:color w:val="000000"/>
                <w:sz w:val="20"/>
              </w:rPr>
              <w:t>
лерге сәйкес-</w:t>
            </w:r>
            <w:r>
              <w:br/>
            </w:r>
            <w:r>
              <w:rPr>
                <w:rFonts w:ascii="Times New Roman"/>
                <w:b w:val="false"/>
                <w:i w:val="false"/>
                <w:color w:val="000000"/>
                <w:sz w:val="20"/>
              </w:rPr>
              <w:t>
тігін тексе-</w:t>
            </w:r>
            <w:r>
              <w:br/>
            </w:r>
            <w:r>
              <w:rPr>
                <w:rFonts w:ascii="Times New Roman"/>
                <w:b w:val="false"/>
                <w:i w:val="false"/>
                <w:color w:val="000000"/>
                <w:sz w:val="20"/>
              </w:rPr>
              <w:t>
ру үшін ЖКБ сауал жіберу, сондай- ақ ЖКБ-нан қоры-</w:t>
            </w:r>
            <w:r>
              <w:br/>
            </w:r>
            <w:r>
              <w:rPr>
                <w:rFonts w:ascii="Times New Roman"/>
                <w:b w:val="false"/>
                <w:i w:val="false"/>
                <w:color w:val="000000"/>
                <w:sz w:val="20"/>
              </w:rPr>
              <w:t>
тынды-</w:t>
            </w:r>
            <w:r>
              <w:br/>
            </w:r>
            <w:r>
              <w:rPr>
                <w:rFonts w:ascii="Times New Roman"/>
                <w:b w:val="false"/>
                <w:i w:val="false"/>
                <w:color w:val="000000"/>
                <w:sz w:val="20"/>
              </w:rPr>
              <w:t>
ларды алу</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w:t>
            </w:r>
            <w:r>
              <w:br/>
            </w:r>
            <w:r>
              <w:rPr>
                <w:rFonts w:ascii="Times New Roman"/>
                <w:b w:val="false"/>
                <w:i w:val="false"/>
                <w:color w:val="000000"/>
                <w:sz w:val="20"/>
              </w:rPr>
              <w:t>ауданаралық (облысішілік қалааралық) және</w:t>
            </w:r>
            <w:r>
              <w:br/>
            </w:r>
            <w:r>
              <w:rPr>
                <w:rFonts w:ascii="Times New Roman"/>
                <w:b w:val="false"/>
                <w:i w:val="false"/>
                <w:color w:val="000000"/>
                <w:sz w:val="20"/>
              </w:rPr>
              <w:t>халықаралық қатынастарда автобустармен,</w:t>
            </w:r>
            <w:r>
              <w:br/>
            </w:r>
            <w:r>
              <w:rPr>
                <w:rFonts w:ascii="Times New Roman"/>
                <w:b w:val="false"/>
                <w:i w:val="false"/>
                <w:color w:val="000000"/>
                <w:sz w:val="20"/>
              </w:rPr>
              <w:t>шағын автобустармен тұрақты емес</w:t>
            </w:r>
            <w:r>
              <w:br/>
            </w:r>
            <w:r>
              <w:rPr>
                <w:rFonts w:ascii="Times New Roman"/>
                <w:b w:val="false"/>
                <w:i w:val="false"/>
                <w:color w:val="000000"/>
                <w:sz w:val="20"/>
              </w:rPr>
              <w:t>тасымалдау,сондай-ақ жолаушыларды</w:t>
            </w:r>
            <w:r>
              <w:br/>
            </w:r>
            <w:r>
              <w:rPr>
                <w:rFonts w:ascii="Times New Roman"/>
                <w:b w:val="false"/>
                <w:i w:val="false"/>
                <w:color w:val="000000"/>
                <w:sz w:val="20"/>
              </w:rPr>
              <w:t>халықаралық қатынаста автобустармен,</w:t>
            </w:r>
            <w:r>
              <w:br/>
            </w:r>
            <w:r>
              <w:rPr>
                <w:rFonts w:ascii="Times New Roman"/>
                <w:b w:val="false"/>
                <w:i w:val="false"/>
                <w:color w:val="000000"/>
                <w:sz w:val="20"/>
              </w:rPr>
              <w:t>шағын автобустармен тұрақты тасымалдау</w:t>
            </w:r>
            <w:r>
              <w:br/>
            </w:r>
            <w:r>
              <w:rPr>
                <w:rFonts w:ascii="Times New Roman"/>
                <w:b w:val="false"/>
                <w:i w:val="false"/>
                <w:color w:val="000000"/>
                <w:sz w:val="20"/>
              </w:rPr>
              <w:t>жөніндегі қызметпен айналысу үшін</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телнұсқаларын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Құрылымдық бөлімшелер арасындағы рәсімдердің</w:t>
      </w:r>
      <w:r>
        <w:br/>
      </w:r>
      <w:r>
        <w:rPr>
          <w:rFonts w:ascii="Times New Roman"/>
          <w:b w:val="false"/>
          <w:i w:val="false"/>
          <w:color w:val="000000"/>
          <w:sz w:val="28"/>
        </w:rPr>
        <w:t>
      (іс-қимылдардың) дәйектілігін сипаттау</w:t>
      </w:r>
      <w:r>
        <w:br/>
      </w:r>
      <w:r>
        <w:rPr>
          <w:rFonts w:ascii="Times New Roman"/>
          <w:b w:val="false"/>
          <w:i w:val="false"/>
          <w:color w:val="000000"/>
          <w:sz w:val="28"/>
        </w:rPr>
        <w:t xml:space="preserve">
       </w:t>
      </w:r>
    </w:p>
    <w:p>
      <w:pPr>
        <w:spacing w:after="0"/>
        <w:ind w:left="0"/>
        <w:jc w:val="both"/>
      </w:pPr>
      <w:r>
        <w:drawing>
          <wp:inline distT="0" distB="0" distL="0" distR="0">
            <wp:extent cx="38989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8989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w:t>
            </w:r>
            <w:r>
              <w:br/>
            </w:r>
            <w:r>
              <w:rPr>
                <w:rFonts w:ascii="Times New Roman"/>
                <w:b w:val="false"/>
                <w:i w:val="false"/>
                <w:color w:val="000000"/>
                <w:sz w:val="20"/>
              </w:rPr>
              <w:t>ауданаралық (облысішілік қалааралық) және</w:t>
            </w:r>
            <w:r>
              <w:br/>
            </w:r>
            <w:r>
              <w:rPr>
                <w:rFonts w:ascii="Times New Roman"/>
                <w:b w:val="false"/>
                <w:i w:val="false"/>
                <w:color w:val="000000"/>
                <w:sz w:val="20"/>
              </w:rPr>
              <w:t>халықаралық қатынастарда автобустармен,</w:t>
            </w:r>
            <w:r>
              <w:br/>
            </w:r>
            <w:r>
              <w:rPr>
                <w:rFonts w:ascii="Times New Roman"/>
                <w:b w:val="false"/>
                <w:i w:val="false"/>
                <w:color w:val="000000"/>
                <w:sz w:val="20"/>
              </w:rPr>
              <w:t>шағын автобустармен тұрақты емес</w:t>
            </w:r>
            <w:r>
              <w:br/>
            </w:r>
            <w:r>
              <w:rPr>
                <w:rFonts w:ascii="Times New Roman"/>
                <w:b w:val="false"/>
                <w:i w:val="false"/>
                <w:color w:val="000000"/>
                <w:sz w:val="20"/>
              </w:rPr>
              <w:t>тасымалдау,сондай-ақ жолаушыларды</w:t>
            </w:r>
            <w:r>
              <w:br/>
            </w:r>
            <w:r>
              <w:rPr>
                <w:rFonts w:ascii="Times New Roman"/>
                <w:b w:val="false"/>
                <w:i w:val="false"/>
                <w:color w:val="000000"/>
                <w:sz w:val="20"/>
              </w:rPr>
              <w:t>халықаралық қатынаста автобустармен,</w:t>
            </w:r>
            <w:r>
              <w:br/>
            </w:r>
            <w:r>
              <w:rPr>
                <w:rFonts w:ascii="Times New Roman"/>
                <w:b w:val="false"/>
                <w:i w:val="false"/>
                <w:color w:val="000000"/>
                <w:sz w:val="20"/>
              </w:rPr>
              <w:t>шағын автобустармен тұрақты тасымалдау</w:t>
            </w:r>
            <w:r>
              <w:br/>
            </w:r>
            <w:r>
              <w:rPr>
                <w:rFonts w:ascii="Times New Roman"/>
                <w:b w:val="false"/>
                <w:i w:val="false"/>
                <w:color w:val="000000"/>
                <w:sz w:val="20"/>
              </w:rPr>
              <w:t>жөніндегі қызметпен айналысу үшін</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телнұсқаларын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Орталық арқылы электрондық мемлекеттік қызметті көрсету</w:t>
      </w:r>
      <w:r>
        <w:br/>
      </w:r>
      <w:r>
        <w:rPr>
          <w:rFonts w:ascii="Times New Roman"/>
          <w:b w:val="false"/>
          <w:i w:val="false"/>
          <w:color w:val="000000"/>
          <w:sz w:val="28"/>
        </w:rPr>
        <w:t>
      кезінде функционалдық өзара іс-қимылдың</w:t>
      </w:r>
      <w:r>
        <w:br/>
      </w:r>
      <w:r>
        <w:rPr>
          <w:rFonts w:ascii="Times New Roman"/>
          <w:b w:val="false"/>
          <w:i w:val="false"/>
          <w:color w:val="000000"/>
          <w:sz w:val="28"/>
        </w:rPr>
        <w:t>
      2 диаграммасы</w:t>
      </w:r>
      <w:r>
        <w:br/>
      </w: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кесте. Орталықтар арқылы іс-қимылдарды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511"/>
        <w:gridCol w:w="847"/>
        <w:gridCol w:w="1390"/>
        <w:gridCol w:w="1278"/>
        <w:gridCol w:w="1515"/>
        <w:gridCol w:w="1512"/>
        <w:gridCol w:w="1512"/>
        <w:gridCol w:w="1513"/>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 (барысы, жұмыс ағыны)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опера-</w:t>
            </w:r>
            <w:r>
              <w:br/>
            </w:r>
            <w:r>
              <w:rPr>
                <w:rFonts w:ascii="Times New Roman"/>
                <w:b w:val="false"/>
                <w:i w:val="false"/>
                <w:color w:val="000000"/>
                <w:sz w:val="20"/>
              </w:rPr>
              <w:t>
торы</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ЗТ МДҚ</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xml:space="preserve">
лау" МДҚ АЖ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w:t>
            </w:r>
            <w:r>
              <w:br/>
            </w:r>
            <w:r>
              <w:rPr>
                <w:rFonts w:ascii="Times New Roman"/>
                <w:b w:val="false"/>
                <w:i w:val="false"/>
                <w:color w:val="000000"/>
                <w:sz w:val="20"/>
              </w:rPr>
              <w:t>
нің, опера-</w:t>
            </w:r>
            <w:r>
              <w:br/>
            </w:r>
            <w:r>
              <w:rPr>
                <w:rFonts w:ascii="Times New Roman"/>
                <w:b w:val="false"/>
                <w:i w:val="false"/>
                <w:color w:val="000000"/>
                <w:sz w:val="20"/>
              </w:rPr>
              <w:t>
ция-</w:t>
            </w:r>
            <w:r>
              <w:br/>
            </w:r>
            <w:r>
              <w:rPr>
                <w:rFonts w:ascii="Times New Roman"/>
                <w:b w:val="false"/>
                <w:i w:val="false"/>
                <w:color w:val="000000"/>
                <w:sz w:val="20"/>
              </w:rPr>
              <w:t>
лардың) және олардың сипатта-</w:t>
            </w:r>
            <w:r>
              <w:br/>
            </w:r>
            <w:r>
              <w:rPr>
                <w:rFonts w:ascii="Times New Roman"/>
                <w:b w:val="false"/>
                <w:i w:val="false"/>
                <w:color w:val="000000"/>
                <w:sz w:val="20"/>
              </w:rPr>
              <w:t xml:space="preserve">
масы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w:t>
            </w:r>
            <w:r>
              <w:br/>
            </w:r>
            <w:r>
              <w:rPr>
                <w:rFonts w:ascii="Times New Roman"/>
                <w:b w:val="false"/>
                <w:i w:val="false"/>
                <w:color w:val="000000"/>
                <w:sz w:val="20"/>
              </w:rPr>
              <w:t>
зиялау" МДҚ АЖ авторлас-</w:t>
            </w:r>
            <w:r>
              <w:br/>
            </w:r>
            <w:r>
              <w:rPr>
                <w:rFonts w:ascii="Times New Roman"/>
                <w:b w:val="false"/>
                <w:i w:val="false"/>
                <w:color w:val="000000"/>
                <w:sz w:val="20"/>
              </w:rPr>
              <w:t>
тырылады</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нің қыз-</w:t>
            </w:r>
            <w:r>
              <w:br/>
            </w:r>
            <w:r>
              <w:rPr>
                <w:rFonts w:ascii="Times New Roman"/>
                <w:b w:val="false"/>
                <w:i w:val="false"/>
                <w:color w:val="000000"/>
                <w:sz w:val="20"/>
              </w:rPr>
              <w:t>
метті таң-</w:t>
            </w:r>
            <w:r>
              <w:br/>
            </w:r>
            <w:r>
              <w:rPr>
                <w:rFonts w:ascii="Times New Roman"/>
                <w:b w:val="false"/>
                <w:i w:val="false"/>
                <w:color w:val="000000"/>
                <w:sz w:val="20"/>
              </w:rPr>
              <w:t xml:space="preserve">
дауы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ЗТ МДҚ алушы-</w:t>
            </w:r>
            <w:r>
              <w:br/>
            </w:r>
            <w:r>
              <w:rPr>
                <w:rFonts w:ascii="Times New Roman"/>
                <w:b w:val="false"/>
                <w:i w:val="false"/>
                <w:color w:val="000000"/>
                <w:sz w:val="20"/>
              </w:rPr>
              <w:t>
ның мәлі-</w:t>
            </w:r>
            <w:r>
              <w:br/>
            </w:r>
            <w:r>
              <w:rPr>
                <w:rFonts w:ascii="Times New Roman"/>
                <w:b w:val="false"/>
                <w:i w:val="false"/>
                <w:color w:val="000000"/>
                <w:sz w:val="20"/>
              </w:rPr>
              <w:t>
метте-</w:t>
            </w:r>
            <w:r>
              <w:br/>
            </w:r>
            <w:r>
              <w:rPr>
                <w:rFonts w:ascii="Times New Roman"/>
                <w:b w:val="false"/>
                <w:i w:val="false"/>
                <w:color w:val="000000"/>
                <w:sz w:val="20"/>
              </w:rPr>
              <w:t>
рін тексе-</w:t>
            </w:r>
            <w:r>
              <w:br/>
            </w:r>
            <w:r>
              <w:rPr>
                <w:rFonts w:ascii="Times New Roman"/>
                <w:b w:val="false"/>
                <w:i w:val="false"/>
                <w:color w:val="000000"/>
                <w:sz w:val="20"/>
              </w:rPr>
              <w:t>
руге сұ-</w:t>
            </w:r>
            <w:r>
              <w:br/>
            </w:r>
            <w:r>
              <w:rPr>
                <w:rFonts w:ascii="Times New Roman"/>
                <w:b w:val="false"/>
                <w:i w:val="false"/>
                <w:color w:val="000000"/>
                <w:sz w:val="20"/>
              </w:rPr>
              <w:t>
рауын жолдау</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Мәлімет-</w:t>
            </w:r>
            <w:r>
              <w:br/>
            </w:r>
            <w:r>
              <w:rPr>
                <w:rFonts w:ascii="Times New Roman"/>
                <w:b w:val="false"/>
                <w:i w:val="false"/>
                <w:color w:val="000000"/>
                <w:sz w:val="20"/>
              </w:rPr>
              <w:t>
терінде бұзушы-</w:t>
            </w:r>
            <w:r>
              <w:br/>
            </w:r>
            <w:r>
              <w:rPr>
                <w:rFonts w:ascii="Times New Roman"/>
                <w:b w:val="false"/>
                <w:i w:val="false"/>
                <w:color w:val="000000"/>
                <w:sz w:val="20"/>
              </w:rPr>
              <w:t>
лық-</w:t>
            </w:r>
            <w:r>
              <w:br/>
            </w:r>
            <w:r>
              <w:rPr>
                <w:rFonts w:ascii="Times New Roman"/>
                <w:b w:val="false"/>
                <w:i w:val="false"/>
                <w:color w:val="000000"/>
                <w:sz w:val="20"/>
              </w:rPr>
              <w:t>
тардың болуына байланысты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w:t>
            </w:r>
            <w:r>
              <w:br/>
            </w:r>
            <w:r>
              <w:rPr>
                <w:rFonts w:ascii="Times New Roman"/>
                <w:b w:val="false"/>
                <w:i w:val="false"/>
                <w:color w:val="000000"/>
                <w:sz w:val="20"/>
              </w:rPr>
              <w:t xml:space="preserve">
тырады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арқылы куәлан-</w:t>
            </w:r>
            <w:r>
              <w:br/>
            </w:r>
            <w:r>
              <w:rPr>
                <w:rFonts w:ascii="Times New Roman"/>
                <w:b w:val="false"/>
                <w:i w:val="false"/>
                <w:color w:val="000000"/>
                <w:sz w:val="20"/>
              </w:rPr>
              <w:t>
ды-</w:t>
            </w:r>
            <w:r>
              <w:br/>
            </w:r>
            <w:r>
              <w:rPr>
                <w:rFonts w:ascii="Times New Roman"/>
                <w:b w:val="false"/>
                <w:i w:val="false"/>
                <w:color w:val="000000"/>
                <w:sz w:val="20"/>
              </w:rPr>
              <w:t>
ру және құжат-</w:t>
            </w:r>
            <w:r>
              <w:br/>
            </w:r>
            <w:r>
              <w:rPr>
                <w:rFonts w:ascii="Times New Roman"/>
                <w:b w:val="false"/>
                <w:i w:val="false"/>
                <w:color w:val="000000"/>
                <w:sz w:val="20"/>
              </w:rPr>
              <w:t>
тарды бекіте отырып сұрау салу үлгіле-</w:t>
            </w:r>
            <w:r>
              <w:br/>
            </w:r>
            <w:r>
              <w:rPr>
                <w:rFonts w:ascii="Times New Roman"/>
                <w:b w:val="false"/>
                <w:i w:val="false"/>
                <w:color w:val="000000"/>
                <w:sz w:val="20"/>
              </w:rPr>
              <w:t>
рін толтыру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операторының ЭЦҚ арқылы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 сұрауын жолдау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тір-</w:t>
            </w:r>
            <w:r>
              <w:br/>
            </w:r>
            <w:r>
              <w:rPr>
                <w:rFonts w:ascii="Times New Roman"/>
                <w:b w:val="false"/>
                <w:i w:val="false"/>
                <w:color w:val="000000"/>
                <w:sz w:val="20"/>
              </w:rPr>
              <w:t>
кел-</w:t>
            </w:r>
            <w:r>
              <w:br/>
            </w:r>
            <w:r>
              <w:rPr>
                <w:rFonts w:ascii="Times New Roman"/>
                <w:b w:val="false"/>
                <w:i w:val="false"/>
                <w:color w:val="000000"/>
                <w:sz w:val="20"/>
              </w:rPr>
              <w:t>
ген элект-</w:t>
            </w:r>
            <w:r>
              <w:br/>
            </w:r>
            <w:r>
              <w:rPr>
                <w:rFonts w:ascii="Times New Roman"/>
                <w:b w:val="false"/>
                <w:i w:val="false"/>
                <w:color w:val="000000"/>
                <w:sz w:val="20"/>
              </w:rPr>
              <w:t>
рондық құжат және "Е-ли-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қыз-</w:t>
            </w:r>
            <w:r>
              <w:br/>
            </w:r>
            <w:r>
              <w:rPr>
                <w:rFonts w:ascii="Times New Roman"/>
                <w:b w:val="false"/>
                <w:i w:val="false"/>
                <w:color w:val="000000"/>
                <w:sz w:val="20"/>
              </w:rPr>
              <w:t>
мет-</w:t>
            </w:r>
            <w:r>
              <w:br/>
            </w:r>
            <w:r>
              <w:rPr>
                <w:rFonts w:ascii="Times New Roman"/>
                <w:b w:val="false"/>
                <w:i w:val="false"/>
                <w:color w:val="000000"/>
                <w:sz w:val="20"/>
              </w:rPr>
              <w:t>
терді өңдеу</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МДҚ АЖ-да мемле-</w:t>
            </w:r>
            <w:r>
              <w:br/>
            </w:r>
            <w:r>
              <w:rPr>
                <w:rFonts w:ascii="Times New Roman"/>
                <w:b w:val="false"/>
                <w:i w:val="false"/>
                <w:color w:val="000000"/>
                <w:sz w:val="20"/>
              </w:rPr>
              <w:t>
кеттік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болуына байла-</w:t>
            </w:r>
            <w:r>
              <w:br/>
            </w:r>
            <w:r>
              <w:rPr>
                <w:rFonts w:ascii="Times New Roman"/>
                <w:b w:val="false"/>
                <w:i w:val="false"/>
                <w:color w:val="000000"/>
                <w:sz w:val="20"/>
              </w:rPr>
              <w:t>
нысты сұрау салына-</w:t>
            </w:r>
            <w:r>
              <w:br/>
            </w:r>
            <w:r>
              <w:rPr>
                <w:rFonts w:ascii="Times New Roman"/>
                <w:b w:val="false"/>
                <w:i w:val="false"/>
                <w:color w:val="000000"/>
                <w:sz w:val="20"/>
              </w:rPr>
              <w:t>
тын қызмет көрсе-</w:t>
            </w:r>
            <w:r>
              <w:br/>
            </w:r>
            <w:r>
              <w:rPr>
                <w:rFonts w:ascii="Times New Roman"/>
                <w:b w:val="false"/>
                <w:i w:val="false"/>
                <w:color w:val="000000"/>
                <w:sz w:val="20"/>
              </w:rPr>
              <w:t>
ту-</w:t>
            </w:r>
            <w:r>
              <w:br/>
            </w:r>
            <w:r>
              <w:rPr>
                <w:rFonts w:ascii="Times New Roman"/>
                <w:b w:val="false"/>
                <w:i w:val="false"/>
                <w:color w:val="000000"/>
                <w:sz w:val="20"/>
              </w:rPr>
              <w:t>
ден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 шешім-</w:t>
            </w:r>
            <w:r>
              <w:br/>
            </w:r>
            <w:r>
              <w:rPr>
                <w:rFonts w:ascii="Times New Roman"/>
                <w:b w:val="false"/>
                <w:i w:val="false"/>
                <w:color w:val="000000"/>
                <w:sz w:val="20"/>
              </w:rPr>
              <w:t>
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w:t>
            </w:r>
            <w:r>
              <w:br/>
            </w:r>
            <w:r>
              <w:rPr>
                <w:rFonts w:ascii="Times New Roman"/>
                <w:b w:val="false"/>
                <w:i w:val="false"/>
                <w:color w:val="000000"/>
                <w:sz w:val="20"/>
              </w:rPr>
              <w:t>
зиялау" МДҚ АЖ-де автори-</w:t>
            </w:r>
            <w:r>
              <w:br/>
            </w:r>
            <w:r>
              <w:rPr>
                <w:rFonts w:ascii="Times New Roman"/>
                <w:b w:val="false"/>
                <w:i w:val="false"/>
                <w:color w:val="000000"/>
                <w:sz w:val="20"/>
              </w:rPr>
              <w:t>
зация-</w:t>
            </w:r>
            <w:r>
              <w:br/>
            </w:r>
            <w:r>
              <w:rPr>
                <w:rFonts w:ascii="Times New Roman"/>
                <w:b w:val="false"/>
                <w:i w:val="false"/>
                <w:color w:val="000000"/>
                <w:sz w:val="20"/>
              </w:rPr>
              <w:t>
лаудан өткендігі немесе өтпеген-</w:t>
            </w:r>
            <w:r>
              <w:br/>
            </w:r>
            <w:r>
              <w:rPr>
                <w:rFonts w:ascii="Times New Roman"/>
                <w:b w:val="false"/>
                <w:i w:val="false"/>
                <w:color w:val="000000"/>
                <w:sz w:val="20"/>
              </w:rPr>
              <w:t>
дігі</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w:t>
            </w:r>
            <w:r>
              <w:br/>
            </w:r>
            <w:r>
              <w:rPr>
                <w:rFonts w:ascii="Times New Roman"/>
                <w:b w:val="false"/>
                <w:i w:val="false"/>
                <w:color w:val="000000"/>
                <w:sz w:val="20"/>
              </w:rPr>
              <w:t>
метті беруші қызметкері-</w:t>
            </w:r>
            <w:r>
              <w:br/>
            </w:r>
            <w:r>
              <w:rPr>
                <w:rFonts w:ascii="Times New Roman"/>
                <w:b w:val="false"/>
                <w:i w:val="false"/>
                <w:color w:val="000000"/>
                <w:sz w:val="20"/>
              </w:rPr>
              <w:t>
нің тиісті қызмет көр-</w:t>
            </w:r>
            <w:r>
              <w:br/>
            </w:r>
            <w:r>
              <w:rPr>
                <w:rFonts w:ascii="Times New Roman"/>
                <w:b w:val="false"/>
                <w:i w:val="false"/>
                <w:color w:val="000000"/>
                <w:sz w:val="20"/>
              </w:rPr>
              <w:t>
сетуі-</w:t>
            </w:r>
            <w:r>
              <w:br/>
            </w:r>
            <w:r>
              <w:rPr>
                <w:rFonts w:ascii="Times New Roman"/>
                <w:b w:val="false"/>
                <w:i w:val="false"/>
                <w:color w:val="000000"/>
                <w:sz w:val="20"/>
              </w:rPr>
              <w:t>
не таңдау жасал-</w:t>
            </w:r>
            <w:r>
              <w:br/>
            </w:r>
            <w:r>
              <w:rPr>
                <w:rFonts w:ascii="Times New Roman"/>
                <w:b w:val="false"/>
                <w:i w:val="false"/>
                <w:color w:val="000000"/>
                <w:sz w:val="20"/>
              </w:rPr>
              <w:t>
ды</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ЗТ МДҚ алушының мәліметтерін тексеруге сұрау жібе-</w:t>
            </w:r>
            <w:r>
              <w:br/>
            </w:r>
            <w:r>
              <w:rPr>
                <w:rFonts w:ascii="Times New Roman"/>
                <w:b w:val="false"/>
                <w:i w:val="false"/>
                <w:color w:val="000000"/>
                <w:sz w:val="20"/>
              </w:rPr>
              <w:t>
рілді</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ЗТ МДҚ мәліметтерінің жоқты-</w:t>
            </w:r>
            <w:r>
              <w:br/>
            </w:r>
            <w:r>
              <w:rPr>
                <w:rFonts w:ascii="Times New Roman"/>
                <w:b w:val="false"/>
                <w:i w:val="false"/>
                <w:color w:val="000000"/>
                <w:sz w:val="20"/>
              </w:rPr>
              <w:t>
ғына байла-</w:t>
            </w:r>
            <w:r>
              <w:br/>
            </w:r>
            <w:r>
              <w:rPr>
                <w:rFonts w:ascii="Times New Roman"/>
                <w:b w:val="false"/>
                <w:i w:val="false"/>
                <w:color w:val="000000"/>
                <w:sz w:val="20"/>
              </w:rPr>
              <w:t>
нысты, мәлімет-</w:t>
            </w:r>
            <w:r>
              <w:br/>
            </w:r>
            <w:r>
              <w:rPr>
                <w:rFonts w:ascii="Times New Roman"/>
                <w:b w:val="false"/>
                <w:i w:val="false"/>
                <w:color w:val="000000"/>
                <w:sz w:val="20"/>
              </w:rPr>
              <w:t>
терді алуға мүмкін-</w:t>
            </w:r>
            <w:r>
              <w:br/>
            </w:r>
            <w:r>
              <w:rPr>
                <w:rFonts w:ascii="Times New Roman"/>
                <w:b w:val="false"/>
                <w:i w:val="false"/>
                <w:color w:val="000000"/>
                <w:sz w:val="20"/>
              </w:rPr>
              <w:t>
діктің жоқты-</w:t>
            </w:r>
            <w:r>
              <w:br/>
            </w:r>
            <w:r>
              <w:rPr>
                <w:rFonts w:ascii="Times New Roman"/>
                <w:b w:val="false"/>
                <w:i w:val="false"/>
                <w:color w:val="000000"/>
                <w:sz w:val="20"/>
              </w:rPr>
              <w:t>
ғына байла-</w:t>
            </w:r>
            <w:r>
              <w:br/>
            </w:r>
            <w:r>
              <w:rPr>
                <w:rFonts w:ascii="Times New Roman"/>
                <w:b w:val="false"/>
                <w:i w:val="false"/>
                <w:color w:val="000000"/>
                <w:sz w:val="20"/>
              </w:rPr>
              <w:t>
нысты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арқылы куәландырылған, қоса берілген құжаттармен сұрау салу үлгілері толты-</w:t>
            </w:r>
            <w:r>
              <w:br/>
            </w:r>
            <w:r>
              <w:rPr>
                <w:rFonts w:ascii="Times New Roman"/>
                <w:b w:val="false"/>
                <w:i w:val="false"/>
                <w:color w:val="000000"/>
                <w:sz w:val="20"/>
              </w:rPr>
              <w:t>
рылды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операторының ЭЦҚ арқылы куәлан-</w:t>
            </w:r>
            <w:r>
              <w:br/>
            </w:r>
            <w:r>
              <w:rPr>
                <w:rFonts w:ascii="Times New Roman"/>
                <w:b w:val="false"/>
                <w:i w:val="false"/>
                <w:color w:val="000000"/>
                <w:sz w:val="20"/>
              </w:rPr>
              <w:t>
дырыл-</w:t>
            </w:r>
            <w:r>
              <w:br/>
            </w:r>
            <w:r>
              <w:rPr>
                <w:rFonts w:ascii="Times New Roman"/>
                <w:b w:val="false"/>
                <w:i w:val="false"/>
                <w:color w:val="000000"/>
                <w:sz w:val="20"/>
              </w:rPr>
              <w:t>
ған сұрау жібе-</w:t>
            </w:r>
            <w:r>
              <w:br/>
            </w:r>
            <w:r>
              <w:rPr>
                <w:rFonts w:ascii="Times New Roman"/>
                <w:b w:val="false"/>
                <w:i w:val="false"/>
                <w:color w:val="000000"/>
                <w:sz w:val="20"/>
              </w:rPr>
              <w:t>
рілді</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w:t>
            </w:r>
            <w:r>
              <w:br/>
            </w:r>
            <w:r>
              <w:rPr>
                <w:rFonts w:ascii="Times New Roman"/>
                <w:b w:val="false"/>
                <w:i w:val="false"/>
                <w:color w:val="000000"/>
                <w:sz w:val="20"/>
              </w:rPr>
              <w:t>
нішке нөмір бере</w:t>
            </w:r>
            <w:r>
              <w:br/>
            </w:r>
            <w:r>
              <w:rPr>
                <w:rFonts w:ascii="Times New Roman"/>
                <w:b w:val="false"/>
                <w:i w:val="false"/>
                <w:color w:val="000000"/>
                <w:sz w:val="20"/>
              </w:rPr>
              <w:t>
оты-</w:t>
            </w:r>
            <w:r>
              <w:br/>
            </w:r>
            <w:r>
              <w:rPr>
                <w:rFonts w:ascii="Times New Roman"/>
                <w:b w:val="false"/>
                <w:i w:val="false"/>
                <w:color w:val="000000"/>
                <w:sz w:val="20"/>
              </w:rPr>
              <w:t>
рып, жүйе-</w:t>
            </w:r>
            <w:r>
              <w:br/>
            </w:r>
            <w:r>
              <w:rPr>
                <w:rFonts w:ascii="Times New Roman"/>
                <w:b w:val="false"/>
                <w:i w:val="false"/>
                <w:color w:val="000000"/>
                <w:sz w:val="20"/>
              </w:rPr>
              <w:t>
дегі сұ-</w:t>
            </w:r>
            <w:r>
              <w:br/>
            </w:r>
            <w:r>
              <w:rPr>
                <w:rFonts w:ascii="Times New Roman"/>
                <w:b w:val="false"/>
                <w:i w:val="false"/>
                <w:color w:val="000000"/>
                <w:sz w:val="20"/>
              </w:rPr>
              <w:t>
рауды тіркеу</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w:t>
            </w:r>
            <w:r>
              <w:br/>
            </w:r>
            <w:r>
              <w:rPr>
                <w:rFonts w:ascii="Times New Roman"/>
                <w:b w:val="false"/>
                <w:i w:val="false"/>
                <w:color w:val="000000"/>
                <w:sz w:val="20"/>
              </w:rPr>
              <w:t>
тылатын элект-</w:t>
            </w:r>
            <w:r>
              <w:br/>
            </w:r>
            <w:r>
              <w:rPr>
                <w:rFonts w:ascii="Times New Roman"/>
                <w:b w:val="false"/>
                <w:i w:val="false"/>
                <w:color w:val="000000"/>
                <w:sz w:val="20"/>
              </w:rPr>
              <w:t>
рондық мемле-</w:t>
            </w:r>
            <w:r>
              <w:br/>
            </w:r>
            <w:r>
              <w:rPr>
                <w:rFonts w:ascii="Times New Roman"/>
                <w:b w:val="false"/>
                <w:i w:val="false"/>
                <w:color w:val="000000"/>
                <w:sz w:val="20"/>
              </w:rPr>
              <w:t>
кеттік қыз-</w:t>
            </w:r>
            <w:r>
              <w:br/>
            </w:r>
            <w:r>
              <w:rPr>
                <w:rFonts w:ascii="Times New Roman"/>
                <w:b w:val="false"/>
                <w:i w:val="false"/>
                <w:color w:val="000000"/>
                <w:sz w:val="20"/>
              </w:rPr>
              <w:t>
меттен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w:t>
            </w:r>
            <w:r>
              <w:br/>
            </w:r>
            <w:r>
              <w:rPr>
                <w:rFonts w:ascii="Times New Roman"/>
                <w:b w:val="false"/>
                <w:i w:val="false"/>
                <w:color w:val="000000"/>
                <w:sz w:val="20"/>
              </w:rPr>
              <w:t>
зиялау" МДҚ АЖ-да көрсеті-</w:t>
            </w:r>
            <w:r>
              <w:br/>
            </w:r>
            <w:r>
              <w:rPr>
                <w:rFonts w:ascii="Times New Roman"/>
                <w:b w:val="false"/>
                <w:i w:val="false"/>
                <w:color w:val="000000"/>
                <w:sz w:val="20"/>
              </w:rPr>
              <w:t>
летін қызметті беруші қызметке-</w:t>
            </w:r>
            <w:r>
              <w:br/>
            </w:r>
            <w:r>
              <w:rPr>
                <w:rFonts w:ascii="Times New Roman"/>
                <w:b w:val="false"/>
                <w:i w:val="false"/>
                <w:color w:val="000000"/>
                <w:sz w:val="20"/>
              </w:rPr>
              <w:t>
рінің логин және пароль деректе-</w:t>
            </w:r>
            <w:r>
              <w:br/>
            </w:r>
            <w:r>
              <w:rPr>
                <w:rFonts w:ascii="Times New Roman"/>
                <w:b w:val="false"/>
                <w:i w:val="false"/>
                <w:color w:val="000000"/>
                <w:sz w:val="20"/>
              </w:rPr>
              <w:t>
рінің дұрыстығын тексеру</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егер тұтынушы деректе-</w:t>
            </w:r>
            <w:r>
              <w:br/>
            </w:r>
            <w:r>
              <w:rPr>
                <w:rFonts w:ascii="Times New Roman"/>
                <w:b w:val="false"/>
                <w:i w:val="false"/>
                <w:color w:val="000000"/>
                <w:sz w:val="20"/>
              </w:rPr>
              <w:t>
рінде бұзушы-</w:t>
            </w:r>
            <w:r>
              <w:br/>
            </w:r>
            <w:r>
              <w:rPr>
                <w:rFonts w:ascii="Times New Roman"/>
                <w:b w:val="false"/>
                <w:i w:val="false"/>
                <w:color w:val="000000"/>
                <w:sz w:val="20"/>
              </w:rPr>
              <w:t>
лықтар болса; 5–егер автори-</w:t>
            </w:r>
            <w:r>
              <w:br/>
            </w:r>
            <w:r>
              <w:rPr>
                <w:rFonts w:ascii="Times New Roman"/>
                <w:b w:val="false"/>
                <w:i w:val="false"/>
                <w:color w:val="000000"/>
                <w:sz w:val="20"/>
              </w:rPr>
              <w:t>
зация табысты өтсе</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егер "Е-ли-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АЖ-де сұрау бойын-</w:t>
            </w:r>
            <w:r>
              <w:br/>
            </w:r>
            <w:r>
              <w:rPr>
                <w:rFonts w:ascii="Times New Roman"/>
                <w:b w:val="false"/>
                <w:i w:val="false"/>
                <w:color w:val="000000"/>
                <w:sz w:val="20"/>
              </w:rPr>
              <w:t>
ша мәлі-</w:t>
            </w:r>
            <w:r>
              <w:br/>
            </w:r>
            <w:r>
              <w:rPr>
                <w:rFonts w:ascii="Times New Roman"/>
                <w:b w:val="false"/>
                <w:i w:val="false"/>
                <w:color w:val="000000"/>
                <w:sz w:val="20"/>
              </w:rPr>
              <w:t>
меттер жоқ болса,</w:t>
            </w:r>
            <w:r>
              <w:br/>
            </w:r>
            <w:r>
              <w:rPr>
                <w:rFonts w:ascii="Times New Roman"/>
                <w:b w:val="false"/>
                <w:i w:val="false"/>
                <w:color w:val="000000"/>
                <w:sz w:val="20"/>
              </w:rPr>
              <w:t>
9 – егер сұрау бойын-</w:t>
            </w:r>
            <w:r>
              <w:br/>
            </w:r>
            <w:r>
              <w:rPr>
                <w:rFonts w:ascii="Times New Roman"/>
                <w:b w:val="false"/>
                <w:i w:val="false"/>
                <w:color w:val="000000"/>
                <w:sz w:val="20"/>
              </w:rPr>
              <w:t>
ша мәлі-</w:t>
            </w:r>
            <w:r>
              <w:br/>
            </w:r>
            <w:r>
              <w:rPr>
                <w:rFonts w:ascii="Times New Roman"/>
                <w:b w:val="false"/>
                <w:i w:val="false"/>
                <w:color w:val="000000"/>
                <w:sz w:val="20"/>
              </w:rPr>
              <w:t>
меттер табыл-</w:t>
            </w:r>
            <w:r>
              <w:br/>
            </w:r>
            <w:r>
              <w:rPr>
                <w:rFonts w:ascii="Times New Roman"/>
                <w:b w:val="false"/>
                <w:i w:val="false"/>
                <w:color w:val="000000"/>
                <w:sz w:val="20"/>
              </w:rPr>
              <w:t>
са</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1341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1341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w:t>
            </w:r>
            <w:r>
              <w:br/>
            </w:r>
            <w:r>
              <w:rPr>
                <w:rFonts w:ascii="Times New Roman"/>
                <w:b w:val="false"/>
                <w:i w:val="false"/>
                <w:color w:val="000000"/>
                <w:sz w:val="20"/>
              </w:rPr>
              <w:t>ауданаралық (облысішілік қалааралық) және</w:t>
            </w:r>
            <w:r>
              <w:br/>
            </w:r>
            <w:r>
              <w:rPr>
                <w:rFonts w:ascii="Times New Roman"/>
                <w:b w:val="false"/>
                <w:i w:val="false"/>
                <w:color w:val="000000"/>
                <w:sz w:val="20"/>
              </w:rPr>
              <w:t>халықаралық қатынастарда автобустармен,</w:t>
            </w:r>
            <w:r>
              <w:br/>
            </w:r>
            <w:r>
              <w:rPr>
                <w:rFonts w:ascii="Times New Roman"/>
                <w:b w:val="false"/>
                <w:i w:val="false"/>
                <w:color w:val="000000"/>
                <w:sz w:val="20"/>
              </w:rPr>
              <w:t>шағын автобустармен тұрақты емес</w:t>
            </w:r>
            <w:r>
              <w:br/>
            </w:r>
            <w:r>
              <w:rPr>
                <w:rFonts w:ascii="Times New Roman"/>
                <w:b w:val="false"/>
                <w:i w:val="false"/>
                <w:color w:val="000000"/>
                <w:sz w:val="20"/>
              </w:rPr>
              <w:t>тасымалдау,сондай-ақ жолаушыларды</w:t>
            </w:r>
            <w:r>
              <w:br/>
            </w:r>
            <w:r>
              <w:rPr>
                <w:rFonts w:ascii="Times New Roman"/>
                <w:b w:val="false"/>
                <w:i w:val="false"/>
                <w:color w:val="000000"/>
                <w:sz w:val="20"/>
              </w:rPr>
              <w:t>халықаралық қатынаста автобустармен,</w:t>
            </w:r>
            <w:r>
              <w:br/>
            </w:r>
            <w:r>
              <w:rPr>
                <w:rFonts w:ascii="Times New Roman"/>
                <w:b w:val="false"/>
                <w:i w:val="false"/>
                <w:color w:val="000000"/>
                <w:sz w:val="20"/>
              </w:rPr>
              <w:t>шағын автобустармен тұрақты тасымалдау</w:t>
            </w:r>
            <w:r>
              <w:br/>
            </w:r>
            <w:r>
              <w:rPr>
                <w:rFonts w:ascii="Times New Roman"/>
                <w:b w:val="false"/>
                <w:i w:val="false"/>
                <w:color w:val="000000"/>
                <w:sz w:val="20"/>
              </w:rPr>
              <w:t>жөніндегі қызметпен айналысу үшін</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телнұсқаларын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"Жолаушыларды облысаралық қалааралық, ауданаралық</w:t>
      </w:r>
      <w:r>
        <w:br/>
      </w:r>
      <w:r>
        <w:rPr>
          <w:rFonts w:ascii="Times New Roman"/>
          <w:b w:val="false"/>
          <w:i w:val="false"/>
          <w:color w:val="000000"/>
          <w:sz w:val="28"/>
        </w:rPr>
        <w:t>
      (облысішілік қалааралық) және халықаралық қатынастарда</w:t>
      </w:r>
      <w:r>
        <w:br/>
      </w:r>
      <w:r>
        <w:rPr>
          <w:rFonts w:ascii="Times New Roman"/>
          <w:b w:val="false"/>
          <w:i w:val="false"/>
          <w:color w:val="000000"/>
          <w:sz w:val="28"/>
        </w:rPr>
        <w:t>
      автобустармен, шағын автобустармен тұрақты емес тасымалдау,</w:t>
      </w:r>
      <w:r>
        <w:br/>
      </w:r>
      <w:r>
        <w:rPr>
          <w:rFonts w:ascii="Times New Roman"/>
          <w:b w:val="false"/>
          <w:i w:val="false"/>
          <w:color w:val="000000"/>
          <w:sz w:val="28"/>
        </w:rPr>
        <w:t>
      сондай-ақ жолаушыларды халықаралық қатынаста автобустармен,</w:t>
      </w:r>
      <w:r>
        <w:br/>
      </w:r>
      <w:r>
        <w:rPr>
          <w:rFonts w:ascii="Times New Roman"/>
          <w:b w:val="false"/>
          <w:i w:val="false"/>
          <w:color w:val="000000"/>
          <w:sz w:val="28"/>
        </w:rPr>
        <w:t>
      шағын автобустармен тұрақты тасымалдау жөніндегі қызметпен</w:t>
      </w:r>
      <w:r>
        <w:br/>
      </w:r>
      <w:r>
        <w:rPr>
          <w:rFonts w:ascii="Times New Roman"/>
          <w:b w:val="false"/>
          <w:i w:val="false"/>
          <w:color w:val="000000"/>
          <w:sz w:val="28"/>
        </w:rPr>
        <w:t>
      айналысу үшін лицензия беру, қайта ресімдеу, лицензияның телнұсқаларын беру" мемлекеттік қызмет көрсетудің бизнес - процестерінің анықтамалығы</w:t>
      </w:r>
      <w:r>
        <w:br/>
      </w:r>
      <w:r>
        <w:rPr>
          <w:rFonts w:ascii="Times New Roman"/>
          <w:b w:val="false"/>
          <w:i w:val="false"/>
          <w:color w:val="000000"/>
          <w:sz w:val="28"/>
        </w:rPr>
        <w:t>
      </w:t>
      </w:r>
      <w:r>
        <w:rPr>
          <w:rFonts w:ascii="Times New Roman"/>
          <w:b w:val="false"/>
          <w:i/>
          <w:color w:val="000000"/>
          <w:sz w:val="28"/>
        </w:rPr>
        <w:t>ЭҮП арқылы мемлекеттік қызмет көрсету</w:t>
      </w:r>
      <w:r>
        <w:br/>
      </w:r>
      <w:r>
        <w:rPr>
          <w:rFonts w:ascii="Times New Roman"/>
          <w:b w:val="false"/>
          <w:i w:val="false"/>
          <w:color w:val="000000"/>
          <w:sz w:val="28"/>
        </w:rPr>
        <w:t>
      </w:t>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Орталық арқылы мемлекеттік қызмет көрсету</w:t>
      </w:r>
      <w:r>
        <w:br/>
      </w:r>
      <w:r>
        <w:rPr>
          <w:rFonts w:ascii="Times New Roman"/>
          <w:b w:val="false"/>
          <w:i w:val="false"/>
          <w:color w:val="000000"/>
          <w:sz w:val="28"/>
        </w:rPr>
        <w:t>
      </w:t>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05 мамырдағы № 2/279</w:t>
            </w:r>
            <w:r>
              <w:br/>
            </w:r>
            <w:r>
              <w:rPr>
                <w:rFonts w:ascii="Times New Roman"/>
                <w:b w:val="false"/>
                <w:i w:val="false"/>
                <w:color w:val="000000"/>
                <w:sz w:val="20"/>
              </w:rPr>
              <w:t>қаулысымен бекітілген</w:t>
            </w:r>
          </w:p>
        </w:tc>
      </w:tr>
    </w:tbl>
    <w:bookmarkStart w:name="z514" w:id="7"/>
    <w:p>
      <w:pPr>
        <w:spacing w:after="0"/>
        <w:ind w:left="0"/>
        <w:jc w:val="left"/>
      </w:pPr>
      <w:r>
        <w:rPr>
          <w:rFonts w:ascii="Times New Roman"/>
          <w:b/>
          <w:i w:val="false"/>
          <w:color w:val="000000"/>
        </w:rPr>
        <w:t xml:space="preserve"> "Ветеринария саласындағы қызметпен айналысуға лицензия</w:t>
      </w:r>
      <w:r>
        <w:br/>
      </w:r>
      <w:r>
        <w:rPr>
          <w:rFonts w:ascii="Times New Roman"/>
          <w:b/>
          <w:i w:val="false"/>
          <w:color w:val="000000"/>
        </w:rPr>
        <w:t>беру, қайта ресімдеу, лицензияның телнұсқасын беру"</w:t>
      </w:r>
      <w:r>
        <w:br/>
      </w:r>
      <w:r>
        <w:rPr>
          <w:rFonts w:ascii="Times New Roman"/>
          <w:b/>
          <w:i w:val="false"/>
          <w:color w:val="000000"/>
        </w:rPr>
        <w:t>мемлекеттік көрсетілетін қызмет регламенті</w:t>
      </w:r>
    </w:p>
    <w:bookmarkEnd w:id="7"/>
    <w:p>
      <w:pPr>
        <w:spacing w:after="0"/>
        <w:ind w:left="0"/>
        <w:jc w:val="left"/>
      </w:pPr>
      <w:r>
        <w:rPr>
          <w:rFonts w:ascii="Times New Roman"/>
          <w:b w:val="false"/>
          <w:i w:val="false"/>
          <w:color w:val="000000"/>
          <w:sz w:val="28"/>
        </w:rPr>
        <w:t>      1. Жалпы ереже</w:t>
      </w:r>
      <w:r>
        <w:br/>
      </w:r>
      <w:r>
        <w:rPr>
          <w:rFonts w:ascii="Times New Roman"/>
          <w:b w:val="false"/>
          <w:i w:val="false"/>
          <w:color w:val="000000"/>
          <w:sz w:val="28"/>
        </w:rPr>
        <w:t>
      </w:t>
      </w:r>
      <w:r>
        <w:rPr>
          <w:rFonts w:ascii="Times New Roman"/>
          <w:b w:val="false"/>
          <w:i w:val="false"/>
          <w:color w:val="000000"/>
          <w:sz w:val="28"/>
        </w:rPr>
        <w:t>1. Мемлекеттік қызметті Алматы қаласы Кәсіпкерлік және индустриалды-инновациялық даму басқармасы (бұдан әрі - көрсетілетін қызметті беруші), www.egov.kz "электрондық үкіметтің" веб-порталы немесе www.elicense.kz "Е-лицензиялау" веб-порталы (бұдан әрі - портал) арқылы жеке және заңды тұлғаларға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Қазақстан Республикасы Үкіметінің "Ветеринария саласындағы мемлекеттік көрсетілетін қызмет стандарттарын бекіту туралы" 2014 жылғы 17 маусымдағы № 664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 саласындағы қызметке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мөрмен куәландырылады және көрсетілетін қызметті беруші басшысының қолы қойылады.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үдерісіндегі</w:t>
      </w:r>
      <w:r>
        <w:br/>
      </w:r>
      <w:r>
        <w:rPr>
          <w:rFonts w:ascii="Times New Roman"/>
          <w:b w:val="false"/>
          <w:i w:val="false"/>
          <w:color w:val="000000"/>
          <w:sz w:val="28"/>
        </w:rPr>
        <w:t>
      көрсетілетін қызметті берушінің құрылымдық</w:t>
      </w:r>
      <w:r>
        <w:br/>
      </w:r>
      <w:r>
        <w:rPr>
          <w:rFonts w:ascii="Times New Roman"/>
          <w:b w:val="false"/>
          <w:i w:val="false"/>
          <w:color w:val="000000"/>
          <w:sz w:val="28"/>
        </w:rPr>
        <w:t>
      бөлімшелерінің (қызметкерлерінің)</w:t>
      </w:r>
      <w:r>
        <w:br/>
      </w:r>
      <w:r>
        <w:rPr>
          <w:rFonts w:ascii="Times New Roman"/>
          <w:b w:val="false"/>
          <w:i w:val="false"/>
          <w:color w:val="000000"/>
          <w:sz w:val="28"/>
        </w:rPr>
        <w:t>
      іс-әрекеттер тәртібінің сипаттамасы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(іс-әрекет) бастауға көрсетілетін қызмет алушының өтініші немесе электрондық сұрауының болуы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w:t>
      </w:r>
      <w:r>
        <w:rPr>
          <w:rFonts w:ascii="Times New Roman"/>
          <w:b w:val="false"/>
          <w:i w:val="false"/>
          <w:color w:val="000000"/>
          <w:sz w:val="28"/>
        </w:rPr>
        <w:t>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w:t>
      </w:r>
      <w:r>
        <w:rPr>
          <w:rFonts w:ascii="Times New Roman"/>
          <w:b w:val="false"/>
          <w:i w:val="false"/>
          <w:color w:val="000000"/>
          <w:sz w:val="28"/>
        </w:rPr>
        <w:t>2) 2 үдеріс - электрондық құжат айналымы жүйесінде (бұдан әрі - ЭҚЖ) және кіріс хат - хабарды тіркеу журналында өтінішті тіркеу;</w:t>
      </w:r>
      <w:r>
        <w:br/>
      </w:r>
      <w:r>
        <w:rPr>
          <w:rFonts w:ascii="Times New Roman"/>
          <w:b w:val="false"/>
          <w:i w:val="false"/>
          <w:color w:val="000000"/>
          <w:sz w:val="28"/>
        </w:rPr>
        <w:t>
      </w:t>
      </w:r>
      <w:r>
        <w:rPr>
          <w:rFonts w:ascii="Times New Roman"/>
          <w:b w:val="false"/>
          <w:i w:val="false"/>
          <w:color w:val="000000"/>
          <w:sz w:val="28"/>
        </w:rPr>
        <w:t>3) 3 үдеріс – порталда логин мен парольді енгізу (авторландыру);</w:t>
      </w:r>
      <w:r>
        <w:br/>
      </w:r>
      <w:r>
        <w:rPr>
          <w:rFonts w:ascii="Times New Roman"/>
          <w:b w:val="false"/>
          <w:i w:val="false"/>
          <w:color w:val="000000"/>
          <w:sz w:val="28"/>
        </w:rPr>
        <w:t>
      </w:t>
      </w:r>
      <w:r>
        <w:rPr>
          <w:rFonts w:ascii="Times New Roman"/>
          <w:b w:val="false"/>
          <w:i w:val="false"/>
          <w:color w:val="000000"/>
          <w:sz w:val="28"/>
        </w:rPr>
        <w:t>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 ЖТ МДҚ) немесе "Заңды тұлға" мемлекеттік деректер қорына (бұдан әрі –ЗТ МДҚ) сұрау салу;</w:t>
      </w:r>
      <w:r>
        <w:br/>
      </w:r>
      <w:r>
        <w:rPr>
          <w:rFonts w:ascii="Times New Roman"/>
          <w:b w:val="false"/>
          <w:i w:val="false"/>
          <w:color w:val="000000"/>
          <w:sz w:val="28"/>
        </w:rPr>
        <w:t>
      </w:t>
      </w:r>
      <w:r>
        <w:rPr>
          <w:rFonts w:ascii="Times New Roman"/>
          <w:b w:val="false"/>
          <w:i w:val="false"/>
          <w:color w:val="000000"/>
          <w:sz w:val="28"/>
        </w:rPr>
        <w:t>6) 1 шарт - ЖТ МДҚ -да немесе ЗТ МДҚ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6 үдеріс - ЖТ МДҚ -да немесе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салу нысанына бекіту;</w:t>
      </w:r>
      <w:r>
        <w:br/>
      </w:r>
      <w:r>
        <w:rPr>
          <w:rFonts w:ascii="Times New Roman"/>
          <w:b w:val="false"/>
          <w:i w:val="false"/>
          <w:color w:val="000000"/>
          <w:sz w:val="28"/>
        </w:rPr>
        <w:t>
      </w:t>
      </w:r>
      <w:r>
        <w:rPr>
          <w:rFonts w:ascii="Times New Roman"/>
          <w:b w:val="false"/>
          <w:i w:val="false"/>
          <w:color w:val="000000"/>
          <w:sz w:val="28"/>
        </w:rPr>
        <w:t>9) 8 үдеріс - "Е-лицензиялау" МДҚ АЖ-да сұрау салуды тіркеу және өңдеу;</w:t>
      </w:r>
      <w:r>
        <w:br/>
      </w:r>
      <w:r>
        <w:rPr>
          <w:rFonts w:ascii="Times New Roman"/>
          <w:b w:val="false"/>
          <w:i w:val="false"/>
          <w:color w:val="000000"/>
          <w:sz w:val="28"/>
        </w:rPr>
        <w:t>
      </w:t>
      </w:r>
      <w:r>
        <w:rPr>
          <w:rFonts w:ascii="Times New Roman"/>
          <w:b w:val="false"/>
          <w:i w:val="false"/>
          <w:color w:val="000000"/>
          <w:sz w:val="28"/>
        </w:rPr>
        <w:t>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Алматы қаласы Ауыл шаруашылығы басқармасына (бұдан әрі –АШБ) сұрауды жіберу, сондай-ақ АШБ-дан қорытындыларды алу;</w:t>
      </w:r>
      <w:r>
        <w:br/>
      </w:r>
      <w:r>
        <w:rPr>
          <w:rFonts w:ascii="Times New Roman"/>
          <w:b w:val="false"/>
          <w:i w:val="false"/>
          <w:color w:val="000000"/>
          <w:sz w:val="28"/>
        </w:rPr>
        <w:t>
      </w:t>
      </w:r>
      <w:r>
        <w:rPr>
          <w:rFonts w:ascii="Times New Roman"/>
          <w:b w:val="false"/>
          <w:i w:val="false"/>
          <w:color w:val="000000"/>
          <w:sz w:val="28"/>
        </w:rPr>
        <w:t>11) 9 үдеріс - "Е-лицензиялау" МДҚ АЖ -да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Ветеринария саласындағы қызметпен айналысу үшін лицензия алу, қайта ресімдеу, лицензияның телнұсқасын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w:t>
      </w:r>
      <w:r>
        <w:rPr>
          <w:rFonts w:ascii="Times New Roman"/>
          <w:b w:val="false"/>
          <w:i w:val="false"/>
          <w:color w:val="000000"/>
          <w:sz w:val="28"/>
        </w:rPr>
        <w:t>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үдерісіндегі</w:t>
      </w:r>
      <w:r>
        <w:br/>
      </w:r>
      <w:r>
        <w:rPr>
          <w:rFonts w:ascii="Times New Roman"/>
          <w:b w:val="false"/>
          <w:i w:val="false"/>
          <w:color w:val="000000"/>
          <w:sz w:val="28"/>
        </w:rPr>
        <w:t>
      көрсетілетін қызметті берушінің құрылымдық</w:t>
      </w:r>
      <w:r>
        <w:br/>
      </w:r>
      <w:r>
        <w:rPr>
          <w:rFonts w:ascii="Times New Roman"/>
          <w:b w:val="false"/>
          <w:i w:val="false"/>
          <w:color w:val="000000"/>
          <w:sz w:val="28"/>
        </w:rPr>
        <w:t>
      бөлімшелерінің (қызметкерлерінің)</w:t>
      </w:r>
      <w:r>
        <w:br/>
      </w:r>
      <w:r>
        <w:rPr>
          <w:rFonts w:ascii="Times New Roman"/>
          <w:b w:val="false"/>
          <w:i w:val="false"/>
          <w:color w:val="000000"/>
          <w:sz w:val="28"/>
        </w:rPr>
        <w:t>
      өзара іс-қимыл тәртібінің сипаттамасы</w:t>
      </w:r>
      <w:r>
        <w:br/>
      </w:r>
      <w:r>
        <w:rPr>
          <w:rFonts w:ascii="Times New Roman"/>
          <w:b w:val="false"/>
          <w:i w:val="false"/>
          <w:color w:val="000000"/>
          <w:sz w:val="28"/>
        </w:rPr>
        <w:t>
      </w:t>
      </w:r>
      <w:r>
        <w:rPr>
          <w:rFonts w:ascii="Times New Roman"/>
          <w:b w:val="false"/>
          <w:i w:val="false"/>
          <w:color w:val="000000"/>
          <w:sz w:val="28"/>
        </w:rPr>
        <w:t>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xml:space="preserve">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 көрсетілетін қызметті алушының басшысына құжаттар лицензияға қол қою үшін немесе лицензия беруде дәлелді бас тарту үшін беріледі.</w:t>
      </w:r>
      <w:r>
        <w:br/>
      </w:r>
      <w:r>
        <w:rPr>
          <w:rFonts w:ascii="Times New Roman"/>
          <w:b w:val="false"/>
          <w:i w:val="false"/>
          <w:color w:val="000000"/>
          <w:sz w:val="28"/>
        </w:rPr>
        <w:t xml:space="preserve">
      Құрылымдық бөлімшелердің арасындағы рәсімдердің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қызметті көрсету үдерісінде</w:t>
      </w:r>
      <w:r>
        <w:br/>
      </w:r>
      <w:r>
        <w:rPr>
          <w:rFonts w:ascii="Times New Roman"/>
          <w:b w:val="false"/>
          <w:i w:val="false"/>
          <w:color w:val="000000"/>
          <w:sz w:val="28"/>
        </w:rPr>
        <w:t>
      ақпараттық жүйелерді пайдалану тәртібінің</w:t>
      </w:r>
      <w:r>
        <w:br/>
      </w:r>
      <w:r>
        <w:rPr>
          <w:rFonts w:ascii="Times New Roman"/>
          <w:b w:val="false"/>
          <w:i w:val="false"/>
          <w:color w:val="000000"/>
          <w:sz w:val="28"/>
        </w:rPr>
        <w:t>
      сипаттамасы</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(бұдан әрі - ЖСН) немесе бизнес сәйкестендіру нөмірі (бұдан әрі - БСН) арқылы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үдеріс – "электрондық үкімет" төлем шлюзінде (бұдан әрі- ЭҮТШ) қызметтің ақысын төлеу, содан кейін бұл ақпарат "Е-лицензиялау" МДҚ АЖ -ға келіп түседі;</w:t>
      </w:r>
      <w:r>
        <w:br/>
      </w:r>
      <w:r>
        <w:rPr>
          <w:rFonts w:ascii="Times New Roman"/>
          <w:b w:val="false"/>
          <w:i w:val="false"/>
          <w:color w:val="000000"/>
          <w:sz w:val="28"/>
        </w:rPr>
        <w:t>
      </w:t>
      </w:r>
      <w:r>
        <w:rPr>
          <w:rFonts w:ascii="Times New Roman"/>
          <w:b w:val="false"/>
          <w:i w:val="false"/>
          <w:color w:val="000000"/>
          <w:sz w:val="28"/>
        </w:rPr>
        <w:t>7) 2 шарт - "Е-лицензиялау" МДҚ АЖ -да көрсетілген мемлекеттік қызмет ақысының төленуін тексеру;</w:t>
      </w:r>
      <w:r>
        <w:br/>
      </w:r>
      <w:r>
        <w:rPr>
          <w:rFonts w:ascii="Times New Roman"/>
          <w:b w:val="false"/>
          <w:i w:val="false"/>
          <w:color w:val="000000"/>
          <w:sz w:val="28"/>
        </w:rPr>
        <w:t>
      </w:t>
      </w:r>
      <w:r>
        <w:rPr>
          <w:rFonts w:ascii="Times New Roman"/>
          <w:b w:val="false"/>
          <w:i w:val="false"/>
          <w:color w:val="000000"/>
          <w:sz w:val="28"/>
        </w:rPr>
        <w:t>8) 5 үдеріс - "Е-лицензиялау" МДҚ АЖ -да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көрсетілетін қызметті алушының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10) 3 шарт - ЭҮП-те ЭЦҚ тіркеу куәлігінің қолданылу мерзімін және тізімде қайтарып алынған (күші жойылған) тіркеу куәліктерінің болмауын, сондай-ақ сұрауда және ЭЦҚ тіркеу куәлігінде көрсетілген ЖСН немесе БСН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үдеріс - көрсетілетін қызметті алушының ЭЦҚ көмегімен сұраудың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w:t>
      </w:r>
      <w:r>
        <w:rPr>
          <w:rFonts w:ascii="Times New Roman"/>
          <w:b w:val="false"/>
          <w:i w:val="false"/>
          <w:color w:val="000000"/>
          <w:sz w:val="28"/>
        </w:rPr>
        <w:t>13) 9 үдеріс - электрондық құжатты (көрсетілетін қызметті алушының сұрауын) тіркеу және "Е-лицензиялау" АЖ МДҚ-дағы сұрауды өңдеу;</w:t>
      </w:r>
      <w:r>
        <w:br/>
      </w:r>
      <w:r>
        <w:rPr>
          <w:rFonts w:ascii="Times New Roman"/>
          <w:b w:val="false"/>
          <w:i w:val="false"/>
          <w:color w:val="000000"/>
          <w:sz w:val="28"/>
        </w:rPr>
        <w:t>
      </w:t>
      </w:r>
      <w:r>
        <w:rPr>
          <w:rFonts w:ascii="Times New Roman"/>
          <w:b w:val="false"/>
          <w:i w:val="false"/>
          <w:color w:val="000000"/>
          <w:sz w:val="28"/>
        </w:rPr>
        <w:t>14) 4 шарт - көрсетілетін қызметті алушының Қазақстан Республикасы заңнамаларының талаптарына және лицензия беру үшін негіздемелерге сәйкестігін тексеру үшін сұрауды АШБ жіберу, сондай-ақ АШБ -дан қорытындыларды алу;</w:t>
      </w:r>
      <w:r>
        <w:br/>
      </w:r>
      <w:r>
        <w:rPr>
          <w:rFonts w:ascii="Times New Roman"/>
          <w:b w:val="false"/>
          <w:i w:val="false"/>
          <w:color w:val="000000"/>
          <w:sz w:val="28"/>
        </w:rPr>
        <w:t>
      </w:t>
      </w:r>
      <w:r>
        <w:rPr>
          <w:rFonts w:ascii="Times New Roman"/>
          <w:b w:val="false"/>
          <w:i w:val="false"/>
          <w:color w:val="000000"/>
          <w:sz w:val="28"/>
        </w:rPr>
        <w:t>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9.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 басу ЖСН немесе БИН-ді енгізу арқылы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дәйектілігін,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қызмет көрсету үдерісінің 1 диаграммасы</w:t>
      </w:r>
      <w:r>
        <w:br/>
      </w: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кесте. Мемлекеттік қызмет көрсету үдерісінде</w:t>
      </w:r>
      <w:r>
        <w:br/>
      </w:r>
      <w:r>
        <w:rPr>
          <w:rFonts w:ascii="Times New Roman"/>
          <w:b w:val="false"/>
          <w:i w:val="false"/>
          <w:color w:val="000000"/>
          <w:sz w:val="28"/>
        </w:rPr>
        <w:t>
      әсімдерді (іс-қимылдарды)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92"/>
        <w:gridCol w:w="1026"/>
        <w:gridCol w:w="1414"/>
        <w:gridCol w:w="792"/>
        <w:gridCol w:w="1456"/>
        <w:gridCol w:w="910"/>
        <w:gridCol w:w="910"/>
        <w:gridCol w:w="1415"/>
        <w:gridCol w:w="1415"/>
        <w:gridCol w:w="1416"/>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 № (жұмыс бары-</w:t>
            </w:r>
            <w:r>
              <w:br/>
            </w:r>
            <w:r>
              <w:rPr>
                <w:rFonts w:ascii="Times New Roman"/>
                <w:b w:val="false"/>
                <w:i w:val="false"/>
                <w:color w:val="000000"/>
                <w:sz w:val="20"/>
              </w:rPr>
              <w:t>
сы, ағыны)</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қызө</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ЖТ/ЗТМДҚ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беруші</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w:t>
            </w:r>
            <w:r>
              <w:br/>
            </w:r>
            <w:r>
              <w:rPr>
                <w:rFonts w:ascii="Times New Roman"/>
                <w:b w:val="false"/>
                <w:i w:val="false"/>
                <w:color w:val="000000"/>
                <w:sz w:val="20"/>
              </w:rPr>
              <w:t>
нің, опера-</w:t>
            </w:r>
            <w:r>
              <w:br/>
            </w:r>
            <w:r>
              <w:rPr>
                <w:rFonts w:ascii="Times New Roman"/>
                <w:b w:val="false"/>
                <w:i w:val="false"/>
                <w:color w:val="000000"/>
                <w:sz w:val="20"/>
              </w:rPr>
              <w:t>
ция-</w:t>
            </w:r>
            <w:r>
              <w:br/>
            </w:r>
            <w:r>
              <w:rPr>
                <w:rFonts w:ascii="Times New Roman"/>
                <w:b w:val="false"/>
                <w:i w:val="false"/>
                <w:color w:val="000000"/>
                <w:sz w:val="20"/>
              </w:rPr>
              <w:t>
лар-</w:t>
            </w:r>
            <w:r>
              <w:br/>
            </w:r>
            <w:r>
              <w:rPr>
                <w:rFonts w:ascii="Times New Roman"/>
                <w:b w:val="false"/>
                <w:i w:val="false"/>
                <w:color w:val="000000"/>
                <w:sz w:val="20"/>
              </w:rPr>
              <w:t>
дың) және олар-</w:t>
            </w:r>
            <w:r>
              <w:br/>
            </w:r>
            <w:r>
              <w:rPr>
                <w:rFonts w:ascii="Times New Roman"/>
                <w:b w:val="false"/>
                <w:i w:val="false"/>
                <w:color w:val="000000"/>
                <w:sz w:val="20"/>
              </w:rPr>
              <w:t>
дың сипат-</w:t>
            </w:r>
            <w:r>
              <w:br/>
            </w:r>
            <w:r>
              <w:rPr>
                <w:rFonts w:ascii="Times New Roman"/>
                <w:b w:val="false"/>
                <w:i w:val="false"/>
                <w:color w:val="000000"/>
                <w:sz w:val="20"/>
              </w:rPr>
              <w:t>
тама-</w:t>
            </w:r>
            <w:r>
              <w:br/>
            </w:r>
            <w:r>
              <w:rPr>
                <w:rFonts w:ascii="Times New Roman"/>
                <w:b w:val="false"/>
                <w:i w:val="false"/>
                <w:color w:val="000000"/>
                <w:sz w:val="20"/>
              </w:rPr>
              <w:t>
сы</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w:t>
            </w:r>
            <w:r>
              <w:br/>
            </w:r>
            <w:r>
              <w:rPr>
                <w:rFonts w:ascii="Times New Roman"/>
                <w:b w:val="false"/>
                <w:i w:val="false"/>
                <w:color w:val="000000"/>
                <w:sz w:val="20"/>
              </w:rPr>
              <w:t>
кеттік қыз-</w:t>
            </w:r>
            <w:r>
              <w:br/>
            </w:r>
            <w:r>
              <w:rPr>
                <w:rFonts w:ascii="Times New Roman"/>
                <w:b w:val="false"/>
                <w:i w:val="false"/>
                <w:color w:val="000000"/>
                <w:sz w:val="20"/>
              </w:rPr>
              <w:t>
метті көрсе-</w:t>
            </w:r>
            <w:r>
              <w:br/>
            </w:r>
            <w:r>
              <w:rPr>
                <w:rFonts w:ascii="Times New Roman"/>
                <w:b w:val="false"/>
                <w:i w:val="false"/>
                <w:color w:val="000000"/>
                <w:sz w:val="20"/>
              </w:rPr>
              <w:t>
ту үшін құжат-</w:t>
            </w:r>
            <w:r>
              <w:br/>
            </w:r>
            <w:r>
              <w:rPr>
                <w:rFonts w:ascii="Times New Roman"/>
                <w:b w:val="false"/>
                <w:i w:val="false"/>
                <w:color w:val="000000"/>
                <w:sz w:val="20"/>
              </w:rPr>
              <w:t>
тарды қабыл-</w:t>
            </w:r>
            <w:r>
              <w:br/>
            </w:r>
            <w:r>
              <w:rPr>
                <w:rFonts w:ascii="Times New Roman"/>
                <w:b w:val="false"/>
                <w:i w:val="false"/>
                <w:color w:val="000000"/>
                <w:sz w:val="20"/>
              </w:rPr>
              <w:t>
дауды жүзеге асы-</w:t>
            </w:r>
            <w:r>
              <w:br/>
            </w:r>
            <w:r>
              <w:rPr>
                <w:rFonts w:ascii="Times New Roman"/>
                <w:b w:val="false"/>
                <w:i w:val="false"/>
                <w:color w:val="000000"/>
                <w:sz w:val="20"/>
              </w:rPr>
              <w:t>
рады</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ЭҚА-да және кіріс хат- хабар-</w:t>
            </w:r>
            <w:r>
              <w:br/>
            </w:r>
            <w:r>
              <w:rPr>
                <w:rFonts w:ascii="Times New Roman"/>
                <w:b w:val="false"/>
                <w:i w:val="false"/>
                <w:color w:val="000000"/>
                <w:sz w:val="20"/>
              </w:rPr>
              <w:t>
ларды тіркеу журна-</w:t>
            </w:r>
            <w:r>
              <w:br/>
            </w:r>
            <w:r>
              <w:rPr>
                <w:rFonts w:ascii="Times New Roman"/>
                <w:b w:val="false"/>
                <w:i w:val="false"/>
                <w:color w:val="000000"/>
                <w:sz w:val="20"/>
              </w:rPr>
              <w:t>
лында өті-</w:t>
            </w:r>
            <w:r>
              <w:br/>
            </w:r>
            <w:r>
              <w:rPr>
                <w:rFonts w:ascii="Times New Roman"/>
                <w:b w:val="false"/>
                <w:i w:val="false"/>
                <w:color w:val="000000"/>
                <w:sz w:val="20"/>
              </w:rPr>
              <w:t>
ніш-</w:t>
            </w:r>
            <w:r>
              <w:br/>
            </w:r>
            <w:r>
              <w:rPr>
                <w:rFonts w:ascii="Times New Roman"/>
                <w:b w:val="false"/>
                <w:i w:val="false"/>
                <w:color w:val="000000"/>
                <w:sz w:val="20"/>
              </w:rPr>
              <w:t>
ті тір-</w:t>
            </w:r>
            <w:r>
              <w:br/>
            </w:r>
            <w:r>
              <w:rPr>
                <w:rFonts w:ascii="Times New Roman"/>
                <w:b w:val="false"/>
                <w:i w:val="false"/>
                <w:color w:val="000000"/>
                <w:sz w:val="20"/>
              </w:rPr>
              <w:t>
кеуді жүзеге асы-</w:t>
            </w:r>
            <w:r>
              <w:br/>
            </w:r>
            <w:r>
              <w:rPr>
                <w:rFonts w:ascii="Times New Roman"/>
                <w:b w:val="false"/>
                <w:i w:val="false"/>
                <w:color w:val="000000"/>
                <w:sz w:val="20"/>
              </w:rPr>
              <w:t>
рады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 -да автор-</w:t>
            </w:r>
            <w:r>
              <w:br/>
            </w:r>
            <w:r>
              <w:rPr>
                <w:rFonts w:ascii="Times New Roman"/>
                <w:b w:val="false"/>
                <w:i w:val="false"/>
                <w:color w:val="000000"/>
                <w:sz w:val="20"/>
              </w:rPr>
              <w:t>
лан-</w:t>
            </w:r>
            <w:r>
              <w:br/>
            </w:r>
            <w:r>
              <w:rPr>
                <w:rFonts w:ascii="Times New Roman"/>
                <w:b w:val="false"/>
                <w:i w:val="false"/>
                <w:color w:val="000000"/>
                <w:sz w:val="20"/>
              </w:rPr>
              <w:t>
дырылады</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беруші қызмет-</w:t>
            </w:r>
            <w:r>
              <w:br/>
            </w:r>
            <w:r>
              <w:rPr>
                <w:rFonts w:ascii="Times New Roman"/>
                <w:b w:val="false"/>
                <w:i w:val="false"/>
                <w:color w:val="000000"/>
                <w:sz w:val="20"/>
              </w:rPr>
              <w:t>
керінің мемле-</w:t>
            </w:r>
            <w:r>
              <w:br/>
            </w:r>
            <w:r>
              <w:rPr>
                <w:rFonts w:ascii="Times New Roman"/>
                <w:b w:val="false"/>
                <w:i w:val="false"/>
                <w:color w:val="000000"/>
                <w:sz w:val="20"/>
              </w:rPr>
              <w:t>
кеттік қыз-</w:t>
            </w:r>
            <w:r>
              <w:br/>
            </w:r>
            <w:r>
              <w:rPr>
                <w:rFonts w:ascii="Times New Roman"/>
                <w:b w:val="false"/>
                <w:i w:val="false"/>
                <w:color w:val="000000"/>
                <w:sz w:val="20"/>
              </w:rPr>
              <w:t>
метті таңдауы</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-да немесе ЗТ МДҚ –да көрсе-</w:t>
            </w:r>
            <w:r>
              <w:br/>
            </w:r>
            <w:r>
              <w:rPr>
                <w:rFonts w:ascii="Times New Roman"/>
                <w:b w:val="false"/>
                <w:i w:val="false"/>
                <w:color w:val="000000"/>
                <w:sz w:val="20"/>
              </w:rPr>
              <w:t>
тілетін қызметті алушының дерек-</w:t>
            </w:r>
            <w:r>
              <w:br/>
            </w:r>
            <w:r>
              <w:rPr>
                <w:rFonts w:ascii="Times New Roman"/>
                <w:b w:val="false"/>
                <w:i w:val="false"/>
                <w:color w:val="000000"/>
                <w:sz w:val="20"/>
              </w:rPr>
              <w:t>
терін тексе-</w:t>
            </w:r>
            <w:r>
              <w:br/>
            </w:r>
            <w:r>
              <w:rPr>
                <w:rFonts w:ascii="Times New Roman"/>
                <w:b w:val="false"/>
                <w:i w:val="false"/>
                <w:color w:val="000000"/>
                <w:sz w:val="20"/>
              </w:rPr>
              <w:t>
руге сұрау салу</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 ныса-</w:t>
            </w:r>
            <w:r>
              <w:br/>
            </w:r>
            <w:r>
              <w:rPr>
                <w:rFonts w:ascii="Times New Roman"/>
                <w:b w:val="false"/>
                <w:i w:val="false"/>
                <w:color w:val="000000"/>
                <w:sz w:val="20"/>
              </w:rPr>
              <w:t>
нын құжат-</w:t>
            </w:r>
            <w:r>
              <w:br/>
            </w:r>
            <w:r>
              <w:rPr>
                <w:rFonts w:ascii="Times New Roman"/>
                <w:b w:val="false"/>
                <w:i w:val="false"/>
                <w:color w:val="000000"/>
                <w:sz w:val="20"/>
              </w:rPr>
              <w:t>
тарды бекіте отырып толтыру</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элект-</w:t>
            </w:r>
            <w:r>
              <w:br/>
            </w:r>
            <w:r>
              <w:rPr>
                <w:rFonts w:ascii="Times New Roman"/>
                <w:b w:val="false"/>
                <w:i w:val="false"/>
                <w:color w:val="000000"/>
                <w:sz w:val="20"/>
              </w:rPr>
              <w:t>
рондық құжат-</w:t>
            </w:r>
            <w:r>
              <w:br/>
            </w:r>
            <w:r>
              <w:rPr>
                <w:rFonts w:ascii="Times New Roman"/>
                <w:b w:val="false"/>
                <w:i w:val="false"/>
                <w:color w:val="000000"/>
                <w:sz w:val="20"/>
              </w:rPr>
              <w:t>
ты тір-</w:t>
            </w:r>
            <w:r>
              <w:br/>
            </w:r>
            <w:r>
              <w:rPr>
                <w:rFonts w:ascii="Times New Roman"/>
                <w:b w:val="false"/>
                <w:i w:val="false"/>
                <w:color w:val="000000"/>
                <w:sz w:val="20"/>
              </w:rPr>
              <w:t>
кеу және "Е-ли-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МДҚ АЖ-да қыз-</w:t>
            </w:r>
            <w:r>
              <w:br/>
            </w:r>
            <w:r>
              <w:rPr>
                <w:rFonts w:ascii="Times New Roman"/>
                <w:b w:val="false"/>
                <w:i w:val="false"/>
                <w:color w:val="000000"/>
                <w:sz w:val="20"/>
              </w:rPr>
              <w:t>
мет-</w:t>
            </w:r>
            <w:r>
              <w:br/>
            </w:r>
            <w:r>
              <w:rPr>
                <w:rFonts w:ascii="Times New Roman"/>
                <w:b w:val="false"/>
                <w:i w:val="false"/>
                <w:color w:val="000000"/>
                <w:sz w:val="20"/>
              </w:rPr>
              <w:t>
ті өңдеу</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МДҚ АЖ -да көрсеті-</w:t>
            </w:r>
            <w:r>
              <w:br/>
            </w:r>
            <w:r>
              <w:rPr>
                <w:rFonts w:ascii="Times New Roman"/>
                <w:b w:val="false"/>
                <w:i w:val="false"/>
                <w:color w:val="000000"/>
                <w:sz w:val="20"/>
              </w:rPr>
              <w:t>
летін қызметті алушының деректе-</w:t>
            </w:r>
            <w:r>
              <w:br/>
            </w:r>
            <w:r>
              <w:rPr>
                <w:rFonts w:ascii="Times New Roman"/>
                <w:b w:val="false"/>
                <w:i w:val="false"/>
                <w:color w:val="000000"/>
                <w:sz w:val="20"/>
              </w:rPr>
              <w:t>
рінде бұзушы-</w:t>
            </w:r>
            <w:r>
              <w:br/>
            </w:r>
            <w:r>
              <w:rPr>
                <w:rFonts w:ascii="Times New Roman"/>
                <w:b w:val="false"/>
                <w:i w:val="false"/>
                <w:color w:val="000000"/>
                <w:sz w:val="20"/>
              </w:rPr>
              <w:t>
лықтар-</w:t>
            </w:r>
            <w:r>
              <w:br/>
            </w:r>
            <w:r>
              <w:rPr>
                <w:rFonts w:ascii="Times New Roman"/>
                <w:b w:val="false"/>
                <w:i w:val="false"/>
                <w:color w:val="000000"/>
                <w:sz w:val="20"/>
              </w:rPr>
              <w:t>
дың болуымен байла-</w:t>
            </w:r>
            <w:r>
              <w:br/>
            </w:r>
            <w:r>
              <w:rPr>
                <w:rFonts w:ascii="Times New Roman"/>
                <w:b w:val="false"/>
                <w:i w:val="false"/>
                <w:color w:val="000000"/>
                <w:sz w:val="20"/>
              </w:rPr>
              <w:t>
нысты сұрау салынған қыз-</w:t>
            </w:r>
            <w:r>
              <w:br/>
            </w:r>
            <w:r>
              <w:rPr>
                <w:rFonts w:ascii="Times New Roman"/>
                <w:b w:val="false"/>
                <w:i w:val="false"/>
                <w:color w:val="000000"/>
                <w:sz w:val="20"/>
              </w:rPr>
              <w:t>
меттен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w:t>
            </w:r>
            <w:r>
              <w:br/>
            </w:r>
            <w:r>
              <w:rPr>
                <w:rFonts w:ascii="Times New Roman"/>
                <w:b w:val="false"/>
                <w:i w:val="false"/>
                <w:color w:val="000000"/>
                <w:sz w:val="20"/>
              </w:rPr>
              <w:t>
рондық құжат</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w:t>
            </w:r>
            <w:r>
              <w:br/>
            </w:r>
            <w:r>
              <w:rPr>
                <w:rFonts w:ascii="Times New Roman"/>
                <w:b w:val="false"/>
                <w:i w:val="false"/>
                <w:color w:val="000000"/>
                <w:sz w:val="20"/>
              </w:rPr>
              <w:t>
зімі</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 дерек-</w:t>
            </w:r>
            <w:r>
              <w:br/>
            </w:r>
            <w:r>
              <w:rPr>
                <w:rFonts w:ascii="Times New Roman"/>
                <w:b w:val="false"/>
                <w:i w:val="false"/>
                <w:color w:val="000000"/>
                <w:sz w:val="20"/>
              </w:rPr>
              <w:t>
терінде бол-</w:t>
            </w:r>
            <w:r>
              <w:br/>
            </w:r>
            <w:r>
              <w:rPr>
                <w:rFonts w:ascii="Times New Roman"/>
                <w:b w:val="false"/>
                <w:i w:val="false"/>
                <w:color w:val="000000"/>
                <w:sz w:val="20"/>
              </w:rPr>
              <w:t>
ғанда; 7 – автор-</w:t>
            </w:r>
            <w:r>
              <w:br/>
            </w:r>
            <w:r>
              <w:rPr>
                <w:rFonts w:ascii="Times New Roman"/>
                <w:b w:val="false"/>
                <w:i w:val="false"/>
                <w:color w:val="000000"/>
                <w:sz w:val="20"/>
              </w:rPr>
              <w:t>
лан-</w:t>
            </w:r>
            <w:r>
              <w:br/>
            </w:r>
            <w:r>
              <w:rPr>
                <w:rFonts w:ascii="Times New Roman"/>
                <w:b w:val="false"/>
                <w:i w:val="false"/>
                <w:color w:val="000000"/>
                <w:sz w:val="20"/>
              </w:rPr>
              <w:t>
дыру табыс-</w:t>
            </w:r>
            <w:r>
              <w:br/>
            </w:r>
            <w:r>
              <w:rPr>
                <w:rFonts w:ascii="Times New Roman"/>
                <w:b w:val="false"/>
                <w:i w:val="false"/>
                <w:color w:val="000000"/>
                <w:sz w:val="20"/>
              </w:rPr>
              <w:t>
ты өткенде</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 көрсе-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w:t>
            </w:r>
            <w:r>
              <w:br/>
            </w:r>
            <w:r>
              <w:rPr>
                <w:rFonts w:ascii="Times New Roman"/>
                <w:b w:val="false"/>
                <w:i w:val="false"/>
                <w:color w:val="000000"/>
                <w:sz w:val="20"/>
              </w:rPr>
              <w:t>
шының Қазақ-</w:t>
            </w:r>
            <w:r>
              <w:br/>
            </w:r>
            <w:r>
              <w:rPr>
                <w:rFonts w:ascii="Times New Roman"/>
                <w:b w:val="false"/>
                <w:i w:val="false"/>
                <w:color w:val="000000"/>
                <w:sz w:val="20"/>
              </w:rPr>
              <w:t>
стан Рес-</w:t>
            </w:r>
            <w:r>
              <w:br/>
            </w:r>
            <w:r>
              <w:rPr>
                <w:rFonts w:ascii="Times New Roman"/>
                <w:b w:val="false"/>
                <w:i w:val="false"/>
                <w:color w:val="000000"/>
                <w:sz w:val="20"/>
              </w:rPr>
              <w:t>
пуб-</w:t>
            </w:r>
            <w:r>
              <w:br/>
            </w:r>
            <w:r>
              <w:rPr>
                <w:rFonts w:ascii="Times New Roman"/>
                <w:b w:val="false"/>
                <w:i w:val="false"/>
                <w:color w:val="000000"/>
                <w:sz w:val="20"/>
              </w:rPr>
              <w:t>
лика-</w:t>
            </w:r>
            <w:r>
              <w:br/>
            </w:r>
            <w:r>
              <w:rPr>
                <w:rFonts w:ascii="Times New Roman"/>
                <w:b w:val="false"/>
                <w:i w:val="false"/>
                <w:color w:val="000000"/>
                <w:sz w:val="20"/>
              </w:rPr>
              <w:t>
сының заңна-</w:t>
            </w:r>
            <w:r>
              <w:br/>
            </w:r>
            <w:r>
              <w:rPr>
                <w:rFonts w:ascii="Times New Roman"/>
                <w:b w:val="false"/>
                <w:i w:val="false"/>
                <w:color w:val="000000"/>
                <w:sz w:val="20"/>
              </w:rPr>
              <w:t>
мала-</w:t>
            </w:r>
            <w:r>
              <w:br/>
            </w:r>
            <w:r>
              <w:rPr>
                <w:rFonts w:ascii="Times New Roman"/>
                <w:b w:val="false"/>
                <w:i w:val="false"/>
                <w:color w:val="000000"/>
                <w:sz w:val="20"/>
              </w:rPr>
              <w:t>
ры-</w:t>
            </w:r>
            <w:r>
              <w:br/>
            </w:r>
            <w:r>
              <w:rPr>
                <w:rFonts w:ascii="Times New Roman"/>
                <w:b w:val="false"/>
                <w:i w:val="false"/>
                <w:color w:val="000000"/>
                <w:sz w:val="20"/>
              </w:rPr>
              <w:t>
ның талап-</w:t>
            </w:r>
            <w:r>
              <w:br/>
            </w:r>
            <w:r>
              <w:rPr>
                <w:rFonts w:ascii="Times New Roman"/>
                <w:b w:val="false"/>
                <w:i w:val="false"/>
                <w:color w:val="000000"/>
                <w:sz w:val="20"/>
              </w:rPr>
              <w:t>
тарына және лицен-</w:t>
            </w:r>
            <w:r>
              <w:br/>
            </w:r>
            <w:r>
              <w:rPr>
                <w:rFonts w:ascii="Times New Roman"/>
                <w:b w:val="false"/>
                <w:i w:val="false"/>
                <w:color w:val="000000"/>
                <w:sz w:val="20"/>
              </w:rPr>
              <w:t>
зия беру үшін негіз-</w:t>
            </w:r>
            <w:r>
              <w:br/>
            </w:r>
            <w:r>
              <w:rPr>
                <w:rFonts w:ascii="Times New Roman"/>
                <w:b w:val="false"/>
                <w:i w:val="false"/>
                <w:color w:val="000000"/>
                <w:sz w:val="20"/>
              </w:rPr>
              <w:t>
демеге сәй-</w:t>
            </w:r>
            <w:r>
              <w:br/>
            </w:r>
            <w:r>
              <w:rPr>
                <w:rFonts w:ascii="Times New Roman"/>
                <w:b w:val="false"/>
                <w:i w:val="false"/>
                <w:color w:val="000000"/>
                <w:sz w:val="20"/>
              </w:rPr>
              <w:t>
кес-</w:t>
            </w:r>
            <w:r>
              <w:br/>
            </w:r>
            <w:r>
              <w:rPr>
                <w:rFonts w:ascii="Times New Roman"/>
                <w:b w:val="false"/>
                <w:i w:val="false"/>
                <w:color w:val="000000"/>
                <w:sz w:val="20"/>
              </w:rPr>
              <w:t>
тігін тек-</w:t>
            </w:r>
            <w:r>
              <w:br/>
            </w:r>
            <w:r>
              <w:rPr>
                <w:rFonts w:ascii="Times New Roman"/>
                <w:b w:val="false"/>
                <w:i w:val="false"/>
                <w:color w:val="000000"/>
                <w:sz w:val="20"/>
              </w:rPr>
              <w:t>
серу үшін АШБ-ға сауал жол-</w:t>
            </w:r>
            <w:r>
              <w:br/>
            </w:r>
            <w:r>
              <w:rPr>
                <w:rFonts w:ascii="Times New Roman"/>
                <w:b w:val="false"/>
                <w:i w:val="false"/>
                <w:color w:val="000000"/>
                <w:sz w:val="20"/>
              </w:rPr>
              <w:t>
дау, сондай-ақ АШБ- дан қоры-</w:t>
            </w:r>
            <w:r>
              <w:br/>
            </w:r>
            <w:r>
              <w:rPr>
                <w:rFonts w:ascii="Times New Roman"/>
                <w:b w:val="false"/>
                <w:i w:val="false"/>
                <w:color w:val="000000"/>
                <w:sz w:val="20"/>
              </w:rPr>
              <w:t>
тынды-</w:t>
            </w:r>
            <w:r>
              <w:br/>
            </w:r>
            <w:r>
              <w:rPr>
                <w:rFonts w:ascii="Times New Roman"/>
                <w:b w:val="false"/>
                <w:i w:val="false"/>
                <w:color w:val="000000"/>
                <w:sz w:val="20"/>
              </w:rPr>
              <w:t xml:space="preserve">
ларды алу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xml:space="preserve">      Құрылымдық бөлімшелер арасындағы рәсімдердің </w:t>
      </w:r>
      <w:r>
        <w:br/>
      </w:r>
      <w:r>
        <w:rPr>
          <w:rFonts w:ascii="Times New Roman"/>
          <w:b w:val="false"/>
          <w:i w:val="false"/>
          <w:color w:val="000000"/>
          <w:sz w:val="28"/>
        </w:rPr>
        <w:t>
      іс-қимылдардың) дәйектілігін сипаттау</w:t>
      </w:r>
      <w:r>
        <w:br/>
      </w:r>
      <w:r>
        <w:rPr>
          <w:rFonts w:ascii="Times New Roman"/>
          <w:b w:val="false"/>
          <w:i w:val="false"/>
          <w:color w:val="000000"/>
          <w:sz w:val="28"/>
        </w:rPr>
        <w:t xml:space="preserve">
       </w:t>
      </w:r>
    </w:p>
    <w:p>
      <w:pPr>
        <w:spacing w:after="0"/>
        <w:ind w:left="0"/>
        <w:jc w:val="both"/>
      </w:pPr>
      <w:r>
        <w:drawing>
          <wp:inline distT="0" distB="0" distL="0" distR="0">
            <wp:extent cx="3721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7211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 мен көрсетілетін қызметті</w:t>
      </w:r>
      <w:r>
        <w:br/>
      </w:r>
      <w:r>
        <w:rPr>
          <w:rFonts w:ascii="Times New Roman"/>
          <w:b w:val="false"/>
          <w:i w:val="false"/>
          <w:color w:val="000000"/>
          <w:sz w:val="28"/>
        </w:rPr>
        <w:t>
      алушының ЭҮП арқылы мемлекеттік қызмет көрсету</w:t>
      </w:r>
      <w:r>
        <w:br/>
      </w:r>
      <w:r>
        <w:rPr>
          <w:rFonts w:ascii="Times New Roman"/>
          <w:b w:val="false"/>
          <w:i w:val="false"/>
          <w:color w:val="000000"/>
          <w:sz w:val="28"/>
        </w:rPr>
        <w:t>
      кезінде жүгіну тәртібі мен рәсімдер (іс-қимылдар) дәйектілігінің 2 диаграммасы</w:t>
      </w:r>
      <w:r>
        <w:br/>
      </w:r>
      <w:r>
        <w:rPr>
          <w:rFonts w:ascii="Times New Roman"/>
          <w:b w:val="false"/>
          <w:i w:val="false"/>
          <w:color w:val="000000"/>
          <w:sz w:val="28"/>
        </w:rPr>
        <w:t>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кесте. ЭҮП арқылы мемлекеттік қызмет көрсету кезінде көрсетілетін қызметті берушінің және көрсетілетін</w:t>
      </w:r>
      <w:r>
        <w:br/>
      </w:r>
      <w:r>
        <w:rPr>
          <w:rFonts w:ascii="Times New Roman"/>
          <w:b w:val="false"/>
          <w:i w:val="false"/>
          <w:color w:val="000000"/>
          <w:sz w:val="28"/>
        </w:rPr>
        <w:t>
      қызметті алушының рәсімдерін</w:t>
      </w:r>
      <w:r>
        <w:br/>
      </w:r>
      <w:r>
        <w:rPr>
          <w:rFonts w:ascii="Times New Roman"/>
          <w:b w:val="false"/>
          <w:i w:val="false"/>
          <w:color w:val="000000"/>
          <w:sz w:val="28"/>
        </w:rPr>
        <w:t>
      (іс-қимылдарын)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289"/>
        <w:gridCol w:w="722"/>
        <w:gridCol w:w="829"/>
        <w:gridCol w:w="1198"/>
        <w:gridCol w:w="1289"/>
        <w:gridCol w:w="1482"/>
        <w:gridCol w:w="1289"/>
        <w:gridCol w:w="829"/>
        <w:gridCol w:w="1718"/>
        <w:gridCol w:w="755"/>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 № (жұмыс барысы, ағыны)</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ЭҮТШ</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w:t>
            </w:r>
            <w:r>
              <w:br/>
            </w:r>
            <w:r>
              <w:rPr>
                <w:rFonts w:ascii="Times New Roman"/>
                <w:b w:val="false"/>
                <w:i w:val="false"/>
                <w:color w:val="000000"/>
                <w:sz w:val="20"/>
              </w:rPr>
              <w:t>
тіле-</w:t>
            </w:r>
            <w:r>
              <w:br/>
            </w:r>
            <w:r>
              <w:rPr>
                <w:rFonts w:ascii="Times New Roman"/>
                <w:b w:val="false"/>
                <w:i w:val="false"/>
                <w:color w:val="000000"/>
                <w:sz w:val="20"/>
              </w:rPr>
              <w:t>
тін қыз-</w:t>
            </w:r>
            <w:r>
              <w:br/>
            </w:r>
            <w:r>
              <w:rPr>
                <w:rFonts w:ascii="Times New Roman"/>
                <w:b w:val="false"/>
                <w:i w:val="false"/>
                <w:color w:val="000000"/>
                <w:sz w:val="20"/>
              </w:rPr>
              <w:t>
метті алушы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w:t>
            </w:r>
            <w:r>
              <w:br/>
            </w:r>
            <w:r>
              <w:rPr>
                <w:rFonts w:ascii="Times New Roman"/>
                <w:b w:val="false"/>
                <w:i w:val="false"/>
                <w:color w:val="000000"/>
                <w:sz w:val="20"/>
              </w:rPr>
              <w:t>
мылдың атауы (үде-</w:t>
            </w:r>
            <w:r>
              <w:br/>
            </w:r>
            <w:r>
              <w:rPr>
                <w:rFonts w:ascii="Times New Roman"/>
                <w:b w:val="false"/>
                <w:i w:val="false"/>
                <w:color w:val="000000"/>
                <w:sz w:val="20"/>
              </w:rPr>
              <w:t>
ріс-</w:t>
            </w:r>
            <w:r>
              <w:br/>
            </w:r>
            <w:r>
              <w:rPr>
                <w:rFonts w:ascii="Times New Roman"/>
                <w:b w:val="false"/>
                <w:i w:val="false"/>
                <w:color w:val="000000"/>
                <w:sz w:val="20"/>
              </w:rPr>
              <w:t>
тің, рәсім-</w:t>
            </w:r>
            <w:r>
              <w:br/>
            </w:r>
            <w:r>
              <w:rPr>
                <w:rFonts w:ascii="Times New Roman"/>
                <w:b w:val="false"/>
                <w:i w:val="false"/>
                <w:color w:val="000000"/>
                <w:sz w:val="20"/>
              </w:rPr>
              <w:t>
нің, опера-</w:t>
            </w:r>
            <w:r>
              <w:br/>
            </w:r>
            <w:r>
              <w:rPr>
                <w:rFonts w:ascii="Times New Roman"/>
                <w:b w:val="false"/>
                <w:i w:val="false"/>
                <w:color w:val="000000"/>
                <w:sz w:val="20"/>
              </w:rPr>
              <w:t>
циялар-</w:t>
            </w:r>
            <w:r>
              <w:br/>
            </w:r>
            <w:r>
              <w:rPr>
                <w:rFonts w:ascii="Times New Roman"/>
                <w:b w:val="false"/>
                <w:i w:val="false"/>
                <w:color w:val="000000"/>
                <w:sz w:val="20"/>
              </w:rPr>
              <w:t>
дың)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тіркеу куәлі-</w:t>
            </w:r>
            <w:r>
              <w:br/>
            </w:r>
            <w:r>
              <w:rPr>
                <w:rFonts w:ascii="Times New Roman"/>
                <w:b w:val="false"/>
                <w:i w:val="false"/>
                <w:color w:val="000000"/>
                <w:sz w:val="20"/>
              </w:rPr>
              <w:t>
гін ком-</w:t>
            </w:r>
            <w:r>
              <w:br/>
            </w:r>
            <w:r>
              <w:rPr>
                <w:rFonts w:ascii="Times New Roman"/>
                <w:b w:val="false"/>
                <w:i w:val="false"/>
                <w:color w:val="000000"/>
                <w:sz w:val="20"/>
              </w:rPr>
              <w:t>
пью-</w:t>
            </w:r>
            <w:r>
              <w:br/>
            </w:r>
            <w:r>
              <w:rPr>
                <w:rFonts w:ascii="Times New Roman"/>
                <w:b w:val="false"/>
                <w:i w:val="false"/>
                <w:color w:val="000000"/>
                <w:sz w:val="20"/>
              </w:rPr>
              <w:t>
тердің ин-</w:t>
            </w:r>
            <w:r>
              <w:br/>
            </w:r>
            <w:r>
              <w:rPr>
                <w:rFonts w:ascii="Times New Roman"/>
                <w:b w:val="false"/>
                <w:i w:val="false"/>
                <w:color w:val="000000"/>
                <w:sz w:val="20"/>
              </w:rPr>
              <w:t>
тер-</w:t>
            </w:r>
            <w:r>
              <w:br/>
            </w:r>
            <w:r>
              <w:rPr>
                <w:rFonts w:ascii="Times New Roman"/>
                <w:b w:val="false"/>
                <w:i w:val="false"/>
                <w:color w:val="000000"/>
                <w:sz w:val="20"/>
              </w:rPr>
              <w:t>
нет- брау-</w:t>
            </w:r>
            <w:r>
              <w:br/>
            </w:r>
            <w:r>
              <w:rPr>
                <w:rFonts w:ascii="Times New Roman"/>
                <w:b w:val="false"/>
                <w:i w:val="false"/>
                <w:color w:val="000000"/>
                <w:sz w:val="20"/>
              </w:rPr>
              <w:t>
зеріне бекіту</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хабар-</w:t>
            </w:r>
            <w:r>
              <w:br/>
            </w:r>
            <w:r>
              <w:rPr>
                <w:rFonts w:ascii="Times New Roman"/>
                <w:b w:val="false"/>
                <w:i w:val="false"/>
                <w:color w:val="000000"/>
                <w:sz w:val="20"/>
              </w:rPr>
              <w:t>
лама-</w:t>
            </w:r>
            <w:r>
              <w:br/>
            </w:r>
            <w:r>
              <w:rPr>
                <w:rFonts w:ascii="Times New Roman"/>
                <w:b w:val="false"/>
                <w:i w:val="false"/>
                <w:color w:val="000000"/>
                <w:sz w:val="20"/>
              </w:rPr>
              <w:t>
сын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w:t>
            </w:r>
            <w:r>
              <w:br/>
            </w:r>
            <w:r>
              <w:rPr>
                <w:rFonts w:ascii="Times New Roman"/>
                <w:b w:val="false"/>
                <w:i w:val="false"/>
                <w:color w:val="000000"/>
                <w:sz w:val="20"/>
              </w:rPr>
              <w:t>
тарды элект-</w:t>
            </w:r>
            <w:r>
              <w:br/>
            </w:r>
            <w:r>
              <w:rPr>
                <w:rFonts w:ascii="Times New Roman"/>
                <w:b w:val="false"/>
                <w:i w:val="false"/>
                <w:color w:val="000000"/>
                <w:sz w:val="20"/>
              </w:rPr>
              <w:t>
рондық түрде бекіте отырып сауал дерек-</w:t>
            </w:r>
            <w:r>
              <w:br/>
            </w:r>
            <w:r>
              <w:rPr>
                <w:rFonts w:ascii="Times New Roman"/>
                <w:b w:val="false"/>
                <w:i w:val="false"/>
                <w:color w:val="000000"/>
                <w:sz w:val="20"/>
              </w:rPr>
              <w:t>
терін қалып-</w:t>
            </w:r>
            <w:r>
              <w:br/>
            </w:r>
            <w:r>
              <w:rPr>
                <w:rFonts w:ascii="Times New Roman"/>
                <w:b w:val="false"/>
                <w:i w:val="false"/>
                <w:color w:val="000000"/>
                <w:sz w:val="20"/>
              </w:rPr>
              <w:t>
тасты-</w:t>
            </w:r>
            <w:r>
              <w:br/>
            </w:r>
            <w:r>
              <w:rPr>
                <w:rFonts w:ascii="Times New Roman"/>
                <w:b w:val="false"/>
                <w:i w:val="false"/>
                <w:color w:val="000000"/>
                <w:sz w:val="20"/>
              </w:rPr>
              <w:t>
рады және қыз-</w:t>
            </w:r>
            <w:r>
              <w:br/>
            </w:r>
            <w:r>
              <w:rPr>
                <w:rFonts w:ascii="Times New Roman"/>
                <w:b w:val="false"/>
                <w:i w:val="false"/>
                <w:color w:val="000000"/>
                <w:sz w:val="20"/>
              </w:rPr>
              <w:t>
метті таң-</w:t>
            </w:r>
            <w:r>
              <w:br/>
            </w:r>
            <w:r>
              <w:rPr>
                <w:rFonts w:ascii="Times New Roman"/>
                <w:b w:val="false"/>
                <w:i w:val="false"/>
                <w:color w:val="000000"/>
                <w:sz w:val="20"/>
              </w:rPr>
              <w:t>
дайды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w:t>
            </w:r>
            <w:r>
              <w:br/>
            </w:r>
            <w:r>
              <w:rPr>
                <w:rFonts w:ascii="Times New Roman"/>
                <w:b w:val="false"/>
                <w:i w:val="false"/>
                <w:color w:val="000000"/>
                <w:sz w:val="20"/>
              </w:rPr>
              <w:t>
метті төлеу</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w:t>
            </w:r>
            <w:r>
              <w:br/>
            </w:r>
            <w:r>
              <w:rPr>
                <w:rFonts w:ascii="Times New Roman"/>
                <w:b w:val="false"/>
                <w:i w:val="false"/>
                <w:color w:val="000000"/>
                <w:sz w:val="20"/>
              </w:rPr>
              <w:t>
нің жоқты-</w:t>
            </w:r>
            <w:r>
              <w:br/>
            </w:r>
            <w:r>
              <w:rPr>
                <w:rFonts w:ascii="Times New Roman"/>
                <w:b w:val="false"/>
                <w:i w:val="false"/>
                <w:color w:val="000000"/>
                <w:sz w:val="20"/>
              </w:rPr>
              <w:t>
ғына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w:t>
            </w:r>
            <w:r>
              <w:br/>
            </w:r>
            <w:r>
              <w:rPr>
                <w:rFonts w:ascii="Times New Roman"/>
                <w:b w:val="false"/>
                <w:i w:val="false"/>
                <w:color w:val="000000"/>
                <w:sz w:val="20"/>
              </w:rPr>
              <w:t>
лан-</w:t>
            </w:r>
            <w:r>
              <w:br/>
            </w:r>
            <w:r>
              <w:rPr>
                <w:rFonts w:ascii="Times New Roman"/>
                <w:b w:val="false"/>
                <w:i w:val="false"/>
                <w:color w:val="000000"/>
                <w:sz w:val="20"/>
              </w:rPr>
              <w:t>
дыру (қол қою) үшін ЭЦҚ таң-</w:t>
            </w:r>
            <w:r>
              <w:br/>
            </w:r>
            <w:r>
              <w:rPr>
                <w:rFonts w:ascii="Times New Roman"/>
                <w:b w:val="false"/>
                <w:i w:val="false"/>
                <w:color w:val="000000"/>
                <w:sz w:val="20"/>
              </w:rPr>
              <w:t>
дауы</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ЭЦҚ шынайы-</w:t>
            </w:r>
            <w:r>
              <w:br/>
            </w:r>
            <w:r>
              <w:rPr>
                <w:rFonts w:ascii="Times New Roman"/>
                <w:b w:val="false"/>
                <w:i w:val="false"/>
                <w:color w:val="000000"/>
                <w:sz w:val="20"/>
              </w:rPr>
              <w:t>
лығының растал-</w:t>
            </w:r>
            <w:r>
              <w:br/>
            </w:r>
            <w:r>
              <w:rPr>
                <w:rFonts w:ascii="Times New Roman"/>
                <w:b w:val="false"/>
                <w:i w:val="false"/>
                <w:color w:val="000000"/>
                <w:sz w:val="20"/>
              </w:rPr>
              <w:t>
мауына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ламаны қалып-</w:t>
            </w:r>
            <w:r>
              <w:br/>
            </w:r>
            <w:r>
              <w:rPr>
                <w:rFonts w:ascii="Times New Roman"/>
                <w:b w:val="false"/>
                <w:i w:val="false"/>
                <w:color w:val="000000"/>
                <w:sz w:val="20"/>
              </w:rPr>
              <w:t>
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кө-</w:t>
            </w:r>
            <w:r>
              <w:br/>
            </w:r>
            <w:r>
              <w:rPr>
                <w:rFonts w:ascii="Times New Roman"/>
                <w:b w:val="false"/>
                <w:i w:val="false"/>
                <w:color w:val="000000"/>
                <w:sz w:val="20"/>
              </w:rPr>
              <w:t>
ме-</w:t>
            </w:r>
            <w:r>
              <w:br/>
            </w:r>
            <w:r>
              <w:rPr>
                <w:rFonts w:ascii="Times New Roman"/>
                <w:b w:val="false"/>
                <w:i w:val="false"/>
                <w:color w:val="000000"/>
                <w:sz w:val="20"/>
              </w:rPr>
              <w:t>
гімен сау-</w:t>
            </w:r>
            <w:r>
              <w:br/>
            </w:r>
            <w:r>
              <w:rPr>
                <w:rFonts w:ascii="Times New Roman"/>
                <w:b w:val="false"/>
                <w:i w:val="false"/>
                <w:color w:val="000000"/>
                <w:sz w:val="20"/>
              </w:rPr>
              <w:t>
ал-</w:t>
            </w:r>
            <w:r>
              <w:br/>
            </w:r>
            <w:r>
              <w:rPr>
                <w:rFonts w:ascii="Times New Roman"/>
                <w:b w:val="false"/>
                <w:i w:val="false"/>
                <w:color w:val="000000"/>
                <w:sz w:val="20"/>
              </w:rPr>
              <w:t>
ды куә-</w:t>
            </w:r>
            <w:r>
              <w:br/>
            </w:r>
            <w:r>
              <w:rPr>
                <w:rFonts w:ascii="Times New Roman"/>
                <w:b w:val="false"/>
                <w:i w:val="false"/>
                <w:color w:val="000000"/>
                <w:sz w:val="20"/>
              </w:rPr>
              <w:t>
лан-</w:t>
            </w:r>
            <w:r>
              <w:br/>
            </w:r>
            <w:r>
              <w:rPr>
                <w:rFonts w:ascii="Times New Roman"/>
                <w:b w:val="false"/>
                <w:i w:val="false"/>
                <w:color w:val="000000"/>
                <w:sz w:val="20"/>
              </w:rPr>
              <w:t>
ды-</w:t>
            </w:r>
            <w:r>
              <w:br/>
            </w:r>
            <w:r>
              <w:rPr>
                <w:rFonts w:ascii="Times New Roman"/>
                <w:b w:val="false"/>
                <w:i w:val="false"/>
                <w:color w:val="000000"/>
                <w:sz w:val="20"/>
              </w:rPr>
              <w:t>
ру (қол қою)</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лау" АЖ-дағы элект-</w:t>
            </w:r>
            <w:r>
              <w:br/>
            </w:r>
            <w:r>
              <w:rPr>
                <w:rFonts w:ascii="Times New Roman"/>
                <w:b w:val="false"/>
                <w:i w:val="false"/>
                <w:color w:val="000000"/>
                <w:sz w:val="20"/>
              </w:rPr>
              <w:t>
рондық құжатты (көрсе-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сауа-</w:t>
            </w:r>
            <w:r>
              <w:br/>
            </w:r>
            <w:r>
              <w:rPr>
                <w:rFonts w:ascii="Times New Roman"/>
                <w:b w:val="false"/>
                <w:i w:val="false"/>
                <w:color w:val="000000"/>
                <w:sz w:val="20"/>
              </w:rPr>
              <w:t>
лын) тіркеу және "Е-ли-</w:t>
            </w:r>
            <w:r>
              <w:br/>
            </w:r>
            <w:r>
              <w:rPr>
                <w:rFonts w:ascii="Times New Roman"/>
                <w:b w:val="false"/>
                <w:i w:val="false"/>
                <w:color w:val="000000"/>
                <w:sz w:val="20"/>
              </w:rPr>
              <w:t>
цензия-</w:t>
            </w:r>
            <w:r>
              <w:br/>
            </w:r>
            <w:r>
              <w:rPr>
                <w:rFonts w:ascii="Times New Roman"/>
                <w:b w:val="false"/>
                <w:i w:val="false"/>
                <w:color w:val="000000"/>
                <w:sz w:val="20"/>
              </w:rPr>
              <w:t>
лау" АЖ-дағы сауалды өңдеу</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w:t>
            </w:r>
            <w:r>
              <w:br/>
            </w:r>
            <w:r>
              <w:rPr>
                <w:rFonts w:ascii="Times New Roman"/>
                <w:b w:val="false"/>
                <w:i w:val="false"/>
                <w:color w:val="000000"/>
                <w:sz w:val="20"/>
              </w:rPr>
              <w:t>
цен-</w:t>
            </w:r>
            <w:r>
              <w:br/>
            </w:r>
            <w:r>
              <w:rPr>
                <w:rFonts w:ascii="Times New Roman"/>
                <w:b w:val="false"/>
                <w:i w:val="false"/>
                <w:color w:val="000000"/>
                <w:sz w:val="20"/>
              </w:rPr>
              <w:t>
зиялау" АЖ-дағы көрсеті-</w:t>
            </w:r>
            <w:r>
              <w:br/>
            </w:r>
            <w:r>
              <w:rPr>
                <w:rFonts w:ascii="Times New Roman"/>
                <w:b w:val="false"/>
                <w:i w:val="false"/>
                <w:color w:val="000000"/>
                <w:sz w:val="20"/>
              </w:rPr>
              <w:t>
летін қызметті алушы-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w:t>
            </w:r>
            <w:r>
              <w:br/>
            </w:r>
            <w:r>
              <w:rPr>
                <w:rFonts w:ascii="Times New Roman"/>
                <w:b w:val="false"/>
                <w:i w:val="false"/>
                <w:color w:val="000000"/>
                <w:sz w:val="20"/>
              </w:rPr>
              <w:t>
лықтар-</w:t>
            </w:r>
            <w:r>
              <w:br/>
            </w:r>
            <w:r>
              <w:rPr>
                <w:rFonts w:ascii="Times New Roman"/>
                <w:b w:val="false"/>
                <w:i w:val="false"/>
                <w:color w:val="000000"/>
                <w:sz w:val="20"/>
              </w:rPr>
              <w:t>
дың болуына байла-</w:t>
            </w:r>
            <w:r>
              <w:br/>
            </w:r>
            <w:r>
              <w:rPr>
                <w:rFonts w:ascii="Times New Roman"/>
                <w:b w:val="false"/>
                <w:i w:val="false"/>
                <w:color w:val="000000"/>
                <w:sz w:val="20"/>
              </w:rPr>
              <w:t>
нысты бас тарту туралы хабарла-</w:t>
            </w:r>
            <w:r>
              <w:br/>
            </w:r>
            <w:r>
              <w:rPr>
                <w:rFonts w:ascii="Times New Roman"/>
                <w:b w:val="false"/>
                <w:i w:val="false"/>
                <w:color w:val="000000"/>
                <w:sz w:val="20"/>
              </w:rPr>
              <w:t>
маны қалып-</w:t>
            </w:r>
            <w:r>
              <w:br/>
            </w:r>
            <w:r>
              <w:rPr>
                <w:rFonts w:ascii="Times New Roman"/>
                <w:b w:val="false"/>
                <w:i w:val="false"/>
                <w:color w:val="000000"/>
                <w:sz w:val="20"/>
              </w:rPr>
              <w:t>
тастыру</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далу мерзімі</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w:t>
            </w:r>
            <w:r>
              <w:br/>
            </w:r>
            <w:r>
              <w:rPr>
                <w:rFonts w:ascii="Times New Roman"/>
                <w:b w:val="false"/>
                <w:i w:val="false"/>
                <w:color w:val="000000"/>
                <w:sz w:val="20"/>
              </w:rPr>
              <w:t>
мыл нөмірі</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көр-</w:t>
            </w:r>
            <w:r>
              <w:br/>
            </w:r>
            <w:r>
              <w:rPr>
                <w:rFonts w:ascii="Times New Roman"/>
                <w:b w:val="false"/>
                <w:i w:val="false"/>
                <w:color w:val="000000"/>
                <w:sz w:val="20"/>
              </w:rPr>
              <w:t>
сеті-</w:t>
            </w:r>
            <w:r>
              <w:br/>
            </w:r>
            <w:r>
              <w:rPr>
                <w:rFonts w:ascii="Times New Roman"/>
                <w:b w:val="false"/>
                <w:i w:val="false"/>
                <w:color w:val="000000"/>
                <w:sz w:val="20"/>
              </w:rPr>
              <w:t>
летін қыз-</w:t>
            </w:r>
            <w:r>
              <w:br/>
            </w:r>
            <w:r>
              <w:rPr>
                <w:rFonts w:ascii="Times New Roman"/>
                <w:b w:val="false"/>
                <w:i w:val="false"/>
                <w:color w:val="000000"/>
                <w:sz w:val="20"/>
              </w:rPr>
              <w:t>
метті алушы дерек-</w:t>
            </w:r>
            <w:r>
              <w:br/>
            </w:r>
            <w:r>
              <w:rPr>
                <w:rFonts w:ascii="Times New Roman"/>
                <w:b w:val="false"/>
                <w:i w:val="false"/>
                <w:color w:val="000000"/>
                <w:sz w:val="20"/>
              </w:rPr>
              <w:t>
терін-</w:t>
            </w:r>
            <w:r>
              <w:br/>
            </w:r>
            <w:r>
              <w:rPr>
                <w:rFonts w:ascii="Times New Roman"/>
                <w:b w:val="false"/>
                <w:i w:val="false"/>
                <w:color w:val="000000"/>
                <w:sz w:val="20"/>
              </w:rPr>
              <w:t>
де бұзу-</w:t>
            </w:r>
            <w:r>
              <w:br/>
            </w:r>
            <w:r>
              <w:rPr>
                <w:rFonts w:ascii="Times New Roman"/>
                <w:b w:val="false"/>
                <w:i w:val="false"/>
                <w:color w:val="000000"/>
                <w:sz w:val="20"/>
              </w:rPr>
              <w:t>
шылық-</w:t>
            </w:r>
            <w:r>
              <w:br/>
            </w:r>
            <w:r>
              <w:rPr>
                <w:rFonts w:ascii="Times New Roman"/>
                <w:b w:val="false"/>
                <w:i w:val="false"/>
                <w:color w:val="000000"/>
                <w:sz w:val="20"/>
              </w:rPr>
              <w:t>
тар бол-</w:t>
            </w:r>
            <w:r>
              <w:br/>
            </w:r>
            <w:r>
              <w:rPr>
                <w:rFonts w:ascii="Times New Roman"/>
                <w:b w:val="false"/>
                <w:i w:val="false"/>
                <w:color w:val="000000"/>
                <w:sz w:val="20"/>
              </w:rPr>
              <w:t>
ған-</w:t>
            </w:r>
            <w:r>
              <w:br/>
            </w:r>
            <w:r>
              <w:rPr>
                <w:rFonts w:ascii="Times New Roman"/>
                <w:b w:val="false"/>
                <w:i w:val="false"/>
                <w:color w:val="000000"/>
                <w:sz w:val="20"/>
              </w:rPr>
              <w:t>
да; 3-ав-</w:t>
            </w:r>
            <w:r>
              <w:br/>
            </w:r>
            <w:r>
              <w:rPr>
                <w:rFonts w:ascii="Times New Roman"/>
                <w:b w:val="false"/>
                <w:i w:val="false"/>
                <w:color w:val="000000"/>
                <w:sz w:val="20"/>
              </w:rPr>
              <w:t>
тор-</w:t>
            </w:r>
            <w:r>
              <w:br/>
            </w:r>
            <w:r>
              <w:rPr>
                <w:rFonts w:ascii="Times New Roman"/>
                <w:b w:val="false"/>
                <w:i w:val="false"/>
                <w:color w:val="000000"/>
                <w:sz w:val="20"/>
              </w:rPr>
              <w:t>
лан-</w:t>
            </w:r>
            <w:r>
              <w:br/>
            </w:r>
            <w:r>
              <w:rPr>
                <w:rFonts w:ascii="Times New Roman"/>
                <w:b w:val="false"/>
                <w:i w:val="false"/>
                <w:color w:val="000000"/>
                <w:sz w:val="20"/>
              </w:rPr>
              <w:t>
дыру табыс-</w:t>
            </w:r>
            <w:r>
              <w:br/>
            </w:r>
            <w:r>
              <w:rPr>
                <w:rFonts w:ascii="Times New Roman"/>
                <w:b w:val="false"/>
                <w:i w:val="false"/>
                <w:color w:val="000000"/>
                <w:sz w:val="20"/>
              </w:rPr>
              <w:t>
ты өткен-</w:t>
            </w:r>
            <w:r>
              <w:br/>
            </w:r>
            <w:r>
              <w:rPr>
                <w:rFonts w:ascii="Times New Roman"/>
                <w:b w:val="false"/>
                <w:i w:val="false"/>
                <w:color w:val="000000"/>
                <w:sz w:val="20"/>
              </w:rPr>
              <w:t>
де</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төлем жаса-</w:t>
            </w:r>
            <w:r>
              <w:br/>
            </w:r>
            <w:r>
              <w:rPr>
                <w:rFonts w:ascii="Times New Roman"/>
                <w:b w:val="false"/>
                <w:i w:val="false"/>
                <w:color w:val="000000"/>
                <w:sz w:val="20"/>
              </w:rPr>
              <w:t>
ма-</w:t>
            </w:r>
            <w:r>
              <w:br/>
            </w:r>
            <w:r>
              <w:rPr>
                <w:rFonts w:ascii="Times New Roman"/>
                <w:b w:val="false"/>
                <w:i w:val="false"/>
                <w:color w:val="000000"/>
                <w:sz w:val="20"/>
              </w:rPr>
              <w:t>
ған-</w:t>
            </w:r>
            <w:r>
              <w:br/>
            </w:r>
            <w:r>
              <w:rPr>
                <w:rFonts w:ascii="Times New Roman"/>
                <w:b w:val="false"/>
                <w:i w:val="false"/>
                <w:color w:val="000000"/>
                <w:sz w:val="20"/>
              </w:rPr>
              <w:t>
да; 6 – төлем жаса-</w:t>
            </w:r>
            <w:r>
              <w:br/>
            </w:r>
            <w:r>
              <w:rPr>
                <w:rFonts w:ascii="Times New Roman"/>
                <w:b w:val="false"/>
                <w:i w:val="false"/>
                <w:color w:val="000000"/>
                <w:sz w:val="20"/>
              </w:rPr>
              <w:t>
ғанда</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ЭЦҚ- да қате бол-</w:t>
            </w:r>
            <w:r>
              <w:br/>
            </w:r>
            <w:r>
              <w:rPr>
                <w:rFonts w:ascii="Times New Roman"/>
                <w:b w:val="false"/>
                <w:i w:val="false"/>
                <w:color w:val="000000"/>
                <w:sz w:val="20"/>
              </w:rPr>
              <w:t>
ған-</w:t>
            </w:r>
            <w:r>
              <w:br/>
            </w:r>
            <w:r>
              <w:rPr>
                <w:rFonts w:ascii="Times New Roman"/>
                <w:b w:val="false"/>
                <w:i w:val="false"/>
                <w:color w:val="000000"/>
                <w:sz w:val="20"/>
              </w:rPr>
              <w:t>
да; 9 - ЭЦҚ- да қате бол-</w:t>
            </w:r>
            <w:r>
              <w:br/>
            </w:r>
            <w:r>
              <w:rPr>
                <w:rFonts w:ascii="Times New Roman"/>
                <w:b w:val="false"/>
                <w:i w:val="false"/>
                <w:color w:val="000000"/>
                <w:sz w:val="20"/>
              </w:rPr>
              <w:t>
ма-</w:t>
            </w:r>
            <w:r>
              <w:br/>
            </w:r>
            <w:r>
              <w:rPr>
                <w:rFonts w:ascii="Times New Roman"/>
                <w:b w:val="false"/>
                <w:i w:val="false"/>
                <w:color w:val="000000"/>
                <w:sz w:val="20"/>
              </w:rPr>
              <w:t>
ғанда</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 көрсе-</w:t>
            </w:r>
            <w:r>
              <w:br/>
            </w:r>
            <w:r>
              <w:rPr>
                <w:rFonts w:ascii="Times New Roman"/>
                <w:b w:val="false"/>
                <w:i w:val="false"/>
                <w:color w:val="000000"/>
                <w:sz w:val="20"/>
              </w:rPr>
              <w:t>
тілетін қыз-</w:t>
            </w:r>
            <w:r>
              <w:br/>
            </w:r>
            <w:r>
              <w:rPr>
                <w:rFonts w:ascii="Times New Roman"/>
                <w:b w:val="false"/>
                <w:i w:val="false"/>
                <w:color w:val="000000"/>
                <w:sz w:val="20"/>
              </w:rPr>
              <w:t>
метті алушы-</w:t>
            </w:r>
            <w:r>
              <w:br/>
            </w:r>
            <w:r>
              <w:rPr>
                <w:rFonts w:ascii="Times New Roman"/>
                <w:b w:val="false"/>
                <w:i w:val="false"/>
                <w:color w:val="000000"/>
                <w:sz w:val="20"/>
              </w:rPr>
              <w:t>
ның Қазақ-</w:t>
            </w:r>
            <w:r>
              <w:br/>
            </w:r>
            <w:r>
              <w:rPr>
                <w:rFonts w:ascii="Times New Roman"/>
                <w:b w:val="false"/>
                <w:i w:val="false"/>
                <w:color w:val="000000"/>
                <w:sz w:val="20"/>
              </w:rPr>
              <w:t>
стан Респуб-</w:t>
            </w:r>
            <w:r>
              <w:br/>
            </w:r>
            <w:r>
              <w:rPr>
                <w:rFonts w:ascii="Times New Roman"/>
                <w:b w:val="false"/>
                <w:i w:val="false"/>
                <w:color w:val="000000"/>
                <w:sz w:val="20"/>
              </w:rPr>
              <w:t>
ликасы-</w:t>
            </w:r>
            <w:r>
              <w:br/>
            </w:r>
            <w:r>
              <w:rPr>
                <w:rFonts w:ascii="Times New Roman"/>
                <w:b w:val="false"/>
                <w:i w:val="false"/>
                <w:color w:val="000000"/>
                <w:sz w:val="20"/>
              </w:rPr>
              <w:t>
ның заң-</w:t>
            </w:r>
            <w:r>
              <w:br/>
            </w:r>
            <w:r>
              <w:rPr>
                <w:rFonts w:ascii="Times New Roman"/>
                <w:b w:val="false"/>
                <w:i w:val="false"/>
                <w:color w:val="000000"/>
                <w:sz w:val="20"/>
              </w:rPr>
              <w:t>
нама-</w:t>
            </w:r>
            <w:r>
              <w:br/>
            </w:r>
            <w:r>
              <w:rPr>
                <w:rFonts w:ascii="Times New Roman"/>
                <w:b w:val="false"/>
                <w:i w:val="false"/>
                <w:color w:val="000000"/>
                <w:sz w:val="20"/>
              </w:rPr>
              <w:t>
ларының талап-</w:t>
            </w:r>
            <w:r>
              <w:br/>
            </w:r>
            <w:r>
              <w:rPr>
                <w:rFonts w:ascii="Times New Roman"/>
                <w:b w:val="false"/>
                <w:i w:val="false"/>
                <w:color w:val="000000"/>
                <w:sz w:val="20"/>
              </w:rPr>
              <w:t>
тарына және лицен-</w:t>
            </w:r>
            <w:r>
              <w:br/>
            </w:r>
            <w:r>
              <w:rPr>
                <w:rFonts w:ascii="Times New Roman"/>
                <w:b w:val="false"/>
                <w:i w:val="false"/>
                <w:color w:val="000000"/>
                <w:sz w:val="20"/>
              </w:rPr>
              <w:t>
зия беру үшін негіз-</w:t>
            </w:r>
            <w:r>
              <w:br/>
            </w:r>
            <w:r>
              <w:rPr>
                <w:rFonts w:ascii="Times New Roman"/>
                <w:b w:val="false"/>
                <w:i w:val="false"/>
                <w:color w:val="000000"/>
                <w:sz w:val="20"/>
              </w:rPr>
              <w:t>
демеге сәй-</w:t>
            </w:r>
            <w:r>
              <w:br/>
            </w:r>
            <w:r>
              <w:rPr>
                <w:rFonts w:ascii="Times New Roman"/>
                <w:b w:val="false"/>
                <w:i w:val="false"/>
                <w:color w:val="000000"/>
                <w:sz w:val="20"/>
              </w:rPr>
              <w:t>
кес-</w:t>
            </w:r>
            <w:r>
              <w:br/>
            </w:r>
            <w:r>
              <w:rPr>
                <w:rFonts w:ascii="Times New Roman"/>
                <w:b w:val="false"/>
                <w:i w:val="false"/>
                <w:color w:val="000000"/>
                <w:sz w:val="20"/>
              </w:rPr>
              <w:t>
тігін тексеру үшін АШБ-ға сауал жолдау, сондай- ақ АШБ-дан қоры-</w:t>
            </w:r>
            <w:r>
              <w:br/>
            </w:r>
            <w:r>
              <w:rPr>
                <w:rFonts w:ascii="Times New Roman"/>
                <w:b w:val="false"/>
                <w:i w:val="false"/>
                <w:color w:val="000000"/>
                <w:sz w:val="20"/>
              </w:rPr>
              <w:t>
тынды-</w:t>
            </w:r>
            <w:r>
              <w:br/>
            </w:r>
            <w:r>
              <w:rPr>
                <w:rFonts w:ascii="Times New Roman"/>
                <w:b w:val="false"/>
                <w:i w:val="false"/>
                <w:color w:val="000000"/>
                <w:sz w:val="20"/>
              </w:rPr>
              <w:t>
ларды алу</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both"/>
      </w:pPr>
      <w:r>
        <w:drawing>
          <wp:inline distT="0" distB="0" distL="0" distR="0">
            <wp:extent cx="5854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8547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 ресімдеу,</w:t>
            </w:r>
            <w:r>
              <w:br/>
            </w:r>
            <w:r>
              <w:rPr>
                <w:rFonts w:ascii="Times New Roman"/>
                <w:b w:val="false"/>
                <w:i w:val="false"/>
                <w:color w:val="000000"/>
                <w:sz w:val="20"/>
              </w:rPr>
              <w:t>лицензияның 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"Ветеринария саласындағы қызметпен айналысуға</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мемлекеттік қызмет</w:t>
      </w:r>
      <w:r>
        <w:br/>
      </w:r>
      <w:r>
        <w:rPr>
          <w:rFonts w:ascii="Times New Roman"/>
          <w:b w:val="false"/>
          <w:i w:val="false"/>
          <w:color w:val="000000"/>
          <w:sz w:val="28"/>
        </w:rPr>
        <w:t>
      көрсетудің бизнес-процестерінің анықтамалығы</w:t>
      </w:r>
      <w:r>
        <w:br/>
      </w:r>
      <w:r>
        <w:rPr>
          <w:rFonts w:ascii="Times New Roman"/>
          <w:b w:val="false"/>
          <w:i w:val="false"/>
          <w:color w:val="000000"/>
          <w:sz w:val="28"/>
        </w:rPr>
        <w:t>
      </w:t>
      </w:r>
      <w:r>
        <w:rPr>
          <w:rFonts w:ascii="Times New Roman"/>
          <w:b w:val="false"/>
          <w:i/>
          <w:color w:val="000000"/>
          <w:sz w:val="28"/>
        </w:rPr>
        <w:t>ЭҮП арқылы мемлекеттік қызмет көрсету</w:t>
      </w:r>
      <w:r>
        <w:br/>
      </w:r>
      <w:r>
        <w:rPr>
          <w:rFonts w:ascii="Times New Roman"/>
          <w:b w:val="false"/>
          <w:i w:val="false"/>
          <w:color w:val="000000"/>
          <w:sz w:val="28"/>
        </w:rPr>
        <w:t>
      </w:t>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Көрсетілетін қызметті алушының көрсетілетін қызметті берушіге жүгінген кезде мемлекеттік қызметті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header.xml" Type="http://schemas.openxmlformats.org/officeDocument/2006/relationships/header" Id="rId6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