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a128b5" w14:textId="6a128b5">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Алматы қаласында қызметтің кейбір түрлерін лицензиялау бойынша мемлекеттік көрсетілетін қызметтердің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Алматы қаласы әкімдігінің 2015 жылғы 05 мамырдағы № 2/279 қаулысы. Алматы қаласы Әділет департаментінде 2015 жылғы 03 маусымда № 1166 болып тіркелді. Күші жойылды - Алматы қаласы әкімдігінің 2016 жылғы 12 мамырдағы № 2/190 қаулысымен</w:t>
      </w:r>
    </w:p>
    <w:p>
      <w:pPr>
        <w:spacing w:after="0"/>
        <w:ind w:left="0"/>
        <w:jc w:val="left"/>
      </w:pPr>
      <w:r>
        <w:rPr>
          <w:rFonts w:ascii="Times New Roman"/>
          <w:b w:val="false"/>
          <w:i w:val="false"/>
          <w:color w:val="ff0000"/>
          <w:sz w:val="28"/>
        </w:rPr>
        <w:t xml:space="preserve">      Ескерту. Күші жойылды - Алматы қаласы әкімдігінің 12.05.2016 № 2/190 </w:t>
      </w:r>
      <w:r>
        <w:rPr>
          <w:rFonts w:ascii="Times New Roman"/>
          <w:b w:val="false"/>
          <w:i w:val="false"/>
          <w:color w:val="ff0000"/>
          <w:sz w:val="28"/>
        </w:rPr>
        <w:t>қаулысымен</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val="false"/>
          <w:color w:val="000000"/>
          <w:sz w:val="28"/>
        </w:rPr>
        <w:t xml:space="preserve">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2013 жылғы 15 сәуірдегі </w:t>
      </w:r>
      <w:r>
        <w:rPr>
          <w:rFonts w:ascii="Times New Roman"/>
          <w:b w:val="false"/>
          <w:i w:val="false"/>
          <w:color w:val="000000"/>
          <w:sz w:val="28"/>
        </w:rPr>
        <w:t>"Мемлекеттік көрсетілетін қызметтер туралы"</w:t>
      </w:r>
      <w:r>
        <w:rPr>
          <w:rFonts w:ascii="Times New Roman"/>
          <w:b w:val="false"/>
          <w:i w:val="false"/>
          <w:color w:val="000000"/>
          <w:sz w:val="28"/>
        </w:rPr>
        <w:t xml:space="preserve"> және 2014 жылғы 16 мамырдағы </w:t>
      </w:r>
      <w:r>
        <w:rPr>
          <w:rFonts w:ascii="Times New Roman"/>
          <w:b w:val="false"/>
          <w:i w:val="false"/>
          <w:color w:val="000000"/>
          <w:sz w:val="28"/>
        </w:rPr>
        <w:t>"Рұқсаттар және хабарламалар туралы"</w:t>
      </w:r>
      <w:r>
        <w:rPr>
          <w:rFonts w:ascii="Times New Roman"/>
          <w:b w:val="false"/>
          <w:i w:val="false"/>
          <w:color w:val="000000"/>
          <w:sz w:val="28"/>
        </w:rPr>
        <w:t xml:space="preserve"> Заңдарына, Қазақстан Республикасы Үкіметінің 2014 жылғы 12 ақпандағы № 78 </w:t>
      </w:r>
      <w:r>
        <w:rPr>
          <w:rFonts w:ascii="Times New Roman"/>
          <w:b w:val="false"/>
          <w:i w:val="false"/>
          <w:color w:val="000000"/>
          <w:sz w:val="28"/>
        </w:rPr>
        <w:t>"Фитосанитариялық қауіпсіздік саласындағы мемлекеттік көрсетілетін қызметтер стандарттарын бекіту және Қазақстан Республикасы Үкіметінің кейбір шешімдеріне өзгерістер енгізу туралы"</w:t>
      </w:r>
      <w:r>
        <w:rPr>
          <w:rFonts w:ascii="Times New Roman"/>
          <w:b w:val="false"/>
          <w:i w:val="false"/>
          <w:color w:val="000000"/>
          <w:sz w:val="28"/>
        </w:rPr>
        <w:t xml:space="preserve">, 2014 жылғы 15 ақпандағы № 94 </w:t>
      </w:r>
      <w:r>
        <w:rPr>
          <w:rFonts w:ascii="Times New Roman"/>
          <w:b w:val="false"/>
          <w:i w:val="false"/>
          <w:color w:val="000000"/>
          <w:sz w:val="28"/>
        </w:rPr>
        <w:t>"Мақта саласындағы мемлекеттік көрсетілетін қызметтер стандарттарын бекіту туралы"</w:t>
      </w:r>
      <w:r>
        <w:rPr>
          <w:rFonts w:ascii="Times New Roman"/>
          <w:b w:val="false"/>
          <w:i w:val="false"/>
          <w:color w:val="000000"/>
          <w:sz w:val="28"/>
        </w:rPr>
        <w:t xml:space="preserve">, 2014 жылғы 24 ақпандағы № 141 </w:t>
      </w:r>
      <w:r>
        <w:rPr>
          <w:rFonts w:ascii="Times New Roman"/>
          <w:b w:val="false"/>
          <w:i w:val="false"/>
          <w:color w:val="000000"/>
          <w:sz w:val="28"/>
        </w:rPr>
        <w:t>"Медициналық қызмет саласындағы мемлекеттік көрсетілетін қызмет стандарттарын бекіту туралы"</w:t>
      </w:r>
      <w:r>
        <w:rPr>
          <w:rFonts w:ascii="Times New Roman"/>
          <w:b w:val="false"/>
          <w:i w:val="false"/>
          <w:color w:val="000000"/>
          <w:sz w:val="28"/>
        </w:rPr>
        <w:t xml:space="preserve">, 2014 жылғы 24 ақпандағы № 142 </w:t>
      </w:r>
      <w:r>
        <w:rPr>
          <w:rFonts w:ascii="Times New Roman"/>
          <w:b w:val="false"/>
          <w:i w:val="false"/>
          <w:color w:val="000000"/>
          <w:sz w:val="28"/>
        </w:rPr>
        <w:t>"Фармацевтикалық қызмет саласындағы мемлекеттік көрсетілетін қызметтер стандарттарын бекіту туралы"</w:t>
      </w:r>
      <w:r>
        <w:rPr>
          <w:rFonts w:ascii="Times New Roman"/>
          <w:b w:val="false"/>
          <w:i w:val="false"/>
          <w:color w:val="000000"/>
          <w:sz w:val="28"/>
        </w:rPr>
        <w:t xml:space="preserve">, 2014 жылғы 26 ақпандағы № 155 </w:t>
      </w:r>
      <w:r>
        <w:rPr>
          <w:rFonts w:ascii="Times New Roman"/>
          <w:b w:val="false"/>
          <w:i w:val="false"/>
          <w:color w:val="000000"/>
          <w:sz w:val="28"/>
        </w:rPr>
        <w:t>"Қазақстан Республикасы Индустрия және жаңа технологиялар министрлігі өнеркәсіп және экспорттық бақылау саласында көрсететін мемлекеттік қызметтер стандарттарын бекіту, Қазақстан Республикасы Үкіметінің "Өнімнің транзитіне рұқсат беру ережесін бекіту туралы" 2008 жылғы 11 ақпандағы № 130 және "Импорттаушылардың (түпкі пайдаланушылардың) кепілдік міндеттемелерін ресімдеу және олардың орындалуын тексеру ережесін бекіту туралы" 2008 жылғы 12 наурыздағы № 244 қаулыларына өзгерістер енгізу туралы"</w:t>
      </w:r>
      <w:r>
        <w:rPr>
          <w:rFonts w:ascii="Times New Roman"/>
          <w:b w:val="false"/>
          <w:i w:val="false"/>
          <w:color w:val="000000"/>
          <w:sz w:val="28"/>
        </w:rPr>
        <w:t xml:space="preserve">, 2014 жылғы 26 наурыздағы № 265 </w:t>
      </w:r>
      <w:r>
        <w:rPr>
          <w:rFonts w:ascii="Times New Roman"/>
          <w:b w:val="false"/>
          <w:i w:val="false"/>
          <w:color w:val="000000"/>
          <w:sz w:val="28"/>
        </w:rPr>
        <w:t>"Автомобиль көлігі саласында мемлекеттік қызметтер көрсету мәселелері туралы"</w:t>
      </w:r>
      <w:r>
        <w:rPr>
          <w:rFonts w:ascii="Times New Roman"/>
          <w:b w:val="false"/>
          <w:i w:val="false"/>
          <w:color w:val="000000"/>
          <w:sz w:val="28"/>
        </w:rPr>
        <w:t xml:space="preserve">, 2014 жылғы 17 маусымдағы № 664 </w:t>
      </w:r>
      <w:r>
        <w:rPr>
          <w:rFonts w:ascii="Times New Roman"/>
          <w:b w:val="false"/>
          <w:i w:val="false"/>
          <w:color w:val="000000"/>
          <w:sz w:val="28"/>
        </w:rPr>
        <w:t>"Ветеринария саласындағы мемлекеттік көрсетілетін қызметтер стандарттарын бекіту туралы"</w:t>
      </w:r>
      <w:r>
        <w:rPr>
          <w:rFonts w:ascii="Times New Roman"/>
          <w:b w:val="false"/>
          <w:i w:val="false"/>
          <w:color w:val="000000"/>
          <w:sz w:val="28"/>
        </w:rPr>
        <w:t xml:space="preserve">қаулыларына сәйкес, Алматы қаласының әкімдігі </w:t>
      </w:r>
      <w:r>
        <w:rPr>
          <w:rFonts w:ascii="Times New Roman"/>
          <w:b/>
          <w:i w:val="false"/>
          <w:color w:val="000000"/>
          <w:sz w:val="28"/>
        </w:rPr>
        <w:t>ҚАУЛЫ ЕТЕДІ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1. Қоса беріліп отырған мемлекеттік көрсетілетін қызметтер регламенттері бекітілсін:</w:t>
      </w:r>
      <w:r>
        <w:br/>
      </w:r>
      <w:r>
        <w:rPr>
          <w:rFonts w:ascii="Times New Roman"/>
          <w:b w:val="false"/>
          <w:i w:val="false"/>
          <w:color w:val="000000"/>
          <w:sz w:val="28"/>
        </w:rPr>
        <w:t>
      </w:t>
      </w:r>
      <w:r>
        <w:rPr>
          <w:rFonts w:ascii="Times New Roman"/>
          <w:b w:val="false"/>
          <w:i w:val="false"/>
          <w:color w:val="000000"/>
          <w:sz w:val="28"/>
        </w:rPr>
        <w:t xml:space="preserve">1) </w:t>
      </w:r>
      <w:r>
        <w:rPr>
          <w:rFonts w:ascii="Times New Roman"/>
          <w:b w:val="false"/>
          <w:i w:val="false"/>
          <w:color w:val="000000"/>
          <w:sz w:val="28"/>
        </w:rPr>
        <w:t>"Медициналық қызметке лицензия беру, қайта ресімдеу, лицензияның телнұсқасын беру"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xml:space="preserve"> "Фармацевтикалық қызметке лицензиялар беру, қайта ресімдеу, лицензияның телнұсқаларын беру";</w:t>
      </w:r>
      <w:r>
        <w:br/>
      </w:r>
      <w:r>
        <w:rPr>
          <w:rFonts w:ascii="Times New Roman"/>
          <w:b w:val="false"/>
          <w:i w:val="false"/>
          <w:color w:val="000000"/>
          <w:sz w:val="28"/>
        </w:rPr>
        <w:t>
      </w:t>
      </w:r>
      <w:r>
        <w:rPr>
          <w:rFonts w:ascii="Times New Roman"/>
          <w:b w:val="false"/>
          <w:i w:val="false"/>
          <w:color w:val="000000"/>
          <w:sz w:val="28"/>
        </w:rPr>
        <w:t xml:space="preserve">3) </w:t>
      </w:r>
      <w:r>
        <w:rPr>
          <w:rFonts w:ascii="Times New Roman"/>
          <w:b w:val="false"/>
          <w:i w:val="false"/>
          <w:color w:val="000000"/>
          <w:sz w:val="28"/>
        </w:rPr>
        <w:t>"Денсаулық сақтау саласындағы есірткі құралдарының, психотроптық заттар мен прекурсорлардың айналымына байланысты қызметке лицензиялар беру, қайта ресімдеу, лицензияның телнұсқаларын беру"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4) </w:t>
      </w:r>
      <w:r>
        <w:rPr>
          <w:rFonts w:ascii="Times New Roman"/>
          <w:b w:val="false"/>
          <w:i w:val="false"/>
          <w:color w:val="000000"/>
          <w:sz w:val="28"/>
        </w:rPr>
        <w:t>"Заңды тұлғаларда өз өндірісі барысында және құрамында түсті және (немесе) қара металл сынықтары және (немесе) қалдықтары болған мүліктік кешенді сатып алу нәтижесінде пайда болған түсті және қара металл сынықтары мен қалдықтарын өткізу жөніндегі қызметті қоспағанда, заңды тұлғалардың түсті және қара металл сынықтары мен қалдықтарын жинау (дайындау), сақтау, өңдеу және лицензиаттарға өткізу жөніндегі қызметті жүзеге асыруға лицензия беру, қайта ресімдеу, лицензияның телнұсқаларын беру"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5) </w:t>
      </w:r>
      <w:r>
        <w:rPr>
          <w:rFonts w:ascii="Times New Roman"/>
          <w:b w:val="false"/>
          <w:i w:val="false"/>
          <w:color w:val="000000"/>
          <w:sz w:val="28"/>
        </w:rPr>
        <w:t>"Пестицидтерді (улы химикаттарды) өндіру (формуляциялау), пестицидтерді (улы химикаттарды) өткізу, пестицидтерді (улы химикаттарды) аэрозольдік және фумигациялық тәсілдермен қолдану жөніндегі қызметті жүзеге асыруға лицензия беру, қайта ресімдеу, лицензияның телнұсқасын беру"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6) </w:t>
      </w:r>
      <w:r>
        <w:rPr>
          <w:rFonts w:ascii="Times New Roman"/>
          <w:b w:val="false"/>
          <w:i w:val="false"/>
          <w:color w:val="000000"/>
          <w:sz w:val="28"/>
        </w:rPr>
        <w:t>"Мақта қолхаттарын беру арқылы қойма қызметі бойынша қызметтер көрсетуге лицензия беру, қайта ресімдеу, лицензияның телнұсқаларын беру"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7) </w:t>
      </w:r>
      <w:r>
        <w:rPr>
          <w:rFonts w:ascii="Times New Roman"/>
          <w:b w:val="false"/>
          <w:i w:val="false"/>
          <w:color w:val="000000"/>
          <w:sz w:val="28"/>
        </w:rPr>
        <w:t>"Жолаушыларды облысаралық қалааралық, ауданаралық (облысішілік қалааралық) және халықаралық қатынастарда автобустармен, шағын автобустармен тұрақты емес тасымалдау, сондай-ақ жолаушыларды халықаралық қатынаста автобустармен, шағын автобустармен тұрақты тасымалдау жөніндегі қызметпен айналысу үшін лицензия беру, қайта ресімдеу, лицензияның телнұсқаларын беру"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8)</w:t>
      </w:r>
      <w:r>
        <w:rPr>
          <w:rFonts w:ascii="Times New Roman"/>
          <w:b w:val="false"/>
          <w:i w:val="false"/>
          <w:color w:val="000000"/>
          <w:sz w:val="28"/>
          <w:u w:val="single"/>
        </w:rPr>
        <w:t xml:space="preserve"> "Ветеринария саласындағы қызметпен айналысуға лицензия беру,</w:t>
      </w:r>
      <w:r>
        <w:rPr>
          <w:rFonts w:ascii="Times New Roman"/>
          <w:b w:val="false"/>
          <w:i w:val="false"/>
          <w:color w:val="000000"/>
          <w:sz w:val="28"/>
        </w:rPr>
        <w:t>қайта ресімдеу, лицензияның телнұсқасын беру"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2. Алматы қаласы әкімдігінің осы қаулының </w:t>
      </w:r>
      <w:r>
        <w:rPr>
          <w:rFonts w:ascii="Times New Roman"/>
          <w:b w:val="false"/>
          <w:i w:val="false"/>
          <w:color w:val="000000"/>
          <w:sz w:val="28"/>
        </w:rPr>
        <w:t>қосымшасына</w:t>
      </w:r>
      <w:r>
        <w:rPr>
          <w:rFonts w:ascii="Times New Roman"/>
          <w:b w:val="false"/>
          <w:i w:val="false"/>
          <w:color w:val="000000"/>
          <w:sz w:val="28"/>
        </w:rPr>
        <w:t xml:space="preserve"> сәйкес кейбір қаулыларының күші жойылды деп танылсын.</w:t>
      </w:r>
      <w:r>
        <w:br/>
      </w:r>
      <w:r>
        <w:rPr>
          <w:rFonts w:ascii="Times New Roman"/>
          <w:b w:val="false"/>
          <w:i w:val="false"/>
          <w:color w:val="000000"/>
          <w:sz w:val="28"/>
        </w:rPr>
        <w:t>
      </w:t>
      </w:r>
      <w:r>
        <w:rPr>
          <w:rFonts w:ascii="Times New Roman"/>
          <w:b w:val="false"/>
          <w:i w:val="false"/>
          <w:color w:val="000000"/>
          <w:sz w:val="28"/>
        </w:rPr>
        <w:t>3. Алматы қаласы Кәсіпкерлік және индустриалды-инновациялық даму басқармасы осы қаулыны интернет-ресурста орналастыруды қамтамасыз етсін.</w:t>
      </w:r>
      <w:r>
        <w:br/>
      </w:r>
      <w:r>
        <w:rPr>
          <w:rFonts w:ascii="Times New Roman"/>
          <w:b w:val="false"/>
          <w:i w:val="false"/>
          <w:color w:val="000000"/>
          <w:sz w:val="28"/>
        </w:rPr>
        <w:t>
      </w:t>
      </w:r>
      <w:r>
        <w:rPr>
          <w:rFonts w:ascii="Times New Roman"/>
          <w:b w:val="false"/>
          <w:i w:val="false"/>
          <w:color w:val="000000"/>
          <w:sz w:val="28"/>
        </w:rPr>
        <w:t>4. Осы қаулының орындалуын бақылау Алматы қаласы әкімінің орынбасары Е. Шормановқа жүктелсін.</w:t>
      </w:r>
      <w:r>
        <w:br/>
      </w:r>
      <w:r>
        <w:rPr>
          <w:rFonts w:ascii="Times New Roman"/>
          <w:b w:val="false"/>
          <w:i w:val="false"/>
          <w:color w:val="000000"/>
          <w:sz w:val="28"/>
        </w:rPr>
        <w:t>
      </w:t>
      </w:r>
      <w:r>
        <w:rPr>
          <w:rFonts w:ascii="Times New Roman"/>
          <w:b w:val="false"/>
          <w:i w:val="false"/>
          <w:color w:val="000000"/>
          <w:sz w:val="28"/>
        </w:rPr>
        <w:t>5. Осы қаулы әділет органдарында мемлекеттік тіркелген күннен бастап күшіне енеді және ол алғаш ресми жарияланғаннан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Алматы қаласының әкімі</w:t>
            </w:r>
            <w:r>
              <w:br/>
            </w: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 Есімов</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05 мамырдағы № 2/279</w:t>
            </w:r>
            <w:r>
              <w:br/>
            </w:r>
            <w:r>
              <w:rPr>
                <w:rFonts w:ascii="Times New Roman"/>
                <w:b w:val="false"/>
                <w:i w:val="false"/>
                <w:color w:val="000000"/>
                <w:sz w:val="20"/>
              </w:rPr>
              <w:t>қаулысына қосымша</w:t>
            </w:r>
          </w:p>
        </w:tc>
      </w:tr>
    </w:tbl>
    <w:p>
      <w:pPr>
        <w:spacing w:after="0"/>
        <w:ind w:left="0"/>
        <w:jc w:val="left"/>
      </w:pPr>
      <w:r>
        <w:rPr>
          <w:rFonts w:ascii="Times New Roman"/>
          <w:b w:val="false"/>
          <w:i w:val="false"/>
          <w:color w:val="000000"/>
          <w:sz w:val="28"/>
        </w:rPr>
        <w:t>      Алматы қаласы әкімдігінің</w:t>
      </w:r>
      <w:r>
        <w:br/>
      </w:r>
      <w:r>
        <w:rPr>
          <w:rFonts w:ascii="Times New Roman"/>
          <w:b w:val="false"/>
          <w:i w:val="false"/>
          <w:color w:val="000000"/>
          <w:sz w:val="28"/>
        </w:rPr>
        <w:t>
      күші жойылды деп танылған қаулыларының тізбесі</w:t>
      </w:r>
      <w:r>
        <w:br/>
      </w:r>
      <w:r>
        <w:rPr>
          <w:rFonts w:ascii="Times New Roman"/>
          <w:b w:val="false"/>
          <w:i w:val="false"/>
          <w:color w:val="000000"/>
          <w:sz w:val="28"/>
        </w:rPr>
        <w:t>
      </w:t>
      </w:r>
      <w:r>
        <w:rPr>
          <w:rFonts w:ascii="Times New Roman"/>
          <w:b w:val="false"/>
          <w:i w:val="false"/>
          <w:color w:val="000000"/>
          <w:sz w:val="28"/>
        </w:rPr>
        <w:t xml:space="preserve">1. Алматы қаласы әкімдігінің "Алматы қаласында қызметтің кейбір түрлерін лицензиялау бойынша мемлекеттік көрсетілетін қызметтердің регламенттерін бекіту туралы" 2014 жылғы 11 мамырдағы № 2/338 </w:t>
      </w:r>
      <w:r>
        <w:rPr>
          <w:rFonts w:ascii="Times New Roman"/>
          <w:b w:val="false"/>
          <w:i w:val="false"/>
          <w:color w:val="000000"/>
          <w:sz w:val="28"/>
        </w:rPr>
        <w:t>қаулысы</w:t>
      </w:r>
      <w:r>
        <w:rPr>
          <w:rFonts w:ascii="Times New Roman"/>
          <w:b w:val="false"/>
          <w:i w:val="false"/>
          <w:color w:val="000000"/>
          <w:sz w:val="28"/>
        </w:rPr>
        <w:t xml:space="preserve"> (нормативтік құқықтық актілерді мемлекеттік тіркеу Тізілімінде № 1051 болып тіркелген, 2014 жылғы 5 маусымда "Вечерний Алматы" және "Алматы ақшамы" газеттерінде жарияланған);</w:t>
      </w:r>
      <w:r>
        <w:br/>
      </w:r>
      <w:r>
        <w:rPr>
          <w:rFonts w:ascii="Times New Roman"/>
          <w:b w:val="false"/>
          <w:i w:val="false"/>
          <w:color w:val="000000"/>
          <w:sz w:val="28"/>
        </w:rPr>
        <w:t>
      </w:t>
      </w:r>
      <w:r>
        <w:rPr>
          <w:rFonts w:ascii="Times New Roman"/>
          <w:b w:val="false"/>
          <w:i w:val="false"/>
          <w:color w:val="000000"/>
          <w:sz w:val="28"/>
        </w:rPr>
        <w:t xml:space="preserve">2. Алматы қаласы әкімдігінің "Қызметтің кейбір түрлерін лицензиялау бойынша мемлекеттік көрсетілетін қызметтердің регламенттерін бекіту туралы" 2014 жылғы 14 шілдедегі № 3/584 </w:t>
      </w:r>
      <w:r>
        <w:rPr>
          <w:rFonts w:ascii="Times New Roman"/>
          <w:b w:val="false"/>
          <w:i w:val="false"/>
          <w:color w:val="000000"/>
          <w:sz w:val="28"/>
        </w:rPr>
        <w:t>қаулысы</w:t>
      </w:r>
      <w:r>
        <w:rPr>
          <w:rFonts w:ascii="Times New Roman"/>
          <w:b w:val="false"/>
          <w:i w:val="false"/>
          <w:color w:val="000000"/>
          <w:sz w:val="28"/>
        </w:rPr>
        <w:t xml:space="preserve"> (нормативтік құқықтық актілерді мемлекеттік тіркеу Тізілімінде № 1077 болып тіркелген, 2014 жылғы 23 тамызда "Вечерний Алматы" және "Алматы ақшамы" газеттерінде жарияланған);</w:t>
      </w:r>
      <w:r>
        <w:br/>
      </w:r>
      <w:r>
        <w:rPr>
          <w:rFonts w:ascii="Times New Roman"/>
          <w:b w:val="false"/>
          <w:i w:val="false"/>
          <w:color w:val="000000"/>
          <w:sz w:val="28"/>
        </w:rPr>
        <w:t>
      </w:t>
      </w:r>
      <w:r>
        <w:rPr>
          <w:rFonts w:ascii="Times New Roman"/>
          <w:b w:val="false"/>
          <w:i w:val="false"/>
          <w:color w:val="000000"/>
          <w:sz w:val="28"/>
        </w:rPr>
        <w:t xml:space="preserve">3. Алматы қаласы әкімдігінің "Алматы қаласы әкімдігінің "Алматы қаласында қызметтің кейбір түрлерін лицензиялау бойынша мемлекеттік көрсетілетін қызметтердің регламенттерін бекіту туралы" 2014 жылғы 11 мамырдағы № 2/338 </w:t>
      </w:r>
      <w:r>
        <w:rPr>
          <w:rFonts w:ascii="Times New Roman"/>
          <w:b w:val="false"/>
          <w:i w:val="false"/>
          <w:color w:val="000000"/>
          <w:sz w:val="28"/>
        </w:rPr>
        <w:t>қаулысына</w:t>
      </w:r>
      <w:r>
        <w:rPr>
          <w:rFonts w:ascii="Times New Roman"/>
          <w:b w:val="false"/>
          <w:i w:val="false"/>
          <w:color w:val="000000"/>
          <w:sz w:val="28"/>
        </w:rPr>
        <w:t xml:space="preserve"> толықтырулар енгізу туралы" 2014 жылғы 17 қазандағы № 4/855 қаулысы (нормативтік құқықтық актілерді мемлекеттік тіркеу Тізілімінде № 1104 болып тіркелген, 2014 жылғы 27 қарашада "Вечерний Алматы" және "Алматы ақшамы" газеттерінде жарияланған);</w:t>
      </w:r>
      <w:r>
        <w:br/>
      </w:r>
      <w:r>
        <w:rPr>
          <w:rFonts w:ascii="Times New Roman"/>
          <w:b w:val="false"/>
          <w:i w:val="false"/>
          <w:color w:val="000000"/>
          <w:sz w:val="28"/>
        </w:rPr>
        <w:t>
      </w:t>
      </w:r>
      <w:r>
        <w:rPr>
          <w:rFonts w:ascii="Times New Roman"/>
          <w:b w:val="false"/>
          <w:i w:val="false"/>
          <w:color w:val="000000"/>
          <w:sz w:val="28"/>
        </w:rPr>
        <w:t xml:space="preserve">4. Алматы қаласы әкімдігінің "Алматы қаласы әкімдігінің "Қызметтің кейбір түрлерін лицензиялау бойынша мемлекеттік көрсетілетін қызметтердің регламенттерін бекіту туралы" 2014 жылғы 14 шілдедегі № 3/584 </w:t>
      </w:r>
      <w:r>
        <w:rPr>
          <w:rFonts w:ascii="Times New Roman"/>
          <w:b w:val="false"/>
          <w:i w:val="false"/>
          <w:color w:val="000000"/>
          <w:sz w:val="28"/>
        </w:rPr>
        <w:t>қаулысына</w:t>
      </w:r>
      <w:r>
        <w:rPr>
          <w:rFonts w:ascii="Times New Roman"/>
          <w:b w:val="false"/>
          <w:i w:val="false"/>
          <w:color w:val="000000"/>
          <w:sz w:val="28"/>
        </w:rPr>
        <w:t xml:space="preserve"> толықтырулар енгізу туралы" 2014 жылғы 17 қазандағы № 4/856 қаулысы (нормативтік құқықтық актілерді мемлекеттік тіркеу Тізілімінде № 1105 болып тіркелген, 2014 жылғы 27 қарашада "Вечерний Алматы" және "Алматы ақшамы" газеттерінде жарияланған).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05 мамырдағы № 2/279</w:t>
            </w:r>
            <w:r>
              <w:br/>
            </w:r>
            <w:r>
              <w:rPr>
                <w:rFonts w:ascii="Times New Roman"/>
                <w:b w:val="false"/>
                <w:i w:val="false"/>
                <w:color w:val="000000"/>
                <w:sz w:val="20"/>
              </w:rPr>
              <w:t>қаулысымен бекітілген</w:t>
            </w:r>
          </w:p>
        </w:tc>
      </w:tr>
    </w:tbl>
    <w:bookmarkStart w:name="z20" w:id="0"/>
    <w:p>
      <w:pPr>
        <w:spacing w:after="0"/>
        <w:ind w:left="0"/>
        <w:jc w:val="left"/>
      </w:pPr>
      <w:r>
        <w:rPr>
          <w:rFonts w:ascii="Times New Roman"/>
          <w:b/>
          <w:i w:val="false"/>
          <w:color w:val="000000"/>
        </w:rPr>
        <w:t xml:space="preserve"> "Медициналық қызметке лицензия беру, қайта ресімдеу, лицензияның телнұсқасын беру" мемлекеттік көрсетілетін қызмет регламенті</w:t>
      </w:r>
    </w:p>
    <w:bookmarkEnd w:id="0"/>
    <w:p>
      <w:pPr>
        <w:spacing w:after="0"/>
        <w:ind w:left="0"/>
        <w:jc w:val="left"/>
      </w:pPr>
      <w:r>
        <w:rPr>
          <w:rFonts w:ascii="Times New Roman"/>
          <w:b w:val="false"/>
          <w:i w:val="false"/>
          <w:color w:val="000000"/>
          <w:sz w:val="28"/>
        </w:rPr>
        <w:t>      1. Жалпы ережелер</w:t>
      </w:r>
      <w:r>
        <w:br/>
      </w:r>
      <w:r>
        <w:rPr>
          <w:rFonts w:ascii="Times New Roman"/>
          <w:b w:val="false"/>
          <w:i w:val="false"/>
          <w:color w:val="000000"/>
          <w:sz w:val="28"/>
        </w:rPr>
        <w:t>
      </w:t>
      </w:r>
      <w:r>
        <w:rPr>
          <w:rFonts w:ascii="Times New Roman"/>
          <w:b w:val="false"/>
          <w:i w:val="false"/>
          <w:color w:val="000000"/>
          <w:sz w:val="28"/>
        </w:rPr>
        <w:t>1. Мемлекеттік қызметті Алматы қаласы Кәсіпкерлік және индустриалды-инновациялық даму басқармасы (бұдан әрі - көрсетілетін қызметті беруші), оның ішінде Халыққа қызмет көрсету орталықтары (бұдан әрі - Орталық), www.egov.kz "электрондық үкіметтің" веб-порталы немесе www.elicense.kz "Е-лицензиялау" веб-порталы (бұдан әрі - портал) арқылы көрсетеді.</w:t>
      </w:r>
      <w:r>
        <w:br/>
      </w:r>
      <w:r>
        <w:rPr>
          <w:rFonts w:ascii="Times New Roman"/>
          <w:b w:val="false"/>
          <w:i w:val="false"/>
          <w:color w:val="000000"/>
          <w:sz w:val="28"/>
        </w:rPr>
        <w:t>
      </w:t>
      </w:r>
      <w:r>
        <w:rPr>
          <w:rFonts w:ascii="Times New Roman"/>
          <w:b w:val="false"/>
          <w:i w:val="false"/>
          <w:color w:val="000000"/>
          <w:sz w:val="28"/>
        </w:rPr>
        <w:t>2. Мемлекеттік қызмет көрсету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xml:space="preserve">3. Мемлекеттік қызметті көрсету нәтижесі - медициналық қызметке лицензия және (немесе) лицензияға қосымша, лицензияны және (немесе) лицензияға қосымшаны қайта ресімдеу, лицензияның және (немесе) лицензияға қосымшаның телнұсқасы немесе Қазақстан Республикасы Үкіметінің 2014 жылғы 24 ақпандағы № 141 "Медициналық қызмет саласындағы мемлекеттік көрсетілетін қызмет стандарттарын бекіту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"Медициналық қызметке лицензия беру, қайта ресімдеу, лицензияның телнұсқасын беру" мемлекеттік көрсетілетін қызмет стандартының (бұдан әрі – стандарт) </w:t>
      </w:r>
      <w:r>
        <w:rPr>
          <w:rFonts w:ascii="Times New Roman"/>
          <w:b w:val="false"/>
          <w:i w:val="false"/>
          <w:color w:val="000000"/>
          <w:sz w:val="28"/>
        </w:rPr>
        <w:t>10 тармағында</w:t>
      </w:r>
      <w:r>
        <w:rPr>
          <w:rFonts w:ascii="Times New Roman"/>
          <w:b w:val="false"/>
          <w:i w:val="false"/>
          <w:color w:val="000000"/>
          <w:sz w:val="28"/>
        </w:rPr>
        <w:t xml:space="preserve"> көзделген жағдайларда және негіздемелер бойынша мемлекеттік қызметті көрсетуден бас тарту туралы дәлелді жауап.</w:t>
      </w:r>
      <w:r>
        <w:br/>
      </w:r>
      <w:r>
        <w:rPr>
          <w:rFonts w:ascii="Times New Roman"/>
          <w:b w:val="false"/>
          <w:i w:val="false"/>
          <w:color w:val="000000"/>
          <w:sz w:val="28"/>
        </w:rPr>
        <w:t>
      </w:t>
      </w:r>
      <w:r>
        <w:rPr>
          <w:rFonts w:ascii="Times New Roman"/>
          <w:b w:val="false"/>
          <w:i w:val="false"/>
          <w:color w:val="000000"/>
          <w:sz w:val="28"/>
        </w:rPr>
        <w:t>Мемлекеттік қызмет көрсету нәтижесін ұсыну нысаны электрондық.</w:t>
      </w:r>
      <w:r>
        <w:br/>
      </w:r>
      <w:r>
        <w:rPr>
          <w:rFonts w:ascii="Times New Roman"/>
          <w:b w:val="false"/>
          <w:i w:val="false"/>
          <w:color w:val="000000"/>
          <w:sz w:val="28"/>
        </w:rPr>
        <w:t>
      </w:t>
      </w:r>
      <w:r>
        <w:rPr>
          <w:rFonts w:ascii="Times New Roman"/>
          <w:b w:val="false"/>
          <w:i w:val="false"/>
          <w:color w:val="000000"/>
          <w:sz w:val="28"/>
        </w:rPr>
        <w:t>Жеке және заңды тұлғалар (бұдан әрі - көрсетілетін қызметті алушы) көрсетілетін қызметті берушіге жүгінген жағдайда - мемлекеттік қызмет көрсету нәтижесі қағаз жеткізгіште ресімделеді, басып шығарылады, көрсетілетін қызметті беруші басшысының мөрімен және қолымен куәландырылады.</w:t>
      </w:r>
      <w:r>
        <w:br/>
      </w:r>
      <w:r>
        <w:rPr>
          <w:rFonts w:ascii="Times New Roman"/>
          <w:b w:val="false"/>
          <w:i w:val="false"/>
          <w:color w:val="000000"/>
          <w:sz w:val="28"/>
        </w:rPr>
        <w:t>
      </w:t>
      </w:r>
      <w:r>
        <w:rPr>
          <w:rFonts w:ascii="Times New Roman"/>
          <w:b w:val="false"/>
          <w:i w:val="false"/>
          <w:color w:val="000000"/>
          <w:sz w:val="28"/>
        </w:rPr>
        <w:t>Көрсетілетін қызметті алушы портал арқылы жүгінген кезде мемлекеттік көрсетілетін қызметтің нәтижесі көрсетілетін қызметті алушының "жеке кабинетіне" көрсетілетін қызметті берушінің уәкілетті тұлғасының электрондық цифрлық қолтаңбасымен (бұдан әрі - ЭЦҚ) куәландырылған электрондық құжат нысанында жіберіледі.</w:t>
      </w:r>
      <w:r>
        <w:br/>
      </w:r>
      <w:r>
        <w:rPr>
          <w:rFonts w:ascii="Times New Roman"/>
          <w:b w:val="false"/>
          <w:i w:val="false"/>
          <w:color w:val="000000"/>
          <w:sz w:val="28"/>
        </w:rPr>
        <w:t>
      </w:t>
      </w:r>
      <w:r>
        <w:rPr>
          <w:rFonts w:ascii="Times New Roman"/>
          <w:b w:val="false"/>
          <w:i w:val="false"/>
          <w:color w:val="000000"/>
          <w:sz w:val="28"/>
        </w:rPr>
        <w:t xml:space="preserve">Мемлекеттік қызметті көрсету мерзімі стандарттың </w:t>
      </w:r>
      <w:r>
        <w:rPr>
          <w:rFonts w:ascii="Times New Roman"/>
          <w:b w:val="false"/>
          <w:i w:val="false"/>
          <w:color w:val="000000"/>
          <w:sz w:val="28"/>
        </w:rPr>
        <w:t>4 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xml:space="preserve">Мемлекеттік қызметті көрсету үшін қажетті құжаттардың тізбесі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xml:space="preserve">Мемлекеттік қызметті көрсету үшін стандарттың </w:t>
      </w:r>
      <w:r>
        <w:rPr>
          <w:rFonts w:ascii="Times New Roman"/>
          <w:b w:val="false"/>
          <w:i w:val="false"/>
          <w:color w:val="000000"/>
          <w:sz w:val="28"/>
        </w:rPr>
        <w:t>7 тармағына</w:t>
      </w:r>
      <w:r>
        <w:rPr>
          <w:rFonts w:ascii="Times New Roman"/>
          <w:b w:val="false"/>
          <w:i w:val="false"/>
          <w:color w:val="000000"/>
          <w:sz w:val="28"/>
        </w:rPr>
        <w:t xml:space="preserve"> сәйкес лицензиялық алым алынады.</w:t>
      </w:r>
      <w:r>
        <w:br/>
      </w:r>
      <w:r>
        <w:rPr>
          <w:rFonts w:ascii="Times New Roman"/>
          <w:b w:val="false"/>
          <w:i w:val="false"/>
          <w:color w:val="000000"/>
          <w:sz w:val="28"/>
        </w:rPr>
        <w:t>
      </w:t>
      </w:r>
      <w:r>
        <w:rPr>
          <w:rFonts w:ascii="Times New Roman"/>
          <w:b/>
          <w:i w:val="false"/>
          <w:color w:val="000000"/>
          <w:sz w:val="28"/>
        </w:rPr>
        <w:t xml:space="preserve">2. </w:t>
      </w:r>
      <w:r>
        <w:rPr>
          <w:rFonts w:ascii="Times New Roman"/>
          <w:b w:val="false"/>
          <w:i w:val="false"/>
          <w:color w:val="000000"/>
          <w:sz w:val="28"/>
        </w:rPr>
        <w:t>Мемлекеттік қызмет көрсету үдерісіндегі көрсетілетін қызметті берушінің құрылымдық</w:t>
      </w:r>
      <w:r>
        <w:br/>
      </w:r>
      <w:r>
        <w:rPr>
          <w:rFonts w:ascii="Times New Roman"/>
          <w:b w:val="false"/>
          <w:i w:val="false"/>
          <w:color w:val="000000"/>
          <w:sz w:val="28"/>
        </w:rPr>
        <w:t>
      бөлімшелерінің (қызметкерлерінің)</w:t>
      </w:r>
      <w:r>
        <w:br/>
      </w:r>
      <w:r>
        <w:rPr>
          <w:rFonts w:ascii="Times New Roman"/>
          <w:b w:val="false"/>
          <w:i w:val="false"/>
          <w:color w:val="000000"/>
          <w:sz w:val="28"/>
        </w:rPr>
        <w:t>
      іс-әрекеттер тәртібінің сипаттамасы</w:t>
      </w:r>
      <w:r>
        <w:br/>
      </w:r>
      <w:r>
        <w:rPr>
          <w:rFonts w:ascii="Times New Roman"/>
          <w:b w:val="false"/>
          <w:i w:val="false"/>
          <w:color w:val="000000"/>
          <w:sz w:val="28"/>
        </w:rPr>
        <w:t>
      </w:t>
      </w:r>
      <w:r>
        <w:rPr>
          <w:rFonts w:ascii="Times New Roman"/>
          <w:b w:val="false"/>
          <w:i w:val="false"/>
          <w:color w:val="000000"/>
          <w:sz w:val="28"/>
        </w:rPr>
        <w:t>4. Мемлекеттік қызмет көрсету бойынша рәсімді (іс-әрекетті) бастау үшін көрсетілетін қызметті алушының өтініші немесе электрондық сұрауының болуы негіз болып табылады.</w:t>
      </w:r>
      <w:r>
        <w:br/>
      </w:r>
      <w:r>
        <w:rPr>
          <w:rFonts w:ascii="Times New Roman"/>
          <w:b w:val="false"/>
          <w:i w:val="false"/>
          <w:color w:val="000000"/>
          <w:sz w:val="28"/>
        </w:rPr>
        <w:t>
      </w:t>
      </w:r>
      <w:r>
        <w:rPr>
          <w:rFonts w:ascii="Times New Roman"/>
          <w:b w:val="false"/>
          <w:i w:val="false"/>
          <w:color w:val="000000"/>
          <w:sz w:val="28"/>
        </w:rPr>
        <w:t xml:space="preserve">5. Мемлекеттік қызмет көрсету үдерісі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рәсімдерден (іс-әрекеттерден) тұрады:</w:t>
      </w:r>
      <w:r>
        <w:br/>
      </w:r>
      <w:r>
        <w:rPr>
          <w:rFonts w:ascii="Times New Roman"/>
          <w:b w:val="false"/>
          <w:i w:val="false"/>
          <w:color w:val="000000"/>
          <w:sz w:val="28"/>
        </w:rPr>
        <w:t>
      </w:t>
      </w:r>
      <w:r>
        <w:rPr>
          <w:rFonts w:ascii="Times New Roman"/>
          <w:b w:val="false"/>
          <w:i w:val="false"/>
          <w:color w:val="000000"/>
          <w:sz w:val="28"/>
        </w:rPr>
        <w:t>1) 1 үдеріс - көрсетілетін қызметті алушы (немесе сенімхат бойынша оның өкілі) ұсынған мемлекеттік қызметті көрсету үшін қажетті құжаттарды қабылдау;</w:t>
      </w:r>
      <w:r>
        <w:br/>
      </w:r>
      <w:r>
        <w:rPr>
          <w:rFonts w:ascii="Times New Roman"/>
          <w:b w:val="false"/>
          <w:i w:val="false"/>
          <w:color w:val="000000"/>
          <w:sz w:val="28"/>
        </w:rPr>
        <w:t>
      </w:t>
      </w:r>
      <w:r>
        <w:rPr>
          <w:rFonts w:ascii="Times New Roman"/>
          <w:b w:val="false"/>
          <w:i w:val="false"/>
          <w:color w:val="000000"/>
          <w:sz w:val="28"/>
        </w:rPr>
        <w:t>2) 2 үдеріс - электрондық құжат айналымы жүйесінде (бұдан әрі - ЭҚЖ) және кіріс хат-хабарды тіркеу журналында өтінішті тіркеу;</w:t>
      </w:r>
      <w:r>
        <w:br/>
      </w:r>
      <w:r>
        <w:rPr>
          <w:rFonts w:ascii="Times New Roman"/>
          <w:b w:val="false"/>
          <w:i w:val="false"/>
          <w:color w:val="000000"/>
          <w:sz w:val="28"/>
        </w:rPr>
        <w:t>
      </w:t>
      </w:r>
      <w:r>
        <w:rPr>
          <w:rFonts w:ascii="Times New Roman"/>
          <w:b w:val="false"/>
          <w:i w:val="false"/>
          <w:color w:val="000000"/>
          <w:sz w:val="28"/>
        </w:rPr>
        <w:t>3) 3 үдеріс – порталда логин мен парольді енгізу (авторландыру);</w:t>
      </w:r>
      <w:r>
        <w:br/>
      </w:r>
      <w:r>
        <w:rPr>
          <w:rFonts w:ascii="Times New Roman"/>
          <w:b w:val="false"/>
          <w:i w:val="false"/>
          <w:color w:val="000000"/>
          <w:sz w:val="28"/>
        </w:rPr>
        <w:t>
      </w:t>
      </w:r>
      <w:r>
        <w:rPr>
          <w:rFonts w:ascii="Times New Roman"/>
          <w:b w:val="false"/>
          <w:i w:val="false"/>
          <w:color w:val="000000"/>
          <w:sz w:val="28"/>
        </w:rPr>
        <w:t>4) 4 үдеріс - осы регламентте көрсетілген мемлекеттік қызметтерді таңдау, мемлекеттік қызметті көрсетуге арналған сауал нысанын экранға шығару және көрсетілетін қызметті алушының деректерін енгізу;</w:t>
      </w:r>
      <w:r>
        <w:br/>
      </w:r>
      <w:r>
        <w:rPr>
          <w:rFonts w:ascii="Times New Roman"/>
          <w:b w:val="false"/>
          <w:i w:val="false"/>
          <w:color w:val="000000"/>
          <w:sz w:val="28"/>
        </w:rPr>
        <w:t>
      </w:t>
      </w:r>
      <w:r>
        <w:rPr>
          <w:rFonts w:ascii="Times New Roman"/>
          <w:b w:val="false"/>
          <w:i w:val="false"/>
          <w:color w:val="000000"/>
          <w:sz w:val="28"/>
        </w:rPr>
        <w:t>5) 5 үдеріс – "электрондық үкімет" шлюзі (бұдан әрі – ЭҮШ) арқылы көрсетілетін қызметті алушының деректері туралы "Жеке тұлға" мемлекеттік деректер қорына (бұдан әрі – ЖТ МДҚ) немесе "Заңды тұлға" мемлекеттік деректер қорына (бұдан әрі – ЗТ МДҚ) сұрау салу;</w:t>
      </w:r>
      <w:r>
        <w:br/>
      </w:r>
      <w:r>
        <w:rPr>
          <w:rFonts w:ascii="Times New Roman"/>
          <w:b w:val="false"/>
          <w:i w:val="false"/>
          <w:color w:val="000000"/>
          <w:sz w:val="28"/>
        </w:rPr>
        <w:t>
      </w:t>
      </w:r>
      <w:r>
        <w:rPr>
          <w:rFonts w:ascii="Times New Roman"/>
          <w:b w:val="false"/>
          <w:i w:val="false"/>
          <w:color w:val="000000"/>
          <w:sz w:val="28"/>
        </w:rPr>
        <w:t>6) 1 шарт - ЖТ МДҚ-да немесе ЗТ МДҚ көрсетілетін қызметті алушы деректерінің болуын тексеру;</w:t>
      </w:r>
      <w:r>
        <w:br/>
      </w:r>
      <w:r>
        <w:rPr>
          <w:rFonts w:ascii="Times New Roman"/>
          <w:b w:val="false"/>
          <w:i w:val="false"/>
          <w:color w:val="000000"/>
          <w:sz w:val="28"/>
        </w:rPr>
        <w:t>
      </w:t>
      </w:r>
      <w:r>
        <w:rPr>
          <w:rFonts w:ascii="Times New Roman"/>
          <w:b w:val="false"/>
          <w:i w:val="false"/>
          <w:color w:val="000000"/>
          <w:sz w:val="28"/>
        </w:rPr>
        <w:t>7) 6 үдеріс - ЖТ МДҚ-да немесе ЗТ МДҚ көрсетілетін қызметті алушы деректерінің болмауына байланысты деректерді алудың мүмкін еместігі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8) 7 үдеріс - құжаттардың қағаз нысанында болуы туралы белгілеу бөлігінде сұрау салу нысанын толтыру, көрсетілетін қызметті алушы ұсынған қажетті құжаттарды сканерлеу және оларды сауал нысанына бекіту;</w:t>
      </w:r>
      <w:r>
        <w:br/>
      </w:r>
      <w:r>
        <w:rPr>
          <w:rFonts w:ascii="Times New Roman"/>
          <w:b w:val="false"/>
          <w:i w:val="false"/>
          <w:color w:val="000000"/>
          <w:sz w:val="28"/>
        </w:rPr>
        <w:t>
      </w:t>
      </w:r>
      <w:r>
        <w:rPr>
          <w:rFonts w:ascii="Times New Roman"/>
          <w:b w:val="false"/>
          <w:i w:val="false"/>
          <w:color w:val="000000"/>
          <w:sz w:val="28"/>
        </w:rPr>
        <w:t>9) 8 үдеріс - "Е-лицензиялау" МДҚ АЖ-да сұрау салуды тіркеу және өңдеу;</w:t>
      </w:r>
      <w:r>
        <w:br/>
      </w:r>
      <w:r>
        <w:rPr>
          <w:rFonts w:ascii="Times New Roman"/>
          <w:b w:val="false"/>
          <w:i w:val="false"/>
          <w:color w:val="000000"/>
          <w:sz w:val="28"/>
        </w:rPr>
        <w:t>
      </w:t>
      </w:r>
      <w:r>
        <w:rPr>
          <w:rFonts w:ascii="Times New Roman"/>
          <w:b w:val="false"/>
          <w:i w:val="false"/>
          <w:color w:val="000000"/>
          <w:sz w:val="28"/>
        </w:rPr>
        <w:t>10) 2 шарт - көрсетілетін қызметті алушының Қазақстан Республикасы заңнамаларының талаптарына сәйкестігін және лицензия беру үшін негіздемені тексеру үшін нысанның орналасқан жері бойынша Алматы қаласы Денсаулық сақтау басқармасына (бұдан әрі-ДБ) және Тұтынушылардың құқықтарын қорғау жөніндегі тиісті департаменттерге (бұдан әрі - ТҚҚД) сауалды жіберу, сондай-ақ ДБ және ТҚҚД-нен қорытындыларды алу;</w:t>
      </w:r>
      <w:r>
        <w:br/>
      </w:r>
      <w:r>
        <w:rPr>
          <w:rFonts w:ascii="Times New Roman"/>
          <w:b w:val="false"/>
          <w:i w:val="false"/>
          <w:color w:val="000000"/>
          <w:sz w:val="28"/>
        </w:rPr>
        <w:t>
      </w:t>
      </w:r>
      <w:r>
        <w:rPr>
          <w:rFonts w:ascii="Times New Roman"/>
          <w:b w:val="false"/>
          <w:i w:val="false"/>
          <w:color w:val="000000"/>
          <w:sz w:val="28"/>
        </w:rPr>
        <w:t>11) 9 үдеріс - "Е-лицензиялау" МДҚ АЖ-да көрсетілетін қызметті алушының деректерінде бұзушылықтардың болуына байланысты сұрау салынған мемлекеттік қызметті көрсетуден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12) 10 үдеріс - көрсетілетін қызметті алушының "Е-лицензиялау" МДҚ АЖ-да мемлекеттік қызмет нәтижесін қалыптастыруы. Электрондық құжат көрсетілетін қызметті берушінің уәкілетті тұлғасының ЭЦҚ-сын пайдаланумен қалыптастырылады.</w:t>
      </w:r>
      <w:r>
        <w:br/>
      </w:r>
      <w:r>
        <w:rPr>
          <w:rFonts w:ascii="Times New Roman"/>
          <w:b w:val="false"/>
          <w:i w:val="false"/>
          <w:color w:val="000000"/>
          <w:sz w:val="28"/>
        </w:rPr>
        <w:t>
      </w:t>
      </w:r>
      <w:r>
        <w:rPr>
          <w:rFonts w:ascii="Times New Roman"/>
          <w:b w:val="false"/>
          <w:i w:val="false"/>
          <w:color w:val="000000"/>
          <w:sz w:val="28"/>
        </w:rPr>
        <w:t>Медициналық қызметпен айналысу құқығына лицензия алу, қайта ресімдеу, лицензияның телнұсқаларын алу үшін көрсетілетін қызметті берушіге ұсынылған құжаттар тізімдеме бойынша қабылданады, оның көшірмесі құжаттардың қабылданған күні туралы белгісімен көрсетілетін қызметті алушыға жіберіледі (беріледі).</w:t>
      </w:r>
      <w:r>
        <w:br/>
      </w:r>
      <w:r>
        <w:rPr>
          <w:rFonts w:ascii="Times New Roman"/>
          <w:b w:val="false"/>
          <w:i w:val="false"/>
          <w:color w:val="000000"/>
          <w:sz w:val="28"/>
        </w:rPr>
        <w:t>
      </w:t>
      </w:r>
      <w:r>
        <w:rPr>
          <w:rFonts w:ascii="Times New Roman"/>
          <w:b w:val="false"/>
          <w:i w:val="false"/>
          <w:color w:val="000000"/>
          <w:sz w:val="28"/>
        </w:rPr>
        <w:t>Көрсетілетін қызметке портал арқылы өтініш берілген жағдайда, көрсетілетін қызметті алушының порталдағы "жеке кабинетіне", мемлекеттік көрсетілетін қызмет нәтижесін алу күні мен уақытын көрсете отырып, мемлекеттік қызмет көрсету үшін сұрау салудың қабылдағаны туралы хабарлама-есеп жіберіледі.</w:t>
      </w:r>
      <w:r>
        <w:br/>
      </w:r>
      <w:r>
        <w:rPr>
          <w:rFonts w:ascii="Times New Roman"/>
          <w:b w:val="false"/>
          <w:i w:val="false"/>
          <w:color w:val="000000"/>
          <w:sz w:val="28"/>
        </w:rPr>
        <w:t>
      </w:t>
      </w:r>
      <w:r>
        <w:rPr>
          <w:rFonts w:ascii="Times New Roman"/>
          <w:b/>
          <w:i w:val="false"/>
          <w:color w:val="000000"/>
          <w:sz w:val="28"/>
        </w:rPr>
        <w:t xml:space="preserve">3. </w:t>
      </w:r>
      <w:r>
        <w:rPr>
          <w:rFonts w:ascii="Times New Roman"/>
          <w:b w:val="false"/>
          <w:i w:val="false"/>
          <w:color w:val="000000"/>
          <w:sz w:val="28"/>
        </w:rPr>
        <w:t>Мемлекеттік қызмет көрсету үдерісіндегі көрсетілетін қызметті берушінің құрылымдық бөлімшелерінің</w:t>
      </w:r>
      <w:r>
        <w:br/>
      </w:r>
      <w:r>
        <w:rPr>
          <w:rFonts w:ascii="Times New Roman"/>
          <w:b w:val="false"/>
          <w:i w:val="false"/>
          <w:color w:val="000000"/>
          <w:sz w:val="28"/>
        </w:rPr>
        <w:t>
      (қызметкерлерінің) өзара іс-қимыл</w:t>
      </w:r>
      <w:r>
        <w:br/>
      </w:r>
      <w:r>
        <w:rPr>
          <w:rFonts w:ascii="Times New Roman"/>
          <w:b w:val="false"/>
          <w:i w:val="false"/>
          <w:color w:val="000000"/>
          <w:sz w:val="28"/>
        </w:rPr>
        <w:t>
      тәртібінің сипаттамасы</w:t>
      </w:r>
      <w:r>
        <w:br/>
      </w:r>
      <w:r>
        <w:rPr>
          <w:rFonts w:ascii="Times New Roman"/>
          <w:b w:val="false"/>
          <w:i w:val="false"/>
          <w:color w:val="000000"/>
          <w:sz w:val="28"/>
        </w:rPr>
        <w:t>
      </w:t>
      </w:r>
      <w:r>
        <w:rPr>
          <w:rFonts w:ascii="Times New Roman"/>
          <w:b w:val="false"/>
          <w:i w:val="false"/>
          <w:color w:val="000000"/>
          <w:sz w:val="28"/>
        </w:rPr>
        <w:t>6. Мемлекеттік қызмет көрсету үдерісінде көрсетілетін қызметті берушінің келесі құрылымдық бөлімшелері қатысады:</w:t>
      </w:r>
      <w:r>
        <w:br/>
      </w:r>
      <w:r>
        <w:rPr>
          <w:rFonts w:ascii="Times New Roman"/>
          <w:b w:val="false"/>
          <w:i w:val="false"/>
          <w:color w:val="000000"/>
          <w:sz w:val="28"/>
        </w:rPr>
        <w:t>
      1) кеңсе;</w:t>
      </w:r>
      <w:r>
        <w:br/>
      </w:r>
      <w:r>
        <w:rPr>
          <w:rFonts w:ascii="Times New Roman"/>
          <w:b w:val="false"/>
          <w:i w:val="false"/>
          <w:color w:val="000000"/>
          <w:sz w:val="28"/>
        </w:rPr>
        <w:t>
      2) шаруашылық қызметті лицензиялау бөлімі.</w:t>
      </w:r>
      <w:r>
        <w:br/>
      </w:r>
      <w:r>
        <w:rPr>
          <w:rFonts w:ascii="Times New Roman"/>
          <w:b w:val="false"/>
          <w:i w:val="false"/>
          <w:color w:val="000000"/>
          <w:sz w:val="28"/>
        </w:rPr>
        <w:t>
      3)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7. Мемлекеттік қызметті көрсету үшін өтінішті қабылдауды және тіркеуді көрсетілетін қызметті берушінің кеңсе қызметкерлері жүзеге асырады.</w:t>
      </w:r>
      <w:r>
        <w:br/>
      </w:r>
      <w:r>
        <w:rPr>
          <w:rFonts w:ascii="Times New Roman"/>
          <w:b w:val="false"/>
          <w:i w:val="false"/>
          <w:color w:val="000000"/>
          <w:sz w:val="28"/>
        </w:rPr>
        <w:t>
      Өтінішті тіркегеннен соң кіріс нөмірін бере отырып, өтініш қоса ұсынылған құжаттарымен кіріс хат-хабарлары журналы бойынша шаруашылық қызметті лицензиялау бөліміне қарауға беріледі, сканерленген өтініштің көшірмесі қоса ұсынылған құжаттарымен ЭҚЖ құралдары арқылы беріледі.</w:t>
      </w:r>
      <w:r>
        <w:br/>
      </w:r>
      <w:r>
        <w:rPr>
          <w:rFonts w:ascii="Times New Roman"/>
          <w:b w:val="false"/>
          <w:i w:val="false"/>
          <w:color w:val="000000"/>
          <w:sz w:val="28"/>
        </w:rPr>
        <w:t>
      </w:t>
      </w:r>
      <w:r>
        <w:rPr>
          <w:rFonts w:ascii="Times New Roman"/>
          <w:b w:val="false"/>
          <w:i w:val="false"/>
          <w:color w:val="000000"/>
          <w:sz w:val="28"/>
        </w:rPr>
        <w:t xml:space="preserve">Құжаттарды алғаннан кейін, шаруашылық қызметті лицензиялау бөлімі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іс-әрекетті жүзеге асырады. Осыдан кейін көрсетілетін қызметті алушының басшысына құжаттар лицензияға қол қою үшін немесе лицензия беруде дәлелді бас тарту үшін беріледі.</w:t>
      </w:r>
      <w:r>
        <w:br/>
      </w:r>
      <w:r>
        <w:rPr>
          <w:rFonts w:ascii="Times New Roman"/>
          <w:b w:val="false"/>
          <w:i w:val="false"/>
          <w:color w:val="000000"/>
          <w:sz w:val="28"/>
        </w:rPr>
        <w:t>
      </w:t>
      </w:r>
      <w:r>
        <w:rPr>
          <w:rFonts w:ascii="Times New Roman"/>
          <w:b w:val="false"/>
          <w:i w:val="false"/>
          <w:color w:val="000000"/>
          <w:sz w:val="28"/>
        </w:rPr>
        <w:t xml:space="preserve">Құрылымдық бөлімшелердің арасындағы рәсімдер (іс-әрекеттер) кезеңділігінің сипаттамасы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i w:val="false"/>
          <w:color w:val="000000"/>
          <w:sz w:val="28"/>
        </w:rPr>
        <w:t xml:space="preserve">4. </w:t>
      </w:r>
      <w:r>
        <w:rPr>
          <w:rFonts w:ascii="Times New Roman"/>
          <w:b w:val="false"/>
          <w:i w:val="false"/>
          <w:color w:val="000000"/>
          <w:sz w:val="28"/>
        </w:rPr>
        <w:t>Орталықпен өзара іс-қимыл тәртібін, сондай-ақ</w:t>
      </w:r>
      <w:r>
        <w:br/>
      </w:r>
      <w:r>
        <w:rPr>
          <w:rFonts w:ascii="Times New Roman"/>
          <w:b w:val="false"/>
          <w:i w:val="false"/>
          <w:color w:val="000000"/>
          <w:sz w:val="28"/>
        </w:rPr>
        <w:t>
      мемлекеттік қызмет көрсету үдерісінде ақпараттық</w:t>
      </w:r>
      <w:r>
        <w:br/>
      </w:r>
      <w:r>
        <w:rPr>
          <w:rFonts w:ascii="Times New Roman"/>
          <w:b w:val="false"/>
          <w:i w:val="false"/>
          <w:color w:val="000000"/>
          <w:sz w:val="28"/>
        </w:rPr>
        <w:t>
      жүйелерді пайдалану тәртібінің сипаттамасы</w:t>
      </w:r>
      <w:r>
        <w:br/>
      </w:r>
      <w:r>
        <w:rPr>
          <w:rFonts w:ascii="Times New Roman"/>
          <w:b w:val="false"/>
          <w:i w:val="false"/>
          <w:color w:val="000000"/>
          <w:sz w:val="28"/>
        </w:rPr>
        <w:t>
      </w:t>
      </w:r>
      <w:r>
        <w:rPr>
          <w:rFonts w:ascii="Times New Roman"/>
          <w:b w:val="false"/>
          <w:i w:val="false"/>
          <w:color w:val="000000"/>
          <w:sz w:val="28"/>
        </w:rPr>
        <w:t>8. Көрсетілетін қызметті беруші мен көрсетілетін қызметті алушының Электрондық үкімет порталы (бұдан әрі – ЭҮП) арқылы мемлекеттік қызмет көрсету кезінде жүгіну тәртібі мен рәсімдердің (іс-әрекеттер) кезеңділігі осы регламенттің 3 қосымшасында көрсетілген:</w:t>
      </w:r>
      <w:r>
        <w:br/>
      </w:r>
      <w:r>
        <w:rPr>
          <w:rFonts w:ascii="Times New Roman"/>
          <w:b w:val="false"/>
          <w:i w:val="false"/>
          <w:color w:val="000000"/>
          <w:sz w:val="28"/>
        </w:rPr>
        <w:t>
      </w:t>
      </w:r>
      <w:r>
        <w:rPr>
          <w:rFonts w:ascii="Times New Roman"/>
          <w:b w:val="false"/>
          <w:i w:val="false"/>
          <w:color w:val="000000"/>
          <w:sz w:val="28"/>
        </w:rPr>
        <w:t>1) көрсетілетін қызметті алушы ЭҮП-ке тіркеуді көрсетілетін қызметті алушы компьютердің интернет-браузеріне бекітіп қойған өзінің ЭЦҚ тіркеу куәлігінің көмегімен жүзеге асырады (ЭҮП-ке тіркелмеген көрсетілетін қызметті алушылар үшін жүзеге асырылады);</w:t>
      </w:r>
      <w:r>
        <w:br/>
      </w:r>
      <w:r>
        <w:rPr>
          <w:rFonts w:ascii="Times New Roman"/>
          <w:b w:val="false"/>
          <w:i w:val="false"/>
          <w:color w:val="000000"/>
          <w:sz w:val="28"/>
        </w:rPr>
        <w:t>
      </w:t>
      </w:r>
      <w:r>
        <w:rPr>
          <w:rFonts w:ascii="Times New Roman"/>
          <w:b w:val="false"/>
          <w:i w:val="false"/>
          <w:color w:val="000000"/>
          <w:sz w:val="28"/>
        </w:rPr>
        <w:t>2) 1 үдеріс - көрсетілетін қызметті алушының ЭЦҚ тіркеу куәлігін компьютердің интернет-браузеріне бекітуі, мемлекеттік қызметті алу үшін көрсетілетін қызметті алушының ЭҮП-ке парольді енгізуі (авторландыру үдерісі);</w:t>
      </w:r>
      <w:r>
        <w:br/>
      </w:r>
      <w:r>
        <w:rPr>
          <w:rFonts w:ascii="Times New Roman"/>
          <w:b w:val="false"/>
          <w:i w:val="false"/>
          <w:color w:val="000000"/>
          <w:sz w:val="28"/>
        </w:rPr>
        <w:t>
      </w:t>
      </w:r>
      <w:r>
        <w:rPr>
          <w:rFonts w:ascii="Times New Roman"/>
          <w:b w:val="false"/>
          <w:i w:val="false"/>
          <w:color w:val="000000"/>
          <w:sz w:val="28"/>
        </w:rPr>
        <w:t>3) 1 шарт - ЖСН және пароль арқылы тіркелген көрсетілетін қызметті алушы туралы деректердің дұрыстығын жеке сәйкестендіру нөмірі (бұдан әрі - ЖИН) немесе бизнес сәйкестендіру нөмірі (бұдан әрі - БИН) арқылы ЭҮП-те тексеру;</w:t>
      </w:r>
      <w:r>
        <w:br/>
      </w:r>
      <w:r>
        <w:rPr>
          <w:rFonts w:ascii="Times New Roman"/>
          <w:b w:val="false"/>
          <w:i w:val="false"/>
          <w:color w:val="000000"/>
          <w:sz w:val="28"/>
        </w:rPr>
        <w:t>
      </w:t>
      </w:r>
      <w:r>
        <w:rPr>
          <w:rFonts w:ascii="Times New Roman"/>
          <w:b w:val="false"/>
          <w:i w:val="false"/>
          <w:color w:val="000000"/>
          <w:sz w:val="28"/>
        </w:rPr>
        <w:t>4) 2 үдеріс - көрсетілетін қызметті алушының деректерінде бұзушылықтардың болуына байланысты ЭҮП авторландырудан бас тарту туралы хабарламаны қалыптастыруы;</w:t>
      </w:r>
      <w:r>
        <w:br/>
      </w:r>
      <w:r>
        <w:rPr>
          <w:rFonts w:ascii="Times New Roman"/>
          <w:b w:val="false"/>
          <w:i w:val="false"/>
          <w:color w:val="000000"/>
          <w:sz w:val="28"/>
        </w:rPr>
        <w:t>
      </w:t>
      </w:r>
      <w:r>
        <w:rPr>
          <w:rFonts w:ascii="Times New Roman"/>
          <w:b w:val="false"/>
          <w:i w:val="false"/>
          <w:color w:val="000000"/>
          <w:sz w:val="28"/>
        </w:rPr>
        <w:t>5) 3 үдеріс - көрсетілетін қызметті алушының осы регламентте көрсетілген мемлекеттік қызметті таңдауы, қажетті құжаттарды электрондық түрде бекітумен сұрау салу нысанын толтыруы (деректерді енгізуі);</w:t>
      </w:r>
      <w:r>
        <w:br/>
      </w:r>
      <w:r>
        <w:rPr>
          <w:rFonts w:ascii="Times New Roman"/>
          <w:b w:val="false"/>
          <w:i w:val="false"/>
          <w:color w:val="000000"/>
          <w:sz w:val="28"/>
        </w:rPr>
        <w:t>
      </w:t>
      </w:r>
      <w:r>
        <w:rPr>
          <w:rFonts w:ascii="Times New Roman"/>
          <w:b w:val="false"/>
          <w:i w:val="false"/>
          <w:color w:val="000000"/>
          <w:sz w:val="28"/>
        </w:rPr>
        <w:t>6) 4 үдеріс – "электрондық үкімет" төлем шлюзінде (бұдан әрі - ЭҮТШ) қызметтің ақысын төлеу, содан кейін бұл ақпарат "Е-лицензиялау" МДҚ АЖ-ға келіп түседі;</w:t>
      </w:r>
      <w:r>
        <w:br/>
      </w:r>
      <w:r>
        <w:rPr>
          <w:rFonts w:ascii="Times New Roman"/>
          <w:b w:val="false"/>
          <w:i w:val="false"/>
          <w:color w:val="000000"/>
          <w:sz w:val="28"/>
        </w:rPr>
        <w:t>
      </w:t>
      </w:r>
      <w:r>
        <w:rPr>
          <w:rFonts w:ascii="Times New Roman"/>
          <w:b w:val="false"/>
          <w:i w:val="false"/>
          <w:color w:val="000000"/>
          <w:sz w:val="28"/>
        </w:rPr>
        <w:t>7) 2 шарт - "Е-лицензиялау" МДҚ АЖ-да көрсетілген мемлекеттік қызмет ақысының төленуін тексеру;</w:t>
      </w:r>
      <w:r>
        <w:br/>
      </w:r>
      <w:r>
        <w:rPr>
          <w:rFonts w:ascii="Times New Roman"/>
          <w:b w:val="false"/>
          <w:i w:val="false"/>
          <w:color w:val="000000"/>
          <w:sz w:val="28"/>
        </w:rPr>
        <w:t>
      </w:t>
      </w:r>
      <w:r>
        <w:rPr>
          <w:rFonts w:ascii="Times New Roman"/>
          <w:b w:val="false"/>
          <w:i w:val="false"/>
          <w:color w:val="000000"/>
          <w:sz w:val="28"/>
        </w:rPr>
        <w:t>8) 5 үдеріс - "Е-лицензиялау" МДҚ АЖ-да көрсетілген мемлекеттік қызмет үшін төлемақының болмауына байланысты, сұрау салынған мемлекеттік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9) 6 үдеріс - көрсетілетін қызметті алушының сауалды куәландыру (қол қою) үшін ЭЦҚ тіркеу куәлігін таңдауы;</w:t>
      </w:r>
      <w:r>
        <w:br/>
      </w:r>
      <w:r>
        <w:rPr>
          <w:rFonts w:ascii="Times New Roman"/>
          <w:b w:val="false"/>
          <w:i w:val="false"/>
          <w:color w:val="000000"/>
          <w:sz w:val="28"/>
        </w:rPr>
        <w:t>
      </w:t>
      </w:r>
      <w:r>
        <w:rPr>
          <w:rFonts w:ascii="Times New Roman"/>
          <w:b w:val="false"/>
          <w:i w:val="false"/>
          <w:color w:val="000000"/>
          <w:sz w:val="28"/>
        </w:rPr>
        <w:t>10) 3 шарт - ЭҮП-те ЭЦҚ тіркеу куәлігінің қолданылу мерзімін және тізімде қайтарып алынған (күші жойылған) тіркеу куәліктерінің болмауын, сондай-ақ сұрауды және ЭЦҚ тіркеу куәлігінде көрсетілген ЖСН немесе БСН арасында сәйкестендіру деректерінің сәйкес келуін тексеру;</w:t>
      </w:r>
      <w:r>
        <w:br/>
      </w:r>
      <w:r>
        <w:rPr>
          <w:rFonts w:ascii="Times New Roman"/>
          <w:b w:val="false"/>
          <w:i w:val="false"/>
          <w:color w:val="000000"/>
          <w:sz w:val="28"/>
        </w:rPr>
        <w:t>
      </w:t>
      </w:r>
      <w:r>
        <w:rPr>
          <w:rFonts w:ascii="Times New Roman"/>
          <w:b w:val="false"/>
          <w:i w:val="false"/>
          <w:color w:val="000000"/>
          <w:sz w:val="28"/>
        </w:rPr>
        <w:t>11) 7 үдеріс - көрсетілетін қызметті алушының ЭЦҚ түпнұсқалығының расталмауына байланысты сұрау салынған мемлекеттік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12) 8 үдеріс - көрсетілетін қызметті алушының ЭЦҚ көмегімен сұрау салудың толтырылған нысанын (енгізілген деректерді) және мемлекеттік қызмет көрсету үшін оған бекітілген құжаттарын куәландыруы (электрондық түрде);</w:t>
      </w:r>
      <w:r>
        <w:br/>
      </w:r>
      <w:r>
        <w:rPr>
          <w:rFonts w:ascii="Times New Roman"/>
          <w:b w:val="false"/>
          <w:i w:val="false"/>
          <w:color w:val="000000"/>
          <w:sz w:val="28"/>
        </w:rPr>
        <w:t>
      </w:t>
      </w:r>
      <w:r>
        <w:rPr>
          <w:rFonts w:ascii="Times New Roman"/>
          <w:b w:val="false"/>
          <w:i w:val="false"/>
          <w:color w:val="000000"/>
          <w:sz w:val="28"/>
        </w:rPr>
        <w:t>13) 9 үдеріс - электрондық құжатты (көрсетілетін қызметті алушының сұрауын) тіркеу және "Е-лицензиялау" МДҚ АЖ-дағы сұрауды өңдеу;</w:t>
      </w:r>
      <w:r>
        <w:br/>
      </w:r>
      <w:r>
        <w:rPr>
          <w:rFonts w:ascii="Times New Roman"/>
          <w:b w:val="false"/>
          <w:i w:val="false"/>
          <w:color w:val="000000"/>
          <w:sz w:val="28"/>
        </w:rPr>
        <w:t>
      </w:t>
      </w:r>
      <w:r>
        <w:rPr>
          <w:rFonts w:ascii="Times New Roman"/>
          <w:b w:val="false"/>
          <w:i w:val="false"/>
          <w:color w:val="000000"/>
          <w:sz w:val="28"/>
        </w:rPr>
        <w:t>14) 4 шарт - көрсетілетін қызметті алушының Қазақстан Республикасы заңнамаларының талаптарына және лицензия беру үшін негіздемелерге сәйкестігін тексеру, сондай-ақ ДБ және ТҚҚД-нен қорытындыларды алу үшін сұрауды ДБ және ТҚҚД-не жіберу;</w:t>
      </w:r>
      <w:r>
        <w:br/>
      </w:r>
      <w:r>
        <w:rPr>
          <w:rFonts w:ascii="Times New Roman"/>
          <w:b w:val="false"/>
          <w:i w:val="false"/>
          <w:color w:val="000000"/>
          <w:sz w:val="28"/>
        </w:rPr>
        <w:t>
      </w:t>
      </w:r>
      <w:r>
        <w:rPr>
          <w:rFonts w:ascii="Times New Roman"/>
          <w:b w:val="false"/>
          <w:i w:val="false"/>
          <w:color w:val="000000"/>
          <w:sz w:val="28"/>
        </w:rPr>
        <w:t>15) 10 үдеріс - "Е-лицензиялау" АЖ МДҚ-дағы көрсетілетін қызметті алушының деректерінде бұзушылықтардың болуына байланысты сұрау салынған мемлекеттік қызметті көрсетуден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16) 11 үдеріс - көрсетілетін қызметті алушының ЭҮП-те қалыптастырған мемлекеттік қызмет нәтижесін алуы. Электрондық құжат көрсетілетін қызметті берушінің уәкілетті тұлғасының ЭЦҚ-сын пайдаланумен қалыптастырылады.</w:t>
      </w:r>
      <w:r>
        <w:br/>
      </w:r>
      <w:r>
        <w:rPr>
          <w:rFonts w:ascii="Times New Roman"/>
          <w:b w:val="false"/>
          <w:i w:val="false"/>
          <w:color w:val="000000"/>
          <w:sz w:val="28"/>
        </w:rPr>
        <w:t>
      </w:t>
      </w:r>
      <w:r>
        <w:rPr>
          <w:rFonts w:ascii="Times New Roman"/>
          <w:b w:val="false"/>
          <w:i w:val="false"/>
          <w:color w:val="000000"/>
          <w:sz w:val="28"/>
        </w:rPr>
        <w:t xml:space="preserve">9. Көрсетілетін қызметті берушінің, Орталықтың және көрсетілетін қызметті алушының өзара іс-қимылын, сондай-ақ мемлекеттік қызмет көрсету нәтижесін алу тәртібінің сипаттамасы осы регламенттің </w:t>
      </w:r>
      <w:r>
        <w:rPr>
          <w:rFonts w:ascii="Times New Roman"/>
          <w:b w:val="false"/>
          <w:i w:val="false"/>
          <w:color w:val="000000"/>
          <w:sz w:val="28"/>
        </w:rPr>
        <w:t>4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1) 1 үдеріс – Орталық операторының "Е-лицензиялау" АЖ МДҚ-ға логинді және парольді енгізуі (авторландыру үдерісі);</w:t>
      </w:r>
      <w:r>
        <w:br/>
      </w:r>
      <w:r>
        <w:rPr>
          <w:rFonts w:ascii="Times New Roman"/>
          <w:b w:val="false"/>
          <w:i w:val="false"/>
          <w:color w:val="000000"/>
          <w:sz w:val="28"/>
        </w:rPr>
        <w:t>
      </w:t>
      </w:r>
      <w:r>
        <w:rPr>
          <w:rFonts w:ascii="Times New Roman"/>
          <w:b w:val="false"/>
          <w:i w:val="false"/>
          <w:color w:val="000000"/>
          <w:sz w:val="28"/>
        </w:rPr>
        <w:t>2) 2 үдеріс – Орталық операторының осы регламентте көрсетілген мемлекеттік қызметті таңдауы, қызмет көрсету үшін экранға сұрау салу нысанын шығару және Орталық операторының мемлекеттік қызметті алушының деректерін енгізуі;</w:t>
      </w:r>
      <w:r>
        <w:br/>
      </w:r>
      <w:r>
        <w:rPr>
          <w:rFonts w:ascii="Times New Roman"/>
          <w:b w:val="false"/>
          <w:i w:val="false"/>
          <w:color w:val="000000"/>
          <w:sz w:val="28"/>
        </w:rPr>
        <w:t>
      </w:t>
      </w:r>
      <w:r>
        <w:rPr>
          <w:rFonts w:ascii="Times New Roman"/>
          <w:b w:val="false"/>
          <w:i w:val="false"/>
          <w:color w:val="000000"/>
          <w:sz w:val="28"/>
        </w:rPr>
        <w:t>3) 3 үдеріс - ЭҮШ арқылы ЖТ МДҚ-ға/ЗТ МДҚ-ға мемлекеттік қызметті алушының деректері туралы сұрау хат жолдау;</w:t>
      </w:r>
      <w:r>
        <w:br/>
      </w:r>
      <w:r>
        <w:rPr>
          <w:rFonts w:ascii="Times New Roman"/>
          <w:b w:val="false"/>
          <w:i w:val="false"/>
          <w:color w:val="000000"/>
          <w:sz w:val="28"/>
        </w:rPr>
        <w:t>
      </w:t>
      </w:r>
      <w:r>
        <w:rPr>
          <w:rFonts w:ascii="Times New Roman"/>
          <w:b w:val="false"/>
          <w:i w:val="false"/>
          <w:color w:val="000000"/>
          <w:sz w:val="28"/>
        </w:rPr>
        <w:t>4) 1 шарт - мемлекеттік қызметті алушы деректерінің ЖТ МДҚ-да/ЗТ МДҚ-да болуын тексеру;</w:t>
      </w:r>
      <w:r>
        <w:br/>
      </w:r>
      <w:r>
        <w:rPr>
          <w:rFonts w:ascii="Times New Roman"/>
          <w:b w:val="false"/>
          <w:i w:val="false"/>
          <w:color w:val="000000"/>
          <w:sz w:val="28"/>
        </w:rPr>
        <w:t>
      </w:t>
      </w:r>
      <w:r>
        <w:rPr>
          <w:rFonts w:ascii="Times New Roman"/>
          <w:b w:val="false"/>
          <w:i w:val="false"/>
          <w:color w:val="000000"/>
          <w:sz w:val="28"/>
        </w:rPr>
        <w:t>5) 4 үдеріс - мемлекеттік қызметті алушы деректерінің ЖТ МДҚ-да/ЗТ МДҚ-да болмауына байланысты деректерді алу мүмкіндігінің жоқтығы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6) 5 үдеріс – Орталық операторының мемлекеттік қызметті алушы ұсынған құжаттардың қағаз түрінде болуы туралы белгілеу бөлігінде сауал нысанын толтыруы және құжаттарды сканерлеуі, оларды сұрау нысанына бекітуі және қызмет көрсетуге ЭЦҚ көмегімен сұрау толтырылған нысанды (енгізілген деректерді) куәландыруы;</w:t>
      </w:r>
      <w:r>
        <w:br/>
      </w:r>
      <w:r>
        <w:rPr>
          <w:rFonts w:ascii="Times New Roman"/>
          <w:b w:val="false"/>
          <w:i w:val="false"/>
          <w:color w:val="000000"/>
          <w:sz w:val="28"/>
        </w:rPr>
        <w:t>
      </w:t>
      </w:r>
      <w:r>
        <w:rPr>
          <w:rFonts w:ascii="Times New Roman"/>
          <w:b w:val="false"/>
          <w:i w:val="false"/>
          <w:color w:val="000000"/>
          <w:sz w:val="28"/>
        </w:rPr>
        <w:t>7) 6 үдеріс – Орталық операторының ЭЦҚ куәландырылған (қол қойылған) электрондық құжатты (мемлекеттік қызметті алушының сұрауын) ЭҮШ арқылы "Е –лицензиялау" МДҚ АЖ-ға жолдау;</w:t>
      </w:r>
      <w:r>
        <w:br/>
      </w:r>
      <w:r>
        <w:rPr>
          <w:rFonts w:ascii="Times New Roman"/>
          <w:b w:val="false"/>
          <w:i w:val="false"/>
          <w:color w:val="000000"/>
          <w:sz w:val="28"/>
        </w:rPr>
        <w:t>
      </w:t>
      </w:r>
      <w:r>
        <w:rPr>
          <w:rFonts w:ascii="Times New Roman"/>
          <w:b w:val="false"/>
          <w:i w:val="false"/>
          <w:color w:val="000000"/>
          <w:sz w:val="28"/>
        </w:rPr>
        <w:t>8) 7 үдеріс - "Е-лицензиялау" МДҚ АЖ-дағы электрондық құжатты тіркеу;</w:t>
      </w:r>
      <w:r>
        <w:br/>
      </w:r>
      <w:r>
        <w:rPr>
          <w:rFonts w:ascii="Times New Roman"/>
          <w:b w:val="false"/>
          <w:i w:val="false"/>
          <w:color w:val="000000"/>
          <w:sz w:val="28"/>
        </w:rPr>
        <w:t>
      </w:t>
      </w:r>
      <w:r>
        <w:rPr>
          <w:rFonts w:ascii="Times New Roman"/>
          <w:b w:val="false"/>
          <w:i w:val="false"/>
          <w:color w:val="000000"/>
          <w:sz w:val="28"/>
        </w:rPr>
        <w:t>9) 2 шарт – көрсетілетін қызметті берушінің мемлекеттік қызметті алушы ұсынған құжаттардың сәйкестігін тексеруі (өңдеуі);</w:t>
      </w:r>
      <w:r>
        <w:br/>
      </w:r>
      <w:r>
        <w:rPr>
          <w:rFonts w:ascii="Times New Roman"/>
          <w:b w:val="false"/>
          <w:i w:val="false"/>
          <w:color w:val="000000"/>
          <w:sz w:val="28"/>
        </w:rPr>
        <w:t>
      </w:t>
      </w:r>
      <w:r>
        <w:rPr>
          <w:rFonts w:ascii="Times New Roman"/>
          <w:b w:val="false"/>
          <w:i w:val="false"/>
          <w:color w:val="000000"/>
          <w:sz w:val="28"/>
        </w:rPr>
        <w:t>10) 8 үдеріс - "Е-лицензиялау" МДҚ АЖ-дағы көрсетілетін қызметті алушының деректерінде бұзушылықтардың болуына байланысты сұрау салынған мемлекеттік қызметті көрсетуден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11) 9 үдеріс – "Е-лицензиялау" МДҚ АЖ-мен қалыптастырылған қызмет нәтижесін (электрондық лицензия) мемлекеттік қызметті алушының Орталық операторы арқылы алуы;</w:t>
      </w:r>
      <w:r>
        <w:br/>
      </w:r>
      <w:r>
        <w:rPr>
          <w:rFonts w:ascii="Times New Roman"/>
          <w:b w:val="false"/>
          <w:i w:val="false"/>
          <w:color w:val="000000"/>
          <w:sz w:val="28"/>
        </w:rPr>
        <w:t>
      </w:t>
      </w:r>
      <w:r>
        <w:rPr>
          <w:rFonts w:ascii="Times New Roman"/>
          <w:b w:val="false"/>
          <w:i w:val="false"/>
          <w:color w:val="000000"/>
          <w:sz w:val="28"/>
        </w:rPr>
        <w:t>10. Мемлекеттік қызмет көрсетуге арналған сұрау салу нысандарын толтыру бойынша іс-әрекеттердің сипаттамасы:</w:t>
      </w:r>
      <w:r>
        <w:br/>
      </w:r>
      <w:r>
        <w:rPr>
          <w:rFonts w:ascii="Times New Roman"/>
          <w:b w:val="false"/>
          <w:i w:val="false"/>
          <w:color w:val="000000"/>
          <w:sz w:val="28"/>
        </w:rPr>
        <w:t>
      </w:t>
      </w:r>
      <w:r>
        <w:rPr>
          <w:rFonts w:ascii="Times New Roman"/>
          <w:b w:val="false"/>
          <w:i w:val="false"/>
          <w:color w:val="000000"/>
          <w:sz w:val="28"/>
        </w:rPr>
        <w:t>компьютердің интернет-браузеріне ЭЦҚ-ның тіркеу куәлігін бекіту, ҮЭП-ке кіру үшін көрсетілетін қызметті алушының парольді енгізуі;</w:t>
      </w:r>
      <w:r>
        <w:br/>
      </w:r>
      <w:r>
        <w:rPr>
          <w:rFonts w:ascii="Times New Roman"/>
          <w:b w:val="false"/>
          <w:i w:val="false"/>
          <w:color w:val="000000"/>
          <w:sz w:val="28"/>
        </w:rPr>
        <w:t>
      </w:t>
      </w:r>
      <w:r>
        <w:rPr>
          <w:rFonts w:ascii="Times New Roman"/>
          <w:b w:val="false"/>
          <w:i w:val="false"/>
          <w:color w:val="000000"/>
          <w:sz w:val="28"/>
        </w:rPr>
        <w:t>мемлекеттік көрсетілетін қызметті таңдау;</w:t>
      </w:r>
      <w:r>
        <w:br/>
      </w:r>
      <w:r>
        <w:rPr>
          <w:rFonts w:ascii="Times New Roman"/>
          <w:b w:val="false"/>
          <w:i w:val="false"/>
          <w:color w:val="000000"/>
          <w:sz w:val="28"/>
        </w:rPr>
        <w:t>
      </w:t>
      </w:r>
      <w:r>
        <w:rPr>
          <w:rFonts w:ascii="Times New Roman"/>
          <w:b w:val="false"/>
          <w:i w:val="false"/>
          <w:color w:val="000000"/>
          <w:sz w:val="28"/>
        </w:rPr>
        <w:t>"Өтініш беру" түймесінің көмегімен мемлекеттік көрсетілетін қызметке тапсырыс беру;</w:t>
      </w:r>
      <w:r>
        <w:br/>
      </w:r>
      <w:r>
        <w:rPr>
          <w:rFonts w:ascii="Times New Roman"/>
          <w:b w:val="false"/>
          <w:i w:val="false"/>
          <w:color w:val="000000"/>
          <w:sz w:val="28"/>
        </w:rPr>
        <w:t>
      </w:t>
      </w:r>
      <w:r>
        <w:rPr>
          <w:rFonts w:ascii="Times New Roman"/>
          <w:b w:val="false"/>
          <w:i w:val="false"/>
          <w:color w:val="000000"/>
          <w:sz w:val="28"/>
        </w:rPr>
        <w:t>сұрау салуды толтыру және қажетті құжаттарды электрондық түрде бекіту;</w:t>
      </w:r>
      <w:r>
        <w:br/>
      </w:r>
      <w:r>
        <w:rPr>
          <w:rFonts w:ascii="Times New Roman"/>
          <w:b w:val="false"/>
          <w:i w:val="false"/>
          <w:color w:val="000000"/>
          <w:sz w:val="28"/>
        </w:rPr>
        <w:t>
      </w:t>
      </w:r>
      <w:r>
        <w:rPr>
          <w:rFonts w:ascii="Times New Roman"/>
          <w:b w:val="false"/>
          <w:i w:val="false"/>
          <w:color w:val="000000"/>
          <w:sz w:val="28"/>
        </w:rPr>
        <w:t>мемлекеттік көрсетілетін қызметтің ақысын төлеу;</w:t>
      </w:r>
      <w:r>
        <w:br/>
      </w:r>
      <w:r>
        <w:rPr>
          <w:rFonts w:ascii="Times New Roman"/>
          <w:b w:val="false"/>
          <w:i w:val="false"/>
          <w:color w:val="000000"/>
          <w:sz w:val="28"/>
        </w:rPr>
        <w:t>
      </w:t>
      </w:r>
      <w:r>
        <w:rPr>
          <w:rFonts w:ascii="Times New Roman"/>
          <w:b w:val="false"/>
          <w:i w:val="false"/>
          <w:color w:val="000000"/>
          <w:sz w:val="28"/>
        </w:rPr>
        <w:t>көрсетілетін қызметті алушының ЭЦҚ тіркеу куәлігін таңдауы;</w:t>
      </w:r>
      <w:r>
        <w:br/>
      </w:r>
      <w:r>
        <w:rPr>
          <w:rFonts w:ascii="Times New Roman"/>
          <w:b w:val="false"/>
          <w:i w:val="false"/>
          <w:color w:val="000000"/>
          <w:sz w:val="28"/>
        </w:rPr>
        <w:t>
      </w:t>
      </w:r>
      <w:r>
        <w:rPr>
          <w:rFonts w:ascii="Times New Roman"/>
          <w:b w:val="false"/>
          <w:i w:val="false"/>
          <w:color w:val="000000"/>
          <w:sz w:val="28"/>
        </w:rPr>
        <w:t>сұрау салуды куәландыру (қол қою) - көрсетілетін қызметті алушы "Қол қою" түймесінің көмегімен ЭЦҚ сұрау салуын куәландыруды (қол қоюды) жүзеге асырады, содан кейін сұрау салу "Е-лицензиялау" МДҚ АЖ-ға өңдеуге беріледі;</w:t>
      </w:r>
      <w:r>
        <w:br/>
      </w:r>
      <w:r>
        <w:rPr>
          <w:rFonts w:ascii="Times New Roman"/>
          <w:b w:val="false"/>
          <w:i w:val="false"/>
          <w:color w:val="000000"/>
          <w:sz w:val="28"/>
        </w:rPr>
        <w:t>
      </w:t>
      </w:r>
      <w:r>
        <w:rPr>
          <w:rFonts w:ascii="Times New Roman"/>
          <w:b w:val="false"/>
          <w:i w:val="false"/>
          <w:color w:val="000000"/>
          <w:sz w:val="28"/>
        </w:rPr>
        <w:t>"Е-лицензиялау" МДҚ АЖ-да сұрау салуды өңдеу - көрсетілетін қызметті алушыда дисплей экранына толтырған өтінішінің нысаны шығады;</w:t>
      </w:r>
      <w:r>
        <w:br/>
      </w:r>
      <w:r>
        <w:rPr>
          <w:rFonts w:ascii="Times New Roman"/>
          <w:b w:val="false"/>
          <w:i w:val="false"/>
          <w:color w:val="000000"/>
          <w:sz w:val="28"/>
        </w:rPr>
        <w:t>
      </w:t>
      </w:r>
      <w:r>
        <w:rPr>
          <w:rFonts w:ascii="Times New Roman"/>
          <w:b w:val="false"/>
          <w:i w:val="false"/>
          <w:color w:val="000000"/>
          <w:sz w:val="28"/>
        </w:rPr>
        <w:t>"Менің өтініштерім" түймесінің көмегімен көрсетілетін қызметті алушыға "Іздеу" түймесін басу БИН мен ЖСН-ді енгізу өңдеу нәтижелерін көру мүмкіндігі беріледі.</w:t>
      </w:r>
      <w:r>
        <w:br/>
      </w:r>
      <w:r>
        <w:rPr>
          <w:rFonts w:ascii="Times New Roman"/>
          <w:b w:val="false"/>
          <w:i w:val="false"/>
          <w:color w:val="000000"/>
          <w:sz w:val="28"/>
        </w:rPr>
        <w:t>
      </w:t>
      </w:r>
      <w:r>
        <w:rPr>
          <w:rFonts w:ascii="Times New Roman"/>
          <w:b w:val="false"/>
          <w:i w:val="false"/>
          <w:color w:val="000000"/>
          <w:sz w:val="28"/>
        </w:rPr>
        <w:t>Қажетті ақпаратты және мемлекеттік көрсетілетін қызметті көрсету бойынша кеңесті Мемлекеттік қызметтер көрсету мәселелері бойынша бірыңғай байланыс орталығының 1414 тегін телефоны арқылы алуға болады.</w:t>
      </w:r>
      <w:r>
        <w:br/>
      </w:r>
      <w:r>
        <w:rPr>
          <w:rFonts w:ascii="Times New Roman"/>
          <w:b w:val="false"/>
          <w:i w:val="false"/>
          <w:color w:val="000000"/>
          <w:sz w:val="28"/>
        </w:rPr>
        <w:t>
      </w:t>
      </w:r>
      <w:r>
        <w:rPr>
          <w:rFonts w:ascii="Times New Roman"/>
          <w:b w:val="false"/>
          <w:i w:val="false"/>
          <w:color w:val="000000"/>
          <w:sz w:val="28"/>
        </w:rPr>
        <w:t xml:space="preserve">11. Мемлекеттік қызмет көрсету процесінде рәсімдердің (іс-қимылдардың) кезеңділігін, көрсетілетін қызметті берушінің құрылымдық бөлімшелерінің (қызметкерлерінің) өзара іс-қимылдарының толық сипаттамасы, сонымен қатар өзге көрсетілген қызмет берушілермен халыққа қызмет көрсету орталықтарымен өзара іс-қимыл тәртібінің және ЭҮП пайдалану тәртібінің сипаттамасы осы регламенттің </w:t>
      </w:r>
      <w:r>
        <w:rPr>
          <w:rFonts w:ascii="Times New Roman"/>
          <w:b w:val="false"/>
          <w:i w:val="false"/>
          <w:color w:val="000000"/>
          <w:sz w:val="28"/>
        </w:rPr>
        <w:t>5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 қызметке лицензия беру,</w:t>
            </w:r>
            <w:r>
              <w:br/>
            </w:r>
            <w:r>
              <w:rPr>
                <w:rFonts w:ascii="Times New Roman"/>
                <w:b w:val="false"/>
                <w:i w:val="false"/>
                <w:color w:val="000000"/>
                <w:sz w:val="20"/>
              </w:rPr>
              <w:t>қайта ресімдеу, лицензияның телнұсқасын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 қосымша</w:t>
            </w:r>
          </w:p>
        </w:tc>
      </w:tr>
    </w:tbl>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69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i w:val="false"/>
          <w:color w:val="000000"/>
          <w:sz w:val="28"/>
        </w:rPr>
        <w:t xml:space="preserve">1 </w:t>
      </w:r>
      <w:r>
        <w:rPr>
          <w:rFonts w:ascii="Times New Roman"/>
          <w:b w:val="false"/>
          <w:i w:val="false"/>
          <w:color w:val="000000"/>
          <w:sz w:val="28"/>
        </w:rPr>
        <w:t>кесте. Мемлекеттік қызмет көрсету үдерісінде рәсімдерді</w:t>
      </w:r>
      <w:r>
        <w:br/>
      </w:r>
      <w:r>
        <w:rPr>
          <w:rFonts w:ascii="Times New Roman"/>
          <w:b w:val="false"/>
          <w:i w:val="false"/>
          <w:color w:val="000000"/>
          <w:sz w:val="28"/>
        </w:rPr>
        <w:t>
      (іс-қимылдарды) сипаттау</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02"/>
        <w:gridCol w:w="723"/>
        <w:gridCol w:w="1329"/>
        <w:gridCol w:w="1291"/>
        <w:gridCol w:w="723"/>
        <w:gridCol w:w="1329"/>
        <w:gridCol w:w="830"/>
        <w:gridCol w:w="831"/>
        <w:gridCol w:w="1757"/>
        <w:gridCol w:w="1292"/>
        <w:gridCol w:w="1293"/>
      </w:tblGrid>
      <w:tr>
        <w:trPr>
          <w:trHeight w:val="30" w:hRule="atLeast"/>
        </w:trPr>
        <w:tc>
          <w:tcPr>
            <w:tcW w:w="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w:t>
            </w:r>
            <w:r>
              <w:br/>
            </w:r>
            <w:r>
              <w:rPr>
                <w:rFonts w:ascii="Times New Roman"/>
                <w:b w:val="false"/>
                <w:i w:val="false"/>
                <w:color w:val="000000"/>
                <w:sz w:val="20"/>
              </w:rPr>
              <w:t>
мыл № (жұмыс барысы, ағыны)</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r>
      <w:tr>
        <w:trPr>
          <w:trHeight w:val="30" w:hRule="atLeast"/>
        </w:trPr>
        <w:tc>
          <w:tcPr>
            <w:tcW w:w="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w:t>
            </w:r>
            <w:r>
              <w:br/>
            </w:r>
            <w:r>
              <w:rPr>
                <w:rFonts w:ascii="Times New Roman"/>
                <w:b w:val="false"/>
                <w:i w:val="false"/>
                <w:color w:val="000000"/>
                <w:sz w:val="20"/>
              </w:rPr>
              <w:t>
тілетін қызмет-</w:t>
            </w:r>
            <w:r>
              <w:br/>
            </w:r>
            <w:r>
              <w:rPr>
                <w:rFonts w:ascii="Times New Roman"/>
                <w:b w:val="false"/>
                <w:i w:val="false"/>
                <w:color w:val="000000"/>
                <w:sz w:val="20"/>
              </w:rPr>
              <w:t>
ті беруші</w:t>
            </w: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w:t>
            </w:r>
            <w:r>
              <w:br/>
            </w:r>
            <w:r>
              <w:rPr>
                <w:rFonts w:ascii="Times New Roman"/>
                <w:b w:val="false"/>
                <w:i w:val="false"/>
                <w:color w:val="000000"/>
                <w:sz w:val="20"/>
              </w:rPr>
              <w:t>
тілетін қызмет-</w:t>
            </w:r>
            <w:r>
              <w:br/>
            </w:r>
            <w:r>
              <w:rPr>
                <w:rFonts w:ascii="Times New Roman"/>
                <w:b w:val="false"/>
                <w:i w:val="false"/>
                <w:color w:val="000000"/>
                <w:sz w:val="20"/>
              </w:rPr>
              <w:t>
ті беруші</w:t>
            </w:r>
            <w:r>
              <w:br/>
            </w:r>
            <w:r>
              <w:rPr>
                <w:rFonts w:ascii="Times New Roman"/>
                <w:b w:val="false"/>
                <w:i w:val="false"/>
                <w:color w:val="000000"/>
                <w:sz w:val="20"/>
              </w:rPr>
              <w:t>
</w:t>
            </w:r>
          </w:p>
        </w:tc>
        <w:tc>
          <w:tcPr>
            <w:tcW w:w="1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w:t>
            </w:r>
            <w:r>
              <w:br/>
            </w:r>
            <w:r>
              <w:rPr>
                <w:rFonts w:ascii="Times New Roman"/>
                <w:b w:val="false"/>
                <w:i w:val="false"/>
                <w:color w:val="000000"/>
                <w:sz w:val="20"/>
              </w:rPr>
              <w:t>
летін қызмет-</w:t>
            </w:r>
            <w:r>
              <w:br/>
            </w:r>
            <w:r>
              <w:rPr>
                <w:rFonts w:ascii="Times New Roman"/>
                <w:b w:val="false"/>
                <w:i w:val="false"/>
                <w:color w:val="000000"/>
                <w:sz w:val="20"/>
              </w:rPr>
              <w:t>
ті беруші</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w:t>
            </w:r>
            <w:r>
              <w:br/>
            </w:r>
            <w:r>
              <w:rPr>
                <w:rFonts w:ascii="Times New Roman"/>
                <w:b w:val="false"/>
                <w:i w:val="false"/>
                <w:color w:val="000000"/>
                <w:sz w:val="20"/>
              </w:rPr>
              <w:t>
тілетін қызмет-</w:t>
            </w:r>
            <w:r>
              <w:br/>
            </w:r>
            <w:r>
              <w:rPr>
                <w:rFonts w:ascii="Times New Roman"/>
                <w:b w:val="false"/>
                <w:i w:val="false"/>
                <w:color w:val="000000"/>
                <w:sz w:val="20"/>
              </w:rPr>
              <w:t>
ті беруші</w:t>
            </w: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w:t>
            </w:r>
            <w:r>
              <w:br/>
            </w:r>
            <w:r>
              <w:rPr>
                <w:rFonts w:ascii="Times New Roman"/>
                <w:b w:val="false"/>
                <w:i w:val="false"/>
                <w:color w:val="000000"/>
                <w:sz w:val="20"/>
              </w:rPr>
              <w:t>
тілетін қызмет-</w:t>
            </w:r>
            <w:r>
              <w:br/>
            </w:r>
            <w:r>
              <w:rPr>
                <w:rFonts w:ascii="Times New Roman"/>
                <w:b w:val="false"/>
                <w:i w:val="false"/>
                <w:color w:val="000000"/>
                <w:sz w:val="20"/>
              </w:rPr>
              <w:t>
ті беруші</w:t>
            </w:r>
            <w:r>
              <w:br/>
            </w:r>
            <w:r>
              <w:rPr>
                <w:rFonts w:ascii="Times New Roman"/>
                <w:b w:val="false"/>
                <w:i w:val="false"/>
                <w:color w:val="000000"/>
                <w:sz w:val="20"/>
              </w:rPr>
              <w:t>
</w:t>
            </w:r>
          </w:p>
        </w:tc>
        <w:tc>
          <w:tcPr>
            <w:tcW w:w="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ЖТ/ЗТ МДҚ</w:t>
            </w: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w:t>
            </w:r>
            <w:r>
              <w:br/>
            </w:r>
            <w:r>
              <w:rPr>
                <w:rFonts w:ascii="Times New Roman"/>
                <w:b w:val="false"/>
                <w:i w:val="false"/>
                <w:color w:val="000000"/>
                <w:sz w:val="20"/>
              </w:rPr>
              <w:t>
тілетін қызмет-</w:t>
            </w:r>
            <w:r>
              <w:br/>
            </w:r>
            <w:r>
              <w:rPr>
                <w:rFonts w:ascii="Times New Roman"/>
                <w:b w:val="false"/>
                <w:i w:val="false"/>
                <w:color w:val="000000"/>
                <w:sz w:val="20"/>
              </w:rPr>
              <w:t>
ті беруші</w:t>
            </w: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"Е-ли-</w:t>
            </w:r>
            <w:r>
              <w:br/>
            </w:r>
            <w:r>
              <w:rPr>
                <w:rFonts w:ascii="Times New Roman"/>
                <w:b w:val="false"/>
                <w:i w:val="false"/>
                <w:color w:val="000000"/>
                <w:sz w:val="20"/>
              </w:rPr>
              <w:t>
цензия-</w:t>
            </w:r>
            <w:r>
              <w:br/>
            </w:r>
            <w:r>
              <w:rPr>
                <w:rFonts w:ascii="Times New Roman"/>
                <w:b w:val="false"/>
                <w:i w:val="false"/>
                <w:color w:val="000000"/>
                <w:sz w:val="20"/>
              </w:rPr>
              <w:t>
лау" МДҚ АЖ</w:t>
            </w:r>
            <w:r>
              <w:br/>
            </w:r>
            <w:r>
              <w:rPr>
                <w:rFonts w:ascii="Times New Roman"/>
                <w:b w:val="false"/>
                <w:i w:val="false"/>
                <w:color w:val="000000"/>
                <w:sz w:val="20"/>
              </w:rPr>
              <w:t>
</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"Е-ли-</w:t>
            </w:r>
            <w:r>
              <w:br/>
            </w:r>
            <w:r>
              <w:rPr>
                <w:rFonts w:ascii="Times New Roman"/>
                <w:b w:val="false"/>
                <w:i w:val="false"/>
                <w:color w:val="000000"/>
                <w:sz w:val="20"/>
              </w:rPr>
              <w:t>
цензиялау" МДҚ АЖ</w:t>
            </w: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w:t>
            </w:r>
            <w:r>
              <w:br/>
            </w:r>
            <w:r>
              <w:rPr>
                <w:rFonts w:ascii="Times New Roman"/>
                <w:b w:val="false"/>
                <w:i w:val="false"/>
                <w:color w:val="000000"/>
                <w:sz w:val="20"/>
              </w:rPr>
              <w:t>
тілетін қызмет-</w:t>
            </w:r>
            <w:r>
              <w:br/>
            </w:r>
            <w:r>
              <w:rPr>
                <w:rFonts w:ascii="Times New Roman"/>
                <w:b w:val="false"/>
                <w:i w:val="false"/>
                <w:color w:val="000000"/>
                <w:sz w:val="20"/>
              </w:rPr>
              <w:t>
ті беруші</w:t>
            </w:r>
            <w:r>
              <w:br/>
            </w:r>
            <w:r>
              <w:rPr>
                <w:rFonts w:ascii="Times New Roman"/>
                <w:b w:val="false"/>
                <w:i w:val="false"/>
                <w:color w:val="000000"/>
                <w:sz w:val="20"/>
              </w:rPr>
              <w:t>
</w:t>
            </w:r>
          </w:p>
        </w:tc>
      </w:tr>
      <w:tr>
        <w:trPr>
          <w:trHeight w:val="30" w:hRule="atLeast"/>
        </w:trPr>
        <w:tc>
          <w:tcPr>
            <w:tcW w:w="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w:t>
            </w:r>
            <w:r>
              <w:br/>
            </w:r>
            <w:r>
              <w:rPr>
                <w:rFonts w:ascii="Times New Roman"/>
                <w:b w:val="false"/>
                <w:i w:val="false"/>
                <w:color w:val="000000"/>
                <w:sz w:val="20"/>
              </w:rPr>
              <w:t>
мылдың атауы (үде-</w:t>
            </w:r>
            <w:r>
              <w:br/>
            </w:r>
            <w:r>
              <w:rPr>
                <w:rFonts w:ascii="Times New Roman"/>
                <w:b w:val="false"/>
                <w:i w:val="false"/>
                <w:color w:val="000000"/>
                <w:sz w:val="20"/>
              </w:rPr>
              <w:t>
ріс-</w:t>
            </w:r>
            <w:r>
              <w:br/>
            </w:r>
            <w:r>
              <w:rPr>
                <w:rFonts w:ascii="Times New Roman"/>
                <w:b w:val="false"/>
                <w:i w:val="false"/>
                <w:color w:val="000000"/>
                <w:sz w:val="20"/>
              </w:rPr>
              <w:t>
тің, рәсім-</w:t>
            </w:r>
            <w:r>
              <w:br/>
            </w:r>
            <w:r>
              <w:rPr>
                <w:rFonts w:ascii="Times New Roman"/>
                <w:b w:val="false"/>
                <w:i w:val="false"/>
                <w:color w:val="000000"/>
                <w:sz w:val="20"/>
              </w:rPr>
              <w:t>
нің, опера-</w:t>
            </w:r>
            <w:r>
              <w:br/>
            </w:r>
            <w:r>
              <w:rPr>
                <w:rFonts w:ascii="Times New Roman"/>
                <w:b w:val="false"/>
                <w:i w:val="false"/>
                <w:color w:val="000000"/>
                <w:sz w:val="20"/>
              </w:rPr>
              <w:t>
ция-</w:t>
            </w:r>
            <w:r>
              <w:br/>
            </w:r>
            <w:r>
              <w:rPr>
                <w:rFonts w:ascii="Times New Roman"/>
                <w:b w:val="false"/>
                <w:i w:val="false"/>
                <w:color w:val="000000"/>
                <w:sz w:val="20"/>
              </w:rPr>
              <w:t>
лар-</w:t>
            </w:r>
            <w:r>
              <w:br/>
            </w:r>
            <w:r>
              <w:rPr>
                <w:rFonts w:ascii="Times New Roman"/>
                <w:b w:val="false"/>
                <w:i w:val="false"/>
                <w:color w:val="000000"/>
                <w:sz w:val="20"/>
              </w:rPr>
              <w:t>
дың) және олар-</w:t>
            </w:r>
            <w:r>
              <w:br/>
            </w:r>
            <w:r>
              <w:rPr>
                <w:rFonts w:ascii="Times New Roman"/>
                <w:b w:val="false"/>
                <w:i w:val="false"/>
                <w:color w:val="000000"/>
                <w:sz w:val="20"/>
              </w:rPr>
              <w:t>
дың сипат-</w:t>
            </w:r>
            <w:r>
              <w:br/>
            </w:r>
            <w:r>
              <w:rPr>
                <w:rFonts w:ascii="Times New Roman"/>
                <w:b w:val="false"/>
                <w:i w:val="false"/>
                <w:color w:val="000000"/>
                <w:sz w:val="20"/>
              </w:rPr>
              <w:t>
тамасы</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Мемле-</w:t>
            </w:r>
            <w:r>
              <w:br/>
            </w:r>
            <w:r>
              <w:rPr>
                <w:rFonts w:ascii="Times New Roman"/>
                <w:b w:val="false"/>
                <w:i w:val="false"/>
                <w:color w:val="000000"/>
                <w:sz w:val="20"/>
              </w:rPr>
              <w:t>
кеттік қыз-</w:t>
            </w:r>
            <w:r>
              <w:br/>
            </w:r>
            <w:r>
              <w:rPr>
                <w:rFonts w:ascii="Times New Roman"/>
                <w:b w:val="false"/>
                <w:i w:val="false"/>
                <w:color w:val="000000"/>
                <w:sz w:val="20"/>
              </w:rPr>
              <w:t>
метті көрсету үшін құжат-</w:t>
            </w:r>
            <w:r>
              <w:br/>
            </w:r>
            <w:r>
              <w:rPr>
                <w:rFonts w:ascii="Times New Roman"/>
                <w:b w:val="false"/>
                <w:i w:val="false"/>
                <w:color w:val="000000"/>
                <w:sz w:val="20"/>
              </w:rPr>
              <w:t>
тарды қабыл-</w:t>
            </w:r>
            <w:r>
              <w:br/>
            </w:r>
            <w:r>
              <w:rPr>
                <w:rFonts w:ascii="Times New Roman"/>
                <w:b w:val="false"/>
                <w:i w:val="false"/>
                <w:color w:val="000000"/>
                <w:sz w:val="20"/>
              </w:rPr>
              <w:t>
дауды жүзеге асырады</w:t>
            </w: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ЭҚА-да және кіріс хат-хабарларды тіркеу журналында өтінішті тіркеуді жүзеге асырады</w:t>
            </w:r>
            <w:r>
              <w:br/>
            </w:r>
            <w:r>
              <w:rPr>
                <w:rFonts w:ascii="Times New Roman"/>
                <w:b w:val="false"/>
                <w:i w:val="false"/>
                <w:color w:val="000000"/>
                <w:sz w:val="20"/>
              </w:rPr>
              <w:t>
</w:t>
            </w:r>
          </w:p>
        </w:tc>
        <w:tc>
          <w:tcPr>
            <w:tcW w:w="1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"Е-лицен-</w:t>
            </w:r>
            <w:r>
              <w:br/>
            </w:r>
            <w:r>
              <w:rPr>
                <w:rFonts w:ascii="Times New Roman"/>
                <w:b w:val="false"/>
                <w:i w:val="false"/>
                <w:color w:val="000000"/>
                <w:sz w:val="20"/>
              </w:rPr>
              <w:t>
зиялау" МДҚ АЖ -да автор-</w:t>
            </w:r>
            <w:r>
              <w:br/>
            </w:r>
            <w:r>
              <w:rPr>
                <w:rFonts w:ascii="Times New Roman"/>
                <w:b w:val="false"/>
                <w:i w:val="false"/>
                <w:color w:val="000000"/>
                <w:sz w:val="20"/>
              </w:rPr>
              <w:t>
лан-</w:t>
            </w:r>
            <w:r>
              <w:br/>
            </w:r>
            <w:r>
              <w:rPr>
                <w:rFonts w:ascii="Times New Roman"/>
                <w:b w:val="false"/>
                <w:i w:val="false"/>
                <w:color w:val="000000"/>
                <w:sz w:val="20"/>
              </w:rPr>
              <w:t>
дырылады</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w:t>
            </w:r>
            <w:r>
              <w:br/>
            </w:r>
            <w:r>
              <w:rPr>
                <w:rFonts w:ascii="Times New Roman"/>
                <w:b w:val="false"/>
                <w:i w:val="false"/>
                <w:color w:val="000000"/>
                <w:sz w:val="20"/>
              </w:rPr>
              <w:t>
тілетін қызмет-</w:t>
            </w:r>
            <w:r>
              <w:br/>
            </w:r>
            <w:r>
              <w:rPr>
                <w:rFonts w:ascii="Times New Roman"/>
                <w:b w:val="false"/>
                <w:i w:val="false"/>
                <w:color w:val="000000"/>
                <w:sz w:val="20"/>
              </w:rPr>
              <w:t>
ті беруші қызмет-</w:t>
            </w:r>
            <w:r>
              <w:br/>
            </w:r>
            <w:r>
              <w:rPr>
                <w:rFonts w:ascii="Times New Roman"/>
                <w:b w:val="false"/>
                <w:i w:val="false"/>
                <w:color w:val="000000"/>
                <w:sz w:val="20"/>
              </w:rPr>
              <w:t>
керінің мемле-</w:t>
            </w:r>
            <w:r>
              <w:br/>
            </w:r>
            <w:r>
              <w:rPr>
                <w:rFonts w:ascii="Times New Roman"/>
                <w:b w:val="false"/>
                <w:i w:val="false"/>
                <w:color w:val="000000"/>
                <w:sz w:val="20"/>
              </w:rPr>
              <w:t>
кеттік қызмет-</w:t>
            </w:r>
            <w:r>
              <w:br/>
            </w:r>
            <w:r>
              <w:rPr>
                <w:rFonts w:ascii="Times New Roman"/>
                <w:b w:val="false"/>
                <w:i w:val="false"/>
                <w:color w:val="000000"/>
                <w:sz w:val="20"/>
              </w:rPr>
              <w:t>
ті таңдауы</w:t>
            </w: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ЖТ МДҚ -да немесе ЗТ МДҚ –да көрсе-</w:t>
            </w:r>
            <w:r>
              <w:br/>
            </w:r>
            <w:r>
              <w:rPr>
                <w:rFonts w:ascii="Times New Roman"/>
                <w:b w:val="false"/>
                <w:i w:val="false"/>
                <w:color w:val="000000"/>
                <w:sz w:val="20"/>
              </w:rPr>
              <w:t>
тілетін қызмет-</w:t>
            </w:r>
            <w:r>
              <w:br/>
            </w:r>
            <w:r>
              <w:rPr>
                <w:rFonts w:ascii="Times New Roman"/>
                <w:b w:val="false"/>
                <w:i w:val="false"/>
                <w:color w:val="000000"/>
                <w:sz w:val="20"/>
              </w:rPr>
              <w:t>
ті алушы-</w:t>
            </w:r>
            <w:r>
              <w:br/>
            </w:r>
            <w:r>
              <w:rPr>
                <w:rFonts w:ascii="Times New Roman"/>
                <w:b w:val="false"/>
                <w:i w:val="false"/>
                <w:color w:val="000000"/>
                <w:sz w:val="20"/>
              </w:rPr>
              <w:t>
ның дерек-</w:t>
            </w:r>
            <w:r>
              <w:br/>
            </w:r>
            <w:r>
              <w:rPr>
                <w:rFonts w:ascii="Times New Roman"/>
                <w:b w:val="false"/>
                <w:i w:val="false"/>
                <w:color w:val="000000"/>
                <w:sz w:val="20"/>
              </w:rPr>
              <w:t>
терін тексе-</w:t>
            </w:r>
            <w:r>
              <w:br/>
            </w:r>
            <w:r>
              <w:rPr>
                <w:rFonts w:ascii="Times New Roman"/>
                <w:b w:val="false"/>
                <w:i w:val="false"/>
                <w:color w:val="000000"/>
                <w:sz w:val="20"/>
              </w:rPr>
              <w:t>
руге сұрау салу</w:t>
            </w:r>
            <w:r>
              <w:br/>
            </w:r>
            <w:r>
              <w:rPr>
                <w:rFonts w:ascii="Times New Roman"/>
                <w:b w:val="false"/>
                <w:i w:val="false"/>
                <w:color w:val="000000"/>
                <w:sz w:val="20"/>
              </w:rPr>
              <w:t>
</w:t>
            </w:r>
          </w:p>
        </w:tc>
        <w:tc>
          <w:tcPr>
            <w:tcW w:w="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Бас тарту туралы хабар-</w:t>
            </w:r>
            <w:r>
              <w:br/>
            </w:r>
            <w:r>
              <w:rPr>
                <w:rFonts w:ascii="Times New Roman"/>
                <w:b w:val="false"/>
                <w:i w:val="false"/>
                <w:color w:val="000000"/>
                <w:sz w:val="20"/>
              </w:rPr>
              <w:t>
ламаны қалып-</w:t>
            </w:r>
            <w:r>
              <w:br/>
            </w:r>
            <w:r>
              <w:rPr>
                <w:rFonts w:ascii="Times New Roman"/>
                <w:b w:val="false"/>
                <w:i w:val="false"/>
                <w:color w:val="000000"/>
                <w:sz w:val="20"/>
              </w:rPr>
              <w:t>
тастыру</w:t>
            </w: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Сауал нысанын құжат-</w:t>
            </w:r>
            <w:r>
              <w:br/>
            </w:r>
            <w:r>
              <w:rPr>
                <w:rFonts w:ascii="Times New Roman"/>
                <w:b w:val="false"/>
                <w:i w:val="false"/>
                <w:color w:val="000000"/>
                <w:sz w:val="20"/>
              </w:rPr>
              <w:t>
тарды бекіте отырып тол-</w:t>
            </w:r>
            <w:r>
              <w:br/>
            </w:r>
            <w:r>
              <w:rPr>
                <w:rFonts w:ascii="Times New Roman"/>
                <w:b w:val="false"/>
                <w:i w:val="false"/>
                <w:color w:val="000000"/>
                <w:sz w:val="20"/>
              </w:rPr>
              <w:t xml:space="preserve">
тыру </w:t>
            </w: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"Е-ли-</w:t>
            </w:r>
            <w:r>
              <w:br/>
            </w:r>
            <w:r>
              <w:rPr>
                <w:rFonts w:ascii="Times New Roman"/>
                <w:b w:val="false"/>
                <w:i w:val="false"/>
                <w:color w:val="000000"/>
                <w:sz w:val="20"/>
              </w:rPr>
              <w:t>
цен-</w:t>
            </w:r>
            <w:r>
              <w:br/>
            </w:r>
            <w:r>
              <w:rPr>
                <w:rFonts w:ascii="Times New Roman"/>
                <w:b w:val="false"/>
                <w:i w:val="false"/>
                <w:color w:val="000000"/>
                <w:sz w:val="20"/>
              </w:rPr>
              <w:t>
зия-</w:t>
            </w:r>
            <w:r>
              <w:br/>
            </w:r>
            <w:r>
              <w:rPr>
                <w:rFonts w:ascii="Times New Roman"/>
                <w:b w:val="false"/>
                <w:i w:val="false"/>
                <w:color w:val="000000"/>
                <w:sz w:val="20"/>
              </w:rPr>
              <w:t>
лау" МДҚ АЖ-да элект-</w:t>
            </w:r>
            <w:r>
              <w:br/>
            </w:r>
            <w:r>
              <w:rPr>
                <w:rFonts w:ascii="Times New Roman"/>
                <w:b w:val="false"/>
                <w:i w:val="false"/>
                <w:color w:val="000000"/>
                <w:sz w:val="20"/>
              </w:rPr>
              <w:t>
рондық құжат-</w:t>
            </w:r>
            <w:r>
              <w:br/>
            </w:r>
            <w:r>
              <w:rPr>
                <w:rFonts w:ascii="Times New Roman"/>
                <w:b w:val="false"/>
                <w:i w:val="false"/>
                <w:color w:val="000000"/>
                <w:sz w:val="20"/>
              </w:rPr>
              <w:t>
ты тіркеу және "Е-ли-</w:t>
            </w:r>
            <w:r>
              <w:br/>
            </w:r>
            <w:r>
              <w:rPr>
                <w:rFonts w:ascii="Times New Roman"/>
                <w:b w:val="false"/>
                <w:i w:val="false"/>
                <w:color w:val="000000"/>
                <w:sz w:val="20"/>
              </w:rPr>
              <w:t>
цен-</w:t>
            </w:r>
            <w:r>
              <w:br/>
            </w:r>
            <w:r>
              <w:rPr>
                <w:rFonts w:ascii="Times New Roman"/>
                <w:b w:val="false"/>
                <w:i w:val="false"/>
                <w:color w:val="000000"/>
                <w:sz w:val="20"/>
              </w:rPr>
              <w:t>
зия-</w:t>
            </w:r>
            <w:r>
              <w:br/>
            </w:r>
            <w:r>
              <w:rPr>
                <w:rFonts w:ascii="Times New Roman"/>
                <w:b w:val="false"/>
                <w:i w:val="false"/>
                <w:color w:val="000000"/>
                <w:sz w:val="20"/>
              </w:rPr>
              <w:t>
лау" МДҚ АЖ-да қыз-</w:t>
            </w:r>
            <w:r>
              <w:br/>
            </w:r>
            <w:r>
              <w:rPr>
                <w:rFonts w:ascii="Times New Roman"/>
                <w:b w:val="false"/>
                <w:i w:val="false"/>
                <w:color w:val="000000"/>
                <w:sz w:val="20"/>
              </w:rPr>
              <w:t>
мет-</w:t>
            </w:r>
            <w:r>
              <w:br/>
            </w:r>
            <w:r>
              <w:rPr>
                <w:rFonts w:ascii="Times New Roman"/>
                <w:b w:val="false"/>
                <w:i w:val="false"/>
                <w:color w:val="000000"/>
                <w:sz w:val="20"/>
              </w:rPr>
              <w:t>
ті өңдеу</w:t>
            </w:r>
            <w:r>
              <w:br/>
            </w:r>
            <w:r>
              <w:rPr>
                <w:rFonts w:ascii="Times New Roman"/>
                <w:b w:val="false"/>
                <w:i w:val="false"/>
                <w:color w:val="000000"/>
                <w:sz w:val="20"/>
              </w:rPr>
              <w:t>
</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"Е-ли-</w:t>
            </w:r>
            <w:r>
              <w:br/>
            </w:r>
            <w:r>
              <w:rPr>
                <w:rFonts w:ascii="Times New Roman"/>
                <w:b w:val="false"/>
                <w:i w:val="false"/>
                <w:color w:val="000000"/>
                <w:sz w:val="20"/>
              </w:rPr>
              <w:t>
цен-</w:t>
            </w:r>
            <w:r>
              <w:br/>
            </w:r>
            <w:r>
              <w:rPr>
                <w:rFonts w:ascii="Times New Roman"/>
                <w:b w:val="false"/>
                <w:i w:val="false"/>
                <w:color w:val="000000"/>
                <w:sz w:val="20"/>
              </w:rPr>
              <w:t>
зиялау" МДҚ АЖ -да көрсеті-</w:t>
            </w:r>
            <w:r>
              <w:br/>
            </w:r>
            <w:r>
              <w:rPr>
                <w:rFonts w:ascii="Times New Roman"/>
                <w:b w:val="false"/>
                <w:i w:val="false"/>
                <w:color w:val="000000"/>
                <w:sz w:val="20"/>
              </w:rPr>
              <w:t>
летін қызметті алушының деректе-</w:t>
            </w:r>
            <w:r>
              <w:br/>
            </w:r>
            <w:r>
              <w:rPr>
                <w:rFonts w:ascii="Times New Roman"/>
                <w:b w:val="false"/>
                <w:i w:val="false"/>
                <w:color w:val="000000"/>
                <w:sz w:val="20"/>
              </w:rPr>
              <w:t>
рінде бұзушы-</w:t>
            </w:r>
            <w:r>
              <w:br/>
            </w:r>
            <w:r>
              <w:rPr>
                <w:rFonts w:ascii="Times New Roman"/>
                <w:b w:val="false"/>
                <w:i w:val="false"/>
                <w:color w:val="000000"/>
                <w:sz w:val="20"/>
              </w:rPr>
              <w:t>
лықтар-</w:t>
            </w:r>
            <w:r>
              <w:br/>
            </w:r>
            <w:r>
              <w:rPr>
                <w:rFonts w:ascii="Times New Roman"/>
                <w:b w:val="false"/>
                <w:i w:val="false"/>
                <w:color w:val="000000"/>
                <w:sz w:val="20"/>
              </w:rPr>
              <w:t>
дың болуымен байланысты сұрау салынған қыз-</w:t>
            </w:r>
            <w:r>
              <w:br/>
            </w:r>
            <w:r>
              <w:rPr>
                <w:rFonts w:ascii="Times New Roman"/>
                <w:b w:val="false"/>
                <w:i w:val="false"/>
                <w:color w:val="000000"/>
                <w:sz w:val="20"/>
              </w:rPr>
              <w:t>
меттен бас тарту туралы хабарла-</w:t>
            </w:r>
            <w:r>
              <w:br/>
            </w:r>
            <w:r>
              <w:rPr>
                <w:rFonts w:ascii="Times New Roman"/>
                <w:b w:val="false"/>
                <w:i w:val="false"/>
                <w:color w:val="000000"/>
                <w:sz w:val="20"/>
              </w:rPr>
              <w:t>
маны қалып-</w:t>
            </w:r>
            <w:r>
              <w:br/>
            </w:r>
            <w:r>
              <w:rPr>
                <w:rFonts w:ascii="Times New Roman"/>
                <w:b w:val="false"/>
                <w:i w:val="false"/>
                <w:color w:val="000000"/>
                <w:sz w:val="20"/>
              </w:rPr>
              <w:t>
тас-</w:t>
            </w:r>
            <w:r>
              <w:br/>
            </w:r>
            <w:r>
              <w:rPr>
                <w:rFonts w:ascii="Times New Roman"/>
                <w:b w:val="false"/>
                <w:i w:val="false"/>
                <w:color w:val="000000"/>
                <w:sz w:val="20"/>
              </w:rPr>
              <w:t>
тыру</w:t>
            </w: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w:t>
            </w:r>
            <w:r>
              <w:br/>
            </w:r>
            <w:r>
              <w:rPr>
                <w:rFonts w:ascii="Times New Roman"/>
                <w:b w:val="false"/>
                <w:i w:val="false"/>
                <w:color w:val="000000"/>
                <w:sz w:val="20"/>
              </w:rPr>
              <w:t>
рондық құжат</w:t>
            </w:r>
            <w:r>
              <w:br/>
            </w:r>
            <w:r>
              <w:rPr>
                <w:rFonts w:ascii="Times New Roman"/>
                <w:b w:val="false"/>
                <w:i w:val="false"/>
                <w:color w:val="000000"/>
                <w:sz w:val="20"/>
              </w:rPr>
              <w:t>
</w:t>
            </w:r>
          </w:p>
        </w:tc>
      </w:tr>
      <w:tr>
        <w:trPr>
          <w:trHeight w:val="30" w:hRule="atLeast"/>
        </w:trPr>
        <w:tc>
          <w:tcPr>
            <w:tcW w:w="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w:t>
            </w:r>
            <w:r>
              <w:br/>
            </w:r>
            <w:r>
              <w:rPr>
                <w:rFonts w:ascii="Times New Roman"/>
                <w:b w:val="false"/>
                <w:i w:val="false"/>
                <w:color w:val="000000"/>
                <w:sz w:val="20"/>
              </w:rPr>
              <w:t>
далу мерзімі</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w:t>
            </w: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мин.</w:t>
            </w:r>
            <w:r>
              <w:br/>
            </w:r>
            <w:r>
              <w:rPr>
                <w:rFonts w:ascii="Times New Roman"/>
                <w:b w:val="false"/>
                <w:i w:val="false"/>
                <w:color w:val="000000"/>
                <w:sz w:val="20"/>
              </w:rPr>
              <w:t>
</w:t>
            </w:r>
          </w:p>
        </w:tc>
        <w:tc>
          <w:tcPr>
            <w:tcW w:w="1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сек.</w:t>
            </w: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w:t>
            </w:r>
            <w:r>
              <w:br/>
            </w:r>
            <w:r>
              <w:rPr>
                <w:rFonts w:ascii="Times New Roman"/>
                <w:b w:val="false"/>
                <w:i w:val="false"/>
                <w:color w:val="000000"/>
                <w:sz w:val="20"/>
              </w:rPr>
              <w:t>
</w:t>
            </w:r>
          </w:p>
        </w:tc>
        <w:tc>
          <w:tcPr>
            <w:tcW w:w="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w:t>
            </w: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w:t>
            </w: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w:t>
            </w:r>
            <w:r>
              <w:br/>
            </w:r>
            <w:r>
              <w:rPr>
                <w:rFonts w:ascii="Times New Roman"/>
                <w:b w:val="false"/>
                <w:i w:val="false"/>
                <w:color w:val="000000"/>
                <w:sz w:val="20"/>
              </w:rPr>
              <w:t>
</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w:t>
            </w: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w:t>
            </w:r>
            <w:r>
              <w:br/>
            </w:r>
            <w:r>
              <w:rPr>
                <w:rFonts w:ascii="Times New Roman"/>
                <w:b w:val="false"/>
                <w:i w:val="false"/>
                <w:color w:val="000000"/>
                <w:sz w:val="20"/>
              </w:rPr>
              <w:t>
</w:t>
            </w:r>
          </w:p>
        </w:tc>
      </w:tr>
      <w:tr>
        <w:trPr>
          <w:trHeight w:val="30" w:hRule="atLeast"/>
        </w:trPr>
        <w:tc>
          <w:tcPr>
            <w:tcW w:w="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іс-қи-</w:t>
            </w:r>
            <w:r>
              <w:br/>
            </w:r>
            <w:r>
              <w:rPr>
                <w:rFonts w:ascii="Times New Roman"/>
                <w:b w:val="false"/>
                <w:i w:val="false"/>
                <w:color w:val="000000"/>
                <w:sz w:val="20"/>
              </w:rPr>
              <w:t>
мыл нөмірі</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6 - бұзушы-</w:t>
            </w:r>
            <w:r>
              <w:br/>
            </w:r>
            <w:r>
              <w:rPr>
                <w:rFonts w:ascii="Times New Roman"/>
                <w:b w:val="false"/>
                <w:i w:val="false"/>
                <w:color w:val="000000"/>
                <w:sz w:val="20"/>
              </w:rPr>
              <w:t>
лықтар көрсе-</w:t>
            </w:r>
            <w:r>
              <w:br/>
            </w:r>
            <w:r>
              <w:rPr>
                <w:rFonts w:ascii="Times New Roman"/>
                <w:b w:val="false"/>
                <w:i w:val="false"/>
                <w:color w:val="000000"/>
                <w:sz w:val="20"/>
              </w:rPr>
              <w:t>
ті-</w:t>
            </w:r>
            <w:r>
              <w:br/>
            </w:r>
            <w:r>
              <w:rPr>
                <w:rFonts w:ascii="Times New Roman"/>
                <w:b w:val="false"/>
                <w:i w:val="false"/>
                <w:color w:val="000000"/>
                <w:sz w:val="20"/>
              </w:rPr>
              <w:t>
летін қызметті алушы дерек-</w:t>
            </w:r>
            <w:r>
              <w:br/>
            </w:r>
            <w:r>
              <w:rPr>
                <w:rFonts w:ascii="Times New Roman"/>
                <w:b w:val="false"/>
                <w:i w:val="false"/>
                <w:color w:val="000000"/>
                <w:sz w:val="20"/>
              </w:rPr>
              <w:t>
терінде болғанда; 7 - автор-</w:t>
            </w:r>
            <w:r>
              <w:br/>
            </w:r>
            <w:r>
              <w:rPr>
                <w:rFonts w:ascii="Times New Roman"/>
                <w:b w:val="false"/>
                <w:i w:val="false"/>
                <w:color w:val="000000"/>
                <w:sz w:val="20"/>
              </w:rPr>
              <w:t>
ландыру табысты өткенде</w:t>
            </w:r>
            <w:r>
              <w:br/>
            </w:r>
            <w:r>
              <w:rPr>
                <w:rFonts w:ascii="Times New Roman"/>
                <w:b w:val="false"/>
                <w:i w:val="false"/>
                <w:color w:val="000000"/>
                <w:sz w:val="20"/>
              </w:rPr>
              <w:t>
</w:t>
            </w:r>
          </w:p>
        </w:tc>
        <w:tc>
          <w:tcPr>
            <w:tcW w:w="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9 - көр-</w:t>
            </w:r>
            <w:r>
              <w:br/>
            </w:r>
            <w:r>
              <w:rPr>
                <w:rFonts w:ascii="Times New Roman"/>
                <w:b w:val="false"/>
                <w:i w:val="false"/>
                <w:color w:val="000000"/>
                <w:sz w:val="20"/>
              </w:rPr>
              <w:t>
се-</w:t>
            </w:r>
            <w:r>
              <w:br/>
            </w:r>
            <w:r>
              <w:rPr>
                <w:rFonts w:ascii="Times New Roman"/>
                <w:b w:val="false"/>
                <w:i w:val="false"/>
                <w:color w:val="000000"/>
                <w:sz w:val="20"/>
              </w:rPr>
              <w:t>
тіле-</w:t>
            </w:r>
            <w:r>
              <w:br/>
            </w:r>
            <w:r>
              <w:rPr>
                <w:rFonts w:ascii="Times New Roman"/>
                <w:b w:val="false"/>
                <w:i w:val="false"/>
                <w:color w:val="000000"/>
                <w:sz w:val="20"/>
              </w:rPr>
              <w:t>
тін қыз-</w:t>
            </w:r>
            <w:r>
              <w:br/>
            </w:r>
            <w:r>
              <w:rPr>
                <w:rFonts w:ascii="Times New Roman"/>
                <w:b w:val="false"/>
                <w:i w:val="false"/>
                <w:color w:val="000000"/>
                <w:sz w:val="20"/>
              </w:rPr>
              <w:t>
мет-</w:t>
            </w:r>
            <w:r>
              <w:br/>
            </w:r>
            <w:r>
              <w:rPr>
                <w:rFonts w:ascii="Times New Roman"/>
                <w:b w:val="false"/>
                <w:i w:val="false"/>
                <w:color w:val="000000"/>
                <w:sz w:val="20"/>
              </w:rPr>
              <w:t>
ті алушы-</w:t>
            </w:r>
            <w:r>
              <w:br/>
            </w:r>
            <w:r>
              <w:rPr>
                <w:rFonts w:ascii="Times New Roman"/>
                <w:b w:val="false"/>
                <w:i w:val="false"/>
                <w:color w:val="000000"/>
                <w:sz w:val="20"/>
              </w:rPr>
              <w:t>
ның Қазақ-</w:t>
            </w:r>
            <w:r>
              <w:br/>
            </w:r>
            <w:r>
              <w:rPr>
                <w:rFonts w:ascii="Times New Roman"/>
                <w:b w:val="false"/>
                <w:i w:val="false"/>
                <w:color w:val="000000"/>
                <w:sz w:val="20"/>
              </w:rPr>
              <w:t>
стан Рес-</w:t>
            </w:r>
            <w:r>
              <w:br/>
            </w:r>
            <w:r>
              <w:rPr>
                <w:rFonts w:ascii="Times New Roman"/>
                <w:b w:val="false"/>
                <w:i w:val="false"/>
                <w:color w:val="000000"/>
                <w:sz w:val="20"/>
              </w:rPr>
              <w:t>
пуб-</w:t>
            </w:r>
            <w:r>
              <w:br/>
            </w:r>
            <w:r>
              <w:rPr>
                <w:rFonts w:ascii="Times New Roman"/>
                <w:b w:val="false"/>
                <w:i w:val="false"/>
                <w:color w:val="000000"/>
                <w:sz w:val="20"/>
              </w:rPr>
              <w:t>
лика-</w:t>
            </w:r>
            <w:r>
              <w:br/>
            </w:r>
            <w:r>
              <w:rPr>
                <w:rFonts w:ascii="Times New Roman"/>
                <w:b w:val="false"/>
                <w:i w:val="false"/>
                <w:color w:val="000000"/>
                <w:sz w:val="20"/>
              </w:rPr>
              <w:t>
сының заңна-</w:t>
            </w:r>
            <w:r>
              <w:br/>
            </w:r>
            <w:r>
              <w:rPr>
                <w:rFonts w:ascii="Times New Roman"/>
                <w:b w:val="false"/>
                <w:i w:val="false"/>
                <w:color w:val="000000"/>
                <w:sz w:val="20"/>
              </w:rPr>
              <w:t>
мала-</w:t>
            </w:r>
            <w:r>
              <w:br/>
            </w:r>
            <w:r>
              <w:rPr>
                <w:rFonts w:ascii="Times New Roman"/>
                <w:b w:val="false"/>
                <w:i w:val="false"/>
                <w:color w:val="000000"/>
                <w:sz w:val="20"/>
              </w:rPr>
              <w:t>
рының талап-</w:t>
            </w:r>
            <w:r>
              <w:br/>
            </w:r>
            <w:r>
              <w:rPr>
                <w:rFonts w:ascii="Times New Roman"/>
                <w:b w:val="false"/>
                <w:i w:val="false"/>
                <w:color w:val="000000"/>
                <w:sz w:val="20"/>
              </w:rPr>
              <w:t>
тарына және лицен-</w:t>
            </w:r>
            <w:r>
              <w:br/>
            </w:r>
            <w:r>
              <w:rPr>
                <w:rFonts w:ascii="Times New Roman"/>
                <w:b w:val="false"/>
                <w:i w:val="false"/>
                <w:color w:val="000000"/>
                <w:sz w:val="20"/>
              </w:rPr>
              <w:t>
зия беру үшін негіз-</w:t>
            </w:r>
            <w:r>
              <w:br/>
            </w:r>
            <w:r>
              <w:rPr>
                <w:rFonts w:ascii="Times New Roman"/>
                <w:b w:val="false"/>
                <w:i w:val="false"/>
                <w:color w:val="000000"/>
                <w:sz w:val="20"/>
              </w:rPr>
              <w:t>
демеге сәйкес-</w:t>
            </w:r>
            <w:r>
              <w:br/>
            </w:r>
            <w:r>
              <w:rPr>
                <w:rFonts w:ascii="Times New Roman"/>
                <w:b w:val="false"/>
                <w:i w:val="false"/>
                <w:color w:val="000000"/>
                <w:sz w:val="20"/>
              </w:rPr>
              <w:t>
тігін тексеру үшін ДБ және ТТҚД сауал жолдау, сондай-ақ ДБ және ТҚҚД қоры-</w:t>
            </w:r>
            <w:r>
              <w:br/>
            </w:r>
            <w:r>
              <w:rPr>
                <w:rFonts w:ascii="Times New Roman"/>
                <w:b w:val="false"/>
                <w:i w:val="false"/>
                <w:color w:val="000000"/>
                <w:sz w:val="20"/>
              </w:rPr>
              <w:t>
тынды-</w:t>
            </w:r>
            <w:r>
              <w:br/>
            </w:r>
            <w:r>
              <w:rPr>
                <w:rFonts w:ascii="Times New Roman"/>
                <w:b w:val="false"/>
                <w:i w:val="false"/>
                <w:color w:val="000000"/>
                <w:sz w:val="20"/>
              </w:rPr>
              <w:t xml:space="preserve">
ларды алу </w:t>
            </w:r>
            <w:r>
              <w:br/>
            </w:r>
            <w:r>
              <w:rPr>
                <w:rFonts w:ascii="Times New Roman"/>
                <w:b w:val="false"/>
                <w:i w:val="false"/>
                <w:color w:val="000000"/>
                <w:sz w:val="20"/>
              </w:rPr>
              <w:t>
</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 қызметке лицензия беру,</w:t>
            </w:r>
            <w:r>
              <w:br/>
            </w:r>
            <w:r>
              <w:rPr>
                <w:rFonts w:ascii="Times New Roman"/>
                <w:b w:val="false"/>
                <w:i w:val="false"/>
                <w:color w:val="000000"/>
                <w:sz w:val="20"/>
              </w:rPr>
              <w:t>қайта ресімдеу, лицензияның телнұсқасын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 қосымша</w:t>
            </w:r>
          </w:p>
        </w:tc>
      </w:tr>
    </w:tbl>
    <w:p>
      <w:pPr>
        <w:spacing w:after="0"/>
        <w:ind w:left="0"/>
        <w:jc w:val="left"/>
      </w:pPr>
      <w:r>
        <w:rPr>
          <w:rFonts w:ascii="Times New Roman"/>
          <w:b w:val="false"/>
          <w:i w:val="false"/>
          <w:color w:val="000000"/>
          <w:sz w:val="28"/>
        </w:rPr>
        <w:t>      Құрылымдық бөлімшелер арасындағы рәсімдердің</w:t>
      </w:r>
      <w:r>
        <w:br/>
      </w:r>
      <w:r>
        <w:rPr>
          <w:rFonts w:ascii="Times New Roman"/>
          <w:b w:val="false"/>
          <w:i w:val="false"/>
          <w:color w:val="000000"/>
          <w:sz w:val="28"/>
        </w:rPr>
        <w:t>
      (іс-қимылдардың) дәйектілігін сипаттау</w:t>
      </w:r>
      <w:r>
        <w:br/>
      </w:r>
      <w:r>
        <w:rPr>
          <w:rFonts w:ascii="Times New Roman"/>
          <w:b w:val="false"/>
          <w:i w:val="false"/>
          <w:color w:val="000000"/>
          <w:sz w:val="28"/>
        </w:rPr>
        <w:t xml:space="preserve">
       </w:t>
      </w:r>
    </w:p>
    <w:p>
      <w:pPr>
        <w:spacing w:after="0"/>
        <w:ind w:left="0"/>
        <w:jc w:val="both"/>
      </w:pPr>
      <w:r>
        <w:drawing>
          <wp:inline distT="0" distB="0" distL="0" distR="0">
            <wp:extent cx="3721100" cy="941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3721100" cy="941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 қызметке лицензия беру,</w:t>
            </w:r>
            <w:r>
              <w:br/>
            </w:r>
            <w:r>
              <w:rPr>
                <w:rFonts w:ascii="Times New Roman"/>
                <w:b w:val="false"/>
                <w:i w:val="false"/>
                <w:color w:val="000000"/>
                <w:sz w:val="20"/>
              </w:rPr>
              <w:t>қайта ресімдеу, лицензияның телнұсқасын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3 қосымша</w:t>
            </w:r>
          </w:p>
        </w:tc>
      </w:tr>
    </w:tbl>
    <w:p>
      <w:pPr>
        <w:spacing w:after="0"/>
        <w:ind w:left="0"/>
        <w:jc w:val="left"/>
      </w:pPr>
      <w:r>
        <w:rPr>
          <w:rFonts w:ascii="Times New Roman"/>
          <w:b w:val="false"/>
          <w:i w:val="false"/>
          <w:color w:val="000000"/>
          <w:sz w:val="28"/>
        </w:rPr>
        <w:t>      </w:t>
      </w:r>
      <w:r>
        <w:rPr>
          <w:rFonts w:ascii="Times New Roman"/>
          <w:b w:val="false"/>
          <w:i w:val="false"/>
          <w:color w:val="000000"/>
          <w:sz w:val="28"/>
        </w:rPr>
        <w:t>Көрсетілетін қызметті беруші мен көрсетілетін</w:t>
      </w:r>
      <w:r>
        <w:br/>
      </w:r>
      <w:r>
        <w:rPr>
          <w:rFonts w:ascii="Times New Roman"/>
          <w:b w:val="false"/>
          <w:i w:val="false"/>
          <w:color w:val="000000"/>
          <w:sz w:val="28"/>
        </w:rPr>
        <w:t>
      қызметті алушының ЭҮП арқылы мемлекеттік қызмет</w:t>
      </w:r>
      <w:r>
        <w:br/>
      </w:r>
      <w:r>
        <w:rPr>
          <w:rFonts w:ascii="Times New Roman"/>
          <w:b w:val="false"/>
          <w:i w:val="false"/>
          <w:color w:val="000000"/>
          <w:sz w:val="28"/>
        </w:rPr>
        <w:t>
      көрсету кезінде жүгіну тәртібі мен</w:t>
      </w:r>
      <w:r>
        <w:br/>
      </w:r>
      <w:r>
        <w:rPr>
          <w:rFonts w:ascii="Times New Roman"/>
          <w:b w:val="false"/>
          <w:i w:val="false"/>
          <w:color w:val="000000"/>
          <w:sz w:val="28"/>
        </w:rPr>
        <w:t>
      рәсімдер (іс-қимылдар) дәйектілігінің 2 диаграммасы</w:t>
      </w:r>
      <w:r>
        <w:br/>
      </w:r>
      <w:r>
        <w:rPr>
          <w:rFonts w:ascii="Times New Roman"/>
          <w:b w:val="false"/>
          <w:i w:val="false"/>
          <w:color w:val="000000"/>
          <w:sz w:val="28"/>
        </w:rPr>
        <w:t xml:space="preserve">
       </w:t>
      </w:r>
    </w:p>
    <w:p>
      <w:pPr>
        <w:spacing w:after="0"/>
        <w:ind w:left="0"/>
        <w:jc w:val="both"/>
      </w:pPr>
      <w:r>
        <w:drawing>
          <wp:inline distT="0" distB="0" distL="0" distR="0">
            <wp:extent cx="78105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61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2-кесте. ЭҮП арқылы мемлекеттік қызмет көрсету</w:t>
      </w:r>
      <w:r>
        <w:br/>
      </w:r>
      <w:r>
        <w:rPr>
          <w:rFonts w:ascii="Times New Roman"/>
          <w:b w:val="false"/>
          <w:i w:val="false"/>
          <w:color w:val="000000"/>
          <w:sz w:val="28"/>
        </w:rPr>
        <w:t>
      кезінде көрсетілетін қызметті</w:t>
      </w:r>
      <w:r>
        <w:br/>
      </w:r>
      <w:r>
        <w:rPr>
          <w:rFonts w:ascii="Times New Roman"/>
          <w:b w:val="false"/>
          <w:i w:val="false"/>
          <w:color w:val="000000"/>
          <w:sz w:val="28"/>
        </w:rPr>
        <w:t>
      берушінің және көрсетілетін қызметті</w:t>
      </w:r>
      <w:r>
        <w:br/>
      </w:r>
      <w:r>
        <w:rPr>
          <w:rFonts w:ascii="Times New Roman"/>
          <w:b w:val="false"/>
          <w:i w:val="false"/>
          <w:color w:val="000000"/>
          <w:sz w:val="28"/>
        </w:rPr>
        <w:t>
      алушының рәсімдерін (іс-қимылдарын) сипаттау</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69"/>
        <w:gridCol w:w="1306"/>
        <w:gridCol w:w="732"/>
        <w:gridCol w:w="840"/>
        <w:gridCol w:w="1034"/>
        <w:gridCol w:w="1307"/>
        <w:gridCol w:w="1358"/>
        <w:gridCol w:w="1307"/>
        <w:gridCol w:w="841"/>
        <w:gridCol w:w="1307"/>
        <w:gridCol w:w="765"/>
        <w:gridCol w:w="734"/>
      </w:tblGrid>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w:t>
            </w:r>
            <w:r>
              <w:br/>
            </w:r>
            <w:r>
              <w:rPr>
                <w:rFonts w:ascii="Times New Roman"/>
                <w:b w:val="false"/>
                <w:i w:val="false"/>
                <w:color w:val="000000"/>
                <w:sz w:val="20"/>
              </w:rPr>
              <w:t>
мыл № (жұмыс бары-</w:t>
            </w:r>
            <w:r>
              <w:br/>
            </w:r>
            <w:r>
              <w:rPr>
                <w:rFonts w:ascii="Times New Roman"/>
                <w:b w:val="false"/>
                <w:i w:val="false"/>
                <w:color w:val="000000"/>
                <w:sz w:val="20"/>
              </w:rPr>
              <w:t>
сы, ағыны)</w:t>
            </w:r>
            <w:r>
              <w:br/>
            </w:r>
            <w:r>
              <w:rPr>
                <w:rFonts w:ascii="Times New Roman"/>
                <w:b w:val="false"/>
                <w:i w:val="false"/>
                <w:color w:val="000000"/>
                <w:sz w:val="20"/>
              </w:rPr>
              <w:t>
</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w:t>
            </w:r>
            <w:r>
              <w:br/>
            </w:r>
            <w:r>
              <w:rPr>
                <w:rFonts w:ascii="Times New Roman"/>
                <w:b w:val="false"/>
                <w:i w:val="false"/>
                <w:color w:val="000000"/>
                <w:sz w:val="20"/>
              </w:rPr>
              <w:t>
тіле-</w:t>
            </w:r>
            <w:r>
              <w:br/>
            </w:r>
            <w:r>
              <w:rPr>
                <w:rFonts w:ascii="Times New Roman"/>
                <w:b w:val="false"/>
                <w:i w:val="false"/>
                <w:color w:val="000000"/>
                <w:sz w:val="20"/>
              </w:rPr>
              <w:t>
тін қыз-</w:t>
            </w:r>
            <w:r>
              <w:br/>
            </w:r>
            <w:r>
              <w:rPr>
                <w:rFonts w:ascii="Times New Roman"/>
                <w:b w:val="false"/>
                <w:i w:val="false"/>
                <w:color w:val="000000"/>
                <w:sz w:val="20"/>
              </w:rPr>
              <w:t>
мет-</w:t>
            </w:r>
            <w:r>
              <w:br/>
            </w:r>
            <w:r>
              <w:rPr>
                <w:rFonts w:ascii="Times New Roman"/>
                <w:b w:val="false"/>
                <w:i w:val="false"/>
                <w:color w:val="000000"/>
                <w:sz w:val="20"/>
              </w:rPr>
              <w:t>
ті алушы</w:t>
            </w:r>
            <w:r>
              <w:br/>
            </w:r>
            <w:r>
              <w:rPr>
                <w:rFonts w:ascii="Times New Roman"/>
                <w:b w:val="false"/>
                <w:i w:val="false"/>
                <w:color w:val="000000"/>
                <w:sz w:val="20"/>
              </w:rPr>
              <w:t>
</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ЭҮП</w:t>
            </w: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w:t>
            </w:r>
            <w:r>
              <w:br/>
            </w:r>
            <w:r>
              <w:rPr>
                <w:rFonts w:ascii="Times New Roman"/>
                <w:b w:val="false"/>
                <w:i w:val="false"/>
                <w:color w:val="000000"/>
                <w:sz w:val="20"/>
              </w:rPr>
              <w:t>
тілетін қызмет-</w:t>
            </w:r>
            <w:r>
              <w:br/>
            </w:r>
            <w:r>
              <w:rPr>
                <w:rFonts w:ascii="Times New Roman"/>
                <w:b w:val="false"/>
                <w:i w:val="false"/>
                <w:color w:val="000000"/>
                <w:sz w:val="20"/>
              </w:rPr>
              <w:t>
ті алушы</w:t>
            </w:r>
            <w:r>
              <w:br/>
            </w:r>
            <w:r>
              <w:rPr>
                <w:rFonts w:ascii="Times New Roman"/>
                <w:b w:val="false"/>
                <w:i w:val="false"/>
                <w:color w:val="000000"/>
                <w:sz w:val="20"/>
              </w:rPr>
              <w:t>
</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ЭҮТШ</w:t>
            </w:r>
            <w:r>
              <w:br/>
            </w:r>
            <w:r>
              <w:rPr>
                <w:rFonts w:ascii="Times New Roman"/>
                <w:b w:val="false"/>
                <w:i w:val="false"/>
                <w:color w:val="000000"/>
                <w:sz w:val="20"/>
              </w:rPr>
              <w:t>
</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ЭҮП</w:t>
            </w:r>
            <w:r>
              <w:br/>
            </w:r>
            <w:r>
              <w:rPr>
                <w:rFonts w:ascii="Times New Roman"/>
                <w:b w:val="false"/>
                <w:i w:val="false"/>
                <w:color w:val="000000"/>
                <w:sz w:val="20"/>
              </w:rPr>
              <w:t>
</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w:t>
            </w:r>
            <w:r>
              <w:br/>
            </w:r>
            <w:r>
              <w:rPr>
                <w:rFonts w:ascii="Times New Roman"/>
                <w:b w:val="false"/>
                <w:i w:val="false"/>
                <w:color w:val="000000"/>
                <w:sz w:val="20"/>
              </w:rPr>
              <w:t>
се-</w:t>
            </w:r>
            <w:r>
              <w:br/>
            </w:r>
            <w:r>
              <w:rPr>
                <w:rFonts w:ascii="Times New Roman"/>
                <w:b w:val="false"/>
                <w:i w:val="false"/>
                <w:color w:val="000000"/>
                <w:sz w:val="20"/>
              </w:rPr>
              <w:t>
тіле-</w:t>
            </w:r>
            <w:r>
              <w:br/>
            </w:r>
            <w:r>
              <w:rPr>
                <w:rFonts w:ascii="Times New Roman"/>
                <w:b w:val="false"/>
                <w:i w:val="false"/>
                <w:color w:val="000000"/>
                <w:sz w:val="20"/>
              </w:rPr>
              <w:t>
тін қыз-</w:t>
            </w:r>
            <w:r>
              <w:br/>
            </w:r>
            <w:r>
              <w:rPr>
                <w:rFonts w:ascii="Times New Roman"/>
                <w:b w:val="false"/>
                <w:i w:val="false"/>
                <w:color w:val="000000"/>
                <w:sz w:val="20"/>
              </w:rPr>
              <w:t xml:space="preserve">
метті алушы </w:t>
            </w:r>
            <w:r>
              <w:br/>
            </w:r>
            <w:r>
              <w:rPr>
                <w:rFonts w:ascii="Times New Roman"/>
                <w:b w:val="false"/>
                <w:i w:val="false"/>
                <w:color w:val="000000"/>
                <w:sz w:val="20"/>
              </w:rPr>
              <w:t>
</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ЭҮП</w:t>
            </w:r>
            <w:r>
              <w:br/>
            </w:r>
            <w:r>
              <w:rPr>
                <w:rFonts w:ascii="Times New Roman"/>
                <w:b w:val="false"/>
                <w:i w:val="false"/>
                <w:color w:val="000000"/>
                <w:sz w:val="20"/>
              </w:rPr>
              <w:t>
</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w:t>
            </w:r>
            <w:r>
              <w:br/>
            </w:r>
            <w:r>
              <w:rPr>
                <w:rFonts w:ascii="Times New Roman"/>
                <w:b w:val="false"/>
                <w:i w:val="false"/>
                <w:color w:val="000000"/>
                <w:sz w:val="20"/>
              </w:rPr>
              <w:t>
сеті-</w:t>
            </w:r>
            <w:r>
              <w:br/>
            </w:r>
            <w:r>
              <w:rPr>
                <w:rFonts w:ascii="Times New Roman"/>
                <w:b w:val="false"/>
                <w:i w:val="false"/>
                <w:color w:val="000000"/>
                <w:sz w:val="20"/>
              </w:rPr>
              <w:t>
летін қыз-</w:t>
            </w:r>
            <w:r>
              <w:br/>
            </w:r>
            <w:r>
              <w:rPr>
                <w:rFonts w:ascii="Times New Roman"/>
                <w:b w:val="false"/>
                <w:i w:val="false"/>
                <w:color w:val="000000"/>
                <w:sz w:val="20"/>
              </w:rPr>
              <w:t>
метті алушы</w:t>
            </w:r>
            <w:r>
              <w:br/>
            </w:r>
            <w:r>
              <w:rPr>
                <w:rFonts w:ascii="Times New Roman"/>
                <w:b w:val="false"/>
                <w:i w:val="false"/>
                <w:color w:val="000000"/>
                <w:sz w:val="20"/>
              </w:rPr>
              <w:t>
</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ЭҮП</w:t>
            </w:r>
            <w:r>
              <w:br/>
            </w:r>
            <w:r>
              <w:rPr>
                <w:rFonts w:ascii="Times New Roman"/>
                <w:b w:val="false"/>
                <w:i w:val="false"/>
                <w:color w:val="000000"/>
                <w:sz w:val="20"/>
              </w:rPr>
              <w:t>
</w:t>
            </w:r>
          </w:p>
        </w:tc>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ЭҮП</w:t>
            </w:r>
            <w:r>
              <w:br/>
            </w:r>
            <w:r>
              <w:rPr>
                <w:rFonts w:ascii="Times New Roman"/>
                <w:b w:val="false"/>
                <w:i w:val="false"/>
                <w:color w:val="000000"/>
                <w:sz w:val="20"/>
              </w:rPr>
              <w:t>
</w:t>
            </w:r>
          </w:p>
        </w:tc>
        <w:tc>
          <w:tcPr>
            <w:tcW w:w="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ЭҮП</w:t>
            </w:r>
            <w:r>
              <w:br/>
            </w:r>
            <w:r>
              <w:rPr>
                <w:rFonts w:ascii="Times New Roman"/>
                <w:b w:val="false"/>
                <w:i w:val="false"/>
                <w:color w:val="000000"/>
                <w:sz w:val="20"/>
              </w:rPr>
              <w:t>
</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w:t>
            </w:r>
            <w:r>
              <w:br/>
            </w:r>
            <w:r>
              <w:rPr>
                <w:rFonts w:ascii="Times New Roman"/>
                <w:b w:val="false"/>
                <w:i w:val="false"/>
                <w:color w:val="000000"/>
                <w:sz w:val="20"/>
              </w:rPr>
              <w:t>
мыл-</w:t>
            </w:r>
            <w:r>
              <w:br/>
            </w:r>
            <w:r>
              <w:rPr>
                <w:rFonts w:ascii="Times New Roman"/>
                <w:b w:val="false"/>
                <w:i w:val="false"/>
                <w:color w:val="000000"/>
                <w:sz w:val="20"/>
              </w:rPr>
              <w:t>
дың атауы (үде-</w:t>
            </w:r>
            <w:r>
              <w:br/>
            </w:r>
            <w:r>
              <w:rPr>
                <w:rFonts w:ascii="Times New Roman"/>
                <w:b w:val="false"/>
                <w:i w:val="false"/>
                <w:color w:val="000000"/>
                <w:sz w:val="20"/>
              </w:rPr>
              <w:t>
ріс-</w:t>
            </w:r>
            <w:r>
              <w:br/>
            </w:r>
            <w:r>
              <w:rPr>
                <w:rFonts w:ascii="Times New Roman"/>
                <w:b w:val="false"/>
                <w:i w:val="false"/>
                <w:color w:val="000000"/>
                <w:sz w:val="20"/>
              </w:rPr>
              <w:t>
тің, рәсім нің, опера-</w:t>
            </w:r>
            <w:r>
              <w:br/>
            </w:r>
            <w:r>
              <w:rPr>
                <w:rFonts w:ascii="Times New Roman"/>
                <w:b w:val="false"/>
                <w:i w:val="false"/>
                <w:color w:val="000000"/>
                <w:sz w:val="20"/>
              </w:rPr>
              <w:t>
ция-</w:t>
            </w:r>
            <w:r>
              <w:br/>
            </w:r>
            <w:r>
              <w:rPr>
                <w:rFonts w:ascii="Times New Roman"/>
                <w:b w:val="false"/>
                <w:i w:val="false"/>
                <w:color w:val="000000"/>
                <w:sz w:val="20"/>
              </w:rPr>
              <w:t>
лар-</w:t>
            </w:r>
            <w:r>
              <w:br/>
            </w:r>
            <w:r>
              <w:rPr>
                <w:rFonts w:ascii="Times New Roman"/>
                <w:b w:val="false"/>
                <w:i w:val="false"/>
                <w:color w:val="000000"/>
                <w:sz w:val="20"/>
              </w:rPr>
              <w:t>
дың) және олар-</w:t>
            </w:r>
            <w:r>
              <w:br/>
            </w:r>
            <w:r>
              <w:rPr>
                <w:rFonts w:ascii="Times New Roman"/>
                <w:b w:val="false"/>
                <w:i w:val="false"/>
                <w:color w:val="000000"/>
                <w:sz w:val="20"/>
              </w:rPr>
              <w:t>
дың си-</w:t>
            </w:r>
            <w:r>
              <w:br/>
            </w:r>
            <w:r>
              <w:rPr>
                <w:rFonts w:ascii="Times New Roman"/>
                <w:b w:val="false"/>
                <w:i w:val="false"/>
                <w:color w:val="000000"/>
                <w:sz w:val="20"/>
              </w:rPr>
              <w:t>
пат-</w:t>
            </w:r>
            <w:r>
              <w:br/>
            </w:r>
            <w:r>
              <w:rPr>
                <w:rFonts w:ascii="Times New Roman"/>
                <w:b w:val="false"/>
                <w:i w:val="false"/>
                <w:color w:val="000000"/>
                <w:sz w:val="20"/>
              </w:rPr>
              <w:t>
та-</w:t>
            </w:r>
            <w:r>
              <w:br/>
            </w:r>
            <w:r>
              <w:rPr>
                <w:rFonts w:ascii="Times New Roman"/>
                <w:b w:val="false"/>
                <w:i w:val="false"/>
                <w:color w:val="000000"/>
                <w:sz w:val="20"/>
              </w:rPr>
              <w:t>
масы</w:t>
            </w:r>
            <w:r>
              <w:br/>
            </w:r>
            <w:r>
              <w:rPr>
                <w:rFonts w:ascii="Times New Roman"/>
                <w:b w:val="false"/>
                <w:i w:val="false"/>
                <w:color w:val="000000"/>
                <w:sz w:val="20"/>
              </w:rPr>
              <w:t>
</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w:t>
            </w:r>
            <w:r>
              <w:br/>
            </w:r>
            <w:r>
              <w:rPr>
                <w:rFonts w:ascii="Times New Roman"/>
                <w:b w:val="false"/>
                <w:i w:val="false"/>
                <w:color w:val="000000"/>
                <w:sz w:val="20"/>
              </w:rPr>
              <w:t>
се-</w:t>
            </w:r>
            <w:r>
              <w:br/>
            </w:r>
            <w:r>
              <w:rPr>
                <w:rFonts w:ascii="Times New Roman"/>
                <w:b w:val="false"/>
                <w:i w:val="false"/>
                <w:color w:val="000000"/>
                <w:sz w:val="20"/>
              </w:rPr>
              <w:t>
тіле-</w:t>
            </w:r>
            <w:r>
              <w:br/>
            </w:r>
            <w:r>
              <w:rPr>
                <w:rFonts w:ascii="Times New Roman"/>
                <w:b w:val="false"/>
                <w:i w:val="false"/>
                <w:color w:val="000000"/>
                <w:sz w:val="20"/>
              </w:rPr>
              <w:t>
тін қыз-</w:t>
            </w:r>
            <w:r>
              <w:br/>
            </w:r>
            <w:r>
              <w:rPr>
                <w:rFonts w:ascii="Times New Roman"/>
                <w:b w:val="false"/>
                <w:i w:val="false"/>
                <w:color w:val="000000"/>
                <w:sz w:val="20"/>
              </w:rPr>
              <w:t>
мет-</w:t>
            </w:r>
            <w:r>
              <w:br/>
            </w:r>
            <w:r>
              <w:rPr>
                <w:rFonts w:ascii="Times New Roman"/>
                <w:b w:val="false"/>
                <w:i w:val="false"/>
                <w:color w:val="000000"/>
                <w:sz w:val="20"/>
              </w:rPr>
              <w:t>
ті алушы-</w:t>
            </w:r>
            <w:r>
              <w:br/>
            </w:r>
            <w:r>
              <w:rPr>
                <w:rFonts w:ascii="Times New Roman"/>
                <w:b w:val="false"/>
                <w:i w:val="false"/>
                <w:color w:val="000000"/>
                <w:sz w:val="20"/>
              </w:rPr>
              <w:t>
ның ЭЦҚ тіркеу куәлі-</w:t>
            </w:r>
            <w:r>
              <w:br/>
            </w:r>
            <w:r>
              <w:rPr>
                <w:rFonts w:ascii="Times New Roman"/>
                <w:b w:val="false"/>
                <w:i w:val="false"/>
                <w:color w:val="000000"/>
                <w:sz w:val="20"/>
              </w:rPr>
              <w:t>
гін ком-</w:t>
            </w:r>
            <w:r>
              <w:br/>
            </w:r>
            <w:r>
              <w:rPr>
                <w:rFonts w:ascii="Times New Roman"/>
                <w:b w:val="false"/>
                <w:i w:val="false"/>
                <w:color w:val="000000"/>
                <w:sz w:val="20"/>
              </w:rPr>
              <w:t>
пью-</w:t>
            </w:r>
            <w:r>
              <w:br/>
            </w:r>
            <w:r>
              <w:rPr>
                <w:rFonts w:ascii="Times New Roman"/>
                <w:b w:val="false"/>
                <w:i w:val="false"/>
                <w:color w:val="000000"/>
                <w:sz w:val="20"/>
              </w:rPr>
              <w:t>
тер-</w:t>
            </w:r>
            <w:r>
              <w:br/>
            </w:r>
            <w:r>
              <w:rPr>
                <w:rFonts w:ascii="Times New Roman"/>
                <w:b w:val="false"/>
                <w:i w:val="false"/>
                <w:color w:val="000000"/>
                <w:sz w:val="20"/>
              </w:rPr>
              <w:t>
дің ин-</w:t>
            </w:r>
            <w:r>
              <w:br/>
            </w:r>
            <w:r>
              <w:rPr>
                <w:rFonts w:ascii="Times New Roman"/>
                <w:b w:val="false"/>
                <w:i w:val="false"/>
                <w:color w:val="000000"/>
                <w:sz w:val="20"/>
              </w:rPr>
              <w:t>
тер-</w:t>
            </w:r>
            <w:r>
              <w:br/>
            </w:r>
            <w:r>
              <w:rPr>
                <w:rFonts w:ascii="Times New Roman"/>
                <w:b w:val="false"/>
                <w:i w:val="false"/>
                <w:color w:val="000000"/>
                <w:sz w:val="20"/>
              </w:rPr>
              <w:t>
нет- брау-</w:t>
            </w:r>
            <w:r>
              <w:br/>
            </w:r>
            <w:r>
              <w:rPr>
                <w:rFonts w:ascii="Times New Roman"/>
                <w:b w:val="false"/>
                <w:i w:val="false"/>
                <w:color w:val="000000"/>
                <w:sz w:val="20"/>
              </w:rPr>
              <w:t>
зеріне бекіту</w:t>
            </w:r>
            <w:r>
              <w:br/>
            </w:r>
            <w:r>
              <w:rPr>
                <w:rFonts w:ascii="Times New Roman"/>
                <w:b w:val="false"/>
                <w:i w:val="false"/>
                <w:color w:val="000000"/>
                <w:sz w:val="20"/>
              </w:rPr>
              <w:t>
</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w:t>
            </w:r>
            <w:r>
              <w:br/>
            </w:r>
            <w:r>
              <w:rPr>
                <w:rFonts w:ascii="Times New Roman"/>
                <w:b w:val="false"/>
                <w:i w:val="false"/>
                <w:color w:val="000000"/>
                <w:sz w:val="20"/>
              </w:rPr>
              <w:t>
ті-</w:t>
            </w:r>
            <w:r>
              <w:br/>
            </w:r>
            <w:r>
              <w:rPr>
                <w:rFonts w:ascii="Times New Roman"/>
                <w:b w:val="false"/>
                <w:i w:val="false"/>
                <w:color w:val="000000"/>
                <w:sz w:val="20"/>
              </w:rPr>
              <w:t>
летін қыз-</w:t>
            </w:r>
            <w:r>
              <w:br/>
            </w:r>
            <w:r>
              <w:rPr>
                <w:rFonts w:ascii="Times New Roman"/>
                <w:b w:val="false"/>
                <w:i w:val="false"/>
                <w:color w:val="000000"/>
                <w:sz w:val="20"/>
              </w:rPr>
              <w:t>
метті алушы-</w:t>
            </w:r>
            <w:r>
              <w:br/>
            </w:r>
            <w:r>
              <w:rPr>
                <w:rFonts w:ascii="Times New Roman"/>
                <w:b w:val="false"/>
                <w:i w:val="false"/>
                <w:color w:val="000000"/>
                <w:sz w:val="20"/>
              </w:rPr>
              <w:t>
ның дерек-</w:t>
            </w:r>
            <w:r>
              <w:br/>
            </w:r>
            <w:r>
              <w:rPr>
                <w:rFonts w:ascii="Times New Roman"/>
                <w:b w:val="false"/>
                <w:i w:val="false"/>
                <w:color w:val="000000"/>
                <w:sz w:val="20"/>
              </w:rPr>
              <w:t>
те-</w:t>
            </w:r>
            <w:r>
              <w:br/>
            </w:r>
            <w:r>
              <w:rPr>
                <w:rFonts w:ascii="Times New Roman"/>
                <w:b w:val="false"/>
                <w:i w:val="false"/>
                <w:color w:val="000000"/>
                <w:sz w:val="20"/>
              </w:rPr>
              <w:t>
ріндегі бұзу-</w:t>
            </w:r>
            <w:r>
              <w:br/>
            </w:r>
            <w:r>
              <w:rPr>
                <w:rFonts w:ascii="Times New Roman"/>
                <w:b w:val="false"/>
                <w:i w:val="false"/>
                <w:color w:val="000000"/>
                <w:sz w:val="20"/>
              </w:rPr>
              <w:t>
шы-</w:t>
            </w:r>
            <w:r>
              <w:br/>
            </w:r>
            <w:r>
              <w:rPr>
                <w:rFonts w:ascii="Times New Roman"/>
                <w:b w:val="false"/>
                <w:i w:val="false"/>
                <w:color w:val="000000"/>
                <w:sz w:val="20"/>
              </w:rPr>
              <w:t>
лық-</w:t>
            </w:r>
            <w:r>
              <w:br/>
            </w:r>
            <w:r>
              <w:rPr>
                <w:rFonts w:ascii="Times New Roman"/>
                <w:b w:val="false"/>
                <w:i w:val="false"/>
                <w:color w:val="000000"/>
                <w:sz w:val="20"/>
              </w:rPr>
              <w:t>
тарға байла-</w:t>
            </w:r>
            <w:r>
              <w:br/>
            </w:r>
            <w:r>
              <w:rPr>
                <w:rFonts w:ascii="Times New Roman"/>
                <w:b w:val="false"/>
                <w:i w:val="false"/>
                <w:color w:val="000000"/>
                <w:sz w:val="20"/>
              </w:rPr>
              <w:t>
нысты бас тарту хабар-</w:t>
            </w:r>
            <w:r>
              <w:br/>
            </w:r>
            <w:r>
              <w:rPr>
                <w:rFonts w:ascii="Times New Roman"/>
                <w:b w:val="false"/>
                <w:i w:val="false"/>
                <w:color w:val="000000"/>
                <w:sz w:val="20"/>
              </w:rPr>
              <w:t>
ла-</w:t>
            </w:r>
            <w:r>
              <w:br/>
            </w:r>
            <w:r>
              <w:rPr>
                <w:rFonts w:ascii="Times New Roman"/>
                <w:b w:val="false"/>
                <w:i w:val="false"/>
                <w:color w:val="000000"/>
                <w:sz w:val="20"/>
              </w:rPr>
              <w:t>
масын қалып-</w:t>
            </w:r>
            <w:r>
              <w:br/>
            </w:r>
            <w:r>
              <w:rPr>
                <w:rFonts w:ascii="Times New Roman"/>
                <w:b w:val="false"/>
                <w:i w:val="false"/>
                <w:color w:val="000000"/>
                <w:sz w:val="20"/>
              </w:rPr>
              <w:t>
тасты-</w:t>
            </w:r>
            <w:r>
              <w:br/>
            </w:r>
            <w:r>
              <w:rPr>
                <w:rFonts w:ascii="Times New Roman"/>
                <w:b w:val="false"/>
                <w:i w:val="false"/>
                <w:color w:val="000000"/>
                <w:sz w:val="20"/>
              </w:rPr>
              <w:t>
рады</w:t>
            </w: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Қажетті құжат-</w:t>
            </w:r>
            <w:r>
              <w:br/>
            </w:r>
            <w:r>
              <w:rPr>
                <w:rFonts w:ascii="Times New Roman"/>
                <w:b w:val="false"/>
                <w:i w:val="false"/>
                <w:color w:val="000000"/>
                <w:sz w:val="20"/>
              </w:rPr>
              <w:t>
тарды элект-</w:t>
            </w:r>
            <w:r>
              <w:br/>
            </w:r>
            <w:r>
              <w:rPr>
                <w:rFonts w:ascii="Times New Roman"/>
                <w:b w:val="false"/>
                <w:i w:val="false"/>
                <w:color w:val="000000"/>
                <w:sz w:val="20"/>
              </w:rPr>
              <w:t>
рондық түрде бекіте отырып сауал дерек-</w:t>
            </w:r>
            <w:r>
              <w:br/>
            </w:r>
            <w:r>
              <w:rPr>
                <w:rFonts w:ascii="Times New Roman"/>
                <w:b w:val="false"/>
                <w:i w:val="false"/>
                <w:color w:val="000000"/>
                <w:sz w:val="20"/>
              </w:rPr>
              <w:t>
терін қалып-</w:t>
            </w:r>
            <w:r>
              <w:br/>
            </w:r>
            <w:r>
              <w:rPr>
                <w:rFonts w:ascii="Times New Roman"/>
                <w:b w:val="false"/>
                <w:i w:val="false"/>
                <w:color w:val="000000"/>
                <w:sz w:val="20"/>
              </w:rPr>
              <w:t>
тасты-</w:t>
            </w:r>
            <w:r>
              <w:br/>
            </w:r>
            <w:r>
              <w:rPr>
                <w:rFonts w:ascii="Times New Roman"/>
                <w:b w:val="false"/>
                <w:i w:val="false"/>
                <w:color w:val="000000"/>
                <w:sz w:val="20"/>
              </w:rPr>
              <w:t>
ра-</w:t>
            </w:r>
            <w:r>
              <w:br/>
            </w:r>
            <w:r>
              <w:rPr>
                <w:rFonts w:ascii="Times New Roman"/>
                <w:b w:val="false"/>
                <w:i w:val="false"/>
                <w:color w:val="000000"/>
                <w:sz w:val="20"/>
              </w:rPr>
              <w:t>
ды және қыз-</w:t>
            </w:r>
            <w:r>
              <w:br/>
            </w:r>
            <w:r>
              <w:rPr>
                <w:rFonts w:ascii="Times New Roman"/>
                <w:b w:val="false"/>
                <w:i w:val="false"/>
                <w:color w:val="000000"/>
                <w:sz w:val="20"/>
              </w:rPr>
              <w:t>
метті таң-</w:t>
            </w:r>
            <w:r>
              <w:br/>
            </w:r>
            <w:r>
              <w:rPr>
                <w:rFonts w:ascii="Times New Roman"/>
                <w:b w:val="false"/>
                <w:i w:val="false"/>
                <w:color w:val="000000"/>
                <w:sz w:val="20"/>
              </w:rPr>
              <w:t>
дайды</w:t>
            </w:r>
            <w:r>
              <w:br/>
            </w:r>
            <w:r>
              <w:rPr>
                <w:rFonts w:ascii="Times New Roman"/>
                <w:b w:val="false"/>
                <w:i w:val="false"/>
                <w:color w:val="000000"/>
                <w:sz w:val="20"/>
              </w:rPr>
              <w:t>
</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w:t>
            </w:r>
            <w:r>
              <w:br/>
            </w:r>
            <w:r>
              <w:rPr>
                <w:rFonts w:ascii="Times New Roman"/>
                <w:b w:val="false"/>
                <w:i w:val="false"/>
                <w:color w:val="000000"/>
                <w:sz w:val="20"/>
              </w:rPr>
              <w:t>
метті төлеу</w:t>
            </w:r>
            <w:r>
              <w:br/>
            </w:r>
            <w:r>
              <w:rPr>
                <w:rFonts w:ascii="Times New Roman"/>
                <w:b w:val="false"/>
                <w:i w:val="false"/>
                <w:color w:val="000000"/>
                <w:sz w:val="20"/>
              </w:rPr>
              <w:t>
</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Төлем-</w:t>
            </w:r>
            <w:r>
              <w:br/>
            </w:r>
            <w:r>
              <w:rPr>
                <w:rFonts w:ascii="Times New Roman"/>
                <w:b w:val="false"/>
                <w:i w:val="false"/>
                <w:color w:val="000000"/>
                <w:sz w:val="20"/>
              </w:rPr>
              <w:t>
нің жоқты-</w:t>
            </w:r>
            <w:r>
              <w:br/>
            </w:r>
            <w:r>
              <w:rPr>
                <w:rFonts w:ascii="Times New Roman"/>
                <w:b w:val="false"/>
                <w:i w:val="false"/>
                <w:color w:val="000000"/>
                <w:sz w:val="20"/>
              </w:rPr>
              <w:t>
ғына байла-</w:t>
            </w:r>
            <w:r>
              <w:br/>
            </w:r>
            <w:r>
              <w:rPr>
                <w:rFonts w:ascii="Times New Roman"/>
                <w:b w:val="false"/>
                <w:i w:val="false"/>
                <w:color w:val="000000"/>
                <w:sz w:val="20"/>
              </w:rPr>
              <w:t>
нысты бас тарту туралы хабар-</w:t>
            </w:r>
            <w:r>
              <w:br/>
            </w:r>
            <w:r>
              <w:rPr>
                <w:rFonts w:ascii="Times New Roman"/>
                <w:b w:val="false"/>
                <w:i w:val="false"/>
                <w:color w:val="000000"/>
                <w:sz w:val="20"/>
              </w:rPr>
              <w:t>
ла-</w:t>
            </w:r>
            <w:r>
              <w:br/>
            </w:r>
            <w:r>
              <w:rPr>
                <w:rFonts w:ascii="Times New Roman"/>
                <w:b w:val="false"/>
                <w:i w:val="false"/>
                <w:color w:val="000000"/>
                <w:sz w:val="20"/>
              </w:rPr>
              <w:t>
маны қалып-</w:t>
            </w:r>
            <w:r>
              <w:br/>
            </w:r>
            <w:r>
              <w:rPr>
                <w:rFonts w:ascii="Times New Roman"/>
                <w:b w:val="false"/>
                <w:i w:val="false"/>
                <w:color w:val="000000"/>
                <w:sz w:val="20"/>
              </w:rPr>
              <w:t>
тасты-</w:t>
            </w:r>
            <w:r>
              <w:br/>
            </w:r>
            <w:r>
              <w:rPr>
                <w:rFonts w:ascii="Times New Roman"/>
                <w:b w:val="false"/>
                <w:i w:val="false"/>
                <w:color w:val="000000"/>
                <w:sz w:val="20"/>
              </w:rPr>
              <w:t>
ра-</w:t>
            </w:r>
            <w:r>
              <w:br/>
            </w:r>
            <w:r>
              <w:rPr>
                <w:rFonts w:ascii="Times New Roman"/>
                <w:b w:val="false"/>
                <w:i w:val="false"/>
                <w:color w:val="000000"/>
                <w:sz w:val="20"/>
              </w:rPr>
              <w:t>
ды</w:t>
            </w:r>
            <w:r>
              <w:br/>
            </w:r>
            <w:r>
              <w:rPr>
                <w:rFonts w:ascii="Times New Roman"/>
                <w:b w:val="false"/>
                <w:i w:val="false"/>
                <w:color w:val="000000"/>
                <w:sz w:val="20"/>
              </w:rPr>
              <w:t>
</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Куә-</w:t>
            </w:r>
            <w:r>
              <w:br/>
            </w:r>
            <w:r>
              <w:rPr>
                <w:rFonts w:ascii="Times New Roman"/>
                <w:b w:val="false"/>
                <w:i w:val="false"/>
                <w:color w:val="000000"/>
                <w:sz w:val="20"/>
              </w:rPr>
              <w:t>
лан-</w:t>
            </w:r>
            <w:r>
              <w:br/>
            </w:r>
            <w:r>
              <w:rPr>
                <w:rFonts w:ascii="Times New Roman"/>
                <w:b w:val="false"/>
                <w:i w:val="false"/>
                <w:color w:val="000000"/>
                <w:sz w:val="20"/>
              </w:rPr>
              <w:t>
ды-</w:t>
            </w:r>
            <w:r>
              <w:br/>
            </w:r>
            <w:r>
              <w:rPr>
                <w:rFonts w:ascii="Times New Roman"/>
                <w:b w:val="false"/>
                <w:i w:val="false"/>
                <w:color w:val="000000"/>
                <w:sz w:val="20"/>
              </w:rPr>
              <w:t>
ру (қол қою) үшін ЭЦҚ таң-</w:t>
            </w:r>
            <w:r>
              <w:br/>
            </w:r>
            <w:r>
              <w:rPr>
                <w:rFonts w:ascii="Times New Roman"/>
                <w:b w:val="false"/>
                <w:i w:val="false"/>
                <w:color w:val="000000"/>
                <w:sz w:val="20"/>
              </w:rPr>
              <w:t>
дауы</w:t>
            </w:r>
            <w:r>
              <w:br/>
            </w:r>
            <w:r>
              <w:rPr>
                <w:rFonts w:ascii="Times New Roman"/>
                <w:b w:val="false"/>
                <w:i w:val="false"/>
                <w:color w:val="000000"/>
                <w:sz w:val="20"/>
              </w:rPr>
              <w:t>
</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w:t>
            </w:r>
            <w:r>
              <w:br/>
            </w:r>
            <w:r>
              <w:rPr>
                <w:rFonts w:ascii="Times New Roman"/>
                <w:b w:val="false"/>
                <w:i w:val="false"/>
                <w:color w:val="000000"/>
                <w:sz w:val="20"/>
              </w:rPr>
              <w:t>
тілетін қыз-</w:t>
            </w:r>
            <w:r>
              <w:br/>
            </w:r>
            <w:r>
              <w:rPr>
                <w:rFonts w:ascii="Times New Roman"/>
                <w:b w:val="false"/>
                <w:i w:val="false"/>
                <w:color w:val="000000"/>
                <w:sz w:val="20"/>
              </w:rPr>
              <w:t>
метті алушы-</w:t>
            </w:r>
            <w:r>
              <w:br/>
            </w:r>
            <w:r>
              <w:rPr>
                <w:rFonts w:ascii="Times New Roman"/>
                <w:b w:val="false"/>
                <w:i w:val="false"/>
                <w:color w:val="000000"/>
                <w:sz w:val="20"/>
              </w:rPr>
              <w:t>
ның ЭЦҚ шынайы-</w:t>
            </w:r>
            <w:r>
              <w:br/>
            </w:r>
            <w:r>
              <w:rPr>
                <w:rFonts w:ascii="Times New Roman"/>
                <w:b w:val="false"/>
                <w:i w:val="false"/>
                <w:color w:val="000000"/>
                <w:sz w:val="20"/>
              </w:rPr>
              <w:t>
лығының растал-</w:t>
            </w:r>
            <w:r>
              <w:br/>
            </w:r>
            <w:r>
              <w:rPr>
                <w:rFonts w:ascii="Times New Roman"/>
                <w:b w:val="false"/>
                <w:i w:val="false"/>
                <w:color w:val="000000"/>
                <w:sz w:val="20"/>
              </w:rPr>
              <w:t>
мауына байла-</w:t>
            </w:r>
            <w:r>
              <w:br/>
            </w:r>
            <w:r>
              <w:rPr>
                <w:rFonts w:ascii="Times New Roman"/>
                <w:b w:val="false"/>
                <w:i w:val="false"/>
                <w:color w:val="000000"/>
                <w:sz w:val="20"/>
              </w:rPr>
              <w:t>
нысты бас тарту туралы хабар-</w:t>
            </w:r>
            <w:r>
              <w:br/>
            </w:r>
            <w:r>
              <w:rPr>
                <w:rFonts w:ascii="Times New Roman"/>
                <w:b w:val="false"/>
                <w:i w:val="false"/>
                <w:color w:val="000000"/>
                <w:sz w:val="20"/>
              </w:rPr>
              <w:t>
ламаны қалып-</w:t>
            </w:r>
            <w:r>
              <w:br/>
            </w:r>
            <w:r>
              <w:rPr>
                <w:rFonts w:ascii="Times New Roman"/>
                <w:b w:val="false"/>
                <w:i w:val="false"/>
                <w:color w:val="000000"/>
                <w:sz w:val="20"/>
              </w:rPr>
              <w:t>
тас-</w:t>
            </w:r>
            <w:r>
              <w:br/>
            </w:r>
            <w:r>
              <w:rPr>
                <w:rFonts w:ascii="Times New Roman"/>
                <w:b w:val="false"/>
                <w:i w:val="false"/>
                <w:color w:val="000000"/>
                <w:sz w:val="20"/>
              </w:rPr>
              <w:t>
тыра-</w:t>
            </w:r>
            <w:r>
              <w:br/>
            </w:r>
            <w:r>
              <w:rPr>
                <w:rFonts w:ascii="Times New Roman"/>
                <w:b w:val="false"/>
                <w:i w:val="false"/>
                <w:color w:val="000000"/>
                <w:sz w:val="20"/>
              </w:rPr>
              <w:t>
ды</w:t>
            </w:r>
            <w:r>
              <w:br/>
            </w:r>
            <w:r>
              <w:rPr>
                <w:rFonts w:ascii="Times New Roman"/>
                <w:b w:val="false"/>
                <w:i w:val="false"/>
                <w:color w:val="000000"/>
                <w:sz w:val="20"/>
              </w:rPr>
              <w:t>
</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ЭЦҚ көме-</w:t>
            </w:r>
            <w:r>
              <w:br/>
            </w:r>
            <w:r>
              <w:rPr>
                <w:rFonts w:ascii="Times New Roman"/>
                <w:b w:val="false"/>
                <w:i w:val="false"/>
                <w:color w:val="000000"/>
                <w:sz w:val="20"/>
              </w:rPr>
              <w:t>
гімен сау-</w:t>
            </w:r>
            <w:r>
              <w:br/>
            </w:r>
            <w:r>
              <w:rPr>
                <w:rFonts w:ascii="Times New Roman"/>
                <w:b w:val="false"/>
                <w:i w:val="false"/>
                <w:color w:val="000000"/>
                <w:sz w:val="20"/>
              </w:rPr>
              <w:t>
алды куә-</w:t>
            </w:r>
            <w:r>
              <w:br/>
            </w:r>
            <w:r>
              <w:rPr>
                <w:rFonts w:ascii="Times New Roman"/>
                <w:b w:val="false"/>
                <w:i w:val="false"/>
                <w:color w:val="000000"/>
                <w:sz w:val="20"/>
              </w:rPr>
              <w:t>
лан-</w:t>
            </w:r>
            <w:r>
              <w:br/>
            </w:r>
            <w:r>
              <w:rPr>
                <w:rFonts w:ascii="Times New Roman"/>
                <w:b w:val="false"/>
                <w:i w:val="false"/>
                <w:color w:val="000000"/>
                <w:sz w:val="20"/>
              </w:rPr>
              <w:t>
ды-</w:t>
            </w:r>
            <w:r>
              <w:br/>
            </w:r>
            <w:r>
              <w:rPr>
                <w:rFonts w:ascii="Times New Roman"/>
                <w:b w:val="false"/>
                <w:i w:val="false"/>
                <w:color w:val="000000"/>
                <w:sz w:val="20"/>
              </w:rPr>
              <w:t>
ру (қол қою)</w:t>
            </w:r>
            <w:r>
              <w:br/>
            </w:r>
            <w:r>
              <w:rPr>
                <w:rFonts w:ascii="Times New Roman"/>
                <w:b w:val="false"/>
                <w:i w:val="false"/>
                <w:color w:val="000000"/>
                <w:sz w:val="20"/>
              </w:rPr>
              <w:t>
</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 ли-</w:t>
            </w:r>
            <w:r>
              <w:br/>
            </w:r>
            <w:r>
              <w:rPr>
                <w:rFonts w:ascii="Times New Roman"/>
                <w:b w:val="false"/>
                <w:i w:val="false"/>
                <w:color w:val="000000"/>
                <w:sz w:val="20"/>
              </w:rPr>
              <w:t>
цен-</w:t>
            </w:r>
            <w:r>
              <w:br/>
            </w:r>
            <w:r>
              <w:rPr>
                <w:rFonts w:ascii="Times New Roman"/>
                <w:b w:val="false"/>
                <w:i w:val="false"/>
                <w:color w:val="000000"/>
                <w:sz w:val="20"/>
              </w:rPr>
              <w:t>
зия-</w:t>
            </w:r>
            <w:r>
              <w:br/>
            </w:r>
            <w:r>
              <w:rPr>
                <w:rFonts w:ascii="Times New Roman"/>
                <w:b w:val="false"/>
                <w:i w:val="false"/>
                <w:color w:val="000000"/>
                <w:sz w:val="20"/>
              </w:rPr>
              <w:t>
лау" АЖ-да-</w:t>
            </w:r>
            <w:r>
              <w:br/>
            </w:r>
            <w:r>
              <w:rPr>
                <w:rFonts w:ascii="Times New Roman"/>
                <w:b w:val="false"/>
                <w:i w:val="false"/>
                <w:color w:val="000000"/>
                <w:sz w:val="20"/>
              </w:rPr>
              <w:t>
ғы элект-</w:t>
            </w:r>
            <w:r>
              <w:br/>
            </w:r>
            <w:r>
              <w:rPr>
                <w:rFonts w:ascii="Times New Roman"/>
                <w:b w:val="false"/>
                <w:i w:val="false"/>
                <w:color w:val="000000"/>
                <w:sz w:val="20"/>
              </w:rPr>
              <w:t>
рон-</w:t>
            </w:r>
            <w:r>
              <w:br/>
            </w:r>
            <w:r>
              <w:rPr>
                <w:rFonts w:ascii="Times New Roman"/>
                <w:b w:val="false"/>
                <w:i w:val="false"/>
                <w:color w:val="000000"/>
                <w:sz w:val="20"/>
              </w:rPr>
              <w:t>
дық құ-</w:t>
            </w:r>
            <w:r>
              <w:br/>
            </w:r>
            <w:r>
              <w:rPr>
                <w:rFonts w:ascii="Times New Roman"/>
                <w:b w:val="false"/>
                <w:i w:val="false"/>
                <w:color w:val="000000"/>
                <w:sz w:val="20"/>
              </w:rPr>
              <w:t>
жат-</w:t>
            </w:r>
            <w:r>
              <w:br/>
            </w:r>
            <w:r>
              <w:rPr>
                <w:rFonts w:ascii="Times New Roman"/>
                <w:b w:val="false"/>
                <w:i w:val="false"/>
                <w:color w:val="000000"/>
                <w:sz w:val="20"/>
              </w:rPr>
              <w:t>
ты (көр-</w:t>
            </w:r>
            <w:r>
              <w:br/>
            </w:r>
            <w:r>
              <w:rPr>
                <w:rFonts w:ascii="Times New Roman"/>
                <w:b w:val="false"/>
                <w:i w:val="false"/>
                <w:color w:val="000000"/>
                <w:sz w:val="20"/>
              </w:rPr>
              <w:t>
сеті-</w:t>
            </w:r>
            <w:r>
              <w:br/>
            </w:r>
            <w:r>
              <w:rPr>
                <w:rFonts w:ascii="Times New Roman"/>
                <w:b w:val="false"/>
                <w:i w:val="false"/>
                <w:color w:val="000000"/>
                <w:sz w:val="20"/>
              </w:rPr>
              <w:t>
летін қыз-</w:t>
            </w:r>
            <w:r>
              <w:br/>
            </w:r>
            <w:r>
              <w:rPr>
                <w:rFonts w:ascii="Times New Roman"/>
                <w:b w:val="false"/>
                <w:i w:val="false"/>
                <w:color w:val="000000"/>
                <w:sz w:val="20"/>
              </w:rPr>
              <w:t>
метті алу-</w:t>
            </w:r>
            <w:r>
              <w:br/>
            </w:r>
            <w:r>
              <w:rPr>
                <w:rFonts w:ascii="Times New Roman"/>
                <w:b w:val="false"/>
                <w:i w:val="false"/>
                <w:color w:val="000000"/>
                <w:sz w:val="20"/>
              </w:rPr>
              <w:t>
шы-</w:t>
            </w:r>
            <w:r>
              <w:br/>
            </w:r>
            <w:r>
              <w:rPr>
                <w:rFonts w:ascii="Times New Roman"/>
                <w:b w:val="false"/>
                <w:i w:val="false"/>
                <w:color w:val="000000"/>
                <w:sz w:val="20"/>
              </w:rPr>
              <w:t>
ның сауа-</w:t>
            </w:r>
            <w:r>
              <w:br/>
            </w:r>
            <w:r>
              <w:rPr>
                <w:rFonts w:ascii="Times New Roman"/>
                <w:b w:val="false"/>
                <w:i w:val="false"/>
                <w:color w:val="000000"/>
                <w:sz w:val="20"/>
              </w:rPr>
              <w:t>
лын) тір-</w:t>
            </w:r>
            <w:r>
              <w:br/>
            </w:r>
            <w:r>
              <w:rPr>
                <w:rFonts w:ascii="Times New Roman"/>
                <w:b w:val="false"/>
                <w:i w:val="false"/>
                <w:color w:val="000000"/>
                <w:sz w:val="20"/>
              </w:rPr>
              <w:t>
кеу және "Е- ли-</w:t>
            </w:r>
            <w:r>
              <w:br/>
            </w:r>
            <w:r>
              <w:rPr>
                <w:rFonts w:ascii="Times New Roman"/>
                <w:b w:val="false"/>
                <w:i w:val="false"/>
                <w:color w:val="000000"/>
                <w:sz w:val="20"/>
              </w:rPr>
              <w:t>
цен-</w:t>
            </w:r>
            <w:r>
              <w:br/>
            </w:r>
            <w:r>
              <w:rPr>
                <w:rFonts w:ascii="Times New Roman"/>
                <w:b w:val="false"/>
                <w:i w:val="false"/>
                <w:color w:val="000000"/>
                <w:sz w:val="20"/>
              </w:rPr>
              <w:t>
зи-</w:t>
            </w:r>
            <w:r>
              <w:br/>
            </w:r>
            <w:r>
              <w:rPr>
                <w:rFonts w:ascii="Times New Roman"/>
                <w:b w:val="false"/>
                <w:i w:val="false"/>
                <w:color w:val="000000"/>
                <w:sz w:val="20"/>
              </w:rPr>
              <w:t>
ялау" АЖ- дағы сау-</w:t>
            </w:r>
            <w:r>
              <w:br/>
            </w:r>
            <w:r>
              <w:rPr>
                <w:rFonts w:ascii="Times New Roman"/>
                <w:b w:val="false"/>
                <w:i w:val="false"/>
                <w:color w:val="000000"/>
                <w:sz w:val="20"/>
              </w:rPr>
              <w:t>
алды өңдеу</w:t>
            </w:r>
            <w:r>
              <w:br/>
            </w:r>
            <w:r>
              <w:rPr>
                <w:rFonts w:ascii="Times New Roman"/>
                <w:b w:val="false"/>
                <w:i w:val="false"/>
                <w:color w:val="000000"/>
                <w:sz w:val="20"/>
              </w:rPr>
              <w:t>
</w:t>
            </w:r>
          </w:p>
        </w:tc>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"Е-ли-</w:t>
            </w:r>
            <w:r>
              <w:br/>
            </w:r>
            <w:r>
              <w:rPr>
                <w:rFonts w:ascii="Times New Roman"/>
                <w:b w:val="false"/>
                <w:i w:val="false"/>
                <w:color w:val="000000"/>
                <w:sz w:val="20"/>
              </w:rPr>
              <w:t>
цензия-</w:t>
            </w:r>
            <w:r>
              <w:br/>
            </w:r>
            <w:r>
              <w:rPr>
                <w:rFonts w:ascii="Times New Roman"/>
                <w:b w:val="false"/>
                <w:i w:val="false"/>
                <w:color w:val="000000"/>
                <w:sz w:val="20"/>
              </w:rPr>
              <w:t>
лау" АЖ-дағы көрсе-</w:t>
            </w:r>
            <w:r>
              <w:br/>
            </w:r>
            <w:r>
              <w:rPr>
                <w:rFonts w:ascii="Times New Roman"/>
                <w:b w:val="false"/>
                <w:i w:val="false"/>
                <w:color w:val="000000"/>
                <w:sz w:val="20"/>
              </w:rPr>
              <w:t>
тілетін қыз-</w:t>
            </w:r>
            <w:r>
              <w:br/>
            </w:r>
            <w:r>
              <w:rPr>
                <w:rFonts w:ascii="Times New Roman"/>
                <w:b w:val="false"/>
                <w:i w:val="false"/>
                <w:color w:val="000000"/>
                <w:sz w:val="20"/>
              </w:rPr>
              <w:t>
метті алушы-</w:t>
            </w:r>
            <w:r>
              <w:br/>
            </w:r>
            <w:r>
              <w:rPr>
                <w:rFonts w:ascii="Times New Roman"/>
                <w:b w:val="false"/>
                <w:i w:val="false"/>
                <w:color w:val="000000"/>
                <w:sz w:val="20"/>
              </w:rPr>
              <w:t>
ның дерек-</w:t>
            </w:r>
            <w:r>
              <w:br/>
            </w:r>
            <w:r>
              <w:rPr>
                <w:rFonts w:ascii="Times New Roman"/>
                <w:b w:val="false"/>
                <w:i w:val="false"/>
                <w:color w:val="000000"/>
                <w:sz w:val="20"/>
              </w:rPr>
              <w:t>
терін-</w:t>
            </w:r>
            <w:r>
              <w:br/>
            </w:r>
            <w:r>
              <w:rPr>
                <w:rFonts w:ascii="Times New Roman"/>
                <w:b w:val="false"/>
                <w:i w:val="false"/>
                <w:color w:val="000000"/>
                <w:sz w:val="20"/>
              </w:rPr>
              <w:t>
дегі бұзу-</w:t>
            </w:r>
            <w:r>
              <w:br/>
            </w:r>
            <w:r>
              <w:rPr>
                <w:rFonts w:ascii="Times New Roman"/>
                <w:b w:val="false"/>
                <w:i w:val="false"/>
                <w:color w:val="000000"/>
                <w:sz w:val="20"/>
              </w:rPr>
              <w:t>
шылық-</w:t>
            </w:r>
            <w:r>
              <w:br/>
            </w:r>
            <w:r>
              <w:rPr>
                <w:rFonts w:ascii="Times New Roman"/>
                <w:b w:val="false"/>
                <w:i w:val="false"/>
                <w:color w:val="000000"/>
                <w:sz w:val="20"/>
              </w:rPr>
              <w:t>
тардың болуына байла-</w:t>
            </w:r>
            <w:r>
              <w:br/>
            </w:r>
            <w:r>
              <w:rPr>
                <w:rFonts w:ascii="Times New Roman"/>
                <w:b w:val="false"/>
                <w:i w:val="false"/>
                <w:color w:val="000000"/>
                <w:sz w:val="20"/>
              </w:rPr>
              <w:t>
нысты бас тарту туралы хабар-</w:t>
            </w:r>
            <w:r>
              <w:br/>
            </w:r>
            <w:r>
              <w:rPr>
                <w:rFonts w:ascii="Times New Roman"/>
                <w:b w:val="false"/>
                <w:i w:val="false"/>
                <w:color w:val="000000"/>
                <w:sz w:val="20"/>
              </w:rPr>
              <w:t>
ламаны қалып-</w:t>
            </w:r>
            <w:r>
              <w:br/>
            </w:r>
            <w:r>
              <w:rPr>
                <w:rFonts w:ascii="Times New Roman"/>
                <w:b w:val="false"/>
                <w:i w:val="false"/>
                <w:color w:val="000000"/>
                <w:sz w:val="20"/>
              </w:rPr>
              <w:t>
тас-</w:t>
            </w:r>
            <w:r>
              <w:br/>
            </w:r>
            <w:r>
              <w:rPr>
                <w:rFonts w:ascii="Times New Roman"/>
                <w:b w:val="false"/>
                <w:i w:val="false"/>
                <w:color w:val="000000"/>
                <w:sz w:val="20"/>
              </w:rPr>
              <w:t>
тыру</w:t>
            </w:r>
            <w:r>
              <w:br/>
            </w:r>
            <w:r>
              <w:rPr>
                <w:rFonts w:ascii="Times New Roman"/>
                <w:b w:val="false"/>
                <w:i w:val="false"/>
                <w:color w:val="000000"/>
                <w:sz w:val="20"/>
              </w:rPr>
              <w:t>
</w:t>
            </w:r>
          </w:p>
        </w:tc>
        <w:tc>
          <w:tcPr>
            <w:tcW w:w="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w:t>
            </w:r>
            <w:r>
              <w:br/>
            </w:r>
            <w:r>
              <w:rPr>
                <w:rFonts w:ascii="Times New Roman"/>
                <w:b w:val="false"/>
                <w:i w:val="false"/>
                <w:color w:val="000000"/>
                <w:sz w:val="20"/>
              </w:rPr>
              <w:t>
трон-</w:t>
            </w:r>
            <w:r>
              <w:br/>
            </w:r>
            <w:r>
              <w:rPr>
                <w:rFonts w:ascii="Times New Roman"/>
                <w:b w:val="false"/>
                <w:i w:val="false"/>
                <w:color w:val="000000"/>
                <w:sz w:val="20"/>
              </w:rPr>
              <w:t>
дық құжат</w:t>
            </w:r>
            <w:r>
              <w:br/>
            </w:r>
            <w:r>
              <w:rPr>
                <w:rFonts w:ascii="Times New Roman"/>
                <w:b w:val="false"/>
                <w:i w:val="false"/>
                <w:color w:val="000000"/>
                <w:sz w:val="20"/>
              </w:rPr>
              <w:t>
</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w:t>
            </w:r>
            <w:r>
              <w:br/>
            </w:r>
            <w:r>
              <w:rPr>
                <w:rFonts w:ascii="Times New Roman"/>
                <w:b w:val="false"/>
                <w:i w:val="false"/>
                <w:color w:val="000000"/>
                <w:sz w:val="20"/>
              </w:rPr>
              <w:t>
далу мер-</w:t>
            </w:r>
            <w:r>
              <w:br/>
            </w:r>
            <w:r>
              <w:rPr>
                <w:rFonts w:ascii="Times New Roman"/>
                <w:b w:val="false"/>
                <w:i w:val="false"/>
                <w:color w:val="000000"/>
                <w:sz w:val="20"/>
              </w:rPr>
              <w:t>
зімі</w:t>
            </w:r>
            <w:r>
              <w:br/>
            </w:r>
            <w:r>
              <w:rPr>
                <w:rFonts w:ascii="Times New Roman"/>
                <w:b w:val="false"/>
                <w:i w:val="false"/>
                <w:color w:val="000000"/>
                <w:sz w:val="20"/>
              </w:rPr>
              <w:t>
</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w:t>
            </w:r>
            <w:r>
              <w:br/>
            </w:r>
            <w:r>
              <w:rPr>
                <w:rFonts w:ascii="Times New Roman"/>
                <w:b w:val="false"/>
                <w:i w:val="false"/>
                <w:color w:val="000000"/>
                <w:sz w:val="20"/>
              </w:rPr>
              <w:t>
</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сек.</w:t>
            </w: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w:t>
            </w:r>
            <w:r>
              <w:br/>
            </w:r>
            <w:r>
              <w:rPr>
                <w:rFonts w:ascii="Times New Roman"/>
                <w:b w:val="false"/>
                <w:i w:val="false"/>
                <w:color w:val="000000"/>
                <w:sz w:val="20"/>
              </w:rPr>
              <w:t>
</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w:t>
            </w:r>
            <w:r>
              <w:br/>
            </w:r>
            <w:r>
              <w:rPr>
                <w:rFonts w:ascii="Times New Roman"/>
                <w:b w:val="false"/>
                <w:i w:val="false"/>
                <w:color w:val="000000"/>
                <w:sz w:val="20"/>
              </w:rPr>
              <w:t>
</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w:t>
            </w:r>
            <w:r>
              <w:br/>
            </w:r>
            <w:r>
              <w:rPr>
                <w:rFonts w:ascii="Times New Roman"/>
                <w:b w:val="false"/>
                <w:i w:val="false"/>
                <w:color w:val="000000"/>
                <w:sz w:val="20"/>
              </w:rPr>
              <w:t>
</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w:t>
            </w:r>
            <w:r>
              <w:br/>
            </w:r>
            <w:r>
              <w:rPr>
                <w:rFonts w:ascii="Times New Roman"/>
                <w:b w:val="false"/>
                <w:i w:val="false"/>
                <w:color w:val="000000"/>
                <w:sz w:val="20"/>
              </w:rPr>
              <w:t>
</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w:t>
            </w:r>
            <w:r>
              <w:br/>
            </w:r>
            <w:r>
              <w:rPr>
                <w:rFonts w:ascii="Times New Roman"/>
                <w:b w:val="false"/>
                <w:i w:val="false"/>
                <w:color w:val="000000"/>
                <w:sz w:val="20"/>
              </w:rPr>
              <w:t>
</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w:t>
            </w:r>
            <w:r>
              <w:br/>
            </w:r>
            <w:r>
              <w:rPr>
                <w:rFonts w:ascii="Times New Roman"/>
                <w:b w:val="false"/>
                <w:i w:val="false"/>
                <w:color w:val="000000"/>
                <w:sz w:val="20"/>
              </w:rPr>
              <w:t>
</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w:t>
            </w:r>
            <w:r>
              <w:br/>
            </w:r>
            <w:r>
              <w:rPr>
                <w:rFonts w:ascii="Times New Roman"/>
                <w:b w:val="false"/>
                <w:i w:val="false"/>
                <w:color w:val="000000"/>
                <w:sz w:val="20"/>
              </w:rPr>
              <w:t>
</w:t>
            </w:r>
          </w:p>
        </w:tc>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жұмыс күні</w:t>
            </w:r>
            <w:r>
              <w:br/>
            </w:r>
            <w:r>
              <w:rPr>
                <w:rFonts w:ascii="Times New Roman"/>
                <w:b w:val="false"/>
                <w:i w:val="false"/>
                <w:color w:val="000000"/>
                <w:sz w:val="20"/>
              </w:rPr>
              <w:t>
</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w:t>
            </w:r>
            <w:r>
              <w:br/>
            </w:r>
            <w:r>
              <w:rPr>
                <w:rFonts w:ascii="Times New Roman"/>
                <w:b w:val="false"/>
                <w:i w:val="false"/>
                <w:color w:val="000000"/>
                <w:sz w:val="20"/>
              </w:rPr>
              <w:t>
сі іс- қи-</w:t>
            </w:r>
            <w:r>
              <w:br/>
            </w:r>
            <w:r>
              <w:rPr>
                <w:rFonts w:ascii="Times New Roman"/>
                <w:b w:val="false"/>
                <w:i w:val="false"/>
                <w:color w:val="000000"/>
                <w:sz w:val="20"/>
              </w:rPr>
              <w:t>
мыл нө-</w:t>
            </w:r>
            <w:r>
              <w:br/>
            </w:r>
            <w:r>
              <w:rPr>
                <w:rFonts w:ascii="Times New Roman"/>
                <w:b w:val="false"/>
                <w:i w:val="false"/>
                <w:color w:val="000000"/>
                <w:sz w:val="20"/>
              </w:rPr>
              <w:t>
мірі</w:t>
            </w:r>
            <w:r>
              <w:br/>
            </w:r>
            <w:r>
              <w:rPr>
                <w:rFonts w:ascii="Times New Roman"/>
                <w:b w:val="false"/>
                <w:i w:val="false"/>
                <w:color w:val="000000"/>
                <w:sz w:val="20"/>
              </w:rPr>
              <w:t>
</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 көр-</w:t>
            </w:r>
            <w:r>
              <w:br/>
            </w:r>
            <w:r>
              <w:rPr>
                <w:rFonts w:ascii="Times New Roman"/>
                <w:b w:val="false"/>
                <w:i w:val="false"/>
                <w:color w:val="000000"/>
                <w:sz w:val="20"/>
              </w:rPr>
              <w:t>
сеті-</w:t>
            </w:r>
            <w:r>
              <w:br/>
            </w:r>
            <w:r>
              <w:rPr>
                <w:rFonts w:ascii="Times New Roman"/>
                <w:b w:val="false"/>
                <w:i w:val="false"/>
                <w:color w:val="000000"/>
                <w:sz w:val="20"/>
              </w:rPr>
              <w:t>
летін қыз-</w:t>
            </w:r>
            <w:r>
              <w:br/>
            </w:r>
            <w:r>
              <w:rPr>
                <w:rFonts w:ascii="Times New Roman"/>
                <w:b w:val="false"/>
                <w:i w:val="false"/>
                <w:color w:val="000000"/>
                <w:sz w:val="20"/>
              </w:rPr>
              <w:t>
метті алушы де-</w:t>
            </w:r>
            <w:r>
              <w:br/>
            </w:r>
            <w:r>
              <w:rPr>
                <w:rFonts w:ascii="Times New Roman"/>
                <w:b w:val="false"/>
                <w:i w:val="false"/>
                <w:color w:val="000000"/>
                <w:sz w:val="20"/>
              </w:rPr>
              <w:t>
рек-терін-</w:t>
            </w:r>
            <w:r>
              <w:br/>
            </w:r>
            <w:r>
              <w:rPr>
                <w:rFonts w:ascii="Times New Roman"/>
                <w:b w:val="false"/>
                <w:i w:val="false"/>
                <w:color w:val="000000"/>
                <w:sz w:val="20"/>
              </w:rPr>
              <w:t>
де бұзу-</w:t>
            </w:r>
            <w:r>
              <w:br/>
            </w:r>
            <w:r>
              <w:rPr>
                <w:rFonts w:ascii="Times New Roman"/>
                <w:b w:val="false"/>
                <w:i w:val="false"/>
                <w:color w:val="000000"/>
                <w:sz w:val="20"/>
              </w:rPr>
              <w:t>
шы-</w:t>
            </w:r>
            <w:r>
              <w:br/>
            </w:r>
            <w:r>
              <w:rPr>
                <w:rFonts w:ascii="Times New Roman"/>
                <w:b w:val="false"/>
                <w:i w:val="false"/>
                <w:color w:val="000000"/>
                <w:sz w:val="20"/>
              </w:rPr>
              <w:t>
лық-</w:t>
            </w:r>
            <w:r>
              <w:br/>
            </w:r>
            <w:r>
              <w:rPr>
                <w:rFonts w:ascii="Times New Roman"/>
                <w:b w:val="false"/>
                <w:i w:val="false"/>
                <w:color w:val="000000"/>
                <w:sz w:val="20"/>
              </w:rPr>
              <w:t>
тар бол-</w:t>
            </w:r>
            <w:r>
              <w:br/>
            </w:r>
            <w:r>
              <w:rPr>
                <w:rFonts w:ascii="Times New Roman"/>
                <w:b w:val="false"/>
                <w:i w:val="false"/>
                <w:color w:val="000000"/>
                <w:sz w:val="20"/>
              </w:rPr>
              <w:t>
ған-</w:t>
            </w:r>
            <w:r>
              <w:br/>
            </w:r>
            <w:r>
              <w:rPr>
                <w:rFonts w:ascii="Times New Roman"/>
                <w:b w:val="false"/>
                <w:i w:val="false"/>
                <w:color w:val="000000"/>
                <w:sz w:val="20"/>
              </w:rPr>
              <w:t>
да; 3- автор-</w:t>
            </w:r>
            <w:r>
              <w:br/>
            </w:r>
            <w:r>
              <w:rPr>
                <w:rFonts w:ascii="Times New Roman"/>
                <w:b w:val="false"/>
                <w:i w:val="false"/>
                <w:color w:val="000000"/>
                <w:sz w:val="20"/>
              </w:rPr>
              <w:t>
лан-</w:t>
            </w:r>
            <w:r>
              <w:br/>
            </w:r>
            <w:r>
              <w:rPr>
                <w:rFonts w:ascii="Times New Roman"/>
                <w:b w:val="false"/>
                <w:i w:val="false"/>
                <w:color w:val="000000"/>
                <w:sz w:val="20"/>
              </w:rPr>
              <w:t>
дыру табыс-</w:t>
            </w:r>
            <w:r>
              <w:br/>
            </w:r>
            <w:r>
              <w:rPr>
                <w:rFonts w:ascii="Times New Roman"/>
                <w:b w:val="false"/>
                <w:i w:val="false"/>
                <w:color w:val="000000"/>
                <w:sz w:val="20"/>
              </w:rPr>
              <w:t>
ты өткен-</w:t>
            </w:r>
            <w:r>
              <w:br/>
            </w:r>
            <w:r>
              <w:rPr>
                <w:rFonts w:ascii="Times New Roman"/>
                <w:b w:val="false"/>
                <w:i w:val="false"/>
                <w:color w:val="000000"/>
                <w:sz w:val="20"/>
              </w:rPr>
              <w:t>
де</w:t>
            </w:r>
            <w:r>
              <w:br/>
            </w:r>
            <w:r>
              <w:rPr>
                <w:rFonts w:ascii="Times New Roman"/>
                <w:b w:val="false"/>
                <w:i w:val="false"/>
                <w:color w:val="000000"/>
                <w:sz w:val="20"/>
              </w:rPr>
              <w:t>
</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 төлем жаса-</w:t>
            </w:r>
            <w:r>
              <w:br/>
            </w:r>
            <w:r>
              <w:rPr>
                <w:rFonts w:ascii="Times New Roman"/>
                <w:b w:val="false"/>
                <w:i w:val="false"/>
                <w:color w:val="000000"/>
                <w:sz w:val="20"/>
              </w:rPr>
              <w:t>
ма-</w:t>
            </w:r>
            <w:r>
              <w:br/>
            </w:r>
            <w:r>
              <w:rPr>
                <w:rFonts w:ascii="Times New Roman"/>
                <w:b w:val="false"/>
                <w:i w:val="false"/>
                <w:color w:val="000000"/>
                <w:sz w:val="20"/>
              </w:rPr>
              <w:t>
ған-</w:t>
            </w:r>
            <w:r>
              <w:br/>
            </w:r>
            <w:r>
              <w:rPr>
                <w:rFonts w:ascii="Times New Roman"/>
                <w:b w:val="false"/>
                <w:i w:val="false"/>
                <w:color w:val="000000"/>
                <w:sz w:val="20"/>
              </w:rPr>
              <w:t>
да; 6 - тө-</w:t>
            </w:r>
            <w:r>
              <w:br/>
            </w:r>
            <w:r>
              <w:rPr>
                <w:rFonts w:ascii="Times New Roman"/>
                <w:b w:val="false"/>
                <w:i w:val="false"/>
                <w:color w:val="000000"/>
                <w:sz w:val="20"/>
              </w:rPr>
              <w:t>
лем жаса-</w:t>
            </w:r>
            <w:r>
              <w:br/>
            </w:r>
            <w:r>
              <w:rPr>
                <w:rFonts w:ascii="Times New Roman"/>
                <w:b w:val="false"/>
                <w:i w:val="false"/>
                <w:color w:val="000000"/>
                <w:sz w:val="20"/>
              </w:rPr>
              <w:t>
ған-</w:t>
            </w:r>
            <w:r>
              <w:br/>
            </w:r>
            <w:r>
              <w:rPr>
                <w:rFonts w:ascii="Times New Roman"/>
                <w:b w:val="false"/>
                <w:i w:val="false"/>
                <w:color w:val="000000"/>
                <w:sz w:val="20"/>
              </w:rPr>
              <w:t>
да</w:t>
            </w:r>
            <w:r>
              <w:br/>
            </w:r>
            <w:r>
              <w:rPr>
                <w:rFonts w:ascii="Times New Roman"/>
                <w:b w:val="false"/>
                <w:i w:val="false"/>
                <w:color w:val="000000"/>
                <w:sz w:val="20"/>
              </w:rPr>
              <w:t>
</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7 - ЭЦҚ-да қате бол-</w:t>
            </w:r>
            <w:r>
              <w:br/>
            </w:r>
            <w:r>
              <w:rPr>
                <w:rFonts w:ascii="Times New Roman"/>
                <w:b w:val="false"/>
                <w:i w:val="false"/>
                <w:color w:val="000000"/>
                <w:sz w:val="20"/>
              </w:rPr>
              <w:t>
ған-</w:t>
            </w:r>
            <w:r>
              <w:br/>
            </w:r>
            <w:r>
              <w:rPr>
                <w:rFonts w:ascii="Times New Roman"/>
                <w:b w:val="false"/>
                <w:i w:val="false"/>
                <w:color w:val="000000"/>
                <w:sz w:val="20"/>
              </w:rPr>
              <w:t>
да; 9 - ЭЦҚ- да қате болмағанда</w:t>
            </w:r>
            <w:r>
              <w:br/>
            </w:r>
            <w:r>
              <w:rPr>
                <w:rFonts w:ascii="Times New Roman"/>
                <w:b w:val="false"/>
                <w:i w:val="false"/>
                <w:color w:val="000000"/>
                <w:sz w:val="20"/>
              </w:rPr>
              <w:t>
</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 көр-</w:t>
            </w:r>
            <w:r>
              <w:br/>
            </w:r>
            <w:r>
              <w:rPr>
                <w:rFonts w:ascii="Times New Roman"/>
                <w:b w:val="false"/>
                <w:i w:val="false"/>
                <w:color w:val="000000"/>
                <w:sz w:val="20"/>
              </w:rPr>
              <w:t>
сеті-</w:t>
            </w:r>
            <w:r>
              <w:br/>
            </w:r>
            <w:r>
              <w:rPr>
                <w:rFonts w:ascii="Times New Roman"/>
                <w:b w:val="false"/>
                <w:i w:val="false"/>
                <w:color w:val="000000"/>
                <w:sz w:val="20"/>
              </w:rPr>
              <w:t>
летін қыз-</w:t>
            </w:r>
            <w:r>
              <w:br/>
            </w:r>
            <w:r>
              <w:rPr>
                <w:rFonts w:ascii="Times New Roman"/>
                <w:b w:val="false"/>
                <w:i w:val="false"/>
                <w:color w:val="000000"/>
                <w:sz w:val="20"/>
              </w:rPr>
              <w:t>
метті алу-</w:t>
            </w:r>
            <w:r>
              <w:br/>
            </w:r>
            <w:r>
              <w:rPr>
                <w:rFonts w:ascii="Times New Roman"/>
                <w:b w:val="false"/>
                <w:i w:val="false"/>
                <w:color w:val="000000"/>
                <w:sz w:val="20"/>
              </w:rPr>
              <w:t>
шының Қа-</w:t>
            </w:r>
            <w:r>
              <w:br/>
            </w:r>
            <w:r>
              <w:rPr>
                <w:rFonts w:ascii="Times New Roman"/>
                <w:b w:val="false"/>
                <w:i w:val="false"/>
                <w:color w:val="000000"/>
                <w:sz w:val="20"/>
              </w:rPr>
              <w:t>
зақс-</w:t>
            </w:r>
            <w:r>
              <w:br/>
            </w:r>
            <w:r>
              <w:rPr>
                <w:rFonts w:ascii="Times New Roman"/>
                <w:b w:val="false"/>
                <w:i w:val="false"/>
                <w:color w:val="000000"/>
                <w:sz w:val="20"/>
              </w:rPr>
              <w:t>
тан Рес-</w:t>
            </w:r>
            <w:r>
              <w:br/>
            </w:r>
            <w:r>
              <w:rPr>
                <w:rFonts w:ascii="Times New Roman"/>
                <w:b w:val="false"/>
                <w:i w:val="false"/>
                <w:color w:val="000000"/>
                <w:sz w:val="20"/>
              </w:rPr>
              <w:t>
пуб-</w:t>
            </w:r>
            <w:r>
              <w:br/>
            </w:r>
            <w:r>
              <w:rPr>
                <w:rFonts w:ascii="Times New Roman"/>
                <w:b w:val="false"/>
                <w:i w:val="false"/>
                <w:color w:val="000000"/>
                <w:sz w:val="20"/>
              </w:rPr>
              <w:t>
лика-</w:t>
            </w:r>
            <w:r>
              <w:br/>
            </w:r>
            <w:r>
              <w:rPr>
                <w:rFonts w:ascii="Times New Roman"/>
                <w:b w:val="false"/>
                <w:i w:val="false"/>
                <w:color w:val="000000"/>
                <w:sz w:val="20"/>
              </w:rPr>
              <w:t>
сының заң-</w:t>
            </w:r>
            <w:r>
              <w:br/>
            </w:r>
            <w:r>
              <w:rPr>
                <w:rFonts w:ascii="Times New Roman"/>
                <w:b w:val="false"/>
                <w:i w:val="false"/>
                <w:color w:val="000000"/>
                <w:sz w:val="20"/>
              </w:rPr>
              <w:t>
нама-</w:t>
            </w:r>
            <w:r>
              <w:br/>
            </w:r>
            <w:r>
              <w:rPr>
                <w:rFonts w:ascii="Times New Roman"/>
                <w:b w:val="false"/>
                <w:i w:val="false"/>
                <w:color w:val="000000"/>
                <w:sz w:val="20"/>
              </w:rPr>
              <w:t>
лары-</w:t>
            </w:r>
            <w:r>
              <w:br/>
            </w:r>
            <w:r>
              <w:rPr>
                <w:rFonts w:ascii="Times New Roman"/>
                <w:b w:val="false"/>
                <w:i w:val="false"/>
                <w:color w:val="000000"/>
                <w:sz w:val="20"/>
              </w:rPr>
              <w:t>
ның та-</w:t>
            </w:r>
            <w:r>
              <w:br/>
            </w:r>
            <w:r>
              <w:rPr>
                <w:rFonts w:ascii="Times New Roman"/>
                <w:b w:val="false"/>
                <w:i w:val="false"/>
                <w:color w:val="000000"/>
                <w:sz w:val="20"/>
              </w:rPr>
              <w:t>
лап-</w:t>
            </w:r>
            <w:r>
              <w:br/>
            </w:r>
            <w:r>
              <w:rPr>
                <w:rFonts w:ascii="Times New Roman"/>
                <w:b w:val="false"/>
                <w:i w:val="false"/>
                <w:color w:val="000000"/>
                <w:sz w:val="20"/>
              </w:rPr>
              <w:t>
тары-</w:t>
            </w:r>
            <w:r>
              <w:br/>
            </w:r>
            <w:r>
              <w:rPr>
                <w:rFonts w:ascii="Times New Roman"/>
                <w:b w:val="false"/>
                <w:i w:val="false"/>
                <w:color w:val="000000"/>
                <w:sz w:val="20"/>
              </w:rPr>
              <w:t>
на және ли-</w:t>
            </w:r>
            <w:r>
              <w:br/>
            </w:r>
            <w:r>
              <w:rPr>
                <w:rFonts w:ascii="Times New Roman"/>
                <w:b w:val="false"/>
                <w:i w:val="false"/>
                <w:color w:val="000000"/>
                <w:sz w:val="20"/>
              </w:rPr>
              <w:t>
цен-</w:t>
            </w:r>
            <w:r>
              <w:br/>
            </w:r>
            <w:r>
              <w:rPr>
                <w:rFonts w:ascii="Times New Roman"/>
                <w:b w:val="false"/>
                <w:i w:val="false"/>
                <w:color w:val="000000"/>
                <w:sz w:val="20"/>
              </w:rPr>
              <w:t>
зия беру үшін не-</w:t>
            </w:r>
            <w:r>
              <w:br/>
            </w:r>
            <w:r>
              <w:rPr>
                <w:rFonts w:ascii="Times New Roman"/>
                <w:b w:val="false"/>
                <w:i w:val="false"/>
                <w:color w:val="000000"/>
                <w:sz w:val="20"/>
              </w:rPr>
              <w:t>
гіз-</w:t>
            </w:r>
            <w:r>
              <w:br/>
            </w:r>
            <w:r>
              <w:rPr>
                <w:rFonts w:ascii="Times New Roman"/>
                <w:b w:val="false"/>
                <w:i w:val="false"/>
                <w:color w:val="000000"/>
                <w:sz w:val="20"/>
              </w:rPr>
              <w:t>
де-</w:t>
            </w:r>
            <w:r>
              <w:br/>
            </w:r>
            <w:r>
              <w:rPr>
                <w:rFonts w:ascii="Times New Roman"/>
                <w:b w:val="false"/>
                <w:i w:val="false"/>
                <w:color w:val="000000"/>
                <w:sz w:val="20"/>
              </w:rPr>
              <w:t>
меге сәй-</w:t>
            </w:r>
            <w:r>
              <w:br/>
            </w:r>
            <w:r>
              <w:rPr>
                <w:rFonts w:ascii="Times New Roman"/>
                <w:b w:val="false"/>
                <w:i w:val="false"/>
                <w:color w:val="000000"/>
                <w:sz w:val="20"/>
              </w:rPr>
              <w:t>
кес-</w:t>
            </w:r>
            <w:r>
              <w:br/>
            </w:r>
            <w:r>
              <w:rPr>
                <w:rFonts w:ascii="Times New Roman"/>
                <w:b w:val="false"/>
                <w:i w:val="false"/>
                <w:color w:val="000000"/>
                <w:sz w:val="20"/>
              </w:rPr>
              <w:t>
ті-</w:t>
            </w:r>
            <w:r>
              <w:br/>
            </w:r>
            <w:r>
              <w:rPr>
                <w:rFonts w:ascii="Times New Roman"/>
                <w:b w:val="false"/>
                <w:i w:val="false"/>
                <w:color w:val="000000"/>
                <w:sz w:val="20"/>
              </w:rPr>
              <w:t>
гін тек-</w:t>
            </w:r>
            <w:r>
              <w:br/>
            </w:r>
            <w:r>
              <w:rPr>
                <w:rFonts w:ascii="Times New Roman"/>
                <w:b w:val="false"/>
                <w:i w:val="false"/>
                <w:color w:val="000000"/>
                <w:sz w:val="20"/>
              </w:rPr>
              <w:t>
серу үшін ДБ және ТТҚД сауал жол-</w:t>
            </w:r>
            <w:r>
              <w:br/>
            </w:r>
            <w:r>
              <w:rPr>
                <w:rFonts w:ascii="Times New Roman"/>
                <w:b w:val="false"/>
                <w:i w:val="false"/>
                <w:color w:val="000000"/>
                <w:sz w:val="20"/>
              </w:rPr>
              <w:t>
дау, сон-</w:t>
            </w:r>
            <w:r>
              <w:br/>
            </w:r>
            <w:r>
              <w:rPr>
                <w:rFonts w:ascii="Times New Roman"/>
                <w:b w:val="false"/>
                <w:i w:val="false"/>
                <w:color w:val="000000"/>
                <w:sz w:val="20"/>
              </w:rPr>
              <w:t>
дай- ақ ДБ және ТҚҚД қоры-</w:t>
            </w:r>
            <w:r>
              <w:br/>
            </w:r>
            <w:r>
              <w:rPr>
                <w:rFonts w:ascii="Times New Roman"/>
                <w:b w:val="false"/>
                <w:i w:val="false"/>
                <w:color w:val="000000"/>
                <w:sz w:val="20"/>
              </w:rPr>
              <w:t>
тын-</w:t>
            </w:r>
            <w:r>
              <w:br/>
            </w:r>
            <w:r>
              <w:rPr>
                <w:rFonts w:ascii="Times New Roman"/>
                <w:b w:val="false"/>
                <w:i w:val="false"/>
                <w:color w:val="000000"/>
                <w:sz w:val="20"/>
              </w:rPr>
              <w:t>
ды-</w:t>
            </w:r>
            <w:r>
              <w:br/>
            </w:r>
            <w:r>
              <w:rPr>
                <w:rFonts w:ascii="Times New Roman"/>
                <w:b w:val="false"/>
                <w:i w:val="false"/>
                <w:color w:val="000000"/>
                <w:sz w:val="20"/>
              </w:rPr>
              <w:t>
ларды алу</w:t>
            </w:r>
            <w:r>
              <w:br/>
            </w:r>
            <w:r>
              <w:rPr>
                <w:rFonts w:ascii="Times New Roman"/>
                <w:b w:val="false"/>
                <w:i w:val="false"/>
                <w:color w:val="000000"/>
                <w:sz w:val="20"/>
              </w:rPr>
              <w:t>
</w:t>
            </w:r>
          </w:p>
        </w:tc>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 қызметке лицензия беру,</w:t>
            </w:r>
            <w:r>
              <w:br/>
            </w:r>
            <w:r>
              <w:rPr>
                <w:rFonts w:ascii="Times New Roman"/>
                <w:b w:val="false"/>
                <w:i w:val="false"/>
                <w:color w:val="000000"/>
                <w:sz w:val="20"/>
              </w:rPr>
              <w:t>қайта ресімдеу, лицензияның телнұсқасын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4 қосымша</w:t>
            </w:r>
          </w:p>
        </w:tc>
      </w:tr>
    </w:tbl>
    <w:p>
      <w:pPr>
        <w:spacing w:after="0"/>
        <w:ind w:left="0"/>
        <w:jc w:val="left"/>
      </w:pPr>
      <w:r>
        <w:rPr>
          <w:rFonts w:ascii="Times New Roman"/>
          <w:b w:val="false"/>
          <w:i w:val="false"/>
          <w:color w:val="000000"/>
          <w:sz w:val="28"/>
        </w:rPr>
        <w:t>      </w:t>
      </w:r>
      <w:r>
        <w:rPr>
          <w:rFonts w:ascii="Times New Roman"/>
          <w:b w:val="false"/>
          <w:i w:val="false"/>
          <w:color w:val="000000"/>
          <w:sz w:val="28"/>
        </w:rPr>
        <w:t>Орталық арқылы электрондық мемлекеттік қызметті көрсету</w:t>
      </w:r>
      <w:r>
        <w:br/>
      </w:r>
      <w:r>
        <w:rPr>
          <w:rFonts w:ascii="Times New Roman"/>
          <w:b w:val="false"/>
          <w:i w:val="false"/>
          <w:color w:val="000000"/>
          <w:sz w:val="28"/>
        </w:rPr>
        <w:t>
      кезінде функционалдық өзара іс-қимылдың</w:t>
      </w:r>
      <w:r>
        <w:br/>
      </w:r>
      <w:r>
        <w:rPr>
          <w:rFonts w:ascii="Times New Roman"/>
          <w:b w:val="false"/>
          <w:i w:val="false"/>
          <w:color w:val="000000"/>
          <w:sz w:val="28"/>
        </w:rPr>
        <w:t>
      3 диаграммасы</w:t>
      </w:r>
      <w:r>
        <w:br/>
      </w:r>
      <w:r>
        <w:rPr>
          <w:rFonts w:ascii="Times New Roman"/>
          <w:b w:val="false"/>
          <w:i w:val="false"/>
          <w:color w:val="000000"/>
          <w:sz w:val="28"/>
        </w:rPr>
        <w:t>
      </w:t>
      </w:r>
    </w:p>
    <w:p>
      <w:pPr>
        <w:spacing w:after="0"/>
        <w:ind w:left="0"/>
        <w:jc w:val="both"/>
      </w:pPr>
      <w:r>
        <w:drawing>
          <wp:inline distT="0" distB="0" distL="0" distR="0">
            <wp:extent cx="78105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26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i w:val="false"/>
          <w:color w:val="000000"/>
          <w:sz w:val="28"/>
        </w:rPr>
        <w:t xml:space="preserve">3 </w:t>
      </w:r>
      <w:r>
        <w:rPr>
          <w:rFonts w:ascii="Times New Roman"/>
          <w:b w:val="false"/>
          <w:i w:val="false"/>
          <w:color w:val="000000"/>
          <w:sz w:val="28"/>
        </w:rPr>
        <w:t>кесте. Орталықтар арқылы іс-қимылдарды сипаттау</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79"/>
        <w:gridCol w:w="1568"/>
        <w:gridCol w:w="879"/>
        <w:gridCol w:w="1053"/>
        <w:gridCol w:w="1326"/>
        <w:gridCol w:w="1009"/>
        <w:gridCol w:w="1568"/>
        <w:gridCol w:w="1569"/>
        <w:gridCol w:w="1569"/>
        <w:gridCol w:w="880"/>
      </w:tblGrid>
      <w:tr>
        <w:trPr>
          <w:trHeight w:val="30" w:hRule="atLeast"/>
        </w:trPr>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w:t>
            </w:r>
            <w:r>
              <w:br/>
            </w:r>
            <w:r>
              <w:rPr>
                <w:rFonts w:ascii="Times New Roman"/>
                <w:b w:val="false"/>
                <w:i w:val="false"/>
                <w:color w:val="000000"/>
                <w:sz w:val="20"/>
              </w:rPr>
              <w:t>
мыл № (бары-</w:t>
            </w:r>
            <w:r>
              <w:br/>
            </w:r>
            <w:r>
              <w:rPr>
                <w:rFonts w:ascii="Times New Roman"/>
                <w:b w:val="false"/>
                <w:i w:val="false"/>
                <w:color w:val="000000"/>
                <w:sz w:val="20"/>
              </w:rPr>
              <w:t>
сы, жұмыс ағыны)</w:t>
            </w:r>
            <w:r>
              <w:br/>
            </w:r>
            <w:r>
              <w:rPr>
                <w:rFonts w:ascii="Times New Roman"/>
                <w:b w:val="false"/>
                <w:i w:val="false"/>
                <w:color w:val="000000"/>
                <w:sz w:val="20"/>
              </w:rPr>
              <w:t>
</w:t>
            </w:r>
          </w:p>
        </w:tc>
        <w:tc>
          <w:tcPr>
            <w:tcW w:w="1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r>
      <w:tr>
        <w:trPr>
          <w:trHeight w:val="30" w:hRule="atLeast"/>
        </w:trPr>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ҚФБ атауы</w:t>
            </w:r>
            <w:r>
              <w:br/>
            </w:r>
            <w:r>
              <w:rPr>
                <w:rFonts w:ascii="Times New Roman"/>
                <w:b w:val="false"/>
                <w:i w:val="false"/>
                <w:color w:val="000000"/>
                <w:sz w:val="20"/>
              </w:rPr>
              <w:t>
</w:t>
            </w:r>
          </w:p>
        </w:tc>
        <w:tc>
          <w:tcPr>
            <w:tcW w:w="1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w:t>
            </w:r>
            <w:r>
              <w:br/>
            </w:r>
            <w:r>
              <w:rPr>
                <w:rFonts w:ascii="Times New Roman"/>
                <w:b w:val="false"/>
                <w:i w:val="false"/>
                <w:color w:val="000000"/>
                <w:sz w:val="20"/>
              </w:rPr>
              <w:t>
лық опера-</w:t>
            </w:r>
            <w:r>
              <w:br/>
            </w:r>
            <w:r>
              <w:rPr>
                <w:rFonts w:ascii="Times New Roman"/>
                <w:b w:val="false"/>
                <w:i w:val="false"/>
                <w:color w:val="000000"/>
                <w:sz w:val="20"/>
              </w:rPr>
              <w:t>
торы</w:t>
            </w:r>
            <w:r>
              <w:br/>
            </w: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w:t>
            </w:r>
            <w:r>
              <w:br/>
            </w:r>
            <w:r>
              <w:rPr>
                <w:rFonts w:ascii="Times New Roman"/>
                <w:b w:val="false"/>
                <w:i w:val="false"/>
                <w:color w:val="000000"/>
                <w:sz w:val="20"/>
              </w:rPr>
              <w:t>
лық опера-</w:t>
            </w:r>
            <w:r>
              <w:br/>
            </w:r>
            <w:r>
              <w:rPr>
                <w:rFonts w:ascii="Times New Roman"/>
                <w:b w:val="false"/>
                <w:i w:val="false"/>
                <w:color w:val="000000"/>
                <w:sz w:val="20"/>
              </w:rPr>
              <w:t>
торы</w:t>
            </w:r>
            <w:r>
              <w:br/>
            </w:r>
            <w:r>
              <w:rPr>
                <w:rFonts w:ascii="Times New Roman"/>
                <w:b w:val="false"/>
                <w:i w:val="false"/>
                <w:color w:val="000000"/>
                <w:sz w:val="20"/>
              </w:rPr>
              <w:t>
</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w:t>
            </w:r>
            <w:r>
              <w:br/>
            </w:r>
            <w:r>
              <w:rPr>
                <w:rFonts w:ascii="Times New Roman"/>
                <w:b w:val="false"/>
                <w:i w:val="false"/>
                <w:color w:val="000000"/>
                <w:sz w:val="20"/>
              </w:rPr>
              <w:t>
лық опера-</w:t>
            </w:r>
            <w:r>
              <w:br/>
            </w:r>
            <w:r>
              <w:rPr>
                <w:rFonts w:ascii="Times New Roman"/>
                <w:b w:val="false"/>
                <w:i w:val="false"/>
                <w:color w:val="000000"/>
                <w:sz w:val="20"/>
              </w:rPr>
              <w:t>
торы</w:t>
            </w:r>
            <w:r>
              <w:br/>
            </w:r>
            <w:r>
              <w:rPr>
                <w:rFonts w:ascii="Times New Roman"/>
                <w:b w:val="false"/>
                <w:i w:val="false"/>
                <w:color w:val="000000"/>
                <w:sz w:val="20"/>
              </w:rPr>
              <w:t>
</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ЖТ МДҚ, ЗТ МДҚ</w:t>
            </w:r>
            <w:r>
              <w:br/>
            </w:r>
            <w:r>
              <w:rPr>
                <w:rFonts w:ascii="Times New Roman"/>
                <w:b w:val="false"/>
                <w:i w:val="false"/>
                <w:color w:val="000000"/>
                <w:sz w:val="20"/>
              </w:rPr>
              <w:t>
</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w:t>
            </w:r>
            <w:r>
              <w:br/>
            </w:r>
            <w:r>
              <w:rPr>
                <w:rFonts w:ascii="Times New Roman"/>
                <w:b w:val="false"/>
                <w:i w:val="false"/>
                <w:color w:val="000000"/>
                <w:sz w:val="20"/>
              </w:rPr>
              <w:t>
се-</w:t>
            </w:r>
            <w:r>
              <w:br/>
            </w:r>
            <w:r>
              <w:rPr>
                <w:rFonts w:ascii="Times New Roman"/>
                <w:b w:val="false"/>
                <w:i w:val="false"/>
                <w:color w:val="000000"/>
                <w:sz w:val="20"/>
              </w:rPr>
              <w:t>
тіле-</w:t>
            </w:r>
            <w:r>
              <w:br/>
            </w:r>
            <w:r>
              <w:rPr>
                <w:rFonts w:ascii="Times New Roman"/>
                <w:b w:val="false"/>
                <w:i w:val="false"/>
                <w:color w:val="000000"/>
                <w:sz w:val="20"/>
              </w:rPr>
              <w:t>
тін қыз-</w:t>
            </w:r>
            <w:r>
              <w:br/>
            </w:r>
            <w:r>
              <w:rPr>
                <w:rFonts w:ascii="Times New Roman"/>
                <w:b w:val="false"/>
                <w:i w:val="false"/>
                <w:color w:val="000000"/>
                <w:sz w:val="20"/>
              </w:rPr>
              <w:t>
метті беруші</w:t>
            </w:r>
            <w:r>
              <w:br/>
            </w:r>
            <w:r>
              <w:rPr>
                <w:rFonts w:ascii="Times New Roman"/>
                <w:b w:val="false"/>
                <w:i w:val="false"/>
                <w:color w:val="000000"/>
                <w:sz w:val="20"/>
              </w:rPr>
              <w:t>
</w:t>
            </w:r>
          </w:p>
        </w:tc>
        <w:tc>
          <w:tcPr>
            <w:tcW w:w="1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w:t>
            </w:r>
            <w:r>
              <w:br/>
            </w:r>
            <w:r>
              <w:rPr>
                <w:rFonts w:ascii="Times New Roman"/>
                <w:b w:val="false"/>
                <w:i w:val="false"/>
                <w:color w:val="000000"/>
                <w:sz w:val="20"/>
              </w:rPr>
              <w:t>
се-</w:t>
            </w:r>
            <w:r>
              <w:br/>
            </w:r>
            <w:r>
              <w:rPr>
                <w:rFonts w:ascii="Times New Roman"/>
                <w:b w:val="false"/>
                <w:i w:val="false"/>
                <w:color w:val="000000"/>
                <w:sz w:val="20"/>
              </w:rPr>
              <w:t>
тіле-</w:t>
            </w:r>
            <w:r>
              <w:br/>
            </w:r>
            <w:r>
              <w:rPr>
                <w:rFonts w:ascii="Times New Roman"/>
                <w:b w:val="false"/>
                <w:i w:val="false"/>
                <w:color w:val="000000"/>
                <w:sz w:val="20"/>
              </w:rPr>
              <w:t>
тін қыз-</w:t>
            </w:r>
            <w:r>
              <w:br/>
            </w:r>
            <w:r>
              <w:rPr>
                <w:rFonts w:ascii="Times New Roman"/>
                <w:b w:val="false"/>
                <w:i w:val="false"/>
                <w:color w:val="000000"/>
                <w:sz w:val="20"/>
              </w:rPr>
              <w:t>
метті беруші</w:t>
            </w:r>
            <w:r>
              <w:br/>
            </w:r>
            <w:r>
              <w:rPr>
                <w:rFonts w:ascii="Times New Roman"/>
                <w:b w:val="false"/>
                <w:i w:val="false"/>
                <w:color w:val="000000"/>
                <w:sz w:val="20"/>
              </w:rPr>
              <w:t>
</w:t>
            </w:r>
          </w:p>
        </w:tc>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"Е-ли-</w:t>
            </w:r>
            <w:r>
              <w:br/>
            </w:r>
            <w:r>
              <w:rPr>
                <w:rFonts w:ascii="Times New Roman"/>
                <w:b w:val="false"/>
                <w:i w:val="false"/>
                <w:color w:val="000000"/>
                <w:sz w:val="20"/>
              </w:rPr>
              <w:t>
цензия-</w:t>
            </w:r>
            <w:r>
              <w:br/>
            </w:r>
            <w:r>
              <w:rPr>
                <w:rFonts w:ascii="Times New Roman"/>
                <w:b w:val="false"/>
                <w:i w:val="false"/>
                <w:color w:val="000000"/>
                <w:sz w:val="20"/>
              </w:rPr>
              <w:t xml:space="preserve">
лау" МДҚ АЖ </w:t>
            </w:r>
            <w:r>
              <w:br/>
            </w:r>
            <w:r>
              <w:rPr>
                <w:rFonts w:ascii="Times New Roman"/>
                <w:b w:val="false"/>
                <w:i w:val="false"/>
                <w:color w:val="000000"/>
                <w:sz w:val="20"/>
              </w:rPr>
              <w:t>
</w:t>
            </w:r>
          </w:p>
        </w:tc>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"Е-ли-</w:t>
            </w:r>
            <w:r>
              <w:br/>
            </w:r>
            <w:r>
              <w:rPr>
                <w:rFonts w:ascii="Times New Roman"/>
                <w:b w:val="false"/>
                <w:i w:val="false"/>
                <w:color w:val="000000"/>
                <w:sz w:val="20"/>
              </w:rPr>
              <w:t>
цензия-</w:t>
            </w:r>
            <w:r>
              <w:br/>
            </w:r>
            <w:r>
              <w:rPr>
                <w:rFonts w:ascii="Times New Roman"/>
                <w:b w:val="false"/>
                <w:i w:val="false"/>
                <w:color w:val="000000"/>
                <w:sz w:val="20"/>
              </w:rPr>
              <w:t>
лау" МДҚ АЖ</w:t>
            </w:r>
            <w:r>
              <w:br/>
            </w:r>
            <w:r>
              <w:rPr>
                <w:rFonts w:ascii="Times New Roman"/>
                <w:b w:val="false"/>
                <w:i w:val="false"/>
                <w:color w:val="000000"/>
                <w:sz w:val="20"/>
              </w:rPr>
              <w:t>
</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"Е-ли-</w:t>
            </w:r>
            <w:r>
              <w:br/>
            </w:r>
            <w:r>
              <w:rPr>
                <w:rFonts w:ascii="Times New Roman"/>
                <w:b w:val="false"/>
                <w:i w:val="false"/>
                <w:color w:val="000000"/>
                <w:sz w:val="20"/>
              </w:rPr>
              <w:t>
цензия-</w:t>
            </w:r>
            <w:r>
              <w:br/>
            </w:r>
            <w:r>
              <w:rPr>
                <w:rFonts w:ascii="Times New Roman"/>
                <w:b w:val="false"/>
                <w:i w:val="false"/>
                <w:color w:val="000000"/>
                <w:sz w:val="20"/>
              </w:rPr>
              <w:t xml:space="preserve">
лау" МДҚ АЖ </w:t>
            </w:r>
            <w:r>
              <w:br/>
            </w:r>
            <w:r>
              <w:rPr>
                <w:rFonts w:ascii="Times New Roman"/>
                <w:b w:val="false"/>
                <w:i w:val="false"/>
                <w:color w:val="000000"/>
                <w:sz w:val="20"/>
              </w:rPr>
              <w:t>
</w:t>
            </w:r>
          </w:p>
        </w:tc>
      </w:tr>
      <w:tr>
        <w:trPr>
          <w:trHeight w:val="30" w:hRule="atLeast"/>
        </w:trPr>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Іс-қимылдың атауы (үде-</w:t>
            </w:r>
            <w:r>
              <w:br/>
            </w:r>
            <w:r>
              <w:rPr>
                <w:rFonts w:ascii="Times New Roman"/>
                <w:b w:val="false"/>
                <w:i w:val="false"/>
                <w:color w:val="000000"/>
                <w:sz w:val="20"/>
              </w:rPr>
              <w:t>
ріс-</w:t>
            </w:r>
            <w:r>
              <w:br/>
            </w:r>
            <w:r>
              <w:rPr>
                <w:rFonts w:ascii="Times New Roman"/>
                <w:b w:val="false"/>
                <w:i w:val="false"/>
                <w:color w:val="000000"/>
                <w:sz w:val="20"/>
              </w:rPr>
              <w:t>
тің, рәсім-</w:t>
            </w:r>
            <w:r>
              <w:br/>
            </w:r>
            <w:r>
              <w:rPr>
                <w:rFonts w:ascii="Times New Roman"/>
                <w:b w:val="false"/>
                <w:i w:val="false"/>
                <w:color w:val="000000"/>
                <w:sz w:val="20"/>
              </w:rPr>
              <w:t>
нің, опера-</w:t>
            </w:r>
            <w:r>
              <w:br/>
            </w:r>
            <w:r>
              <w:rPr>
                <w:rFonts w:ascii="Times New Roman"/>
                <w:b w:val="false"/>
                <w:i w:val="false"/>
                <w:color w:val="000000"/>
                <w:sz w:val="20"/>
              </w:rPr>
              <w:t>
циялар-</w:t>
            </w:r>
            <w:r>
              <w:br/>
            </w:r>
            <w:r>
              <w:rPr>
                <w:rFonts w:ascii="Times New Roman"/>
                <w:b w:val="false"/>
                <w:i w:val="false"/>
                <w:color w:val="000000"/>
                <w:sz w:val="20"/>
              </w:rPr>
              <w:t>
дың) және олардың сипат-</w:t>
            </w:r>
            <w:r>
              <w:br/>
            </w:r>
            <w:r>
              <w:rPr>
                <w:rFonts w:ascii="Times New Roman"/>
                <w:b w:val="false"/>
                <w:i w:val="false"/>
                <w:color w:val="000000"/>
                <w:sz w:val="20"/>
              </w:rPr>
              <w:t xml:space="preserve">
тамасы </w:t>
            </w:r>
            <w:r>
              <w:br/>
            </w:r>
            <w:r>
              <w:rPr>
                <w:rFonts w:ascii="Times New Roman"/>
                <w:b w:val="false"/>
                <w:i w:val="false"/>
                <w:color w:val="000000"/>
                <w:sz w:val="20"/>
              </w:rPr>
              <w:t>
</w:t>
            </w:r>
          </w:p>
        </w:tc>
        <w:tc>
          <w:tcPr>
            <w:tcW w:w="1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 ли-</w:t>
            </w:r>
            <w:r>
              <w:br/>
            </w:r>
            <w:r>
              <w:rPr>
                <w:rFonts w:ascii="Times New Roman"/>
                <w:b w:val="false"/>
                <w:i w:val="false"/>
                <w:color w:val="000000"/>
                <w:sz w:val="20"/>
              </w:rPr>
              <w:t>
цен-</w:t>
            </w:r>
            <w:r>
              <w:br/>
            </w:r>
            <w:r>
              <w:rPr>
                <w:rFonts w:ascii="Times New Roman"/>
                <w:b w:val="false"/>
                <w:i w:val="false"/>
                <w:color w:val="000000"/>
                <w:sz w:val="20"/>
              </w:rPr>
              <w:t>
зия-</w:t>
            </w:r>
            <w:r>
              <w:br/>
            </w:r>
            <w:r>
              <w:rPr>
                <w:rFonts w:ascii="Times New Roman"/>
                <w:b w:val="false"/>
                <w:i w:val="false"/>
                <w:color w:val="000000"/>
                <w:sz w:val="20"/>
              </w:rPr>
              <w:t>
лау" МДҚ АЖ автор-</w:t>
            </w:r>
            <w:r>
              <w:br/>
            </w:r>
            <w:r>
              <w:rPr>
                <w:rFonts w:ascii="Times New Roman"/>
                <w:b w:val="false"/>
                <w:i w:val="false"/>
                <w:color w:val="000000"/>
                <w:sz w:val="20"/>
              </w:rPr>
              <w:t>
ласты-</w:t>
            </w:r>
            <w:r>
              <w:br/>
            </w:r>
            <w:r>
              <w:rPr>
                <w:rFonts w:ascii="Times New Roman"/>
                <w:b w:val="false"/>
                <w:i w:val="false"/>
                <w:color w:val="000000"/>
                <w:sz w:val="20"/>
              </w:rPr>
              <w:t>
рылады</w:t>
            </w:r>
            <w:r>
              <w:br/>
            </w: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w:t>
            </w:r>
            <w:r>
              <w:br/>
            </w:r>
            <w:r>
              <w:rPr>
                <w:rFonts w:ascii="Times New Roman"/>
                <w:b w:val="false"/>
                <w:i w:val="false"/>
                <w:color w:val="000000"/>
                <w:sz w:val="20"/>
              </w:rPr>
              <w:t>
тіле-</w:t>
            </w:r>
            <w:r>
              <w:br/>
            </w:r>
            <w:r>
              <w:rPr>
                <w:rFonts w:ascii="Times New Roman"/>
                <w:b w:val="false"/>
                <w:i w:val="false"/>
                <w:color w:val="000000"/>
                <w:sz w:val="20"/>
              </w:rPr>
              <w:t>
тін қыз-</w:t>
            </w:r>
            <w:r>
              <w:br/>
            </w:r>
            <w:r>
              <w:rPr>
                <w:rFonts w:ascii="Times New Roman"/>
                <w:b w:val="false"/>
                <w:i w:val="false"/>
                <w:color w:val="000000"/>
                <w:sz w:val="20"/>
              </w:rPr>
              <w:t>
метті беруші қыз-</w:t>
            </w:r>
            <w:r>
              <w:br/>
            </w:r>
            <w:r>
              <w:rPr>
                <w:rFonts w:ascii="Times New Roman"/>
                <w:b w:val="false"/>
                <w:i w:val="false"/>
                <w:color w:val="000000"/>
                <w:sz w:val="20"/>
              </w:rPr>
              <w:t>
метке-</w:t>
            </w:r>
            <w:r>
              <w:br/>
            </w:r>
            <w:r>
              <w:rPr>
                <w:rFonts w:ascii="Times New Roman"/>
                <w:b w:val="false"/>
                <w:i w:val="false"/>
                <w:color w:val="000000"/>
                <w:sz w:val="20"/>
              </w:rPr>
              <w:t>
рінің қыз-</w:t>
            </w:r>
            <w:r>
              <w:br/>
            </w:r>
            <w:r>
              <w:rPr>
                <w:rFonts w:ascii="Times New Roman"/>
                <w:b w:val="false"/>
                <w:i w:val="false"/>
                <w:color w:val="000000"/>
                <w:sz w:val="20"/>
              </w:rPr>
              <w:t>
метті таң-</w:t>
            </w:r>
            <w:r>
              <w:br/>
            </w:r>
            <w:r>
              <w:rPr>
                <w:rFonts w:ascii="Times New Roman"/>
                <w:b w:val="false"/>
                <w:i w:val="false"/>
                <w:color w:val="000000"/>
                <w:sz w:val="20"/>
              </w:rPr>
              <w:t xml:space="preserve">
дауы </w:t>
            </w:r>
            <w:r>
              <w:br/>
            </w:r>
            <w:r>
              <w:rPr>
                <w:rFonts w:ascii="Times New Roman"/>
                <w:b w:val="false"/>
                <w:i w:val="false"/>
                <w:color w:val="000000"/>
                <w:sz w:val="20"/>
              </w:rPr>
              <w:t>
</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ЖТ МДҚ, ЗТ МДҚ алушы-</w:t>
            </w:r>
            <w:r>
              <w:br/>
            </w:r>
            <w:r>
              <w:rPr>
                <w:rFonts w:ascii="Times New Roman"/>
                <w:b w:val="false"/>
                <w:i w:val="false"/>
                <w:color w:val="000000"/>
                <w:sz w:val="20"/>
              </w:rPr>
              <w:t>
ның мәлі-</w:t>
            </w:r>
            <w:r>
              <w:br/>
            </w:r>
            <w:r>
              <w:rPr>
                <w:rFonts w:ascii="Times New Roman"/>
                <w:b w:val="false"/>
                <w:i w:val="false"/>
                <w:color w:val="000000"/>
                <w:sz w:val="20"/>
              </w:rPr>
              <w:t>
мет-</w:t>
            </w:r>
            <w:r>
              <w:br/>
            </w:r>
            <w:r>
              <w:rPr>
                <w:rFonts w:ascii="Times New Roman"/>
                <w:b w:val="false"/>
                <w:i w:val="false"/>
                <w:color w:val="000000"/>
                <w:sz w:val="20"/>
              </w:rPr>
              <w:t>
терін тексе-</w:t>
            </w:r>
            <w:r>
              <w:br/>
            </w:r>
            <w:r>
              <w:rPr>
                <w:rFonts w:ascii="Times New Roman"/>
                <w:b w:val="false"/>
                <w:i w:val="false"/>
                <w:color w:val="000000"/>
                <w:sz w:val="20"/>
              </w:rPr>
              <w:t>
руге сұ-</w:t>
            </w:r>
            <w:r>
              <w:br/>
            </w:r>
            <w:r>
              <w:rPr>
                <w:rFonts w:ascii="Times New Roman"/>
                <w:b w:val="false"/>
                <w:i w:val="false"/>
                <w:color w:val="000000"/>
                <w:sz w:val="20"/>
              </w:rPr>
              <w:t>
рауын жолдау</w:t>
            </w:r>
            <w:r>
              <w:br/>
            </w:r>
            <w:r>
              <w:rPr>
                <w:rFonts w:ascii="Times New Roman"/>
                <w:b w:val="false"/>
                <w:i w:val="false"/>
                <w:color w:val="000000"/>
                <w:sz w:val="20"/>
              </w:rPr>
              <w:t>
</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Мәлі-</w:t>
            </w:r>
            <w:r>
              <w:br/>
            </w:r>
            <w:r>
              <w:rPr>
                <w:rFonts w:ascii="Times New Roman"/>
                <w:b w:val="false"/>
                <w:i w:val="false"/>
                <w:color w:val="000000"/>
                <w:sz w:val="20"/>
              </w:rPr>
              <w:t>
мет-</w:t>
            </w:r>
            <w:r>
              <w:br/>
            </w:r>
            <w:r>
              <w:rPr>
                <w:rFonts w:ascii="Times New Roman"/>
                <w:b w:val="false"/>
                <w:i w:val="false"/>
                <w:color w:val="000000"/>
                <w:sz w:val="20"/>
              </w:rPr>
              <w:t>
терін-</w:t>
            </w:r>
            <w:r>
              <w:br/>
            </w:r>
            <w:r>
              <w:rPr>
                <w:rFonts w:ascii="Times New Roman"/>
                <w:b w:val="false"/>
                <w:i w:val="false"/>
                <w:color w:val="000000"/>
                <w:sz w:val="20"/>
              </w:rPr>
              <w:t>
де бұзу-</w:t>
            </w:r>
            <w:r>
              <w:br/>
            </w:r>
            <w:r>
              <w:rPr>
                <w:rFonts w:ascii="Times New Roman"/>
                <w:b w:val="false"/>
                <w:i w:val="false"/>
                <w:color w:val="000000"/>
                <w:sz w:val="20"/>
              </w:rPr>
              <w:t>
шылық-</w:t>
            </w:r>
            <w:r>
              <w:br/>
            </w:r>
            <w:r>
              <w:rPr>
                <w:rFonts w:ascii="Times New Roman"/>
                <w:b w:val="false"/>
                <w:i w:val="false"/>
                <w:color w:val="000000"/>
                <w:sz w:val="20"/>
              </w:rPr>
              <w:t>
тардың болуы-</w:t>
            </w:r>
            <w:r>
              <w:br/>
            </w:r>
            <w:r>
              <w:rPr>
                <w:rFonts w:ascii="Times New Roman"/>
                <w:b w:val="false"/>
                <w:i w:val="false"/>
                <w:color w:val="000000"/>
                <w:sz w:val="20"/>
              </w:rPr>
              <w:t>
на байла-</w:t>
            </w:r>
            <w:r>
              <w:br/>
            </w:r>
            <w:r>
              <w:rPr>
                <w:rFonts w:ascii="Times New Roman"/>
                <w:b w:val="false"/>
                <w:i w:val="false"/>
                <w:color w:val="000000"/>
                <w:sz w:val="20"/>
              </w:rPr>
              <w:t>
нысты бас тарту туралы хабар-</w:t>
            </w:r>
            <w:r>
              <w:br/>
            </w:r>
            <w:r>
              <w:rPr>
                <w:rFonts w:ascii="Times New Roman"/>
                <w:b w:val="false"/>
                <w:i w:val="false"/>
                <w:color w:val="000000"/>
                <w:sz w:val="20"/>
              </w:rPr>
              <w:t>
ламаны қалып-</w:t>
            </w:r>
            <w:r>
              <w:br/>
            </w:r>
            <w:r>
              <w:rPr>
                <w:rFonts w:ascii="Times New Roman"/>
                <w:b w:val="false"/>
                <w:i w:val="false"/>
                <w:color w:val="000000"/>
                <w:sz w:val="20"/>
              </w:rPr>
              <w:t>
тасты-</w:t>
            </w:r>
            <w:r>
              <w:br/>
            </w:r>
            <w:r>
              <w:rPr>
                <w:rFonts w:ascii="Times New Roman"/>
                <w:b w:val="false"/>
                <w:i w:val="false"/>
                <w:color w:val="000000"/>
                <w:sz w:val="20"/>
              </w:rPr>
              <w:t xml:space="preserve">
рады </w:t>
            </w:r>
            <w:r>
              <w:br/>
            </w:r>
            <w:r>
              <w:rPr>
                <w:rFonts w:ascii="Times New Roman"/>
                <w:b w:val="false"/>
                <w:i w:val="false"/>
                <w:color w:val="000000"/>
                <w:sz w:val="20"/>
              </w:rPr>
              <w:t>
</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ЭЦҚ арқылы куә-</w:t>
            </w:r>
            <w:r>
              <w:br/>
            </w:r>
            <w:r>
              <w:rPr>
                <w:rFonts w:ascii="Times New Roman"/>
                <w:b w:val="false"/>
                <w:i w:val="false"/>
                <w:color w:val="000000"/>
                <w:sz w:val="20"/>
              </w:rPr>
              <w:t>
лан-</w:t>
            </w:r>
            <w:r>
              <w:br/>
            </w:r>
            <w:r>
              <w:rPr>
                <w:rFonts w:ascii="Times New Roman"/>
                <w:b w:val="false"/>
                <w:i w:val="false"/>
                <w:color w:val="000000"/>
                <w:sz w:val="20"/>
              </w:rPr>
              <w:t>
дыру және құжат-</w:t>
            </w:r>
            <w:r>
              <w:br/>
            </w:r>
            <w:r>
              <w:rPr>
                <w:rFonts w:ascii="Times New Roman"/>
                <w:b w:val="false"/>
                <w:i w:val="false"/>
                <w:color w:val="000000"/>
                <w:sz w:val="20"/>
              </w:rPr>
              <w:t>
тарды бекіте отырып сұрау салу үлгі-</w:t>
            </w:r>
            <w:r>
              <w:br/>
            </w:r>
            <w:r>
              <w:rPr>
                <w:rFonts w:ascii="Times New Roman"/>
                <w:b w:val="false"/>
                <w:i w:val="false"/>
                <w:color w:val="000000"/>
                <w:sz w:val="20"/>
              </w:rPr>
              <w:t>
лерін толтыру</w:t>
            </w:r>
            <w:r>
              <w:br/>
            </w:r>
            <w:r>
              <w:rPr>
                <w:rFonts w:ascii="Times New Roman"/>
                <w:b w:val="false"/>
                <w:i w:val="false"/>
                <w:color w:val="000000"/>
                <w:sz w:val="20"/>
              </w:rPr>
              <w:t>
</w:t>
            </w:r>
          </w:p>
        </w:tc>
        <w:tc>
          <w:tcPr>
            <w:tcW w:w="1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w:t>
            </w:r>
            <w:r>
              <w:br/>
            </w:r>
            <w:r>
              <w:rPr>
                <w:rFonts w:ascii="Times New Roman"/>
                <w:b w:val="false"/>
                <w:i w:val="false"/>
                <w:color w:val="000000"/>
                <w:sz w:val="20"/>
              </w:rPr>
              <w:t>
лық опера-</w:t>
            </w:r>
            <w:r>
              <w:br/>
            </w:r>
            <w:r>
              <w:rPr>
                <w:rFonts w:ascii="Times New Roman"/>
                <w:b w:val="false"/>
                <w:i w:val="false"/>
                <w:color w:val="000000"/>
                <w:sz w:val="20"/>
              </w:rPr>
              <w:t>
торы-</w:t>
            </w:r>
            <w:r>
              <w:br/>
            </w:r>
            <w:r>
              <w:rPr>
                <w:rFonts w:ascii="Times New Roman"/>
                <w:b w:val="false"/>
                <w:i w:val="false"/>
                <w:color w:val="000000"/>
                <w:sz w:val="20"/>
              </w:rPr>
              <w:t>
ның ЭЦҚ арқылы куә-</w:t>
            </w:r>
            <w:r>
              <w:br/>
            </w:r>
            <w:r>
              <w:rPr>
                <w:rFonts w:ascii="Times New Roman"/>
                <w:b w:val="false"/>
                <w:i w:val="false"/>
                <w:color w:val="000000"/>
                <w:sz w:val="20"/>
              </w:rPr>
              <w:t>
лан-</w:t>
            </w:r>
            <w:r>
              <w:br/>
            </w:r>
            <w:r>
              <w:rPr>
                <w:rFonts w:ascii="Times New Roman"/>
                <w:b w:val="false"/>
                <w:i w:val="false"/>
                <w:color w:val="000000"/>
                <w:sz w:val="20"/>
              </w:rPr>
              <w:t>
дырыл-</w:t>
            </w:r>
            <w:r>
              <w:br/>
            </w:r>
            <w:r>
              <w:rPr>
                <w:rFonts w:ascii="Times New Roman"/>
                <w:b w:val="false"/>
                <w:i w:val="false"/>
                <w:color w:val="000000"/>
                <w:sz w:val="20"/>
              </w:rPr>
              <w:t>
ған сұрау-</w:t>
            </w:r>
            <w:r>
              <w:br/>
            </w:r>
            <w:r>
              <w:rPr>
                <w:rFonts w:ascii="Times New Roman"/>
                <w:b w:val="false"/>
                <w:i w:val="false"/>
                <w:color w:val="000000"/>
                <w:sz w:val="20"/>
              </w:rPr>
              <w:t>
ын жолдау</w:t>
            </w:r>
            <w:r>
              <w:br/>
            </w:r>
            <w:r>
              <w:rPr>
                <w:rFonts w:ascii="Times New Roman"/>
                <w:b w:val="false"/>
                <w:i w:val="false"/>
                <w:color w:val="000000"/>
                <w:sz w:val="20"/>
              </w:rPr>
              <w:t>
</w:t>
            </w:r>
          </w:p>
        </w:tc>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"Е-ли-</w:t>
            </w:r>
            <w:r>
              <w:br/>
            </w:r>
            <w:r>
              <w:rPr>
                <w:rFonts w:ascii="Times New Roman"/>
                <w:b w:val="false"/>
                <w:i w:val="false"/>
                <w:color w:val="000000"/>
                <w:sz w:val="20"/>
              </w:rPr>
              <w:t>
цензия-</w:t>
            </w:r>
            <w:r>
              <w:br/>
            </w:r>
            <w:r>
              <w:rPr>
                <w:rFonts w:ascii="Times New Roman"/>
                <w:b w:val="false"/>
                <w:i w:val="false"/>
                <w:color w:val="000000"/>
                <w:sz w:val="20"/>
              </w:rPr>
              <w:t>
лау" МДҚ АЖ-да тіркел-</w:t>
            </w:r>
            <w:r>
              <w:br/>
            </w:r>
            <w:r>
              <w:rPr>
                <w:rFonts w:ascii="Times New Roman"/>
                <w:b w:val="false"/>
                <w:i w:val="false"/>
                <w:color w:val="000000"/>
                <w:sz w:val="20"/>
              </w:rPr>
              <w:t>
ген элект-</w:t>
            </w:r>
            <w:r>
              <w:br/>
            </w:r>
            <w:r>
              <w:rPr>
                <w:rFonts w:ascii="Times New Roman"/>
                <w:b w:val="false"/>
                <w:i w:val="false"/>
                <w:color w:val="000000"/>
                <w:sz w:val="20"/>
              </w:rPr>
              <w:t>
рондық құжат және "Е-ли-</w:t>
            </w:r>
            <w:r>
              <w:br/>
            </w:r>
            <w:r>
              <w:rPr>
                <w:rFonts w:ascii="Times New Roman"/>
                <w:b w:val="false"/>
                <w:i w:val="false"/>
                <w:color w:val="000000"/>
                <w:sz w:val="20"/>
              </w:rPr>
              <w:t>
цензия-</w:t>
            </w:r>
            <w:r>
              <w:br/>
            </w:r>
            <w:r>
              <w:rPr>
                <w:rFonts w:ascii="Times New Roman"/>
                <w:b w:val="false"/>
                <w:i w:val="false"/>
                <w:color w:val="000000"/>
                <w:sz w:val="20"/>
              </w:rPr>
              <w:t>
лау" МДҚ АЖ-да қызмет-</w:t>
            </w:r>
            <w:r>
              <w:br/>
            </w:r>
            <w:r>
              <w:rPr>
                <w:rFonts w:ascii="Times New Roman"/>
                <w:b w:val="false"/>
                <w:i w:val="false"/>
                <w:color w:val="000000"/>
                <w:sz w:val="20"/>
              </w:rPr>
              <w:t>
терді өңдеу</w:t>
            </w:r>
            <w:r>
              <w:br/>
            </w:r>
            <w:r>
              <w:rPr>
                <w:rFonts w:ascii="Times New Roman"/>
                <w:b w:val="false"/>
                <w:i w:val="false"/>
                <w:color w:val="000000"/>
                <w:sz w:val="20"/>
              </w:rPr>
              <w:t>
</w:t>
            </w:r>
          </w:p>
        </w:tc>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"Е-ли-</w:t>
            </w:r>
            <w:r>
              <w:br/>
            </w:r>
            <w:r>
              <w:rPr>
                <w:rFonts w:ascii="Times New Roman"/>
                <w:b w:val="false"/>
                <w:i w:val="false"/>
                <w:color w:val="000000"/>
                <w:sz w:val="20"/>
              </w:rPr>
              <w:t>
цензия-</w:t>
            </w:r>
            <w:r>
              <w:br/>
            </w:r>
            <w:r>
              <w:rPr>
                <w:rFonts w:ascii="Times New Roman"/>
                <w:b w:val="false"/>
                <w:i w:val="false"/>
                <w:color w:val="000000"/>
                <w:sz w:val="20"/>
              </w:rPr>
              <w:t>
лау" МДҚ АЖ-да мемле-</w:t>
            </w:r>
            <w:r>
              <w:br/>
            </w:r>
            <w:r>
              <w:rPr>
                <w:rFonts w:ascii="Times New Roman"/>
                <w:b w:val="false"/>
                <w:i w:val="false"/>
                <w:color w:val="000000"/>
                <w:sz w:val="20"/>
              </w:rPr>
              <w:t>
кеттік қыз-</w:t>
            </w:r>
            <w:r>
              <w:br/>
            </w:r>
            <w:r>
              <w:rPr>
                <w:rFonts w:ascii="Times New Roman"/>
                <w:b w:val="false"/>
                <w:i w:val="false"/>
                <w:color w:val="000000"/>
                <w:sz w:val="20"/>
              </w:rPr>
              <w:t>
метті алушы-</w:t>
            </w:r>
            <w:r>
              <w:br/>
            </w:r>
            <w:r>
              <w:rPr>
                <w:rFonts w:ascii="Times New Roman"/>
                <w:b w:val="false"/>
                <w:i w:val="false"/>
                <w:color w:val="000000"/>
                <w:sz w:val="20"/>
              </w:rPr>
              <w:t>
ның дерек-</w:t>
            </w:r>
            <w:r>
              <w:br/>
            </w:r>
            <w:r>
              <w:rPr>
                <w:rFonts w:ascii="Times New Roman"/>
                <w:b w:val="false"/>
                <w:i w:val="false"/>
                <w:color w:val="000000"/>
                <w:sz w:val="20"/>
              </w:rPr>
              <w:t>
те-</w:t>
            </w:r>
            <w:r>
              <w:br/>
            </w:r>
            <w:r>
              <w:rPr>
                <w:rFonts w:ascii="Times New Roman"/>
                <w:b w:val="false"/>
                <w:i w:val="false"/>
                <w:color w:val="000000"/>
                <w:sz w:val="20"/>
              </w:rPr>
              <w:t>
рінде бұзушы-</w:t>
            </w:r>
            <w:r>
              <w:br/>
            </w:r>
            <w:r>
              <w:rPr>
                <w:rFonts w:ascii="Times New Roman"/>
                <w:b w:val="false"/>
                <w:i w:val="false"/>
                <w:color w:val="000000"/>
                <w:sz w:val="20"/>
              </w:rPr>
              <w:t>
лықтар болуына байла-</w:t>
            </w:r>
            <w:r>
              <w:br/>
            </w:r>
            <w:r>
              <w:rPr>
                <w:rFonts w:ascii="Times New Roman"/>
                <w:b w:val="false"/>
                <w:i w:val="false"/>
                <w:color w:val="000000"/>
                <w:sz w:val="20"/>
              </w:rPr>
              <w:t>
нысты сұрау салына-</w:t>
            </w:r>
            <w:r>
              <w:br/>
            </w:r>
            <w:r>
              <w:rPr>
                <w:rFonts w:ascii="Times New Roman"/>
                <w:b w:val="false"/>
                <w:i w:val="false"/>
                <w:color w:val="000000"/>
                <w:sz w:val="20"/>
              </w:rPr>
              <w:t>
тын қызмет көрсе-</w:t>
            </w:r>
            <w:r>
              <w:br/>
            </w:r>
            <w:r>
              <w:rPr>
                <w:rFonts w:ascii="Times New Roman"/>
                <w:b w:val="false"/>
                <w:i w:val="false"/>
                <w:color w:val="000000"/>
                <w:sz w:val="20"/>
              </w:rPr>
              <w:t>
туден бас тарту туралы хабар-</w:t>
            </w:r>
            <w:r>
              <w:br/>
            </w:r>
            <w:r>
              <w:rPr>
                <w:rFonts w:ascii="Times New Roman"/>
                <w:b w:val="false"/>
                <w:i w:val="false"/>
                <w:color w:val="000000"/>
                <w:sz w:val="20"/>
              </w:rPr>
              <w:t>
ламаны қалып-</w:t>
            </w:r>
            <w:r>
              <w:br/>
            </w:r>
            <w:r>
              <w:rPr>
                <w:rFonts w:ascii="Times New Roman"/>
                <w:b w:val="false"/>
                <w:i w:val="false"/>
                <w:color w:val="000000"/>
                <w:sz w:val="20"/>
              </w:rPr>
              <w:t>
тастыру</w:t>
            </w:r>
            <w:r>
              <w:br/>
            </w:r>
            <w:r>
              <w:rPr>
                <w:rFonts w:ascii="Times New Roman"/>
                <w:b w:val="false"/>
                <w:i w:val="false"/>
                <w:color w:val="000000"/>
                <w:sz w:val="20"/>
              </w:rPr>
              <w:t>
</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w:t>
            </w:r>
            <w:r>
              <w:br/>
            </w:r>
            <w:r>
              <w:rPr>
                <w:rFonts w:ascii="Times New Roman"/>
                <w:b w:val="false"/>
                <w:i w:val="false"/>
                <w:color w:val="000000"/>
                <w:sz w:val="20"/>
              </w:rPr>
              <w:t>
рондық құжат (элект-</w:t>
            </w:r>
            <w:r>
              <w:br/>
            </w:r>
            <w:r>
              <w:rPr>
                <w:rFonts w:ascii="Times New Roman"/>
                <w:b w:val="false"/>
                <w:i w:val="false"/>
                <w:color w:val="000000"/>
                <w:sz w:val="20"/>
              </w:rPr>
              <w:t>
рондық лицен-</w:t>
            </w:r>
            <w:r>
              <w:br/>
            </w:r>
            <w:r>
              <w:rPr>
                <w:rFonts w:ascii="Times New Roman"/>
                <w:b w:val="false"/>
                <w:i w:val="false"/>
                <w:color w:val="000000"/>
                <w:sz w:val="20"/>
              </w:rPr>
              <w:t>
зия)</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w:t>
            </w:r>
            <w:r>
              <w:br/>
            </w:r>
            <w:r>
              <w:rPr>
                <w:rFonts w:ascii="Times New Roman"/>
                <w:b w:val="false"/>
                <w:i w:val="false"/>
                <w:color w:val="000000"/>
                <w:sz w:val="20"/>
              </w:rPr>
              <w:t>
талу нысаны (мәлі-</w:t>
            </w:r>
            <w:r>
              <w:br/>
            </w:r>
            <w:r>
              <w:rPr>
                <w:rFonts w:ascii="Times New Roman"/>
                <w:b w:val="false"/>
                <w:i w:val="false"/>
                <w:color w:val="000000"/>
                <w:sz w:val="20"/>
              </w:rPr>
              <w:t>
меттер, құжат, ұйым-</w:t>
            </w:r>
            <w:r>
              <w:br/>
            </w:r>
            <w:r>
              <w:rPr>
                <w:rFonts w:ascii="Times New Roman"/>
                <w:b w:val="false"/>
                <w:i w:val="false"/>
                <w:color w:val="000000"/>
                <w:sz w:val="20"/>
              </w:rPr>
              <w:t>
дас-</w:t>
            </w:r>
            <w:r>
              <w:br/>
            </w:r>
            <w:r>
              <w:rPr>
                <w:rFonts w:ascii="Times New Roman"/>
                <w:b w:val="false"/>
                <w:i w:val="false"/>
                <w:color w:val="000000"/>
                <w:sz w:val="20"/>
              </w:rPr>
              <w:t>
тыру - өкімдік шешім-</w:t>
            </w:r>
            <w:r>
              <w:br/>
            </w:r>
            <w:r>
              <w:rPr>
                <w:rFonts w:ascii="Times New Roman"/>
                <w:b w:val="false"/>
                <w:i w:val="false"/>
                <w:color w:val="000000"/>
                <w:sz w:val="20"/>
              </w:rPr>
              <w:t>
дер)</w:t>
            </w:r>
            <w:r>
              <w:br/>
            </w:r>
            <w:r>
              <w:rPr>
                <w:rFonts w:ascii="Times New Roman"/>
                <w:b w:val="false"/>
                <w:i w:val="false"/>
                <w:color w:val="000000"/>
                <w:sz w:val="20"/>
              </w:rPr>
              <w:t>
</w:t>
            </w:r>
          </w:p>
        </w:tc>
        <w:tc>
          <w:tcPr>
            <w:tcW w:w="1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"Е-ли-</w:t>
            </w:r>
            <w:r>
              <w:br/>
            </w:r>
            <w:r>
              <w:rPr>
                <w:rFonts w:ascii="Times New Roman"/>
                <w:b w:val="false"/>
                <w:i w:val="false"/>
                <w:color w:val="000000"/>
                <w:sz w:val="20"/>
              </w:rPr>
              <w:t>
цен-</w:t>
            </w:r>
            <w:r>
              <w:br/>
            </w:r>
            <w:r>
              <w:rPr>
                <w:rFonts w:ascii="Times New Roman"/>
                <w:b w:val="false"/>
                <w:i w:val="false"/>
                <w:color w:val="000000"/>
                <w:sz w:val="20"/>
              </w:rPr>
              <w:t>
зия-</w:t>
            </w:r>
            <w:r>
              <w:br/>
            </w:r>
            <w:r>
              <w:rPr>
                <w:rFonts w:ascii="Times New Roman"/>
                <w:b w:val="false"/>
                <w:i w:val="false"/>
                <w:color w:val="000000"/>
                <w:sz w:val="20"/>
              </w:rPr>
              <w:t>
лау" МДҚ АЖ-де авторизация-</w:t>
            </w:r>
            <w:r>
              <w:br/>
            </w:r>
            <w:r>
              <w:rPr>
                <w:rFonts w:ascii="Times New Roman"/>
                <w:b w:val="false"/>
                <w:i w:val="false"/>
                <w:color w:val="000000"/>
                <w:sz w:val="20"/>
              </w:rPr>
              <w:t>
лаудан өткен-</w:t>
            </w:r>
            <w:r>
              <w:br/>
            </w:r>
            <w:r>
              <w:rPr>
                <w:rFonts w:ascii="Times New Roman"/>
                <w:b w:val="false"/>
                <w:i w:val="false"/>
                <w:color w:val="000000"/>
                <w:sz w:val="20"/>
              </w:rPr>
              <w:t>
дігі немесе өтпе-</w:t>
            </w:r>
            <w:r>
              <w:br/>
            </w:r>
            <w:r>
              <w:rPr>
                <w:rFonts w:ascii="Times New Roman"/>
                <w:b w:val="false"/>
                <w:i w:val="false"/>
                <w:color w:val="000000"/>
                <w:sz w:val="20"/>
              </w:rPr>
              <w:t>
ген-</w:t>
            </w:r>
            <w:r>
              <w:br/>
            </w:r>
            <w:r>
              <w:rPr>
                <w:rFonts w:ascii="Times New Roman"/>
                <w:b w:val="false"/>
                <w:i w:val="false"/>
                <w:color w:val="000000"/>
                <w:sz w:val="20"/>
              </w:rPr>
              <w:t>
дігі</w:t>
            </w:r>
            <w:r>
              <w:br/>
            </w: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w:t>
            </w:r>
            <w:r>
              <w:br/>
            </w:r>
            <w:r>
              <w:rPr>
                <w:rFonts w:ascii="Times New Roman"/>
                <w:b w:val="false"/>
                <w:i w:val="false"/>
                <w:color w:val="000000"/>
                <w:sz w:val="20"/>
              </w:rPr>
              <w:t>
тіле-</w:t>
            </w:r>
            <w:r>
              <w:br/>
            </w:r>
            <w:r>
              <w:rPr>
                <w:rFonts w:ascii="Times New Roman"/>
                <w:b w:val="false"/>
                <w:i w:val="false"/>
                <w:color w:val="000000"/>
                <w:sz w:val="20"/>
              </w:rPr>
              <w:t>
тін қыз-</w:t>
            </w:r>
            <w:r>
              <w:br/>
            </w:r>
            <w:r>
              <w:rPr>
                <w:rFonts w:ascii="Times New Roman"/>
                <w:b w:val="false"/>
                <w:i w:val="false"/>
                <w:color w:val="000000"/>
                <w:sz w:val="20"/>
              </w:rPr>
              <w:t>
метті беруші қыз-</w:t>
            </w:r>
            <w:r>
              <w:br/>
            </w:r>
            <w:r>
              <w:rPr>
                <w:rFonts w:ascii="Times New Roman"/>
                <w:b w:val="false"/>
                <w:i w:val="false"/>
                <w:color w:val="000000"/>
                <w:sz w:val="20"/>
              </w:rPr>
              <w:t>
метке-</w:t>
            </w:r>
            <w:r>
              <w:br/>
            </w:r>
            <w:r>
              <w:rPr>
                <w:rFonts w:ascii="Times New Roman"/>
                <w:b w:val="false"/>
                <w:i w:val="false"/>
                <w:color w:val="000000"/>
                <w:sz w:val="20"/>
              </w:rPr>
              <w:t>
рінің тиісті қызмет көрсе-</w:t>
            </w:r>
            <w:r>
              <w:br/>
            </w:r>
            <w:r>
              <w:rPr>
                <w:rFonts w:ascii="Times New Roman"/>
                <w:b w:val="false"/>
                <w:i w:val="false"/>
                <w:color w:val="000000"/>
                <w:sz w:val="20"/>
              </w:rPr>
              <w:t>
туіне таңдау жасал-</w:t>
            </w:r>
            <w:r>
              <w:br/>
            </w:r>
            <w:r>
              <w:rPr>
                <w:rFonts w:ascii="Times New Roman"/>
                <w:b w:val="false"/>
                <w:i w:val="false"/>
                <w:color w:val="000000"/>
                <w:sz w:val="20"/>
              </w:rPr>
              <w:t>
ды</w:t>
            </w:r>
            <w:r>
              <w:br/>
            </w:r>
            <w:r>
              <w:rPr>
                <w:rFonts w:ascii="Times New Roman"/>
                <w:b w:val="false"/>
                <w:i w:val="false"/>
                <w:color w:val="000000"/>
                <w:sz w:val="20"/>
              </w:rPr>
              <w:t>
</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ЖТ МДҚ, ЗТ МДҚ алушының мәлі-</w:t>
            </w:r>
            <w:r>
              <w:br/>
            </w:r>
            <w:r>
              <w:rPr>
                <w:rFonts w:ascii="Times New Roman"/>
                <w:b w:val="false"/>
                <w:i w:val="false"/>
                <w:color w:val="000000"/>
                <w:sz w:val="20"/>
              </w:rPr>
              <w:t>
мет-</w:t>
            </w:r>
            <w:r>
              <w:br/>
            </w:r>
            <w:r>
              <w:rPr>
                <w:rFonts w:ascii="Times New Roman"/>
                <w:b w:val="false"/>
                <w:i w:val="false"/>
                <w:color w:val="000000"/>
                <w:sz w:val="20"/>
              </w:rPr>
              <w:t>
терін тексе-</w:t>
            </w:r>
            <w:r>
              <w:br/>
            </w:r>
            <w:r>
              <w:rPr>
                <w:rFonts w:ascii="Times New Roman"/>
                <w:b w:val="false"/>
                <w:i w:val="false"/>
                <w:color w:val="000000"/>
                <w:sz w:val="20"/>
              </w:rPr>
              <w:t>
руге сұрау жібе-</w:t>
            </w:r>
            <w:r>
              <w:br/>
            </w:r>
            <w:r>
              <w:rPr>
                <w:rFonts w:ascii="Times New Roman"/>
                <w:b w:val="false"/>
                <w:i w:val="false"/>
                <w:color w:val="000000"/>
                <w:sz w:val="20"/>
              </w:rPr>
              <w:t>
рілді</w:t>
            </w:r>
            <w:r>
              <w:br/>
            </w:r>
            <w:r>
              <w:rPr>
                <w:rFonts w:ascii="Times New Roman"/>
                <w:b w:val="false"/>
                <w:i w:val="false"/>
                <w:color w:val="000000"/>
                <w:sz w:val="20"/>
              </w:rPr>
              <w:t>
</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ЖТ МДҚ, ЗТ МДҚ мәлі-</w:t>
            </w:r>
            <w:r>
              <w:br/>
            </w:r>
            <w:r>
              <w:rPr>
                <w:rFonts w:ascii="Times New Roman"/>
                <w:b w:val="false"/>
                <w:i w:val="false"/>
                <w:color w:val="000000"/>
                <w:sz w:val="20"/>
              </w:rPr>
              <w:t>
мет-</w:t>
            </w:r>
            <w:r>
              <w:br/>
            </w:r>
            <w:r>
              <w:rPr>
                <w:rFonts w:ascii="Times New Roman"/>
                <w:b w:val="false"/>
                <w:i w:val="false"/>
                <w:color w:val="000000"/>
                <w:sz w:val="20"/>
              </w:rPr>
              <w:t>
тері-</w:t>
            </w:r>
            <w:r>
              <w:br/>
            </w:r>
            <w:r>
              <w:rPr>
                <w:rFonts w:ascii="Times New Roman"/>
                <w:b w:val="false"/>
                <w:i w:val="false"/>
                <w:color w:val="000000"/>
                <w:sz w:val="20"/>
              </w:rPr>
              <w:t>
нің жоқты-</w:t>
            </w:r>
            <w:r>
              <w:br/>
            </w:r>
            <w:r>
              <w:rPr>
                <w:rFonts w:ascii="Times New Roman"/>
                <w:b w:val="false"/>
                <w:i w:val="false"/>
                <w:color w:val="000000"/>
                <w:sz w:val="20"/>
              </w:rPr>
              <w:t>
ғына байла-</w:t>
            </w:r>
            <w:r>
              <w:br/>
            </w:r>
            <w:r>
              <w:rPr>
                <w:rFonts w:ascii="Times New Roman"/>
                <w:b w:val="false"/>
                <w:i w:val="false"/>
                <w:color w:val="000000"/>
                <w:sz w:val="20"/>
              </w:rPr>
              <w:t>
нысты, мәлі-</w:t>
            </w:r>
            <w:r>
              <w:br/>
            </w:r>
            <w:r>
              <w:rPr>
                <w:rFonts w:ascii="Times New Roman"/>
                <w:b w:val="false"/>
                <w:i w:val="false"/>
                <w:color w:val="000000"/>
                <w:sz w:val="20"/>
              </w:rPr>
              <w:t>
мет-</w:t>
            </w:r>
            <w:r>
              <w:br/>
            </w:r>
            <w:r>
              <w:rPr>
                <w:rFonts w:ascii="Times New Roman"/>
                <w:b w:val="false"/>
                <w:i w:val="false"/>
                <w:color w:val="000000"/>
                <w:sz w:val="20"/>
              </w:rPr>
              <w:t>
терді алуға мүм-</w:t>
            </w:r>
            <w:r>
              <w:br/>
            </w:r>
            <w:r>
              <w:rPr>
                <w:rFonts w:ascii="Times New Roman"/>
                <w:b w:val="false"/>
                <w:i w:val="false"/>
                <w:color w:val="000000"/>
                <w:sz w:val="20"/>
              </w:rPr>
              <w:t>
кін-</w:t>
            </w:r>
            <w:r>
              <w:br/>
            </w:r>
            <w:r>
              <w:rPr>
                <w:rFonts w:ascii="Times New Roman"/>
                <w:b w:val="false"/>
                <w:i w:val="false"/>
                <w:color w:val="000000"/>
                <w:sz w:val="20"/>
              </w:rPr>
              <w:t>
діктің жоқты-</w:t>
            </w:r>
            <w:r>
              <w:br/>
            </w:r>
            <w:r>
              <w:rPr>
                <w:rFonts w:ascii="Times New Roman"/>
                <w:b w:val="false"/>
                <w:i w:val="false"/>
                <w:color w:val="000000"/>
                <w:sz w:val="20"/>
              </w:rPr>
              <w:t>
ғына байла-</w:t>
            </w:r>
            <w:r>
              <w:br/>
            </w:r>
            <w:r>
              <w:rPr>
                <w:rFonts w:ascii="Times New Roman"/>
                <w:b w:val="false"/>
                <w:i w:val="false"/>
                <w:color w:val="000000"/>
                <w:sz w:val="20"/>
              </w:rPr>
              <w:t>
нысты хабар-</w:t>
            </w:r>
            <w:r>
              <w:br/>
            </w:r>
            <w:r>
              <w:rPr>
                <w:rFonts w:ascii="Times New Roman"/>
                <w:b w:val="false"/>
                <w:i w:val="false"/>
                <w:color w:val="000000"/>
                <w:sz w:val="20"/>
              </w:rPr>
              <w:t>
ламаны қалып-</w:t>
            </w:r>
            <w:r>
              <w:br/>
            </w:r>
            <w:r>
              <w:rPr>
                <w:rFonts w:ascii="Times New Roman"/>
                <w:b w:val="false"/>
                <w:i w:val="false"/>
                <w:color w:val="000000"/>
                <w:sz w:val="20"/>
              </w:rPr>
              <w:t>
тасты-</w:t>
            </w:r>
            <w:r>
              <w:br/>
            </w:r>
            <w:r>
              <w:rPr>
                <w:rFonts w:ascii="Times New Roman"/>
                <w:b w:val="false"/>
                <w:i w:val="false"/>
                <w:color w:val="000000"/>
                <w:sz w:val="20"/>
              </w:rPr>
              <w:t>
ру</w:t>
            </w:r>
            <w:r>
              <w:br/>
            </w:r>
            <w:r>
              <w:rPr>
                <w:rFonts w:ascii="Times New Roman"/>
                <w:b w:val="false"/>
                <w:i w:val="false"/>
                <w:color w:val="000000"/>
                <w:sz w:val="20"/>
              </w:rPr>
              <w:t>
</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ЭЦҚ арқылы куә-</w:t>
            </w:r>
            <w:r>
              <w:br/>
            </w:r>
            <w:r>
              <w:rPr>
                <w:rFonts w:ascii="Times New Roman"/>
                <w:b w:val="false"/>
                <w:i w:val="false"/>
                <w:color w:val="000000"/>
                <w:sz w:val="20"/>
              </w:rPr>
              <w:t>
лан-</w:t>
            </w:r>
            <w:r>
              <w:br/>
            </w:r>
            <w:r>
              <w:rPr>
                <w:rFonts w:ascii="Times New Roman"/>
                <w:b w:val="false"/>
                <w:i w:val="false"/>
                <w:color w:val="000000"/>
                <w:sz w:val="20"/>
              </w:rPr>
              <w:t>
дырыл-</w:t>
            </w:r>
            <w:r>
              <w:br/>
            </w:r>
            <w:r>
              <w:rPr>
                <w:rFonts w:ascii="Times New Roman"/>
                <w:b w:val="false"/>
                <w:i w:val="false"/>
                <w:color w:val="000000"/>
                <w:sz w:val="20"/>
              </w:rPr>
              <w:t>
ған, қоса беріл-</w:t>
            </w:r>
            <w:r>
              <w:br/>
            </w:r>
            <w:r>
              <w:rPr>
                <w:rFonts w:ascii="Times New Roman"/>
                <w:b w:val="false"/>
                <w:i w:val="false"/>
                <w:color w:val="000000"/>
                <w:sz w:val="20"/>
              </w:rPr>
              <w:t>
ген құжат-</w:t>
            </w:r>
            <w:r>
              <w:br/>
            </w:r>
            <w:r>
              <w:rPr>
                <w:rFonts w:ascii="Times New Roman"/>
                <w:b w:val="false"/>
                <w:i w:val="false"/>
                <w:color w:val="000000"/>
                <w:sz w:val="20"/>
              </w:rPr>
              <w:t>
тармен сұрау салу үлгі-</w:t>
            </w:r>
            <w:r>
              <w:br/>
            </w:r>
            <w:r>
              <w:rPr>
                <w:rFonts w:ascii="Times New Roman"/>
                <w:b w:val="false"/>
                <w:i w:val="false"/>
                <w:color w:val="000000"/>
                <w:sz w:val="20"/>
              </w:rPr>
              <w:t>
лері толты-</w:t>
            </w:r>
            <w:r>
              <w:br/>
            </w:r>
            <w:r>
              <w:rPr>
                <w:rFonts w:ascii="Times New Roman"/>
                <w:b w:val="false"/>
                <w:i w:val="false"/>
                <w:color w:val="000000"/>
                <w:sz w:val="20"/>
              </w:rPr>
              <w:t>
рылды</w:t>
            </w:r>
            <w:r>
              <w:br/>
            </w:r>
            <w:r>
              <w:rPr>
                <w:rFonts w:ascii="Times New Roman"/>
                <w:b w:val="false"/>
                <w:i w:val="false"/>
                <w:color w:val="000000"/>
                <w:sz w:val="20"/>
              </w:rPr>
              <w:t>
</w:t>
            </w:r>
          </w:p>
        </w:tc>
        <w:tc>
          <w:tcPr>
            <w:tcW w:w="1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w:t>
            </w:r>
            <w:r>
              <w:br/>
            </w:r>
            <w:r>
              <w:rPr>
                <w:rFonts w:ascii="Times New Roman"/>
                <w:b w:val="false"/>
                <w:i w:val="false"/>
                <w:color w:val="000000"/>
                <w:sz w:val="20"/>
              </w:rPr>
              <w:t>
лық опера-</w:t>
            </w:r>
            <w:r>
              <w:br/>
            </w:r>
            <w:r>
              <w:rPr>
                <w:rFonts w:ascii="Times New Roman"/>
                <w:b w:val="false"/>
                <w:i w:val="false"/>
                <w:color w:val="000000"/>
                <w:sz w:val="20"/>
              </w:rPr>
              <w:t>
торы-</w:t>
            </w:r>
            <w:r>
              <w:br/>
            </w:r>
            <w:r>
              <w:rPr>
                <w:rFonts w:ascii="Times New Roman"/>
                <w:b w:val="false"/>
                <w:i w:val="false"/>
                <w:color w:val="000000"/>
                <w:sz w:val="20"/>
              </w:rPr>
              <w:t>
ның ЭЦҚ арқылы куә-</w:t>
            </w:r>
            <w:r>
              <w:br/>
            </w:r>
            <w:r>
              <w:rPr>
                <w:rFonts w:ascii="Times New Roman"/>
                <w:b w:val="false"/>
                <w:i w:val="false"/>
                <w:color w:val="000000"/>
                <w:sz w:val="20"/>
              </w:rPr>
              <w:t>
лан-</w:t>
            </w:r>
            <w:r>
              <w:br/>
            </w:r>
            <w:r>
              <w:rPr>
                <w:rFonts w:ascii="Times New Roman"/>
                <w:b w:val="false"/>
                <w:i w:val="false"/>
                <w:color w:val="000000"/>
                <w:sz w:val="20"/>
              </w:rPr>
              <w:t>
дырыл-</w:t>
            </w:r>
            <w:r>
              <w:br/>
            </w:r>
            <w:r>
              <w:rPr>
                <w:rFonts w:ascii="Times New Roman"/>
                <w:b w:val="false"/>
                <w:i w:val="false"/>
                <w:color w:val="000000"/>
                <w:sz w:val="20"/>
              </w:rPr>
              <w:t>
ған сұрау жібе-</w:t>
            </w:r>
            <w:r>
              <w:br/>
            </w:r>
            <w:r>
              <w:rPr>
                <w:rFonts w:ascii="Times New Roman"/>
                <w:b w:val="false"/>
                <w:i w:val="false"/>
                <w:color w:val="000000"/>
                <w:sz w:val="20"/>
              </w:rPr>
              <w:t>
рілді</w:t>
            </w:r>
            <w:r>
              <w:br/>
            </w:r>
            <w:r>
              <w:rPr>
                <w:rFonts w:ascii="Times New Roman"/>
                <w:b w:val="false"/>
                <w:i w:val="false"/>
                <w:color w:val="000000"/>
                <w:sz w:val="20"/>
              </w:rPr>
              <w:t>
</w:t>
            </w:r>
          </w:p>
        </w:tc>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Өтінішке нөмір бере отырып, жүйе-</w:t>
            </w:r>
            <w:r>
              <w:br/>
            </w:r>
            <w:r>
              <w:rPr>
                <w:rFonts w:ascii="Times New Roman"/>
                <w:b w:val="false"/>
                <w:i w:val="false"/>
                <w:color w:val="000000"/>
                <w:sz w:val="20"/>
              </w:rPr>
              <w:t>
дегі сұрауды тіркеу</w:t>
            </w:r>
            <w:r>
              <w:br/>
            </w:r>
            <w:r>
              <w:rPr>
                <w:rFonts w:ascii="Times New Roman"/>
                <w:b w:val="false"/>
                <w:i w:val="false"/>
                <w:color w:val="000000"/>
                <w:sz w:val="20"/>
              </w:rPr>
              <w:t>
</w:t>
            </w:r>
          </w:p>
        </w:tc>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Сұраты-</w:t>
            </w:r>
            <w:r>
              <w:br/>
            </w:r>
            <w:r>
              <w:rPr>
                <w:rFonts w:ascii="Times New Roman"/>
                <w:b w:val="false"/>
                <w:i w:val="false"/>
                <w:color w:val="000000"/>
                <w:sz w:val="20"/>
              </w:rPr>
              <w:t>
латын элект-</w:t>
            </w:r>
            <w:r>
              <w:br/>
            </w:r>
            <w:r>
              <w:rPr>
                <w:rFonts w:ascii="Times New Roman"/>
                <w:b w:val="false"/>
                <w:i w:val="false"/>
                <w:color w:val="000000"/>
                <w:sz w:val="20"/>
              </w:rPr>
              <w:t>
рондық мемле-</w:t>
            </w:r>
            <w:r>
              <w:br/>
            </w:r>
            <w:r>
              <w:rPr>
                <w:rFonts w:ascii="Times New Roman"/>
                <w:b w:val="false"/>
                <w:i w:val="false"/>
                <w:color w:val="000000"/>
                <w:sz w:val="20"/>
              </w:rPr>
              <w:t>
кеттік қызмет-</w:t>
            </w:r>
            <w:r>
              <w:br/>
            </w:r>
            <w:r>
              <w:rPr>
                <w:rFonts w:ascii="Times New Roman"/>
                <w:b w:val="false"/>
                <w:i w:val="false"/>
                <w:color w:val="000000"/>
                <w:sz w:val="20"/>
              </w:rPr>
              <w:t>
тен бас тарту туралы хабар-</w:t>
            </w:r>
            <w:r>
              <w:br/>
            </w:r>
            <w:r>
              <w:rPr>
                <w:rFonts w:ascii="Times New Roman"/>
                <w:b w:val="false"/>
                <w:i w:val="false"/>
                <w:color w:val="000000"/>
                <w:sz w:val="20"/>
              </w:rPr>
              <w:t>
ламаны қалып-</w:t>
            </w:r>
            <w:r>
              <w:br/>
            </w:r>
            <w:r>
              <w:rPr>
                <w:rFonts w:ascii="Times New Roman"/>
                <w:b w:val="false"/>
                <w:i w:val="false"/>
                <w:color w:val="000000"/>
                <w:sz w:val="20"/>
              </w:rPr>
              <w:t>
тастыру</w:t>
            </w:r>
            <w:r>
              <w:br/>
            </w:r>
            <w:r>
              <w:rPr>
                <w:rFonts w:ascii="Times New Roman"/>
                <w:b w:val="false"/>
                <w:i w:val="false"/>
                <w:color w:val="000000"/>
                <w:sz w:val="20"/>
              </w:rPr>
              <w:t>
</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w:t>
            </w:r>
            <w:r>
              <w:br/>
            </w:r>
            <w:r>
              <w:rPr>
                <w:rFonts w:ascii="Times New Roman"/>
                <w:b w:val="false"/>
                <w:i w:val="false"/>
                <w:color w:val="000000"/>
                <w:sz w:val="20"/>
              </w:rPr>
              <w:t>
рондық лицен-</w:t>
            </w:r>
            <w:r>
              <w:br/>
            </w:r>
            <w:r>
              <w:rPr>
                <w:rFonts w:ascii="Times New Roman"/>
                <w:b w:val="false"/>
                <w:i w:val="false"/>
                <w:color w:val="000000"/>
                <w:sz w:val="20"/>
              </w:rPr>
              <w:t>
зия</w:t>
            </w:r>
            <w:r>
              <w:br/>
            </w:r>
            <w:r>
              <w:rPr>
                <w:rFonts w:ascii="Times New Roman"/>
                <w:b w:val="false"/>
                <w:i w:val="false"/>
                <w:color w:val="000000"/>
                <w:sz w:val="20"/>
              </w:rPr>
              <w:t>
</w:t>
            </w:r>
          </w:p>
        </w:tc>
      </w:tr>
      <w:tr>
        <w:trPr>
          <w:trHeight w:val="30" w:hRule="atLeast"/>
        </w:trPr>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w:t>
            </w:r>
            <w:r>
              <w:br/>
            </w:r>
            <w:r>
              <w:rPr>
                <w:rFonts w:ascii="Times New Roman"/>
                <w:b w:val="false"/>
                <w:i w:val="false"/>
                <w:color w:val="000000"/>
                <w:sz w:val="20"/>
              </w:rPr>
              <w:t>
далу мер-</w:t>
            </w:r>
            <w:r>
              <w:br/>
            </w:r>
            <w:r>
              <w:rPr>
                <w:rFonts w:ascii="Times New Roman"/>
                <w:b w:val="false"/>
                <w:i w:val="false"/>
                <w:color w:val="000000"/>
                <w:sz w:val="20"/>
              </w:rPr>
              <w:t>
зімі</w:t>
            </w:r>
            <w:r>
              <w:br/>
            </w:r>
            <w:r>
              <w:rPr>
                <w:rFonts w:ascii="Times New Roman"/>
                <w:b w:val="false"/>
                <w:i w:val="false"/>
                <w:color w:val="000000"/>
                <w:sz w:val="20"/>
              </w:rPr>
              <w:t>
</w:t>
            </w:r>
          </w:p>
        </w:tc>
        <w:tc>
          <w:tcPr>
            <w:tcW w:w="1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w:t>
            </w:r>
            <w:r>
              <w:br/>
            </w: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сек.</w:t>
            </w:r>
            <w:r>
              <w:br/>
            </w:r>
            <w:r>
              <w:rPr>
                <w:rFonts w:ascii="Times New Roman"/>
                <w:b w:val="false"/>
                <w:i w:val="false"/>
                <w:color w:val="000000"/>
                <w:sz w:val="20"/>
              </w:rPr>
              <w:t>
</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w:t>
            </w:r>
            <w:r>
              <w:br/>
            </w:r>
            <w:r>
              <w:rPr>
                <w:rFonts w:ascii="Times New Roman"/>
                <w:b w:val="false"/>
                <w:i w:val="false"/>
                <w:color w:val="000000"/>
                <w:sz w:val="20"/>
              </w:rPr>
              <w:t>
</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w:t>
            </w:r>
            <w:r>
              <w:br/>
            </w:r>
            <w:r>
              <w:rPr>
                <w:rFonts w:ascii="Times New Roman"/>
                <w:b w:val="false"/>
                <w:i w:val="false"/>
                <w:color w:val="000000"/>
                <w:sz w:val="20"/>
              </w:rPr>
              <w:t>
</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w:t>
            </w:r>
            <w:r>
              <w:br/>
            </w:r>
            <w:r>
              <w:rPr>
                <w:rFonts w:ascii="Times New Roman"/>
                <w:b w:val="false"/>
                <w:i w:val="false"/>
                <w:color w:val="000000"/>
                <w:sz w:val="20"/>
              </w:rPr>
              <w:t>
</w:t>
            </w:r>
          </w:p>
        </w:tc>
        <w:tc>
          <w:tcPr>
            <w:tcW w:w="1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w:t>
            </w:r>
            <w:r>
              <w:br/>
            </w:r>
            <w:r>
              <w:rPr>
                <w:rFonts w:ascii="Times New Roman"/>
                <w:b w:val="false"/>
                <w:i w:val="false"/>
                <w:color w:val="000000"/>
                <w:sz w:val="20"/>
              </w:rPr>
              <w:t>
</w:t>
            </w:r>
          </w:p>
        </w:tc>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w:t>
            </w:r>
            <w:r>
              <w:br/>
            </w:r>
            <w:r>
              <w:rPr>
                <w:rFonts w:ascii="Times New Roman"/>
                <w:b w:val="false"/>
                <w:i w:val="false"/>
                <w:color w:val="000000"/>
                <w:sz w:val="20"/>
              </w:rPr>
              <w:t>
</w:t>
            </w:r>
          </w:p>
        </w:tc>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w:t>
            </w:r>
            <w:r>
              <w:br/>
            </w:r>
            <w:r>
              <w:rPr>
                <w:rFonts w:ascii="Times New Roman"/>
                <w:b w:val="false"/>
                <w:i w:val="false"/>
                <w:color w:val="000000"/>
                <w:sz w:val="20"/>
              </w:rPr>
              <w:t>
</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15 жұмыс күні </w:t>
            </w:r>
            <w:r>
              <w:br/>
            </w:r>
            <w:r>
              <w:rPr>
                <w:rFonts w:ascii="Times New Roman"/>
                <w:b w:val="false"/>
                <w:i w:val="false"/>
                <w:color w:val="000000"/>
                <w:sz w:val="20"/>
              </w:rPr>
              <w:t>
</w:t>
            </w:r>
          </w:p>
        </w:tc>
      </w:tr>
      <w:tr>
        <w:trPr>
          <w:trHeight w:val="30" w:hRule="atLeast"/>
        </w:trPr>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іс-қи-</w:t>
            </w:r>
            <w:r>
              <w:br/>
            </w:r>
            <w:r>
              <w:rPr>
                <w:rFonts w:ascii="Times New Roman"/>
                <w:b w:val="false"/>
                <w:i w:val="false"/>
                <w:color w:val="000000"/>
                <w:sz w:val="20"/>
              </w:rPr>
              <w:t>
мыл нөмірі</w:t>
            </w:r>
            <w:r>
              <w:br/>
            </w:r>
            <w:r>
              <w:rPr>
                <w:rFonts w:ascii="Times New Roman"/>
                <w:b w:val="false"/>
                <w:i w:val="false"/>
                <w:color w:val="000000"/>
                <w:sz w:val="20"/>
              </w:rPr>
              <w:t>
</w:t>
            </w:r>
          </w:p>
        </w:tc>
        <w:tc>
          <w:tcPr>
            <w:tcW w:w="1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Е-ли-</w:t>
            </w:r>
            <w:r>
              <w:br/>
            </w:r>
            <w:r>
              <w:rPr>
                <w:rFonts w:ascii="Times New Roman"/>
                <w:b w:val="false"/>
                <w:i w:val="false"/>
                <w:color w:val="000000"/>
                <w:sz w:val="20"/>
              </w:rPr>
              <w:t>
цен-</w:t>
            </w:r>
            <w:r>
              <w:br/>
            </w:r>
            <w:r>
              <w:rPr>
                <w:rFonts w:ascii="Times New Roman"/>
                <w:b w:val="false"/>
                <w:i w:val="false"/>
                <w:color w:val="000000"/>
                <w:sz w:val="20"/>
              </w:rPr>
              <w:t>
зия-</w:t>
            </w:r>
            <w:r>
              <w:br/>
            </w:r>
            <w:r>
              <w:rPr>
                <w:rFonts w:ascii="Times New Roman"/>
                <w:b w:val="false"/>
                <w:i w:val="false"/>
                <w:color w:val="000000"/>
                <w:sz w:val="20"/>
              </w:rPr>
              <w:t>
лау" МДҚ АЖ-да көр-</w:t>
            </w:r>
            <w:r>
              <w:br/>
            </w:r>
            <w:r>
              <w:rPr>
                <w:rFonts w:ascii="Times New Roman"/>
                <w:b w:val="false"/>
                <w:i w:val="false"/>
                <w:color w:val="000000"/>
                <w:sz w:val="20"/>
              </w:rPr>
              <w:t>
се-</w:t>
            </w:r>
            <w:r>
              <w:br/>
            </w:r>
            <w:r>
              <w:rPr>
                <w:rFonts w:ascii="Times New Roman"/>
                <w:b w:val="false"/>
                <w:i w:val="false"/>
                <w:color w:val="000000"/>
                <w:sz w:val="20"/>
              </w:rPr>
              <w:t>
тіле-</w:t>
            </w:r>
            <w:r>
              <w:br/>
            </w:r>
            <w:r>
              <w:rPr>
                <w:rFonts w:ascii="Times New Roman"/>
                <w:b w:val="false"/>
                <w:i w:val="false"/>
                <w:color w:val="000000"/>
                <w:sz w:val="20"/>
              </w:rPr>
              <w:t>
тін қыз-</w:t>
            </w:r>
            <w:r>
              <w:br/>
            </w:r>
            <w:r>
              <w:rPr>
                <w:rFonts w:ascii="Times New Roman"/>
                <w:b w:val="false"/>
                <w:i w:val="false"/>
                <w:color w:val="000000"/>
                <w:sz w:val="20"/>
              </w:rPr>
              <w:t>
мет-</w:t>
            </w:r>
            <w:r>
              <w:br/>
            </w:r>
            <w:r>
              <w:rPr>
                <w:rFonts w:ascii="Times New Roman"/>
                <w:b w:val="false"/>
                <w:i w:val="false"/>
                <w:color w:val="000000"/>
                <w:sz w:val="20"/>
              </w:rPr>
              <w:t>
ті беруші қызмет-</w:t>
            </w:r>
            <w:r>
              <w:br/>
            </w:r>
            <w:r>
              <w:rPr>
                <w:rFonts w:ascii="Times New Roman"/>
                <w:b w:val="false"/>
                <w:i w:val="false"/>
                <w:color w:val="000000"/>
                <w:sz w:val="20"/>
              </w:rPr>
              <w:t>
кері-</w:t>
            </w:r>
            <w:r>
              <w:br/>
            </w:r>
            <w:r>
              <w:rPr>
                <w:rFonts w:ascii="Times New Roman"/>
                <w:b w:val="false"/>
                <w:i w:val="false"/>
                <w:color w:val="000000"/>
                <w:sz w:val="20"/>
              </w:rPr>
              <w:t>
нің логин және пароль де-</w:t>
            </w:r>
            <w:r>
              <w:br/>
            </w:r>
            <w:r>
              <w:rPr>
                <w:rFonts w:ascii="Times New Roman"/>
                <w:b w:val="false"/>
                <w:i w:val="false"/>
                <w:color w:val="000000"/>
                <w:sz w:val="20"/>
              </w:rPr>
              <w:t>
рек-</w:t>
            </w:r>
            <w:r>
              <w:br/>
            </w:r>
            <w:r>
              <w:rPr>
                <w:rFonts w:ascii="Times New Roman"/>
                <w:b w:val="false"/>
                <w:i w:val="false"/>
                <w:color w:val="000000"/>
                <w:sz w:val="20"/>
              </w:rPr>
              <w:t>
тері-</w:t>
            </w:r>
            <w:r>
              <w:br/>
            </w:r>
            <w:r>
              <w:rPr>
                <w:rFonts w:ascii="Times New Roman"/>
                <w:b w:val="false"/>
                <w:i w:val="false"/>
                <w:color w:val="000000"/>
                <w:sz w:val="20"/>
              </w:rPr>
              <w:t>
нің дұрыс-</w:t>
            </w:r>
            <w:r>
              <w:br/>
            </w:r>
            <w:r>
              <w:rPr>
                <w:rFonts w:ascii="Times New Roman"/>
                <w:b w:val="false"/>
                <w:i w:val="false"/>
                <w:color w:val="000000"/>
                <w:sz w:val="20"/>
              </w:rPr>
              <w:t>
тығын тек-</w:t>
            </w:r>
            <w:r>
              <w:br/>
            </w:r>
            <w:r>
              <w:rPr>
                <w:rFonts w:ascii="Times New Roman"/>
                <w:b w:val="false"/>
                <w:i w:val="false"/>
                <w:color w:val="000000"/>
                <w:sz w:val="20"/>
              </w:rPr>
              <w:t>
серу</w:t>
            </w:r>
            <w:r>
              <w:br/>
            </w: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егер тұты-</w:t>
            </w:r>
            <w:r>
              <w:br/>
            </w:r>
            <w:r>
              <w:rPr>
                <w:rFonts w:ascii="Times New Roman"/>
                <w:b w:val="false"/>
                <w:i w:val="false"/>
                <w:color w:val="000000"/>
                <w:sz w:val="20"/>
              </w:rPr>
              <w:t>
нушы дерек-</w:t>
            </w:r>
            <w:r>
              <w:br/>
            </w:r>
            <w:r>
              <w:rPr>
                <w:rFonts w:ascii="Times New Roman"/>
                <w:b w:val="false"/>
                <w:i w:val="false"/>
                <w:color w:val="000000"/>
                <w:sz w:val="20"/>
              </w:rPr>
              <w:t>
терін-</w:t>
            </w:r>
            <w:r>
              <w:br/>
            </w:r>
            <w:r>
              <w:rPr>
                <w:rFonts w:ascii="Times New Roman"/>
                <w:b w:val="false"/>
                <w:i w:val="false"/>
                <w:color w:val="000000"/>
                <w:sz w:val="20"/>
              </w:rPr>
              <w:t>
де бұзу-</w:t>
            </w:r>
            <w:r>
              <w:br/>
            </w:r>
            <w:r>
              <w:rPr>
                <w:rFonts w:ascii="Times New Roman"/>
                <w:b w:val="false"/>
                <w:i w:val="false"/>
                <w:color w:val="000000"/>
                <w:sz w:val="20"/>
              </w:rPr>
              <w:t>
шылық-</w:t>
            </w:r>
            <w:r>
              <w:br/>
            </w:r>
            <w:r>
              <w:rPr>
                <w:rFonts w:ascii="Times New Roman"/>
                <w:b w:val="false"/>
                <w:i w:val="false"/>
                <w:color w:val="000000"/>
                <w:sz w:val="20"/>
              </w:rPr>
              <w:t>
тар болса; 5–егер авто-</w:t>
            </w:r>
            <w:r>
              <w:br/>
            </w:r>
            <w:r>
              <w:rPr>
                <w:rFonts w:ascii="Times New Roman"/>
                <w:b w:val="false"/>
                <w:i w:val="false"/>
                <w:color w:val="000000"/>
                <w:sz w:val="20"/>
              </w:rPr>
              <w:t>
риза-</w:t>
            </w:r>
            <w:r>
              <w:br/>
            </w:r>
            <w:r>
              <w:rPr>
                <w:rFonts w:ascii="Times New Roman"/>
                <w:b w:val="false"/>
                <w:i w:val="false"/>
                <w:color w:val="000000"/>
                <w:sz w:val="20"/>
              </w:rPr>
              <w:t>
ция табыс-</w:t>
            </w:r>
            <w:r>
              <w:br/>
            </w:r>
            <w:r>
              <w:rPr>
                <w:rFonts w:ascii="Times New Roman"/>
                <w:b w:val="false"/>
                <w:i w:val="false"/>
                <w:color w:val="000000"/>
                <w:sz w:val="20"/>
              </w:rPr>
              <w:t>
ты өтсе</w:t>
            </w:r>
            <w:r>
              <w:br/>
            </w:r>
            <w:r>
              <w:rPr>
                <w:rFonts w:ascii="Times New Roman"/>
                <w:b w:val="false"/>
                <w:i w:val="false"/>
                <w:color w:val="000000"/>
                <w:sz w:val="20"/>
              </w:rPr>
              <w:t>
</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егер "Е-ли-</w:t>
            </w:r>
            <w:r>
              <w:br/>
            </w:r>
            <w:r>
              <w:rPr>
                <w:rFonts w:ascii="Times New Roman"/>
                <w:b w:val="false"/>
                <w:i w:val="false"/>
                <w:color w:val="000000"/>
                <w:sz w:val="20"/>
              </w:rPr>
              <w:t>
цензия-</w:t>
            </w:r>
            <w:r>
              <w:br/>
            </w:r>
            <w:r>
              <w:rPr>
                <w:rFonts w:ascii="Times New Roman"/>
                <w:b w:val="false"/>
                <w:i w:val="false"/>
                <w:color w:val="000000"/>
                <w:sz w:val="20"/>
              </w:rPr>
              <w:t>
лау" МДҚ АЖ-де сұрау бойынша мәлі-</w:t>
            </w:r>
            <w:r>
              <w:br/>
            </w:r>
            <w:r>
              <w:rPr>
                <w:rFonts w:ascii="Times New Roman"/>
                <w:b w:val="false"/>
                <w:i w:val="false"/>
                <w:color w:val="000000"/>
                <w:sz w:val="20"/>
              </w:rPr>
              <w:t>
мет-</w:t>
            </w:r>
            <w:r>
              <w:br/>
            </w:r>
            <w:r>
              <w:rPr>
                <w:rFonts w:ascii="Times New Roman"/>
                <w:b w:val="false"/>
                <w:i w:val="false"/>
                <w:color w:val="000000"/>
                <w:sz w:val="20"/>
              </w:rPr>
              <w:t>
тер жоқ болса,</w:t>
            </w:r>
            <w:r>
              <w:br/>
            </w:r>
            <w:r>
              <w:rPr>
                <w:rFonts w:ascii="Times New Roman"/>
                <w:b w:val="false"/>
                <w:i w:val="false"/>
                <w:color w:val="000000"/>
                <w:sz w:val="20"/>
              </w:rPr>
              <w:t>
9 – егер сұрау бойынша мәлі-</w:t>
            </w:r>
            <w:r>
              <w:br/>
            </w:r>
            <w:r>
              <w:rPr>
                <w:rFonts w:ascii="Times New Roman"/>
                <w:b w:val="false"/>
                <w:i w:val="false"/>
                <w:color w:val="000000"/>
                <w:sz w:val="20"/>
              </w:rPr>
              <w:t>
мет-</w:t>
            </w:r>
            <w:r>
              <w:br/>
            </w:r>
            <w:r>
              <w:rPr>
                <w:rFonts w:ascii="Times New Roman"/>
                <w:b w:val="false"/>
                <w:i w:val="false"/>
                <w:color w:val="000000"/>
                <w:sz w:val="20"/>
              </w:rPr>
              <w:t>
тер табылса</w:t>
            </w:r>
            <w:r>
              <w:br/>
            </w:r>
            <w:r>
              <w:rPr>
                <w:rFonts w:ascii="Times New Roman"/>
                <w:b w:val="false"/>
                <w:i w:val="false"/>
                <w:color w:val="000000"/>
                <w:sz w:val="20"/>
              </w:rPr>
              <w:t>
</w:t>
            </w:r>
          </w:p>
        </w:tc>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drawing>
          <wp:inline distT="0" distB="0" distL="0" distR="0">
            <wp:extent cx="5854700" cy="648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5854700" cy="648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 қызметке лицензия беру,</w:t>
            </w:r>
            <w:r>
              <w:br/>
            </w:r>
            <w:r>
              <w:rPr>
                <w:rFonts w:ascii="Times New Roman"/>
                <w:b w:val="false"/>
                <w:i w:val="false"/>
                <w:color w:val="000000"/>
                <w:sz w:val="20"/>
              </w:rPr>
              <w:t>қайта ресімдеу, лицензияның телнұсқасын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5 қосымша</w:t>
            </w:r>
          </w:p>
        </w:tc>
      </w:tr>
    </w:tbl>
    <w:p>
      <w:pPr>
        <w:spacing w:after="0"/>
        <w:ind w:left="0"/>
        <w:jc w:val="left"/>
      </w:pPr>
      <w:r>
        <w:rPr>
          <w:rFonts w:ascii="Times New Roman"/>
          <w:b w:val="false"/>
          <w:i w:val="false"/>
          <w:color w:val="000000"/>
          <w:sz w:val="28"/>
        </w:rPr>
        <w:t>      "Медициналық қызметке лицензия беру,</w:t>
      </w:r>
      <w:r>
        <w:br/>
      </w:r>
      <w:r>
        <w:rPr>
          <w:rFonts w:ascii="Times New Roman"/>
          <w:b w:val="false"/>
          <w:i w:val="false"/>
          <w:color w:val="000000"/>
          <w:sz w:val="28"/>
        </w:rPr>
        <w:t>
      қайта ресімдеу, лицензияның телнұсқасын беру" мемлекеттік</w:t>
      </w:r>
      <w:r>
        <w:br/>
      </w:r>
      <w:r>
        <w:rPr>
          <w:rFonts w:ascii="Times New Roman"/>
          <w:b w:val="false"/>
          <w:i w:val="false"/>
          <w:color w:val="000000"/>
          <w:sz w:val="28"/>
        </w:rPr>
        <w:t>
      қызмет көрсетудің бизнес-процестерінің анықтамалығы</w:t>
      </w:r>
      <w:r>
        <w:br/>
      </w:r>
      <w:r>
        <w:rPr>
          <w:rFonts w:ascii="Times New Roman"/>
          <w:b w:val="false"/>
          <w:i w:val="false"/>
          <w:color w:val="000000"/>
          <w:sz w:val="28"/>
        </w:rPr>
        <w:t>
      </w:t>
      </w:r>
      <w:r>
        <w:rPr>
          <w:rFonts w:ascii="Times New Roman"/>
          <w:b w:val="false"/>
          <w:i/>
          <w:color w:val="000000"/>
          <w:sz w:val="28"/>
        </w:rPr>
        <w:t>Көрсетілетін қызметті алушы көрсетілетін қызметті берушіге жүгінген кезде мемлекеттік қызмет көрсету</w:t>
      </w:r>
      <w:r>
        <w:br/>
      </w:r>
      <w:r>
        <w:rPr>
          <w:rFonts w:ascii="Times New Roman"/>
          <w:b w:val="false"/>
          <w:i w:val="false"/>
          <w:color w:val="000000"/>
          <w:sz w:val="28"/>
        </w:rPr>
        <w:t>
      </w:t>
      </w:r>
    </w:p>
    <w:p>
      <w:pPr>
        <w:spacing w:after="0"/>
        <w:ind w:left="0"/>
        <w:jc w:val="both"/>
      </w:pPr>
      <w:r>
        <w:drawing>
          <wp:inline distT="0" distB="0" distL="0" distR="0">
            <wp:extent cx="7810500" cy="482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82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color w:val="000000"/>
          <w:sz w:val="28"/>
        </w:rPr>
        <w:t>Мемлекеттік қызметті ПҮП арқылы көрсету</w:t>
      </w:r>
      <w:r>
        <w:br/>
      </w:r>
      <w:r>
        <w:rPr>
          <w:rFonts w:ascii="Times New Roman"/>
          <w:b w:val="false"/>
          <w:i w:val="false"/>
          <w:color w:val="000000"/>
          <w:sz w:val="28"/>
        </w:rPr>
        <w:t>
      </w:t>
      </w:r>
    </w:p>
    <w:p>
      <w:pPr>
        <w:spacing w:after="0"/>
        <w:ind w:left="0"/>
        <w:jc w:val="both"/>
      </w:pPr>
      <w:r>
        <w:drawing>
          <wp:inline distT="0" distB="0" distL="0" distR="0">
            <wp:extent cx="78105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72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color w:val="000000"/>
          <w:sz w:val="28"/>
        </w:rPr>
        <w:t>Орталық арқылы мемлекеттік қызмет көрсету</w:t>
      </w:r>
      <w:r>
        <w:br/>
      </w:r>
      <w:r>
        <w:rPr>
          <w:rFonts w:ascii="Times New Roman"/>
          <w:b w:val="false"/>
          <w:i w:val="false"/>
          <w:color w:val="000000"/>
          <w:sz w:val="28"/>
        </w:rPr>
        <w:t>
      </w:t>
      </w:r>
    </w:p>
    <w:p>
      <w:pPr>
        <w:spacing w:after="0"/>
        <w:ind w:left="0"/>
        <w:jc w:val="both"/>
      </w:pPr>
      <w:r>
        <w:drawing>
          <wp:inline distT="0" distB="0" distL="0" distR="0">
            <wp:extent cx="78105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0673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8105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622800"/>
                    </a:xfrm>
                    <a:prstGeom prst="rect">
                      <a:avLst/>
                    </a:prstGeom>
                  </pic:spPr>
                </pic:pic>
              </a:graphicData>
            </a:graphic>
          </wp:inline>
        </w:drawing>
      </w:r>
    </w:p>
    <w:p>
      <w:pPr>
        <w:spacing w:after="0"/>
        <w:ind w:left="0"/>
        <w:jc w:val="left"/>
      </w:pPr>
      <w:r>
        <w:br/>
      </w:r>
      <w:r>
        <w:rPr>
          <w:rFonts w:ascii="Times New Roman"/>
          <w:b w:val="false"/>
          <w:i w:val="false"/>
          <w:color w:val="000000"/>
          <w:sz w:val="28"/>
        </w:rPr>
        <w:t>
      Алматы қаласы әкімдігінің</w:t>
      </w:r>
      <w:r>
        <w:br/>
      </w:r>
      <w:r>
        <w:rPr>
          <w:rFonts w:ascii="Times New Roman"/>
          <w:b w:val="false"/>
          <w:i w:val="false"/>
          <w:color w:val="000000"/>
          <w:sz w:val="28"/>
        </w:rPr>
        <w:t>
      2015 жылғы 05 мамырдағы № 2/279</w:t>
      </w:r>
      <w:r>
        <w:br/>
      </w:r>
      <w:r>
        <w:rPr>
          <w:rFonts w:ascii="Times New Roman"/>
          <w:b w:val="false"/>
          <w:i w:val="false"/>
          <w:color w:val="000000"/>
          <w:sz w:val="28"/>
        </w:rPr>
        <w:t>
      қаулысымен</w:t>
      </w:r>
      <w:r>
        <w:br/>
      </w:r>
      <w:r>
        <w:rPr>
          <w:rFonts w:ascii="Times New Roman"/>
          <w:b w:val="false"/>
          <w:i w:val="false"/>
          <w:color w:val="000000"/>
          <w:sz w:val="28"/>
        </w:rPr>
        <w:t>
</w:t>
      </w:r>
    </w:p>
    <w:bookmarkStart w:name="z109" w:id="1"/>
    <w:p>
      <w:pPr>
        <w:spacing w:after="0"/>
        <w:ind w:left="0"/>
        <w:jc w:val="left"/>
      </w:pPr>
      <w:r>
        <w:rPr>
          <w:rFonts w:ascii="Times New Roman"/>
          <w:b/>
          <w:i w:val="false"/>
          <w:color w:val="000000"/>
        </w:rPr>
        <w:t xml:space="preserve"> "Фармацевтикалық қызметке лицензиялар беру, қайта</w:t>
      </w:r>
      <w:r>
        <w:br/>
      </w:r>
      <w:r>
        <w:rPr>
          <w:rFonts w:ascii="Times New Roman"/>
          <w:b/>
          <w:i w:val="false"/>
          <w:color w:val="000000"/>
        </w:rPr>
        <w:t>ресімдеу, лицензияның телнұсқаларын беру" мемлекеттік көрсетілетін қызмет регламенті</w:t>
      </w:r>
    </w:p>
    <w:bookmarkEnd w:id="1"/>
    <w:p>
      <w:pPr>
        <w:spacing w:after="0"/>
        <w:ind w:left="0"/>
        <w:jc w:val="left"/>
      </w:pPr>
      <w:r>
        <w:rPr>
          <w:rFonts w:ascii="Times New Roman"/>
          <w:b w:val="false"/>
          <w:i w:val="false"/>
          <w:color w:val="000000"/>
          <w:sz w:val="28"/>
        </w:rPr>
        <w:t>      </w:t>
      </w:r>
      <w:r>
        <w:rPr>
          <w:rFonts w:ascii="Times New Roman"/>
          <w:b w:val="false"/>
          <w:i w:val="false"/>
          <w:color w:val="000000"/>
          <w:sz w:val="28"/>
        </w:rPr>
        <w:t>1. Жалпы ереже</w:t>
      </w:r>
      <w:r>
        <w:br/>
      </w:r>
      <w:r>
        <w:rPr>
          <w:rFonts w:ascii="Times New Roman"/>
          <w:b w:val="false"/>
          <w:i w:val="false"/>
          <w:color w:val="000000"/>
          <w:sz w:val="28"/>
        </w:rPr>
        <w:t>
      </w:t>
      </w:r>
      <w:r>
        <w:rPr>
          <w:rFonts w:ascii="Times New Roman"/>
          <w:b w:val="false"/>
          <w:i w:val="false"/>
          <w:color w:val="000000"/>
          <w:sz w:val="28"/>
        </w:rPr>
        <w:t>1. Мемлекеттік қызметті Алматы қаласы Кәсіпкерлік және индустриалды-инновациялық даму басқармасы (бұдан әрі - көрсетілетін қызметті беруші), www.egov.kz "электрондық үкіметтің" веб-порталы немесе www.elicense.kz "Е-лицензиялау" веб-порталы (бұдан әрі - портал) арқылы көрсетеді.</w:t>
      </w:r>
      <w:r>
        <w:br/>
      </w:r>
      <w:r>
        <w:rPr>
          <w:rFonts w:ascii="Times New Roman"/>
          <w:b w:val="false"/>
          <w:i w:val="false"/>
          <w:color w:val="000000"/>
          <w:sz w:val="28"/>
        </w:rPr>
        <w:t>
      </w:t>
      </w:r>
      <w:r>
        <w:rPr>
          <w:rFonts w:ascii="Times New Roman"/>
          <w:b w:val="false"/>
          <w:i w:val="false"/>
          <w:color w:val="000000"/>
          <w:sz w:val="28"/>
        </w:rPr>
        <w:t>2. Мемлекеттік қызмет көрсету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xml:space="preserve">3. Мемлекеттік қызметті көрсету нәтижесі - фармацевтикалық қызметпен айналысу құқығына лицензия, қайта ресімдеу, лицензияның телнұсқасы немесе Қазақстан Республикасы Үкіметінің "Фармацевтикалық қызмет саласындағы мемлекеттік көрсетілетін қызметтер стандарттарын бекіту туралы" 2014 жылғы 24 ақпандағы № 142 </w:t>
      </w:r>
      <w:r>
        <w:rPr>
          <w:rFonts w:ascii="Times New Roman"/>
          <w:b w:val="false"/>
          <w:i w:val="false"/>
          <w:color w:val="000000"/>
          <w:sz w:val="28"/>
        </w:rPr>
        <w:t>қаулысымен</w:t>
      </w:r>
      <w:r>
        <w:rPr>
          <w:rFonts w:ascii="Times New Roman"/>
          <w:b w:val="false"/>
          <w:i w:val="false"/>
          <w:color w:val="000000"/>
          <w:sz w:val="28"/>
        </w:rPr>
        <w:t xml:space="preserve"> бекітілген </w:t>
      </w:r>
      <w:r>
        <w:br/>
      </w:r>
      <w:r>
        <w:rPr>
          <w:rFonts w:ascii="Times New Roman"/>
          <w:b w:val="false"/>
          <w:i w:val="false"/>
          <w:color w:val="000000"/>
          <w:sz w:val="28"/>
        </w:rPr>
        <w:t xml:space="preserve">
      бекітілген "Фармацевтикалық қызметке лицензиялар беру, қайта ресімдеу, лицензияның телнұсқаларын беру" мемлекеттік көрсетілетін қызмет стандартының (бұдан әрі – стандарт) </w:t>
      </w:r>
      <w:r>
        <w:rPr>
          <w:rFonts w:ascii="Times New Roman"/>
          <w:b w:val="false"/>
          <w:i w:val="false"/>
          <w:color w:val="000000"/>
          <w:sz w:val="28"/>
        </w:rPr>
        <w:t>10 тармағында</w:t>
      </w:r>
      <w:r>
        <w:rPr>
          <w:rFonts w:ascii="Times New Roman"/>
          <w:b w:val="false"/>
          <w:i w:val="false"/>
          <w:color w:val="000000"/>
          <w:sz w:val="28"/>
        </w:rPr>
        <w:t xml:space="preserve"> көзделген жағдайларда және негіздемелер бойынша мемлекеттік қызметті көрсетуден бас тарту туралы дәлелі жауап.</w:t>
      </w:r>
      <w:r>
        <w:br/>
      </w:r>
      <w:r>
        <w:rPr>
          <w:rFonts w:ascii="Times New Roman"/>
          <w:b w:val="false"/>
          <w:i w:val="false"/>
          <w:color w:val="000000"/>
          <w:sz w:val="28"/>
        </w:rPr>
        <w:t>
      </w:t>
      </w:r>
      <w:r>
        <w:rPr>
          <w:rFonts w:ascii="Times New Roman"/>
          <w:b w:val="false"/>
          <w:i w:val="false"/>
          <w:color w:val="000000"/>
          <w:sz w:val="28"/>
        </w:rPr>
        <w:t>Мемлекеттік қызметті көрсету нәтижесін ұсыну нысаны: электрондық.</w:t>
      </w:r>
      <w:r>
        <w:br/>
      </w:r>
      <w:r>
        <w:rPr>
          <w:rFonts w:ascii="Times New Roman"/>
          <w:b w:val="false"/>
          <w:i w:val="false"/>
          <w:color w:val="000000"/>
          <w:sz w:val="28"/>
        </w:rPr>
        <w:t>
      </w:t>
      </w:r>
      <w:r>
        <w:rPr>
          <w:rFonts w:ascii="Times New Roman"/>
          <w:b w:val="false"/>
          <w:i w:val="false"/>
          <w:color w:val="000000"/>
          <w:sz w:val="28"/>
        </w:rPr>
        <w:t>Жеке және заңды тұлғалар (бұдан әрі - көрсетілетін қызметті алушы) көрсетілген мемлекеттік қызмет нәтижесін алу үшін қағаз жеткізгіште жүгінген жағдайда, лицензия басып шығарылады және көрсетілетін қызметті берушінің уәкілетті тұлғасының мөрімен және қолымен куәландырылады.</w:t>
      </w:r>
      <w:r>
        <w:br/>
      </w:r>
      <w:r>
        <w:rPr>
          <w:rFonts w:ascii="Times New Roman"/>
          <w:b w:val="false"/>
          <w:i w:val="false"/>
          <w:color w:val="000000"/>
          <w:sz w:val="28"/>
        </w:rPr>
        <w:t>
      </w:t>
      </w:r>
      <w:r>
        <w:rPr>
          <w:rFonts w:ascii="Times New Roman"/>
          <w:b w:val="false"/>
          <w:i w:val="false"/>
          <w:color w:val="000000"/>
          <w:sz w:val="28"/>
        </w:rPr>
        <w:t xml:space="preserve">Мемлекеттік қызметті көрсету мерзімі стандарттың </w:t>
      </w:r>
      <w:r>
        <w:rPr>
          <w:rFonts w:ascii="Times New Roman"/>
          <w:b w:val="false"/>
          <w:i w:val="false"/>
          <w:color w:val="000000"/>
          <w:sz w:val="28"/>
        </w:rPr>
        <w:t>4 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xml:space="preserve">Мемлекеттік қызметті көрсету үшін қажетті құжаттардың тізбесі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xml:space="preserve">Мемлекеттік қызметті көрсету үшін стандарттың </w:t>
      </w:r>
      <w:r>
        <w:rPr>
          <w:rFonts w:ascii="Times New Roman"/>
          <w:b w:val="false"/>
          <w:i w:val="false"/>
          <w:color w:val="000000"/>
          <w:sz w:val="28"/>
        </w:rPr>
        <w:t>7 тармағына</w:t>
      </w:r>
      <w:r>
        <w:rPr>
          <w:rFonts w:ascii="Times New Roman"/>
          <w:b w:val="false"/>
          <w:i w:val="false"/>
          <w:color w:val="000000"/>
          <w:sz w:val="28"/>
        </w:rPr>
        <w:t xml:space="preserve"> сәйкес лицензиялық алым алынады.</w:t>
      </w:r>
      <w:r>
        <w:br/>
      </w:r>
      <w:r>
        <w:rPr>
          <w:rFonts w:ascii="Times New Roman"/>
          <w:b w:val="false"/>
          <w:i w:val="false"/>
          <w:color w:val="000000"/>
          <w:sz w:val="28"/>
        </w:rPr>
        <w:t>
      </w:t>
      </w:r>
      <w:r>
        <w:rPr>
          <w:rFonts w:ascii="Times New Roman"/>
          <w:b/>
          <w:i w:val="false"/>
          <w:color w:val="000000"/>
          <w:sz w:val="28"/>
        </w:rPr>
        <w:t xml:space="preserve">2. </w:t>
      </w:r>
      <w:r>
        <w:rPr>
          <w:rFonts w:ascii="Times New Roman"/>
          <w:b w:val="false"/>
          <w:i w:val="false"/>
          <w:color w:val="000000"/>
          <w:sz w:val="28"/>
        </w:rPr>
        <w:t>Мемлекеттік қызмет көрсету үдерісіндегі көрсетілетін қызметті берушінің құрылымдық бөлімшелерінің</w:t>
      </w:r>
      <w:r>
        <w:br/>
      </w:r>
      <w:r>
        <w:rPr>
          <w:rFonts w:ascii="Times New Roman"/>
          <w:b w:val="false"/>
          <w:i w:val="false"/>
          <w:color w:val="000000"/>
          <w:sz w:val="28"/>
        </w:rPr>
        <w:t>
      (қызметкерлерінің) іс-әрекеттер тәртібінің сипаттамасы</w:t>
      </w:r>
      <w:r>
        <w:br/>
      </w:r>
      <w:r>
        <w:rPr>
          <w:rFonts w:ascii="Times New Roman"/>
          <w:b w:val="false"/>
          <w:i w:val="false"/>
          <w:color w:val="000000"/>
          <w:sz w:val="28"/>
        </w:rPr>
        <w:t>
      </w:t>
      </w:r>
      <w:r>
        <w:rPr>
          <w:rFonts w:ascii="Times New Roman"/>
          <w:b w:val="false"/>
          <w:i w:val="false"/>
          <w:color w:val="000000"/>
          <w:sz w:val="28"/>
        </w:rPr>
        <w:t>4. Мемлекеттік қызмет көрсету бойынша рәсімді (іс-әрекет) бастауға көрсетілетін қызмет алушының өтініші немесе электрондық сұрауының болуы негіз болып табылады.</w:t>
      </w:r>
      <w:r>
        <w:br/>
      </w:r>
      <w:r>
        <w:rPr>
          <w:rFonts w:ascii="Times New Roman"/>
          <w:b w:val="false"/>
          <w:i w:val="false"/>
          <w:color w:val="000000"/>
          <w:sz w:val="28"/>
        </w:rPr>
        <w:t>
      </w:t>
      </w:r>
      <w:r>
        <w:rPr>
          <w:rFonts w:ascii="Times New Roman"/>
          <w:b w:val="false"/>
          <w:i w:val="false"/>
          <w:color w:val="000000"/>
          <w:sz w:val="28"/>
        </w:rPr>
        <w:t xml:space="preserve">5. Мемлекеттік қызмет көрсету үдерісі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рәсімдерден (іс-әрекеттерден) тұрады:</w:t>
      </w:r>
      <w:r>
        <w:br/>
      </w:r>
      <w:r>
        <w:rPr>
          <w:rFonts w:ascii="Times New Roman"/>
          <w:b w:val="false"/>
          <w:i w:val="false"/>
          <w:color w:val="000000"/>
          <w:sz w:val="28"/>
        </w:rPr>
        <w:t>
      </w:t>
      </w:r>
      <w:r>
        <w:rPr>
          <w:rFonts w:ascii="Times New Roman"/>
          <w:b w:val="false"/>
          <w:i w:val="false"/>
          <w:color w:val="000000"/>
          <w:sz w:val="28"/>
        </w:rPr>
        <w:t>1) 1 үдеріс - көрсетілетін қызметті алушы (немесе сенімхат бойынша оның өкілі) ұсынған мемлекеттік қызметті көрсету үшін қажетті құжаттарды қабылдау;</w:t>
      </w:r>
      <w:r>
        <w:br/>
      </w:r>
      <w:r>
        <w:rPr>
          <w:rFonts w:ascii="Times New Roman"/>
          <w:b w:val="false"/>
          <w:i w:val="false"/>
          <w:color w:val="000000"/>
          <w:sz w:val="28"/>
        </w:rPr>
        <w:t>
      </w:t>
      </w:r>
      <w:r>
        <w:rPr>
          <w:rFonts w:ascii="Times New Roman"/>
          <w:b w:val="false"/>
          <w:i w:val="false"/>
          <w:color w:val="000000"/>
          <w:sz w:val="28"/>
        </w:rPr>
        <w:t>2) 2 үдеріс - электрондық құжат айналымы жүйесінде (бұдан әрі - ЭҚЖ) және кіріс хат - хабарды тіркеу журналында өтінішті тіркеу;</w:t>
      </w:r>
      <w:r>
        <w:br/>
      </w:r>
      <w:r>
        <w:rPr>
          <w:rFonts w:ascii="Times New Roman"/>
          <w:b w:val="false"/>
          <w:i w:val="false"/>
          <w:color w:val="000000"/>
          <w:sz w:val="28"/>
        </w:rPr>
        <w:t>
      </w:t>
      </w:r>
      <w:r>
        <w:rPr>
          <w:rFonts w:ascii="Times New Roman"/>
          <w:b w:val="false"/>
          <w:i w:val="false"/>
          <w:color w:val="000000"/>
          <w:sz w:val="28"/>
        </w:rPr>
        <w:t>3) 3 үдеріс – порталда логин мен парольді енгізу (авторландыру);</w:t>
      </w:r>
      <w:r>
        <w:br/>
      </w:r>
      <w:r>
        <w:rPr>
          <w:rFonts w:ascii="Times New Roman"/>
          <w:b w:val="false"/>
          <w:i w:val="false"/>
          <w:color w:val="000000"/>
          <w:sz w:val="28"/>
        </w:rPr>
        <w:t>
      </w:t>
      </w:r>
      <w:r>
        <w:rPr>
          <w:rFonts w:ascii="Times New Roman"/>
          <w:b w:val="false"/>
          <w:i w:val="false"/>
          <w:color w:val="000000"/>
          <w:sz w:val="28"/>
        </w:rPr>
        <w:t>4) 4 үдеріс - осы регламентте көрсетілген мемлекеттік қызметтерді таңдау, мемлекеттік қызметті көрсетуге арналған сұрау нысанын экранға шығару және көрсетілетін қызметті алушының деректерін енгізу;</w:t>
      </w:r>
      <w:r>
        <w:br/>
      </w:r>
      <w:r>
        <w:rPr>
          <w:rFonts w:ascii="Times New Roman"/>
          <w:b w:val="false"/>
          <w:i w:val="false"/>
          <w:color w:val="000000"/>
          <w:sz w:val="28"/>
        </w:rPr>
        <w:t>
      </w:t>
      </w:r>
      <w:r>
        <w:rPr>
          <w:rFonts w:ascii="Times New Roman"/>
          <w:b w:val="false"/>
          <w:i w:val="false"/>
          <w:color w:val="000000"/>
          <w:sz w:val="28"/>
        </w:rPr>
        <w:t>5) 5 үдеріс – "электрондық үкімет" шлюзі (бұдан әрі – ЭҮШ) арқылы көрсетілетін қызметті алушының деректері туралы "Жеке тұлға" мемлекеттік деректер қорына (бұдан әрі – ЖТ МДҚ) немесе "Заңды тұлға" мемлекеттік деректер қорына (бұдан әрі –ЗТ МДҚ) сұрау салу;</w:t>
      </w:r>
      <w:r>
        <w:br/>
      </w:r>
      <w:r>
        <w:rPr>
          <w:rFonts w:ascii="Times New Roman"/>
          <w:b w:val="false"/>
          <w:i w:val="false"/>
          <w:color w:val="000000"/>
          <w:sz w:val="28"/>
        </w:rPr>
        <w:t>
      </w:t>
      </w:r>
      <w:r>
        <w:rPr>
          <w:rFonts w:ascii="Times New Roman"/>
          <w:b w:val="false"/>
          <w:i w:val="false"/>
          <w:color w:val="000000"/>
          <w:sz w:val="28"/>
        </w:rPr>
        <w:t>6) 1 шарт - ЖТ МДҚ -да немесе ЗТ МДҚ көрсетілетін қызметті алушы деректерінің болуын тексеру;</w:t>
      </w:r>
      <w:r>
        <w:br/>
      </w:r>
      <w:r>
        <w:rPr>
          <w:rFonts w:ascii="Times New Roman"/>
          <w:b w:val="false"/>
          <w:i w:val="false"/>
          <w:color w:val="000000"/>
          <w:sz w:val="28"/>
        </w:rPr>
        <w:t>
      </w:t>
      </w:r>
      <w:r>
        <w:rPr>
          <w:rFonts w:ascii="Times New Roman"/>
          <w:b w:val="false"/>
          <w:i w:val="false"/>
          <w:color w:val="000000"/>
          <w:sz w:val="28"/>
        </w:rPr>
        <w:t>7) 6 үдеріс - ЖТ МДҚ -да немесе ЗТ МДҚ көрсетілетін қызметті алушы деректерінің болмауына байланысты деректерді алудың мүмкін еместігі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8) 7 үдеріс - құжаттардың қағаз нысанында болуы туралы белгілеу бөлігінде сұрау салу нысанын толтыру, көрсетілетін қызметті алушы ұсынған қажетті құжаттарды сканерлеу және оларды сұрау салу нысанына бекіту;</w:t>
      </w:r>
      <w:r>
        <w:br/>
      </w:r>
      <w:r>
        <w:rPr>
          <w:rFonts w:ascii="Times New Roman"/>
          <w:b w:val="false"/>
          <w:i w:val="false"/>
          <w:color w:val="000000"/>
          <w:sz w:val="28"/>
        </w:rPr>
        <w:t>
      </w:t>
      </w:r>
      <w:r>
        <w:rPr>
          <w:rFonts w:ascii="Times New Roman"/>
          <w:b w:val="false"/>
          <w:i w:val="false"/>
          <w:color w:val="000000"/>
          <w:sz w:val="28"/>
        </w:rPr>
        <w:t>9) 8 үдеріс - "Е-лицензиялау" МДҚ АЖ-да сұрау салуды тіркеу және өңдеу;</w:t>
      </w:r>
      <w:r>
        <w:br/>
      </w:r>
      <w:r>
        <w:rPr>
          <w:rFonts w:ascii="Times New Roman"/>
          <w:b w:val="false"/>
          <w:i w:val="false"/>
          <w:color w:val="000000"/>
          <w:sz w:val="28"/>
        </w:rPr>
        <w:t>
      </w:t>
      </w:r>
      <w:r>
        <w:rPr>
          <w:rFonts w:ascii="Times New Roman"/>
          <w:b w:val="false"/>
          <w:i w:val="false"/>
          <w:color w:val="000000"/>
          <w:sz w:val="28"/>
        </w:rPr>
        <w:t>10) 2 шарт - көрсетілетін қызметті алушының Қазақстан Республикасы заңнамаларының талаптарына сәйкестігін және лицензия беру үшін негіздемені тексеру үшін нысанның орналасқан жері бойынша Алматы қаласы Денсаулық сақтау басқармасына (бұдан әрі-ДБ) және Тұтынушылардың құқықтарын қорғау жөніндегі тиісті департаменттерге (бұдан әрі - ТҚҚД) сұрауды жіберу, сондай-ақ ДБ және ТҚҚД-нен қорытындыларды алу;</w:t>
      </w:r>
      <w:r>
        <w:br/>
      </w:r>
      <w:r>
        <w:rPr>
          <w:rFonts w:ascii="Times New Roman"/>
          <w:b w:val="false"/>
          <w:i w:val="false"/>
          <w:color w:val="000000"/>
          <w:sz w:val="28"/>
        </w:rPr>
        <w:t>
      </w:t>
      </w:r>
      <w:r>
        <w:rPr>
          <w:rFonts w:ascii="Times New Roman"/>
          <w:b w:val="false"/>
          <w:i w:val="false"/>
          <w:color w:val="000000"/>
          <w:sz w:val="28"/>
        </w:rPr>
        <w:t>11) 9 үдеріс - "Е-лицензиялау" МДҚ АЖ -да көрсетілетін қызметті алушының деректерінде бұзушылықтардың болуына байланысты сұрау салынған мемлекеттік қызметті көрсетуден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12) 10 үдеріс - көрсетілетін қызметті алушының "Е-лицензиялау" МДҚ АЖ-да мемлекеттік қызмет нәтижесін қалыптастыруы. Электрондық құжат көрсетілетін қызметті берушінің уәкілетті тұлғасының ЭЦҚ-сын пайдаланумен қалыптастырылады.</w:t>
      </w:r>
      <w:r>
        <w:br/>
      </w:r>
      <w:r>
        <w:rPr>
          <w:rFonts w:ascii="Times New Roman"/>
          <w:b w:val="false"/>
          <w:i w:val="false"/>
          <w:color w:val="000000"/>
          <w:sz w:val="28"/>
        </w:rPr>
        <w:t>
      </w:t>
      </w:r>
      <w:r>
        <w:rPr>
          <w:rFonts w:ascii="Times New Roman"/>
          <w:b w:val="false"/>
          <w:i w:val="false"/>
          <w:color w:val="000000"/>
          <w:sz w:val="28"/>
        </w:rPr>
        <w:t>Фармацевтикалық қызметпен айналысу құқығына лицензия алу, қайта ресімдеу, лицензияның телнұсқаларын алу үшін көрсетілетін қызметті берушіге ұсынылған құжаттар тізімдеме бойынша қабылданады, оның көшірмесі құжаттардың қабылданған күні туралы белгісімен көрсетілетін қызметті алушыға жіберіледі (беріледі).</w:t>
      </w:r>
      <w:r>
        <w:br/>
      </w:r>
      <w:r>
        <w:rPr>
          <w:rFonts w:ascii="Times New Roman"/>
          <w:b w:val="false"/>
          <w:i w:val="false"/>
          <w:color w:val="000000"/>
          <w:sz w:val="28"/>
        </w:rPr>
        <w:t>
      </w:t>
      </w:r>
      <w:r>
        <w:rPr>
          <w:rFonts w:ascii="Times New Roman"/>
          <w:b w:val="false"/>
          <w:i w:val="false"/>
          <w:color w:val="000000"/>
          <w:sz w:val="28"/>
        </w:rPr>
        <w:t>Көрсетілетін қызметке портал арқылы өтініш берілген жағдайда, көрсетілетін қызметті алушының порталдағы "жеке кабинетіне", мемлекеттік көрсетілетін қызмет нәтижесін алу күні мен уақытын көрсете отырып, мемлекеттік қызмет көрсету үшін сұрау салудың қабылдағаны туралы хабарлама-есеп жіберіледі.</w:t>
      </w:r>
      <w:r>
        <w:br/>
      </w:r>
      <w:r>
        <w:rPr>
          <w:rFonts w:ascii="Times New Roman"/>
          <w:b w:val="false"/>
          <w:i w:val="false"/>
          <w:color w:val="000000"/>
          <w:sz w:val="28"/>
        </w:rPr>
        <w:t>
      </w:t>
      </w:r>
      <w:r>
        <w:rPr>
          <w:rFonts w:ascii="Times New Roman"/>
          <w:b/>
          <w:i w:val="false"/>
          <w:color w:val="000000"/>
          <w:sz w:val="28"/>
        </w:rPr>
        <w:t xml:space="preserve">3. </w:t>
      </w:r>
      <w:r>
        <w:rPr>
          <w:rFonts w:ascii="Times New Roman"/>
          <w:b w:val="false"/>
          <w:i w:val="false"/>
          <w:color w:val="000000"/>
          <w:sz w:val="28"/>
        </w:rPr>
        <w:t>Мемлекеттік қызмет көрсету үдерісіндегі көрсетілетін қызметті берушінің құрылымдық бөлімшелерінің</w:t>
      </w:r>
      <w:r>
        <w:br/>
      </w:r>
      <w:r>
        <w:rPr>
          <w:rFonts w:ascii="Times New Roman"/>
          <w:b w:val="false"/>
          <w:i w:val="false"/>
          <w:color w:val="000000"/>
          <w:sz w:val="28"/>
        </w:rPr>
        <w:t>
      (қызметкерлерінің) өзара іс-қимыл тәртібінің</w:t>
      </w:r>
      <w:r>
        <w:br/>
      </w:r>
      <w:r>
        <w:rPr>
          <w:rFonts w:ascii="Times New Roman"/>
          <w:b w:val="false"/>
          <w:i w:val="false"/>
          <w:color w:val="000000"/>
          <w:sz w:val="28"/>
        </w:rPr>
        <w:t>
      сипаттамасы</w:t>
      </w:r>
      <w:r>
        <w:br/>
      </w:r>
      <w:r>
        <w:rPr>
          <w:rFonts w:ascii="Times New Roman"/>
          <w:b w:val="false"/>
          <w:i w:val="false"/>
          <w:color w:val="000000"/>
          <w:sz w:val="28"/>
        </w:rPr>
        <w:t>
      </w:t>
      </w:r>
      <w:r>
        <w:rPr>
          <w:rFonts w:ascii="Times New Roman"/>
          <w:b w:val="false"/>
          <w:i w:val="false"/>
          <w:color w:val="000000"/>
          <w:sz w:val="28"/>
        </w:rPr>
        <w:t>6. Мемлекеттік қызмет көрсету үдерісінде көрсетілетін қызметті берушінің келесі құрылымдық бөлімшелері қатысады:</w:t>
      </w:r>
      <w:r>
        <w:br/>
      </w:r>
      <w:r>
        <w:rPr>
          <w:rFonts w:ascii="Times New Roman"/>
          <w:b w:val="false"/>
          <w:i w:val="false"/>
          <w:color w:val="000000"/>
          <w:sz w:val="28"/>
        </w:rPr>
        <w:t>
      1) кеңсе;</w:t>
      </w:r>
      <w:r>
        <w:br/>
      </w:r>
      <w:r>
        <w:rPr>
          <w:rFonts w:ascii="Times New Roman"/>
          <w:b w:val="false"/>
          <w:i w:val="false"/>
          <w:color w:val="000000"/>
          <w:sz w:val="28"/>
        </w:rPr>
        <w:t>
      2) шаруашылық қызметті лицензиялау бөлімі.</w:t>
      </w:r>
      <w:r>
        <w:br/>
      </w:r>
      <w:r>
        <w:rPr>
          <w:rFonts w:ascii="Times New Roman"/>
          <w:b w:val="false"/>
          <w:i w:val="false"/>
          <w:color w:val="000000"/>
          <w:sz w:val="28"/>
        </w:rPr>
        <w:t>
      3)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7. Мемлекеттік қызметті көрсету үшін өтінішті қабылдауды және тіркеуді көрсетілетін қызметті берушінің кеңсе қызметкері жүзеге асырады.</w:t>
      </w:r>
      <w:r>
        <w:br/>
      </w:r>
      <w:r>
        <w:rPr>
          <w:rFonts w:ascii="Times New Roman"/>
          <w:b w:val="false"/>
          <w:i w:val="false"/>
          <w:color w:val="000000"/>
          <w:sz w:val="28"/>
        </w:rPr>
        <w:t>
      </w:t>
      </w:r>
      <w:r>
        <w:rPr>
          <w:rFonts w:ascii="Times New Roman"/>
          <w:b w:val="false"/>
          <w:i w:val="false"/>
          <w:color w:val="000000"/>
          <w:sz w:val="28"/>
        </w:rPr>
        <w:t>Өтінішті тіркегеннен соң кіріс нөмірін бере отырып, өтініш қоса ұсынылған құжаттарымен кіріс хат-хабарлары журналы бойынша шаруашылық қызметті лицензиялау бөліміне қарауға беріледі, сканерленген өтініштің көшірмесі қоса ұсынылған құжаттарымен ЭҚЖ құралдары арқылы беріледі.</w:t>
      </w:r>
      <w:r>
        <w:br/>
      </w:r>
      <w:r>
        <w:rPr>
          <w:rFonts w:ascii="Times New Roman"/>
          <w:b w:val="false"/>
          <w:i w:val="false"/>
          <w:color w:val="000000"/>
          <w:sz w:val="28"/>
        </w:rPr>
        <w:t>
      </w:t>
      </w:r>
      <w:r>
        <w:rPr>
          <w:rFonts w:ascii="Times New Roman"/>
          <w:b w:val="false"/>
          <w:i w:val="false"/>
          <w:color w:val="000000"/>
          <w:sz w:val="28"/>
        </w:rPr>
        <w:t xml:space="preserve">Құжаттарды алғаннан кейін, шаруашылық қызметті лицензиялау бөлімі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іс-әрекетті жүзеге асырады. Осыдан кейін көрсетілетін қызметті алушының басшысына құжаттар лицензияға қол қою үшін немесе лицензия беруде дәлелді бас тарту үшін беріледі.</w:t>
      </w:r>
      <w:r>
        <w:br/>
      </w:r>
      <w:r>
        <w:rPr>
          <w:rFonts w:ascii="Times New Roman"/>
          <w:b w:val="false"/>
          <w:i w:val="false"/>
          <w:color w:val="000000"/>
          <w:sz w:val="28"/>
        </w:rPr>
        <w:t>
      </w:t>
      </w:r>
      <w:r>
        <w:rPr>
          <w:rFonts w:ascii="Times New Roman"/>
          <w:b w:val="false"/>
          <w:i w:val="false"/>
          <w:color w:val="000000"/>
          <w:sz w:val="28"/>
        </w:rPr>
        <w:t xml:space="preserve">Құрылымдық бөлімшелердің арасындағы рәсімдердің (іс-әрекеттер) кезеңділігінің сипаттамасы осы регламенттің </w:t>
      </w:r>
      <w:r>
        <w:rPr>
          <w:rFonts w:ascii="Times New Roman"/>
          <w:b w:val="false"/>
          <w:i w:val="false"/>
          <w:color w:val="000000"/>
          <w:sz w:val="28"/>
        </w:rPr>
        <w:t>2 қосымшасы</w:t>
      </w:r>
      <w:r>
        <w:rPr>
          <w:rFonts w:ascii="Times New Roman"/>
          <w:b w:val="false"/>
          <w:i w:val="false"/>
          <w:color w:val="000000"/>
          <w:sz w:val="28"/>
        </w:rPr>
        <w:t>нда көрсетілген.</w:t>
      </w:r>
      <w:r>
        <w:br/>
      </w:r>
      <w:r>
        <w:rPr>
          <w:rFonts w:ascii="Times New Roman"/>
          <w:b w:val="false"/>
          <w:i w:val="false"/>
          <w:color w:val="000000"/>
          <w:sz w:val="28"/>
        </w:rPr>
        <w:t>
      </w:t>
      </w:r>
      <w:r>
        <w:rPr>
          <w:rFonts w:ascii="Times New Roman"/>
          <w:b/>
          <w:i w:val="false"/>
          <w:color w:val="000000"/>
          <w:sz w:val="28"/>
        </w:rPr>
        <w:t xml:space="preserve">4. </w:t>
      </w:r>
      <w:r>
        <w:rPr>
          <w:rFonts w:ascii="Times New Roman"/>
          <w:b w:val="false"/>
          <w:i w:val="false"/>
          <w:color w:val="000000"/>
          <w:sz w:val="28"/>
        </w:rPr>
        <w:t>Мемлекеттік қызметті көрсету үдерісінде ақпараттық</w:t>
      </w:r>
      <w:r>
        <w:br/>
      </w:r>
      <w:r>
        <w:rPr>
          <w:rFonts w:ascii="Times New Roman"/>
          <w:b w:val="false"/>
          <w:i w:val="false"/>
          <w:color w:val="000000"/>
          <w:sz w:val="28"/>
        </w:rPr>
        <w:t>
      жүйелерді пайдалану тәртібінің сипаттамасы</w:t>
      </w:r>
      <w:r>
        <w:br/>
      </w:r>
      <w:r>
        <w:rPr>
          <w:rFonts w:ascii="Times New Roman"/>
          <w:b w:val="false"/>
          <w:i w:val="false"/>
          <w:color w:val="000000"/>
          <w:sz w:val="28"/>
        </w:rPr>
        <w:t>
      </w:t>
      </w:r>
      <w:r>
        <w:rPr>
          <w:rFonts w:ascii="Times New Roman"/>
          <w:b w:val="false"/>
          <w:i w:val="false"/>
          <w:color w:val="000000"/>
          <w:sz w:val="28"/>
        </w:rPr>
        <w:t xml:space="preserve">8. Көрсетілетін қызметті беруші мен көрсетілетін қызметті алушының Электрондық үкімет порталы (бұдан әрі – ЭҮП) арқылы мемлекеттік қызмет көрсету кезінде жүгіну тәртібі мен рәсімдердің (іс-әрекеттер) кезеңділігі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1) көрсетілетін қызметті алушы ЭҮП-ке тіркеуді көрсетілетін қызметті алушы компьютердің интернет-браузеріне бекітіп қойған өзінің ЭЦҚ тіркеу куәлігінің көмегімен жүзеге асырады (ЭҮП-ке тіркелмеген көрсетілетін қызметті алушылар үшін жүзеге асырылады);</w:t>
      </w:r>
      <w:r>
        <w:br/>
      </w:r>
      <w:r>
        <w:rPr>
          <w:rFonts w:ascii="Times New Roman"/>
          <w:b w:val="false"/>
          <w:i w:val="false"/>
          <w:color w:val="000000"/>
          <w:sz w:val="28"/>
        </w:rPr>
        <w:t>
      </w:t>
      </w:r>
      <w:r>
        <w:rPr>
          <w:rFonts w:ascii="Times New Roman"/>
          <w:b w:val="false"/>
          <w:i w:val="false"/>
          <w:color w:val="000000"/>
          <w:sz w:val="28"/>
        </w:rPr>
        <w:t>2) 1 үдеріс - көрсетілетін қызметті алушының ЭЦҚ тіркеу куәлігін компьютердің интернет-браузеріне бекітуі, мемлекеттік қызметті алу үшін көрсетілетін қызметті алушының ЭҮП-ке парольді енгізуі (авторландыру үдерісі);</w:t>
      </w:r>
      <w:r>
        <w:br/>
      </w:r>
      <w:r>
        <w:rPr>
          <w:rFonts w:ascii="Times New Roman"/>
          <w:b w:val="false"/>
          <w:i w:val="false"/>
          <w:color w:val="000000"/>
          <w:sz w:val="28"/>
        </w:rPr>
        <w:t>
      </w:t>
      </w:r>
      <w:r>
        <w:rPr>
          <w:rFonts w:ascii="Times New Roman"/>
          <w:b w:val="false"/>
          <w:i w:val="false"/>
          <w:color w:val="000000"/>
          <w:sz w:val="28"/>
        </w:rPr>
        <w:t>3) 1 шарт – жеке сәйкестендіру нөмірі (бұдан әрі - ЖСН) немесе бизнес сәйкестендіру нөмірі (бұдан әрі - БСН) арқылы және пароль арқылы тіркелген көрсетілетін қызметті алушы туралы деректердің дұрыстығын ЭҮП-те тексеру;</w:t>
      </w:r>
      <w:r>
        <w:br/>
      </w:r>
      <w:r>
        <w:rPr>
          <w:rFonts w:ascii="Times New Roman"/>
          <w:b w:val="false"/>
          <w:i w:val="false"/>
          <w:color w:val="000000"/>
          <w:sz w:val="28"/>
        </w:rPr>
        <w:t>
      </w:t>
      </w:r>
      <w:r>
        <w:rPr>
          <w:rFonts w:ascii="Times New Roman"/>
          <w:b w:val="false"/>
          <w:i w:val="false"/>
          <w:color w:val="000000"/>
          <w:sz w:val="28"/>
        </w:rPr>
        <w:t>4) 2 үдеріс - көрсетілетін қызметті алушының деректерінде бұзушылықтардың болуына байланысты ЭҮП авторландырудан бас тарту туралы хабарламаны қалыптастыруы;</w:t>
      </w:r>
      <w:r>
        <w:br/>
      </w:r>
      <w:r>
        <w:rPr>
          <w:rFonts w:ascii="Times New Roman"/>
          <w:b w:val="false"/>
          <w:i w:val="false"/>
          <w:color w:val="000000"/>
          <w:sz w:val="28"/>
        </w:rPr>
        <w:t>
      </w:t>
      </w:r>
      <w:r>
        <w:rPr>
          <w:rFonts w:ascii="Times New Roman"/>
          <w:b w:val="false"/>
          <w:i w:val="false"/>
          <w:color w:val="000000"/>
          <w:sz w:val="28"/>
        </w:rPr>
        <w:t>5) 3 үдеріс - көрсетілетін қызметті алушының осы регламентте көрсетілген мемлекеттік қызметті таңдауы, қажетті құжаттарды электрондық түрде бекітумен сұрау салу нысанын толтыруы (деректерді енгізуі);</w:t>
      </w:r>
      <w:r>
        <w:br/>
      </w:r>
      <w:r>
        <w:rPr>
          <w:rFonts w:ascii="Times New Roman"/>
          <w:b w:val="false"/>
          <w:i w:val="false"/>
          <w:color w:val="000000"/>
          <w:sz w:val="28"/>
        </w:rPr>
        <w:t>
      </w:t>
      </w:r>
      <w:r>
        <w:rPr>
          <w:rFonts w:ascii="Times New Roman"/>
          <w:b w:val="false"/>
          <w:i w:val="false"/>
          <w:color w:val="000000"/>
          <w:sz w:val="28"/>
        </w:rPr>
        <w:t>6) 4 үдеріс – "электрондық үкімет" төлем шлюзінде (бұдан әрі- ЭҮТШ) қызметтің ақысын төлеу, содан кейін бұл ақпарат "Е-лицензиялау" МДҚ АЖ -ға келіп түседі;</w:t>
      </w:r>
      <w:r>
        <w:br/>
      </w:r>
      <w:r>
        <w:rPr>
          <w:rFonts w:ascii="Times New Roman"/>
          <w:b w:val="false"/>
          <w:i w:val="false"/>
          <w:color w:val="000000"/>
          <w:sz w:val="28"/>
        </w:rPr>
        <w:t>
      </w:t>
      </w:r>
      <w:r>
        <w:rPr>
          <w:rFonts w:ascii="Times New Roman"/>
          <w:b w:val="false"/>
          <w:i w:val="false"/>
          <w:color w:val="000000"/>
          <w:sz w:val="28"/>
        </w:rPr>
        <w:t>7) 2 шарт - "Е-лицензиялау" МДҚ АЖ -да көрсетілген мемлекеттік қызмет ақысының төленуін тексеру;</w:t>
      </w:r>
      <w:r>
        <w:br/>
      </w:r>
      <w:r>
        <w:rPr>
          <w:rFonts w:ascii="Times New Roman"/>
          <w:b w:val="false"/>
          <w:i w:val="false"/>
          <w:color w:val="000000"/>
          <w:sz w:val="28"/>
        </w:rPr>
        <w:t>
      </w:t>
      </w:r>
      <w:r>
        <w:rPr>
          <w:rFonts w:ascii="Times New Roman"/>
          <w:b w:val="false"/>
          <w:i w:val="false"/>
          <w:color w:val="000000"/>
          <w:sz w:val="28"/>
        </w:rPr>
        <w:t>8) 5 үдеріс - "Е-лицензиялау" МДҚ АЖ -да көрсетілген мемлекеттік қызмет үшін төлемақының болмауына байланысты, сұрау салынған мемлекеттік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9) 6 үдеріс - көрсетілетін қызметті алушының сауалды куәландыру (қол қою) үшін ЭЦҚ тіркеу куәлігін таңдауы;</w:t>
      </w:r>
      <w:r>
        <w:br/>
      </w:r>
      <w:r>
        <w:rPr>
          <w:rFonts w:ascii="Times New Roman"/>
          <w:b w:val="false"/>
          <w:i w:val="false"/>
          <w:color w:val="000000"/>
          <w:sz w:val="28"/>
        </w:rPr>
        <w:t>
      </w:t>
      </w:r>
      <w:r>
        <w:rPr>
          <w:rFonts w:ascii="Times New Roman"/>
          <w:b w:val="false"/>
          <w:i w:val="false"/>
          <w:color w:val="000000"/>
          <w:sz w:val="28"/>
        </w:rPr>
        <w:t>10) 3 шарт - ЭҮП-те ЭЦҚ тіркеу куәлігінің қолданылу мерзімін және тізімде қайтарып алынған (күші жойылған) тіркеу куәліктерінің болмауын, сондай-ақ сұрауда және ЭЦҚ тіркеу куәлігінде көрсетілген ЖСН немесе БСН арасындағы сәйкестендіру деректерінің сәйкес келуін тексеру;</w:t>
      </w:r>
      <w:r>
        <w:br/>
      </w:r>
      <w:r>
        <w:rPr>
          <w:rFonts w:ascii="Times New Roman"/>
          <w:b w:val="false"/>
          <w:i w:val="false"/>
          <w:color w:val="000000"/>
          <w:sz w:val="28"/>
        </w:rPr>
        <w:t>
      </w:t>
      </w:r>
      <w:r>
        <w:rPr>
          <w:rFonts w:ascii="Times New Roman"/>
          <w:b w:val="false"/>
          <w:i w:val="false"/>
          <w:color w:val="000000"/>
          <w:sz w:val="28"/>
        </w:rPr>
        <w:t>11) 7 үдеріс - көрсетілетін қызметті алушының ЭЦҚ түпнұсқалығының расталмауына байланысты сұрау салынған мемлекеттік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12) 8 үдеріс - көрсетілетін қызметті алушының ЭЦҚ көмегімен сұраудың толтырылған нысанын (енгізілген деректерді) және мемлекеттік қызмет көрсету үшін оған бекітілген құжаттарын куәландыруы (электрондық түрде);</w:t>
      </w:r>
      <w:r>
        <w:br/>
      </w:r>
      <w:r>
        <w:rPr>
          <w:rFonts w:ascii="Times New Roman"/>
          <w:b w:val="false"/>
          <w:i w:val="false"/>
          <w:color w:val="000000"/>
          <w:sz w:val="28"/>
        </w:rPr>
        <w:t>
      </w:t>
      </w:r>
      <w:r>
        <w:rPr>
          <w:rFonts w:ascii="Times New Roman"/>
          <w:b w:val="false"/>
          <w:i w:val="false"/>
          <w:color w:val="000000"/>
          <w:sz w:val="28"/>
        </w:rPr>
        <w:t>13) 9 үдеріс - электрондық құжатты (көрсетілетін қызметті алушының сұрауын) тіркеу және "Е-лицензиялау" АЖ МДҚ-дағы сұрауды өңдеу;</w:t>
      </w:r>
      <w:r>
        <w:br/>
      </w:r>
      <w:r>
        <w:rPr>
          <w:rFonts w:ascii="Times New Roman"/>
          <w:b w:val="false"/>
          <w:i w:val="false"/>
          <w:color w:val="000000"/>
          <w:sz w:val="28"/>
        </w:rPr>
        <w:t>
      </w:t>
      </w:r>
      <w:r>
        <w:rPr>
          <w:rFonts w:ascii="Times New Roman"/>
          <w:b w:val="false"/>
          <w:i w:val="false"/>
          <w:color w:val="000000"/>
          <w:sz w:val="28"/>
        </w:rPr>
        <w:t>14) 4 шарт - көрсетілетін қызметті алушының Қазақстан Республикасы заңнамаларының талаптарына және лицензия беру үшін негіздемелерге сәйкестігін тексеру үшін сұрауды ДБ және ТҚҚД-не жіберу, сондай-ақ ДБ және ТҚҚД-нен қорытындыларды алу;</w:t>
      </w:r>
      <w:r>
        <w:br/>
      </w:r>
      <w:r>
        <w:rPr>
          <w:rFonts w:ascii="Times New Roman"/>
          <w:b w:val="false"/>
          <w:i w:val="false"/>
          <w:color w:val="000000"/>
          <w:sz w:val="28"/>
        </w:rPr>
        <w:t>
      </w:t>
      </w:r>
      <w:r>
        <w:rPr>
          <w:rFonts w:ascii="Times New Roman"/>
          <w:b w:val="false"/>
          <w:i w:val="false"/>
          <w:color w:val="000000"/>
          <w:sz w:val="28"/>
        </w:rPr>
        <w:t>15) 10 үдеріс - "Е-лицензиялау" МДҚ АЖ-дағы көрсетілетін қызметті алушының деректерінде бұзушылықтардың болуына байланысты сұрау салынған мемлекеттік қызметті көрсетуден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16) 11 үдеріс - көрсетілетін қызметті алушының ЭҮП-те қалыптастырған мемлекеттік қызмет нәтижесін алуы. Электрондық құжат көрсетілетін қызметті берушінің уәкілетті тұлғасының ЭЦҚ-сын пайдаланумен қалыптастырылады.</w:t>
      </w:r>
      <w:r>
        <w:br/>
      </w:r>
      <w:r>
        <w:rPr>
          <w:rFonts w:ascii="Times New Roman"/>
          <w:b w:val="false"/>
          <w:i w:val="false"/>
          <w:color w:val="000000"/>
          <w:sz w:val="28"/>
        </w:rPr>
        <w:t>
      </w:t>
      </w:r>
      <w:r>
        <w:rPr>
          <w:rFonts w:ascii="Times New Roman"/>
          <w:b w:val="false"/>
          <w:i w:val="false"/>
          <w:color w:val="000000"/>
          <w:sz w:val="28"/>
        </w:rPr>
        <w:t>9. Мемлекеттік қызмет көрсетуге арналған сұрау салу нысандарын толтыру бойынша іс-әрекеттердің сипаттамасы:</w:t>
      </w:r>
      <w:r>
        <w:br/>
      </w:r>
      <w:r>
        <w:rPr>
          <w:rFonts w:ascii="Times New Roman"/>
          <w:b w:val="false"/>
          <w:i w:val="false"/>
          <w:color w:val="000000"/>
          <w:sz w:val="28"/>
        </w:rPr>
        <w:t>
      компьютердің интернет-браузеріне ЭЦҚ-ның тіркеу куәлігін бекіту, ҮЭП-ке кіру үшін көрсетілетін қызметті алушының парольді енгізуі;</w:t>
      </w:r>
      <w:r>
        <w:br/>
      </w:r>
      <w:r>
        <w:rPr>
          <w:rFonts w:ascii="Times New Roman"/>
          <w:b w:val="false"/>
          <w:i w:val="false"/>
          <w:color w:val="000000"/>
          <w:sz w:val="28"/>
        </w:rPr>
        <w:t>
      мемлекеттік көрсетілетін қызметті таңдау;</w:t>
      </w:r>
      <w:r>
        <w:br/>
      </w:r>
      <w:r>
        <w:rPr>
          <w:rFonts w:ascii="Times New Roman"/>
          <w:b w:val="false"/>
          <w:i w:val="false"/>
          <w:color w:val="000000"/>
          <w:sz w:val="28"/>
        </w:rPr>
        <w:t>
      "Өтініш беру" түймесінің көмегімен мемлекеттік көрсетілетін қызметке тапсырыс беру;</w:t>
      </w:r>
      <w:r>
        <w:br/>
      </w:r>
      <w:r>
        <w:rPr>
          <w:rFonts w:ascii="Times New Roman"/>
          <w:b w:val="false"/>
          <w:i w:val="false"/>
          <w:color w:val="000000"/>
          <w:sz w:val="28"/>
        </w:rPr>
        <w:t>
      сұрау салуды толтыру және қажетті құжаттарды электрондық түрде бекіту;</w:t>
      </w:r>
      <w:r>
        <w:br/>
      </w:r>
      <w:r>
        <w:rPr>
          <w:rFonts w:ascii="Times New Roman"/>
          <w:b w:val="false"/>
          <w:i w:val="false"/>
          <w:color w:val="000000"/>
          <w:sz w:val="28"/>
        </w:rPr>
        <w:t>
      мемлекеттік көрсетілетін қызметтің ақысын төлеу;</w:t>
      </w:r>
      <w:r>
        <w:br/>
      </w:r>
      <w:r>
        <w:rPr>
          <w:rFonts w:ascii="Times New Roman"/>
          <w:b w:val="false"/>
          <w:i w:val="false"/>
          <w:color w:val="000000"/>
          <w:sz w:val="28"/>
        </w:rPr>
        <w:t>
      көрсетілетін қызметті алушының ЭЦҚ тіркеу куәлігін таңдауы;</w:t>
      </w:r>
      <w:r>
        <w:br/>
      </w:r>
      <w:r>
        <w:rPr>
          <w:rFonts w:ascii="Times New Roman"/>
          <w:b w:val="false"/>
          <w:i w:val="false"/>
          <w:color w:val="000000"/>
          <w:sz w:val="28"/>
        </w:rPr>
        <w:t>
      сұрау салуды куәландыру (қол қою) - көрсетілетін қызметті алушы "Қол қою" түймесінің көмегімен ЭЦҚ сұрау салуын куәландыруды (қол қоюды) жүзеге асырады, содан кейін сұрау салу "Е-лицензиялау" МДҚ АЖ-ға өңдеуге беріледі;</w:t>
      </w:r>
      <w:r>
        <w:br/>
      </w:r>
      <w:r>
        <w:rPr>
          <w:rFonts w:ascii="Times New Roman"/>
          <w:b w:val="false"/>
          <w:i w:val="false"/>
          <w:color w:val="000000"/>
          <w:sz w:val="28"/>
        </w:rPr>
        <w:t>
      "Е-лицензиялау" МДҚ АЖ-да сұрау салуды өңдеу - көрсетілетін қызметті алушыда дисплей экранына толтырған өтінішінің нысаны шығады;</w:t>
      </w:r>
      <w:r>
        <w:br/>
      </w:r>
      <w:r>
        <w:rPr>
          <w:rFonts w:ascii="Times New Roman"/>
          <w:b w:val="false"/>
          <w:i w:val="false"/>
          <w:color w:val="000000"/>
          <w:sz w:val="28"/>
        </w:rPr>
        <w:t>
      "Менің өтініштерім" түймесінің көмегімен көрсетілетін қызметті алушыға "Іздеу" түймесін басу ЖСН немесе БИН-ді енгізу арқылы өңдеу нәтижелерін көру мүмкіндігі беріледі.</w:t>
      </w:r>
      <w:r>
        <w:br/>
      </w:r>
      <w:r>
        <w:rPr>
          <w:rFonts w:ascii="Times New Roman"/>
          <w:b w:val="false"/>
          <w:i w:val="false"/>
          <w:color w:val="000000"/>
          <w:sz w:val="28"/>
        </w:rPr>
        <w:t>
      Қажетті ақпаратты және мемлекеттік көрсетілетін қызметті көрсету бойынша кеңесті Мемлекеттік қызметтер көрсету мәселелері бойынша бірыңғай байланыс орталығының 1414 тегін телефоны арқылы алуға болады.</w:t>
      </w:r>
      <w:r>
        <w:br/>
      </w:r>
      <w:r>
        <w:rPr>
          <w:rFonts w:ascii="Times New Roman"/>
          <w:b w:val="false"/>
          <w:i w:val="false"/>
          <w:color w:val="000000"/>
          <w:sz w:val="28"/>
        </w:rPr>
        <w:t>
      </w:t>
      </w:r>
      <w:r>
        <w:rPr>
          <w:rFonts w:ascii="Times New Roman"/>
          <w:b w:val="false"/>
          <w:i w:val="false"/>
          <w:color w:val="000000"/>
          <w:sz w:val="28"/>
        </w:rPr>
        <w:t xml:space="preserve">10. Мемлекеттік қызмет көрсету процесінде рәсімдердің (іс-қимылдардың) кезеңділігін, көрсетілетін қызметті берушінің құрылымдық бөлімшелерінің (қызметкерлерінің) өзара іс-қимылдарының толық сипаттамасы, сонымен қатар ЭҮП пайдалану тәртібінің сипаттамасы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"Фармацевтикалық қызметке лицензиялар беру,</w:t>
            </w:r>
            <w:r>
              <w:br/>
            </w:r>
            <w:r>
              <w:rPr>
                <w:rFonts w:ascii="Times New Roman"/>
                <w:b w:val="false"/>
                <w:i w:val="false"/>
                <w:color w:val="000000"/>
                <w:sz w:val="20"/>
              </w:rPr>
              <w:t>қайта ресімдеу, лицензияның телнұсқаларын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 қосымша</w:t>
            </w:r>
          </w:p>
        </w:tc>
      </w:tr>
    </w:tbl>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65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i w:val="false"/>
          <w:color w:val="000000"/>
          <w:sz w:val="28"/>
        </w:rPr>
        <w:t xml:space="preserve">1 </w:t>
      </w:r>
      <w:r>
        <w:rPr>
          <w:rFonts w:ascii="Times New Roman"/>
          <w:b w:val="false"/>
          <w:i w:val="false"/>
          <w:color w:val="000000"/>
          <w:sz w:val="28"/>
        </w:rPr>
        <w:t>кесте. Мемлекеттік қызмет көрсету үдерісінде рәсімдерді</w:t>
      </w:r>
      <w:r>
        <w:br/>
      </w:r>
      <w:r>
        <w:rPr>
          <w:rFonts w:ascii="Times New Roman"/>
          <w:b w:val="false"/>
          <w:i w:val="false"/>
          <w:color w:val="000000"/>
          <w:sz w:val="28"/>
        </w:rPr>
        <w:t>
      (іс-қимылдарды) сипаттау</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54"/>
        <w:gridCol w:w="792"/>
        <w:gridCol w:w="1026"/>
        <w:gridCol w:w="1414"/>
        <w:gridCol w:w="792"/>
        <w:gridCol w:w="1456"/>
        <w:gridCol w:w="910"/>
        <w:gridCol w:w="910"/>
        <w:gridCol w:w="1415"/>
        <w:gridCol w:w="1415"/>
        <w:gridCol w:w="1416"/>
      </w:tblGrid>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w:t>
            </w:r>
            <w:r>
              <w:br/>
            </w:r>
            <w:r>
              <w:rPr>
                <w:rFonts w:ascii="Times New Roman"/>
                <w:b w:val="false"/>
                <w:i w:val="false"/>
                <w:color w:val="000000"/>
                <w:sz w:val="20"/>
              </w:rPr>
              <w:t>
мыл № (жұмыс бары-</w:t>
            </w:r>
            <w:r>
              <w:br/>
            </w:r>
            <w:r>
              <w:rPr>
                <w:rFonts w:ascii="Times New Roman"/>
                <w:b w:val="false"/>
                <w:i w:val="false"/>
                <w:color w:val="000000"/>
                <w:sz w:val="20"/>
              </w:rPr>
              <w:t>
сы, ағыны)</w:t>
            </w:r>
            <w:r>
              <w:br/>
            </w:r>
            <w:r>
              <w:rPr>
                <w:rFonts w:ascii="Times New Roman"/>
                <w:b w:val="false"/>
                <w:i w:val="false"/>
                <w:color w:val="000000"/>
                <w:sz w:val="20"/>
              </w:rPr>
              <w:t>
</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r>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w:t>
            </w:r>
            <w:r>
              <w:br/>
            </w:r>
            <w:r>
              <w:rPr>
                <w:rFonts w:ascii="Times New Roman"/>
                <w:b w:val="false"/>
                <w:i w:val="false"/>
                <w:color w:val="000000"/>
                <w:sz w:val="20"/>
              </w:rPr>
              <w:t>
сеті-</w:t>
            </w:r>
            <w:r>
              <w:br/>
            </w:r>
            <w:r>
              <w:rPr>
                <w:rFonts w:ascii="Times New Roman"/>
                <w:b w:val="false"/>
                <w:i w:val="false"/>
                <w:color w:val="000000"/>
                <w:sz w:val="20"/>
              </w:rPr>
              <w:t>
летін қыз-</w:t>
            </w:r>
            <w:r>
              <w:br/>
            </w:r>
            <w:r>
              <w:rPr>
                <w:rFonts w:ascii="Times New Roman"/>
                <w:b w:val="false"/>
                <w:i w:val="false"/>
                <w:color w:val="000000"/>
                <w:sz w:val="20"/>
              </w:rPr>
              <w:t>
мет-</w:t>
            </w:r>
            <w:r>
              <w:br/>
            </w:r>
            <w:r>
              <w:rPr>
                <w:rFonts w:ascii="Times New Roman"/>
                <w:b w:val="false"/>
                <w:i w:val="false"/>
                <w:color w:val="000000"/>
                <w:sz w:val="20"/>
              </w:rPr>
              <w:t>
ті беруші</w:t>
            </w:r>
            <w:r>
              <w:br/>
            </w:r>
            <w:r>
              <w:rPr>
                <w:rFonts w:ascii="Times New Roman"/>
                <w:b w:val="false"/>
                <w:i w:val="false"/>
                <w:color w:val="000000"/>
                <w:sz w:val="20"/>
              </w:rPr>
              <w:t>
</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w:t>
            </w:r>
            <w:r>
              <w:br/>
            </w:r>
            <w:r>
              <w:rPr>
                <w:rFonts w:ascii="Times New Roman"/>
                <w:b w:val="false"/>
                <w:i w:val="false"/>
                <w:color w:val="000000"/>
                <w:sz w:val="20"/>
              </w:rPr>
              <w:t>
сеті-</w:t>
            </w:r>
            <w:r>
              <w:br/>
            </w:r>
            <w:r>
              <w:rPr>
                <w:rFonts w:ascii="Times New Roman"/>
                <w:b w:val="false"/>
                <w:i w:val="false"/>
                <w:color w:val="000000"/>
                <w:sz w:val="20"/>
              </w:rPr>
              <w:t>
летін қыз-</w:t>
            </w:r>
            <w:r>
              <w:br/>
            </w:r>
            <w:r>
              <w:rPr>
                <w:rFonts w:ascii="Times New Roman"/>
                <w:b w:val="false"/>
                <w:i w:val="false"/>
                <w:color w:val="000000"/>
                <w:sz w:val="20"/>
              </w:rPr>
              <w:t>
мет-</w:t>
            </w:r>
            <w:r>
              <w:br/>
            </w:r>
            <w:r>
              <w:rPr>
                <w:rFonts w:ascii="Times New Roman"/>
                <w:b w:val="false"/>
                <w:i w:val="false"/>
                <w:color w:val="000000"/>
                <w:sz w:val="20"/>
              </w:rPr>
              <w:t>
ті беруші</w:t>
            </w:r>
            <w:r>
              <w:br/>
            </w:r>
            <w:r>
              <w:rPr>
                <w:rFonts w:ascii="Times New Roman"/>
                <w:b w:val="false"/>
                <w:i w:val="false"/>
                <w:color w:val="000000"/>
                <w:sz w:val="20"/>
              </w:rPr>
              <w:t>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w:t>
            </w:r>
            <w:r>
              <w:br/>
            </w:r>
            <w:r>
              <w:rPr>
                <w:rFonts w:ascii="Times New Roman"/>
                <w:b w:val="false"/>
                <w:i w:val="false"/>
                <w:color w:val="000000"/>
                <w:sz w:val="20"/>
              </w:rPr>
              <w:t>
тілетін қызмет-</w:t>
            </w:r>
            <w:r>
              <w:br/>
            </w:r>
            <w:r>
              <w:rPr>
                <w:rFonts w:ascii="Times New Roman"/>
                <w:b w:val="false"/>
                <w:i w:val="false"/>
                <w:color w:val="000000"/>
                <w:sz w:val="20"/>
              </w:rPr>
              <w:t>
ті беруші</w:t>
            </w:r>
            <w:r>
              <w:br/>
            </w:r>
            <w:r>
              <w:rPr>
                <w:rFonts w:ascii="Times New Roman"/>
                <w:b w:val="false"/>
                <w:i w:val="false"/>
                <w:color w:val="000000"/>
                <w:sz w:val="20"/>
              </w:rPr>
              <w:t>
</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w:t>
            </w:r>
            <w:r>
              <w:br/>
            </w:r>
            <w:r>
              <w:rPr>
                <w:rFonts w:ascii="Times New Roman"/>
                <w:b w:val="false"/>
                <w:i w:val="false"/>
                <w:color w:val="000000"/>
                <w:sz w:val="20"/>
              </w:rPr>
              <w:t>
тіле-</w:t>
            </w:r>
            <w:r>
              <w:br/>
            </w:r>
            <w:r>
              <w:rPr>
                <w:rFonts w:ascii="Times New Roman"/>
                <w:b w:val="false"/>
                <w:i w:val="false"/>
                <w:color w:val="000000"/>
                <w:sz w:val="20"/>
              </w:rPr>
              <w:t>
тін қызмет-</w:t>
            </w:r>
            <w:r>
              <w:br/>
            </w:r>
            <w:r>
              <w:rPr>
                <w:rFonts w:ascii="Times New Roman"/>
                <w:b w:val="false"/>
                <w:i w:val="false"/>
                <w:color w:val="000000"/>
                <w:sz w:val="20"/>
              </w:rPr>
              <w:t>
ті беруші</w:t>
            </w:r>
            <w:r>
              <w:br/>
            </w:r>
            <w:r>
              <w:rPr>
                <w:rFonts w:ascii="Times New Roman"/>
                <w:b w:val="false"/>
                <w:i w:val="false"/>
                <w:color w:val="000000"/>
                <w:sz w:val="20"/>
              </w:rPr>
              <w:t>
</w:t>
            </w:r>
          </w:p>
        </w:tc>
        <w:tc>
          <w:tcPr>
            <w:tcW w:w="1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w:t>
            </w:r>
            <w:r>
              <w:br/>
            </w:r>
            <w:r>
              <w:rPr>
                <w:rFonts w:ascii="Times New Roman"/>
                <w:b w:val="false"/>
                <w:i w:val="false"/>
                <w:color w:val="000000"/>
                <w:sz w:val="20"/>
              </w:rPr>
              <w:t>
тіле-</w:t>
            </w:r>
            <w:r>
              <w:br/>
            </w:r>
            <w:r>
              <w:rPr>
                <w:rFonts w:ascii="Times New Roman"/>
                <w:b w:val="false"/>
                <w:i w:val="false"/>
                <w:color w:val="000000"/>
                <w:sz w:val="20"/>
              </w:rPr>
              <w:t>
тін қызмет-</w:t>
            </w:r>
            <w:r>
              <w:br/>
            </w:r>
            <w:r>
              <w:rPr>
                <w:rFonts w:ascii="Times New Roman"/>
                <w:b w:val="false"/>
                <w:i w:val="false"/>
                <w:color w:val="000000"/>
                <w:sz w:val="20"/>
              </w:rPr>
              <w:t>
ті беруші</w:t>
            </w: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ЖТ/ЗТ МДҚ </w:t>
            </w: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w:t>
            </w:r>
            <w:r>
              <w:br/>
            </w:r>
            <w:r>
              <w:rPr>
                <w:rFonts w:ascii="Times New Roman"/>
                <w:b w:val="false"/>
                <w:i w:val="false"/>
                <w:color w:val="000000"/>
                <w:sz w:val="20"/>
              </w:rPr>
              <w:t>
сеті-</w:t>
            </w:r>
            <w:r>
              <w:br/>
            </w:r>
            <w:r>
              <w:rPr>
                <w:rFonts w:ascii="Times New Roman"/>
                <w:b w:val="false"/>
                <w:i w:val="false"/>
                <w:color w:val="000000"/>
                <w:sz w:val="20"/>
              </w:rPr>
              <w:t>
летін қыз-</w:t>
            </w:r>
            <w:r>
              <w:br/>
            </w:r>
            <w:r>
              <w:rPr>
                <w:rFonts w:ascii="Times New Roman"/>
                <w:b w:val="false"/>
                <w:i w:val="false"/>
                <w:color w:val="000000"/>
                <w:sz w:val="20"/>
              </w:rPr>
              <w:t>
мет-</w:t>
            </w:r>
            <w:r>
              <w:br/>
            </w:r>
            <w:r>
              <w:rPr>
                <w:rFonts w:ascii="Times New Roman"/>
                <w:b w:val="false"/>
                <w:i w:val="false"/>
                <w:color w:val="000000"/>
                <w:sz w:val="20"/>
              </w:rPr>
              <w:t>
ті беруші</w:t>
            </w: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"Е-ли-</w:t>
            </w:r>
            <w:r>
              <w:br/>
            </w:r>
            <w:r>
              <w:rPr>
                <w:rFonts w:ascii="Times New Roman"/>
                <w:b w:val="false"/>
                <w:i w:val="false"/>
                <w:color w:val="000000"/>
                <w:sz w:val="20"/>
              </w:rPr>
              <w:t>
цен-</w:t>
            </w:r>
            <w:r>
              <w:br/>
            </w:r>
            <w:r>
              <w:rPr>
                <w:rFonts w:ascii="Times New Roman"/>
                <w:b w:val="false"/>
                <w:i w:val="false"/>
                <w:color w:val="000000"/>
                <w:sz w:val="20"/>
              </w:rPr>
              <w:t>
зия-</w:t>
            </w:r>
            <w:r>
              <w:br/>
            </w:r>
            <w:r>
              <w:rPr>
                <w:rFonts w:ascii="Times New Roman"/>
                <w:b w:val="false"/>
                <w:i w:val="false"/>
                <w:color w:val="000000"/>
                <w:sz w:val="20"/>
              </w:rPr>
              <w:t>
лау" МДҚ АЖ</w:t>
            </w: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"Е-ли-</w:t>
            </w:r>
            <w:r>
              <w:br/>
            </w:r>
            <w:r>
              <w:rPr>
                <w:rFonts w:ascii="Times New Roman"/>
                <w:b w:val="false"/>
                <w:i w:val="false"/>
                <w:color w:val="000000"/>
                <w:sz w:val="20"/>
              </w:rPr>
              <w:t>
цензия-</w:t>
            </w:r>
            <w:r>
              <w:br/>
            </w:r>
            <w:r>
              <w:rPr>
                <w:rFonts w:ascii="Times New Roman"/>
                <w:b w:val="false"/>
                <w:i w:val="false"/>
                <w:color w:val="000000"/>
                <w:sz w:val="20"/>
              </w:rPr>
              <w:t>
лау" МДҚ АЖ</w:t>
            </w:r>
            <w:r>
              <w:br/>
            </w:r>
            <w:r>
              <w:rPr>
                <w:rFonts w:ascii="Times New Roman"/>
                <w:b w:val="false"/>
                <w:i w:val="false"/>
                <w:color w:val="000000"/>
                <w:sz w:val="20"/>
              </w:rPr>
              <w:t>
</w:t>
            </w:r>
          </w:p>
        </w:tc>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w:t>
            </w:r>
            <w:r>
              <w:br/>
            </w:r>
            <w:r>
              <w:rPr>
                <w:rFonts w:ascii="Times New Roman"/>
                <w:b w:val="false"/>
                <w:i w:val="false"/>
                <w:color w:val="000000"/>
                <w:sz w:val="20"/>
              </w:rPr>
              <w:t>
сеті-</w:t>
            </w:r>
            <w:r>
              <w:br/>
            </w:r>
            <w:r>
              <w:rPr>
                <w:rFonts w:ascii="Times New Roman"/>
                <w:b w:val="false"/>
                <w:i w:val="false"/>
                <w:color w:val="000000"/>
                <w:sz w:val="20"/>
              </w:rPr>
              <w:t>
летін қыз-</w:t>
            </w:r>
            <w:r>
              <w:br/>
            </w:r>
            <w:r>
              <w:rPr>
                <w:rFonts w:ascii="Times New Roman"/>
                <w:b w:val="false"/>
                <w:i w:val="false"/>
                <w:color w:val="000000"/>
                <w:sz w:val="20"/>
              </w:rPr>
              <w:t>
мет-</w:t>
            </w:r>
            <w:r>
              <w:br/>
            </w:r>
            <w:r>
              <w:rPr>
                <w:rFonts w:ascii="Times New Roman"/>
                <w:b w:val="false"/>
                <w:i w:val="false"/>
                <w:color w:val="000000"/>
                <w:sz w:val="20"/>
              </w:rPr>
              <w:t>
ті беруші</w:t>
            </w:r>
            <w:r>
              <w:br/>
            </w:r>
            <w:r>
              <w:rPr>
                <w:rFonts w:ascii="Times New Roman"/>
                <w:b w:val="false"/>
                <w:i w:val="false"/>
                <w:color w:val="000000"/>
                <w:sz w:val="20"/>
              </w:rPr>
              <w:t>
</w:t>
            </w:r>
          </w:p>
        </w:tc>
      </w:tr>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w:t>
            </w:r>
            <w:r>
              <w:br/>
            </w:r>
            <w:r>
              <w:rPr>
                <w:rFonts w:ascii="Times New Roman"/>
                <w:b w:val="false"/>
                <w:i w:val="false"/>
                <w:color w:val="000000"/>
                <w:sz w:val="20"/>
              </w:rPr>
              <w:t>
мылдың атауы (үде-</w:t>
            </w:r>
            <w:r>
              <w:br/>
            </w:r>
            <w:r>
              <w:rPr>
                <w:rFonts w:ascii="Times New Roman"/>
                <w:b w:val="false"/>
                <w:i w:val="false"/>
                <w:color w:val="000000"/>
                <w:sz w:val="20"/>
              </w:rPr>
              <w:t>
ріс-</w:t>
            </w:r>
            <w:r>
              <w:br/>
            </w:r>
            <w:r>
              <w:rPr>
                <w:rFonts w:ascii="Times New Roman"/>
                <w:b w:val="false"/>
                <w:i w:val="false"/>
                <w:color w:val="000000"/>
                <w:sz w:val="20"/>
              </w:rPr>
              <w:t>
тің, рәсім-</w:t>
            </w:r>
            <w:r>
              <w:br/>
            </w:r>
            <w:r>
              <w:rPr>
                <w:rFonts w:ascii="Times New Roman"/>
                <w:b w:val="false"/>
                <w:i w:val="false"/>
                <w:color w:val="000000"/>
                <w:sz w:val="20"/>
              </w:rPr>
              <w:t>
нің, опе-</w:t>
            </w:r>
            <w:r>
              <w:br/>
            </w:r>
            <w:r>
              <w:rPr>
                <w:rFonts w:ascii="Times New Roman"/>
                <w:b w:val="false"/>
                <w:i w:val="false"/>
                <w:color w:val="000000"/>
                <w:sz w:val="20"/>
              </w:rPr>
              <w:t>
рация-</w:t>
            </w:r>
            <w:r>
              <w:br/>
            </w:r>
            <w:r>
              <w:rPr>
                <w:rFonts w:ascii="Times New Roman"/>
                <w:b w:val="false"/>
                <w:i w:val="false"/>
                <w:color w:val="000000"/>
                <w:sz w:val="20"/>
              </w:rPr>
              <w:t>
лар-</w:t>
            </w:r>
            <w:r>
              <w:br/>
            </w:r>
            <w:r>
              <w:rPr>
                <w:rFonts w:ascii="Times New Roman"/>
                <w:b w:val="false"/>
                <w:i w:val="false"/>
                <w:color w:val="000000"/>
                <w:sz w:val="20"/>
              </w:rPr>
              <w:t>
дың) және олар-</w:t>
            </w:r>
            <w:r>
              <w:br/>
            </w:r>
            <w:r>
              <w:rPr>
                <w:rFonts w:ascii="Times New Roman"/>
                <w:b w:val="false"/>
                <w:i w:val="false"/>
                <w:color w:val="000000"/>
                <w:sz w:val="20"/>
              </w:rPr>
              <w:t>
дың сипат-</w:t>
            </w:r>
            <w:r>
              <w:br/>
            </w:r>
            <w:r>
              <w:rPr>
                <w:rFonts w:ascii="Times New Roman"/>
                <w:b w:val="false"/>
                <w:i w:val="false"/>
                <w:color w:val="000000"/>
                <w:sz w:val="20"/>
              </w:rPr>
              <w:t>
тамасы</w:t>
            </w:r>
            <w:r>
              <w:br/>
            </w:r>
            <w:r>
              <w:rPr>
                <w:rFonts w:ascii="Times New Roman"/>
                <w:b w:val="false"/>
                <w:i w:val="false"/>
                <w:color w:val="000000"/>
                <w:sz w:val="20"/>
              </w:rPr>
              <w:t>
</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Мемле-</w:t>
            </w:r>
            <w:r>
              <w:br/>
            </w:r>
            <w:r>
              <w:rPr>
                <w:rFonts w:ascii="Times New Roman"/>
                <w:b w:val="false"/>
                <w:i w:val="false"/>
                <w:color w:val="000000"/>
                <w:sz w:val="20"/>
              </w:rPr>
              <w:t>
кеттік қыз-</w:t>
            </w:r>
            <w:r>
              <w:br/>
            </w:r>
            <w:r>
              <w:rPr>
                <w:rFonts w:ascii="Times New Roman"/>
                <w:b w:val="false"/>
                <w:i w:val="false"/>
                <w:color w:val="000000"/>
                <w:sz w:val="20"/>
              </w:rPr>
              <w:t>
мет-</w:t>
            </w:r>
            <w:r>
              <w:br/>
            </w:r>
            <w:r>
              <w:rPr>
                <w:rFonts w:ascii="Times New Roman"/>
                <w:b w:val="false"/>
                <w:i w:val="false"/>
                <w:color w:val="000000"/>
                <w:sz w:val="20"/>
              </w:rPr>
              <w:t>
ті көр-</w:t>
            </w:r>
            <w:r>
              <w:br/>
            </w:r>
            <w:r>
              <w:rPr>
                <w:rFonts w:ascii="Times New Roman"/>
                <w:b w:val="false"/>
                <w:i w:val="false"/>
                <w:color w:val="000000"/>
                <w:sz w:val="20"/>
              </w:rPr>
              <w:t>
сету үшін құжат-</w:t>
            </w:r>
            <w:r>
              <w:br/>
            </w:r>
            <w:r>
              <w:rPr>
                <w:rFonts w:ascii="Times New Roman"/>
                <w:b w:val="false"/>
                <w:i w:val="false"/>
                <w:color w:val="000000"/>
                <w:sz w:val="20"/>
              </w:rPr>
              <w:t>
тарды қабыл-</w:t>
            </w:r>
            <w:r>
              <w:br/>
            </w:r>
            <w:r>
              <w:rPr>
                <w:rFonts w:ascii="Times New Roman"/>
                <w:b w:val="false"/>
                <w:i w:val="false"/>
                <w:color w:val="000000"/>
                <w:sz w:val="20"/>
              </w:rPr>
              <w:t>
дауды жүзеге асыра-</w:t>
            </w:r>
            <w:r>
              <w:br/>
            </w:r>
            <w:r>
              <w:rPr>
                <w:rFonts w:ascii="Times New Roman"/>
                <w:b w:val="false"/>
                <w:i w:val="false"/>
                <w:color w:val="000000"/>
                <w:sz w:val="20"/>
              </w:rPr>
              <w:t>
ды</w:t>
            </w:r>
            <w:r>
              <w:br/>
            </w:r>
            <w:r>
              <w:rPr>
                <w:rFonts w:ascii="Times New Roman"/>
                <w:b w:val="false"/>
                <w:i w:val="false"/>
                <w:color w:val="000000"/>
                <w:sz w:val="20"/>
              </w:rPr>
              <w:t>
</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ЭҚА-да және кіріс хат- ха-</w:t>
            </w:r>
            <w:r>
              <w:br/>
            </w:r>
            <w:r>
              <w:rPr>
                <w:rFonts w:ascii="Times New Roman"/>
                <w:b w:val="false"/>
                <w:i w:val="false"/>
                <w:color w:val="000000"/>
                <w:sz w:val="20"/>
              </w:rPr>
              <w:t>
бар-</w:t>
            </w:r>
            <w:r>
              <w:br/>
            </w:r>
            <w:r>
              <w:rPr>
                <w:rFonts w:ascii="Times New Roman"/>
                <w:b w:val="false"/>
                <w:i w:val="false"/>
                <w:color w:val="000000"/>
                <w:sz w:val="20"/>
              </w:rPr>
              <w:t>
ларды тіркеу журна-</w:t>
            </w:r>
            <w:r>
              <w:br/>
            </w:r>
            <w:r>
              <w:rPr>
                <w:rFonts w:ascii="Times New Roman"/>
                <w:b w:val="false"/>
                <w:i w:val="false"/>
                <w:color w:val="000000"/>
                <w:sz w:val="20"/>
              </w:rPr>
              <w:t>
лында өті-</w:t>
            </w:r>
            <w:r>
              <w:br/>
            </w:r>
            <w:r>
              <w:rPr>
                <w:rFonts w:ascii="Times New Roman"/>
                <w:b w:val="false"/>
                <w:i w:val="false"/>
                <w:color w:val="000000"/>
                <w:sz w:val="20"/>
              </w:rPr>
              <w:t>
нішті тір-</w:t>
            </w:r>
            <w:r>
              <w:br/>
            </w:r>
            <w:r>
              <w:rPr>
                <w:rFonts w:ascii="Times New Roman"/>
                <w:b w:val="false"/>
                <w:i w:val="false"/>
                <w:color w:val="000000"/>
                <w:sz w:val="20"/>
              </w:rPr>
              <w:t>
кеу-</w:t>
            </w:r>
            <w:r>
              <w:br/>
            </w:r>
            <w:r>
              <w:rPr>
                <w:rFonts w:ascii="Times New Roman"/>
                <w:b w:val="false"/>
                <w:i w:val="false"/>
                <w:color w:val="000000"/>
                <w:sz w:val="20"/>
              </w:rPr>
              <w:t>
ді жүзеге асыра-</w:t>
            </w:r>
            <w:r>
              <w:br/>
            </w:r>
            <w:r>
              <w:rPr>
                <w:rFonts w:ascii="Times New Roman"/>
                <w:b w:val="false"/>
                <w:i w:val="false"/>
                <w:color w:val="000000"/>
                <w:sz w:val="20"/>
              </w:rPr>
              <w:t>
ды</w:t>
            </w:r>
            <w:r>
              <w:br/>
            </w:r>
            <w:r>
              <w:rPr>
                <w:rFonts w:ascii="Times New Roman"/>
                <w:b w:val="false"/>
                <w:i w:val="false"/>
                <w:color w:val="000000"/>
                <w:sz w:val="20"/>
              </w:rPr>
              <w:t>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"Е-ли-</w:t>
            </w:r>
            <w:r>
              <w:br/>
            </w:r>
            <w:r>
              <w:rPr>
                <w:rFonts w:ascii="Times New Roman"/>
                <w:b w:val="false"/>
                <w:i w:val="false"/>
                <w:color w:val="000000"/>
                <w:sz w:val="20"/>
              </w:rPr>
              <w:t>
цензия-</w:t>
            </w:r>
            <w:r>
              <w:br/>
            </w:r>
            <w:r>
              <w:rPr>
                <w:rFonts w:ascii="Times New Roman"/>
                <w:b w:val="false"/>
                <w:i w:val="false"/>
                <w:color w:val="000000"/>
                <w:sz w:val="20"/>
              </w:rPr>
              <w:t>
лау" МДҚ АЖ -да автор-</w:t>
            </w:r>
            <w:r>
              <w:br/>
            </w:r>
            <w:r>
              <w:rPr>
                <w:rFonts w:ascii="Times New Roman"/>
                <w:b w:val="false"/>
                <w:i w:val="false"/>
                <w:color w:val="000000"/>
                <w:sz w:val="20"/>
              </w:rPr>
              <w:t>
лан-</w:t>
            </w:r>
            <w:r>
              <w:br/>
            </w:r>
            <w:r>
              <w:rPr>
                <w:rFonts w:ascii="Times New Roman"/>
                <w:b w:val="false"/>
                <w:i w:val="false"/>
                <w:color w:val="000000"/>
                <w:sz w:val="20"/>
              </w:rPr>
              <w:t>
дырыла-</w:t>
            </w:r>
            <w:r>
              <w:br/>
            </w:r>
            <w:r>
              <w:rPr>
                <w:rFonts w:ascii="Times New Roman"/>
                <w:b w:val="false"/>
                <w:i w:val="false"/>
                <w:color w:val="000000"/>
                <w:sz w:val="20"/>
              </w:rPr>
              <w:t>
ды</w:t>
            </w:r>
            <w:r>
              <w:br/>
            </w:r>
            <w:r>
              <w:rPr>
                <w:rFonts w:ascii="Times New Roman"/>
                <w:b w:val="false"/>
                <w:i w:val="false"/>
                <w:color w:val="000000"/>
                <w:sz w:val="20"/>
              </w:rPr>
              <w:t>
</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w:t>
            </w:r>
            <w:r>
              <w:br/>
            </w:r>
            <w:r>
              <w:rPr>
                <w:rFonts w:ascii="Times New Roman"/>
                <w:b w:val="false"/>
                <w:i w:val="false"/>
                <w:color w:val="000000"/>
                <w:sz w:val="20"/>
              </w:rPr>
              <w:t>
сеті-</w:t>
            </w:r>
            <w:r>
              <w:br/>
            </w:r>
            <w:r>
              <w:rPr>
                <w:rFonts w:ascii="Times New Roman"/>
                <w:b w:val="false"/>
                <w:i w:val="false"/>
                <w:color w:val="000000"/>
                <w:sz w:val="20"/>
              </w:rPr>
              <w:t>
летін қызмет-</w:t>
            </w:r>
            <w:r>
              <w:br/>
            </w:r>
            <w:r>
              <w:rPr>
                <w:rFonts w:ascii="Times New Roman"/>
                <w:b w:val="false"/>
                <w:i w:val="false"/>
                <w:color w:val="000000"/>
                <w:sz w:val="20"/>
              </w:rPr>
              <w:t>
ті беруші қызмет-</w:t>
            </w:r>
            <w:r>
              <w:br/>
            </w:r>
            <w:r>
              <w:rPr>
                <w:rFonts w:ascii="Times New Roman"/>
                <w:b w:val="false"/>
                <w:i w:val="false"/>
                <w:color w:val="000000"/>
                <w:sz w:val="20"/>
              </w:rPr>
              <w:t>
керінің мемле-</w:t>
            </w:r>
            <w:r>
              <w:br/>
            </w:r>
            <w:r>
              <w:rPr>
                <w:rFonts w:ascii="Times New Roman"/>
                <w:b w:val="false"/>
                <w:i w:val="false"/>
                <w:color w:val="000000"/>
                <w:sz w:val="20"/>
              </w:rPr>
              <w:t>
кеттік қыз-</w:t>
            </w:r>
            <w:r>
              <w:br/>
            </w:r>
            <w:r>
              <w:rPr>
                <w:rFonts w:ascii="Times New Roman"/>
                <w:b w:val="false"/>
                <w:i w:val="false"/>
                <w:color w:val="000000"/>
                <w:sz w:val="20"/>
              </w:rPr>
              <w:t>
метті таңдауы</w:t>
            </w:r>
            <w:r>
              <w:br/>
            </w:r>
            <w:r>
              <w:rPr>
                <w:rFonts w:ascii="Times New Roman"/>
                <w:b w:val="false"/>
                <w:i w:val="false"/>
                <w:color w:val="000000"/>
                <w:sz w:val="20"/>
              </w:rPr>
              <w:t>
</w:t>
            </w:r>
          </w:p>
        </w:tc>
        <w:tc>
          <w:tcPr>
            <w:tcW w:w="1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ЖТ МДҚ -да немесе ЗТ МДҚ –да көрсе-</w:t>
            </w:r>
            <w:r>
              <w:br/>
            </w:r>
            <w:r>
              <w:rPr>
                <w:rFonts w:ascii="Times New Roman"/>
                <w:b w:val="false"/>
                <w:i w:val="false"/>
                <w:color w:val="000000"/>
                <w:sz w:val="20"/>
              </w:rPr>
              <w:t>
тіле-</w:t>
            </w:r>
            <w:r>
              <w:br/>
            </w:r>
            <w:r>
              <w:rPr>
                <w:rFonts w:ascii="Times New Roman"/>
                <w:b w:val="false"/>
                <w:i w:val="false"/>
                <w:color w:val="000000"/>
                <w:sz w:val="20"/>
              </w:rPr>
              <w:t>
тін қызмет-</w:t>
            </w:r>
            <w:r>
              <w:br/>
            </w:r>
            <w:r>
              <w:rPr>
                <w:rFonts w:ascii="Times New Roman"/>
                <w:b w:val="false"/>
                <w:i w:val="false"/>
                <w:color w:val="000000"/>
                <w:sz w:val="20"/>
              </w:rPr>
              <w:t>
ті алушы-</w:t>
            </w:r>
            <w:r>
              <w:br/>
            </w:r>
            <w:r>
              <w:rPr>
                <w:rFonts w:ascii="Times New Roman"/>
                <w:b w:val="false"/>
                <w:i w:val="false"/>
                <w:color w:val="000000"/>
                <w:sz w:val="20"/>
              </w:rPr>
              <w:t>
ның дерек-</w:t>
            </w:r>
            <w:r>
              <w:br/>
            </w:r>
            <w:r>
              <w:rPr>
                <w:rFonts w:ascii="Times New Roman"/>
                <w:b w:val="false"/>
                <w:i w:val="false"/>
                <w:color w:val="000000"/>
                <w:sz w:val="20"/>
              </w:rPr>
              <w:t>
терін тексе-</w:t>
            </w:r>
            <w:r>
              <w:br/>
            </w:r>
            <w:r>
              <w:rPr>
                <w:rFonts w:ascii="Times New Roman"/>
                <w:b w:val="false"/>
                <w:i w:val="false"/>
                <w:color w:val="000000"/>
                <w:sz w:val="20"/>
              </w:rPr>
              <w:t>
руге сұрау салу</w:t>
            </w: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Бас тарту туралы хабар-</w:t>
            </w:r>
            <w:r>
              <w:br/>
            </w:r>
            <w:r>
              <w:rPr>
                <w:rFonts w:ascii="Times New Roman"/>
                <w:b w:val="false"/>
                <w:i w:val="false"/>
                <w:color w:val="000000"/>
                <w:sz w:val="20"/>
              </w:rPr>
              <w:t>
лама-</w:t>
            </w:r>
            <w:r>
              <w:br/>
            </w:r>
            <w:r>
              <w:rPr>
                <w:rFonts w:ascii="Times New Roman"/>
                <w:b w:val="false"/>
                <w:i w:val="false"/>
                <w:color w:val="000000"/>
                <w:sz w:val="20"/>
              </w:rPr>
              <w:t>
ны қалып-</w:t>
            </w:r>
            <w:r>
              <w:br/>
            </w:r>
            <w:r>
              <w:rPr>
                <w:rFonts w:ascii="Times New Roman"/>
                <w:b w:val="false"/>
                <w:i w:val="false"/>
                <w:color w:val="000000"/>
                <w:sz w:val="20"/>
              </w:rPr>
              <w:t>
тастыру</w:t>
            </w: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Сауал ныса-</w:t>
            </w:r>
            <w:r>
              <w:br/>
            </w:r>
            <w:r>
              <w:rPr>
                <w:rFonts w:ascii="Times New Roman"/>
                <w:b w:val="false"/>
                <w:i w:val="false"/>
                <w:color w:val="000000"/>
                <w:sz w:val="20"/>
              </w:rPr>
              <w:t>
нын құжат-</w:t>
            </w:r>
            <w:r>
              <w:br/>
            </w:r>
            <w:r>
              <w:rPr>
                <w:rFonts w:ascii="Times New Roman"/>
                <w:b w:val="false"/>
                <w:i w:val="false"/>
                <w:color w:val="000000"/>
                <w:sz w:val="20"/>
              </w:rPr>
              <w:t>
тарды бекіте отырып тол-</w:t>
            </w:r>
            <w:r>
              <w:br/>
            </w:r>
            <w:r>
              <w:rPr>
                <w:rFonts w:ascii="Times New Roman"/>
                <w:b w:val="false"/>
                <w:i w:val="false"/>
                <w:color w:val="000000"/>
                <w:sz w:val="20"/>
              </w:rPr>
              <w:t xml:space="preserve">
тыру </w:t>
            </w: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"Е-ли-</w:t>
            </w:r>
            <w:r>
              <w:br/>
            </w:r>
            <w:r>
              <w:rPr>
                <w:rFonts w:ascii="Times New Roman"/>
                <w:b w:val="false"/>
                <w:i w:val="false"/>
                <w:color w:val="000000"/>
                <w:sz w:val="20"/>
              </w:rPr>
              <w:t>
цен-</w:t>
            </w:r>
            <w:r>
              <w:br/>
            </w:r>
            <w:r>
              <w:rPr>
                <w:rFonts w:ascii="Times New Roman"/>
                <w:b w:val="false"/>
                <w:i w:val="false"/>
                <w:color w:val="000000"/>
                <w:sz w:val="20"/>
              </w:rPr>
              <w:t>
зия-</w:t>
            </w:r>
            <w:r>
              <w:br/>
            </w:r>
            <w:r>
              <w:rPr>
                <w:rFonts w:ascii="Times New Roman"/>
                <w:b w:val="false"/>
                <w:i w:val="false"/>
                <w:color w:val="000000"/>
                <w:sz w:val="20"/>
              </w:rPr>
              <w:t>
лау" МДҚ АЖ-да элект-</w:t>
            </w:r>
            <w:r>
              <w:br/>
            </w:r>
            <w:r>
              <w:rPr>
                <w:rFonts w:ascii="Times New Roman"/>
                <w:b w:val="false"/>
                <w:i w:val="false"/>
                <w:color w:val="000000"/>
                <w:sz w:val="20"/>
              </w:rPr>
              <w:t>
рондық құжат-</w:t>
            </w:r>
            <w:r>
              <w:br/>
            </w:r>
            <w:r>
              <w:rPr>
                <w:rFonts w:ascii="Times New Roman"/>
                <w:b w:val="false"/>
                <w:i w:val="false"/>
                <w:color w:val="000000"/>
                <w:sz w:val="20"/>
              </w:rPr>
              <w:t>
ты тіркеу және "Е-ли-</w:t>
            </w:r>
            <w:r>
              <w:br/>
            </w:r>
            <w:r>
              <w:rPr>
                <w:rFonts w:ascii="Times New Roman"/>
                <w:b w:val="false"/>
                <w:i w:val="false"/>
                <w:color w:val="000000"/>
                <w:sz w:val="20"/>
              </w:rPr>
              <w:t>
цен-</w:t>
            </w:r>
            <w:r>
              <w:br/>
            </w:r>
            <w:r>
              <w:rPr>
                <w:rFonts w:ascii="Times New Roman"/>
                <w:b w:val="false"/>
                <w:i w:val="false"/>
                <w:color w:val="000000"/>
                <w:sz w:val="20"/>
              </w:rPr>
              <w:t>
зия-</w:t>
            </w:r>
            <w:r>
              <w:br/>
            </w:r>
            <w:r>
              <w:rPr>
                <w:rFonts w:ascii="Times New Roman"/>
                <w:b w:val="false"/>
                <w:i w:val="false"/>
                <w:color w:val="000000"/>
                <w:sz w:val="20"/>
              </w:rPr>
              <w:t>
лау" МДҚ АЖ-да қыз-</w:t>
            </w:r>
            <w:r>
              <w:br/>
            </w:r>
            <w:r>
              <w:rPr>
                <w:rFonts w:ascii="Times New Roman"/>
                <w:b w:val="false"/>
                <w:i w:val="false"/>
                <w:color w:val="000000"/>
                <w:sz w:val="20"/>
              </w:rPr>
              <w:t>
мет-</w:t>
            </w:r>
            <w:r>
              <w:br/>
            </w:r>
            <w:r>
              <w:rPr>
                <w:rFonts w:ascii="Times New Roman"/>
                <w:b w:val="false"/>
                <w:i w:val="false"/>
                <w:color w:val="000000"/>
                <w:sz w:val="20"/>
              </w:rPr>
              <w:t>
ті өңдеу</w:t>
            </w: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"Е-ли-</w:t>
            </w:r>
            <w:r>
              <w:br/>
            </w:r>
            <w:r>
              <w:rPr>
                <w:rFonts w:ascii="Times New Roman"/>
                <w:b w:val="false"/>
                <w:i w:val="false"/>
                <w:color w:val="000000"/>
                <w:sz w:val="20"/>
              </w:rPr>
              <w:t>
цен-</w:t>
            </w:r>
            <w:r>
              <w:br/>
            </w:r>
            <w:r>
              <w:rPr>
                <w:rFonts w:ascii="Times New Roman"/>
                <w:b w:val="false"/>
                <w:i w:val="false"/>
                <w:color w:val="000000"/>
                <w:sz w:val="20"/>
              </w:rPr>
              <w:t>
зиялау" МДҚ АЖ -да көрсеті-</w:t>
            </w:r>
            <w:r>
              <w:br/>
            </w:r>
            <w:r>
              <w:rPr>
                <w:rFonts w:ascii="Times New Roman"/>
                <w:b w:val="false"/>
                <w:i w:val="false"/>
                <w:color w:val="000000"/>
                <w:sz w:val="20"/>
              </w:rPr>
              <w:t>
летін қызметті алушының дерек-</w:t>
            </w:r>
            <w:r>
              <w:br/>
            </w:r>
            <w:r>
              <w:rPr>
                <w:rFonts w:ascii="Times New Roman"/>
                <w:b w:val="false"/>
                <w:i w:val="false"/>
                <w:color w:val="000000"/>
                <w:sz w:val="20"/>
              </w:rPr>
              <w:t>
терінде бұзушы-</w:t>
            </w:r>
            <w:r>
              <w:br/>
            </w:r>
            <w:r>
              <w:rPr>
                <w:rFonts w:ascii="Times New Roman"/>
                <w:b w:val="false"/>
                <w:i w:val="false"/>
                <w:color w:val="000000"/>
                <w:sz w:val="20"/>
              </w:rPr>
              <w:t>
лықтар-</w:t>
            </w:r>
            <w:r>
              <w:br/>
            </w:r>
            <w:r>
              <w:rPr>
                <w:rFonts w:ascii="Times New Roman"/>
                <w:b w:val="false"/>
                <w:i w:val="false"/>
                <w:color w:val="000000"/>
                <w:sz w:val="20"/>
              </w:rPr>
              <w:t>
дың болуымен байла-</w:t>
            </w:r>
            <w:r>
              <w:br/>
            </w:r>
            <w:r>
              <w:rPr>
                <w:rFonts w:ascii="Times New Roman"/>
                <w:b w:val="false"/>
                <w:i w:val="false"/>
                <w:color w:val="000000"/>
                <w:sz w:val="20"/>
              </w:rPr>
              <w:t>
нысты сұрау салынған қызмет-</w:t>
            </w:r>
            <w:r>
              <w:br/>
            </w:r>
            <w:r>
              <w:rPr>
                <w:rFonts w:ascii="Times New Roman"/>
                <w:b w:val="false"/>
                <w:i w:val="false"/>
                <w:color w:val="000000"/>
                <w:sz w:val="20"/>
              </w:rPr>
              <w:t>
тен бас тарту туралы хабарла-</w:t>
            </w:r>
            <w:r>
              <w:br/>
            </w:r>
            <w:r>
              <w:rPr>
                <w:rFonts w:ascii="Times New Roman"/>
                <w:b w:val="false"/>
                <w:i w:val="false"/>
                <w:color w:val="000000"/>
                <w:sz w:val="20"/>
              </w:rPr>
              <w:t>
маны қалып-</w:t>
            </w:r>
            <w:r>
              <w:br/>
            </w:r>
            <w:r>
              <w:rPr>
                <w:rFonts w:ascii="Times New Roman"/>
                <w:b w:val="false"/>
                <w:i w:val="false"/>
                <w:color w:val="000000"/>
                <w:sz w:val="20"/>
              </w:rPr>
              <w:t>
тас-</w:t>
            </w:r>
            <w:r>
              <w:br/>
            </w:r>
            <w:r>
              <w:rPr>
                <w:rFonts w:ascii="Times New Roman"/>
                <w:b w:val="false"/>
                <w:i w:val="false"/>
                <w:color w:val="000000"/>
                <w:sz w:val="20"/>
              </w:rPr>
              <w:t>
тыру</w:t>
            </w:r>
            <w:r>
              <w:br/>
            </w:r>
            <w:r>
              <w:rPr>
                <w:rFonts w:ascii="Times New Roman"/>
                <w:b w:val="false"/>
                <w:i w:val="false"/>
                <w:color w:val="000000"/>
                <w:sz w:val="20"/>
              </w:rPr>
              <w:t>
</w:t>
            </w:r>
          </w:p>
        </w:tc>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w:t>
            </w:r>
            <w:r>
              <w:br/>
            </w:r>
            <w:r>
              <w:rPr>
                <w:rFonts w:ascii="Times New Roman"/>
                <w:b w:val="false"/>
                <w:i w:val="false"/>
                <w:color w:val="000000"/>
                <w:sz w:val="20"/>
              </w:rPr>
              <w:t>
рондық құжат</w:t>
            </w:r>
            <w:r>
              <w:br/>
            </w:r>
            <w:r>
              <w:rPr>
                <w:rFonts w:ascii="Times New Roman"/>
                <w:b w:val="false"/>
                <w:i w:val="false"/>
                <w:color w:val="000000"/>
                <w:sz w:val="20"/>
              </w:rPr>
              <w:t>
</w:t>
            </w:r>
          </w:p>
        </w:tc>
      </w:tr>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w:t>
            </w:r>
            <w:r>
              <w:br/>
            </w:r>
            <w:r>
              <w:rPr>
                <w:rFonts w:ascii="Times New Roman"/>
                <w:b w:val="false"/>
                <w:i w:val="false"/>
                <w:color w:val="000000"/>
                <w:sz w:val="20"/>
              </w:rPr>
              <w:t>
далу мерзімі</w:t>
            </w:r>
            <w:r>
              <w:br/>
            </w:r>
            <w:r>
              <w:rPr>
                <w:rFonts w:ascii="Times New Roman"/>
                <w:b w:val="false"/>
                <w:i w:val="false"/>
                <w:color w:val="000000"/>
                <w:sz w:val="20"/>
              </w:rPr>
              <w:t>
</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w:t>
            </w:r>
            <w:r>
              <w:br/>
            </w:r>
            <w:r>
              <w:rPr>
                <w:rFonts w:ascii="Times New Roman"/>
                <w:b w:val="false"/>
                <w:i w:val="false"/>
                <w:color w:val="000000"/>
                <w:sz w:val="20"/>
              </w:rPr>
              <w:t>
</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мин.</w:t>
            </w:r>
            <w:r>
              <w:br/>
            </w:r>
            <w:r>
              <w:rPr>
                <w:rFonts w:ascii="Times New Roman"/>
                <w:b w:val="false"/>
                <w:i w:val="false"/>
                <w:color w:val="000000"/>
                <w:sz w:val="20"/>
              </w:rPr>
              <w:t>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w:t>
            </w:r>
            <w:r>
              <w:br/>
            </w:r>
            <w:r>
              <w:rPr>
                <w:rFonts w:ascii="Times New Roman"/>
                <w:b w:val="false"/>
                <w:i w:val="false"/>
                <w:color w:val="000000"/>
                <w:sz w:val="20"/>
              </w:rPr>
              <w:t>
</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сек.</w:t>
            </w:r>
            <w:r>
              <w:br/>
            </w:r>
            <w:r>
              <w:rPr>
                <w:rFonts w:ascii="Times New Roman"/>
                <w:b w:val="false"/>
                <w:i w:val="false"/>
                <w:color w:val="000000"/>
                <w:sz w:val="20"/>
              </w:rPr>
              <w:t>
</w:t>
            </w:r>
          </w:p>
        </w:tc>
        <w:tc>
          <w:tcPr>
            <w:tcW w:w="1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w:t>
            </w: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w:t>
            </w: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w:t>
            </w: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w:t>
            </w: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w:t>
            </w:r>
            <w:r>
              <w:br/>
            </w:r>
            <w:r>
              <w:rPr>
                <w:rFonts w:ascii="Times New Roman"/>
                <w:b w:val="false"/>
                <w:i w:val="false"/>
                <w:color w:val="000000"/>
                <w:sz w:val="20"/>
              </w:rPr>
              <w:t>
</w:t>
            </w:r>
          </w:p>
        </w:tc>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w:t>
            </w:r>
            <w:r>
              <w:br/>
            </w:r>
            <w:r>
              <w:rPr>
                <w:rFonts w:ascii="Times New Roman"/>
                <w:b w:val="false"/>
                <w:i w:val="false"/>
                <w:color w:val="000000"/>
                <w:sz w:val="20"/>
              </w:rPr>
              <w:t>
</w:t>
            </w:r>
          </w:p>
        </w:tc>
      </w:tr>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іс-қи-</w:t>
            </w:r>
            <w:r>
              <w:br/>
            </w:r>
            <w:r>
              <w:rPr>
                <w:rFonts w:ascii="Times New Roman"/>
                <w:b w:val="false"/>
                <w:i w:val="false"/>
                <w:color w:val="000000"/>
                <w:sz w:val="20"/>
              </w:rPr>
              <w:t>
мыл нөмірі</w:t>
            </w:r>
            <w:r>
              <w:br/>
            </w:r>
            <w:r>
              <w:rPr>
                <w:rFonts w:ascii="Times New Roman"/>
                <w:b w:val="false"/>
                <w:i w:val="false"/>
                <w:color w:val="000000"/>
                <w:sz w:val="20"/>
              </w:rPr>
              <w:t>
</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6 - бұзушы-</w:t>
            </w:r>
            <w:r>
              <w:br/>
            </w:r>
            <w:r>
              <w:rPr>
                <w:rFonts w:ascii="Times New Roman"/>
                <w:b w:val="false"/>
                <w:i w:val="false"/>
                <w:color w:val="000000"/>
                <w:sz w:val="20"/>
              </w:rPr>
              <w:t>
лықтар көрсе-</w:t>
            </w:r>
            <w:r>
              <w:br/>
            </w:r>
            <w:r>
              <w:rPr>
                <w:rFonts w:ascii="Times New Roman"/>
                <w:b w:val="false"/>
                <w:i w:val="false"/>
                <w:color w:val="000000"/>
                <w:sz w:val="20"/>
              </w:rPr>
              <w:t>
тілетін қызмет-</w:t>
            </w:r>
            <w:r>
              <w:br/>
            </w:r>
            <w:r>
              <w:rPr>
                <w:rFonts w:ascii="Times New Roman"/>
                <w:b w:val="false"/>
                <w:i w:val="false"/>
                <w:color w:val="000000"/>
                <w:sz w:val="20"/>
              </w:rPr>
              <w:t>
ті алушы дерек-</w:t>
            </w:r>
            <w:r>
              <w:br/>
            </w:r>
            <w:r>
              <w:rPr>
                <w:rFonts w:ascii="Times New Roman"/>
                <w:b w:val="false"/>
                <w:i w:val="false"/>
                <w:color w:val="000000"/>
                <w:sz w:val="20"/>
              </w:rPr>
              <w:t>
терінде болғанда; 7 - автор-</w:t>
            </w:r>
            <w:r>
              <w:br/>
            </w:r>
            <w:r>
              <w:rPr>
                <w:rFonts w:ascii="Times New Roman"/>
                <w:b w:val="false"/>
                <w:i w:val="false"/>
                <w:color w:val="000000"/>
                <w:sz w:val="20"/>
              </w:rPr>
              <w:t>
ландыру табысты өткенде</w:t>
            </w: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9 - көрсе-</w:t>
            </w:r>
            <w:r>
              <w:br/>
            </w:r>
            <w:r>
              <w:rPr>
                <w:rFonts w:ascii="Times New Roman"/>
                <w:b w:val="false"/>
                <w:i w:val="false"/>
                <w:color w:val="000000"/>
                <w:sz w:val="20"/>
              </w:rPr>
              <w:t>
тіле-</w:t>
            </w:r>
            <w:r>
              <w:br/>
            </w:r>
            <w:r>
              <w:rPr>
                <w:rFonts w:ascii="Times New Roman"/>
                <w:b w:val="false"/>
                <w:i w:val="false"/>
                <w:color w:val="000000"/>
                <w:sz w:val="20"/>
              </w:rPr>
              <w:t>
тін қыз-</w:t>
            </w:r>
            <w:r>
              <w:br/>
            </w:r>
            <w:r>
              <w:rPr>
                <w:rFonts w:ascii="Times New Roman"/>
                <w:b w:val="false"/>
                <w:i w:val="false"/>
                <w:color w:val="000000"/>
                <w:sz w:val="20"/>
              </w:rPr>
              <w:t>
мет-</w:t>
            </w:r>
            <w:r>
              <w:br/>
            </w:r>
            <w:r>
              <w:rPr>
                <w:rFonts w:ascii="Times New Roman"/>
                <w:b w:val="false"/>
                <w:i w:val="false"/>
                <w:color w:val="000000"/>
                <w:sz w:val="20"/>
              </w:rPr>
              <w:t>
ті алушы-</w:t>
            </w:r>
            <w:r>
              <w:br/>
            </w:r>
            <w:r>
              <w:rPr>
                <w:rFonts w:ascii="Times New Roman"/>
                <w:b w:val="false"/>
                <w:i w:val="false"/>
                <w:color w:val="000000"/>
                <w:sz w:val="20"/>
              </w:rPr>
              <w:t>
ның Қазақ-</w:t>
            </w:r>
            <w:r>
              <w:br/>
            </w:r>
            <w:r>
              <w:rPr>
                <w:rFonts w:ascii="Times New Roman"/>
                <w:b w:val="false"/>
                <w:i w:val="false"/>
                <w:color w:val="000000"/>
                <w:sz w:val="20"/>
              </w:rPr>
              <w:t>
стан Рес-</w:t>
            </w:r>
            <w:r>
              <w:br/>
            </w:r>
            <w:r>
              <w:rPr>
                <w:rFonts w:ascii="Times New Roman"/>
                <w:b w:val="false"/>
                <w:i w:val="false"/>
                <w:color w:val="000000"/>
                <w:sz w:val="20"/>
              </w:rPr>
              <w:t>
пуб-</w:t>
            </w:r>
            <w:r>
              <w:br/>
            </w:r>
            <w:r>
              <w:rPr>
                <w:rFonts w:ascii="Times New Roman"/>
                <w:b w:val="false"/>
                <w:i w:val="false"/>
                <w:color w:val="000000"/>
                <w:sz w:val="20"/>
              </w:rPr>
              <w:t>
лика-</w:t>
            </w:r>
            <w:r>
              <w:br/>
            </w:r>
            <w:r>
              <w:rPr>
                <w:rFonts w:ascii="Times New Roman"/>
                <w:b w:val="false"/>
                <w:i w:val="false"/>
                <w:color w:val="000000"/>
                <w:sz w:val="20"/>
              </w:rPr>
              <w:t>
сының заңна-</w:t>
            </w:r>
            <w:r>
              <w:br/>
            </w:r>
            <w:r>
              <w:rPr>
                <w:rFonts w:ascii="Times New Roman"/>
                <w:b w:val="false"/>
                <w:i w:val="false"/>
                <w:color w:val="000000"/>
                <w:sz w:val="20"/>
              </w:rPr>
              <w:t>
мала-</w:t>
            </w:r>
            <w:r>
              <w:br/>
            </w:r>
            <w:r>
              <w:rPr>
                <w:rFonts w:ascii="Times New Roman"/>
                <w:b w:val="false"/>
                <w:i w:val="false"/>
                <w:color w:val="000000"/>
                <w:sz w:val="20"/>
              </w:rPr>
              <w:t>
рының талап-</w:t>
            </w:r>
            <w:r>
              <w:br/>
            </w:r>
            <w:r>
              <w:rPr>
                <w:rFonts w:ascii="Times New Roman"/>
                <w:b w:val="false"/>
                <w:i w:val="false"/>
                <w:color w:val="000000"/>
                <w:sz w:val="20"/>
              </w:rPr>
              <w:t>
тарына және лицен-</w:t>
            </w:r>
            <w:r>
              <w:br/>
            </w:r>
            <w:r>
              <w:rPr>
                <w:rFonts w:ascii="Times New Roman"/>
                <w:b w:val="false"/>
                <w:i w:val="false"/>
                <w:color w:val="000000"/>
                <w:sz w:val="20"/>
              </w:rPr>
              <w:t>
зия беру үшін негіз-</w:t>
            </w:r>
            <w:r>
              <w:br/>
            </w:r>
            <w:r>
              <w:rPr>
                <w:rFonts w:ascii="Times New Roman"/>
                <w:b w:val="false"/>
                <w:i w:val="false"/>
                <w:color w:val="000000"/>
                <w:sz w:val="20"/>
              </w:rPr>
              <w:t>
демеге сәй-</w:t>
            </w:r>
            <w:r>
              <w:br/>
            </w:r>
            <w:r>
              <w:rPr>
                <w:rFonts w:ascii="Times New Roman"/>
                <w:b w:val="false"/>
                <w:i w:val="false"/>
                <w:color w:val="000000"/>
                <w:sz w:val="20"/>
              </w:rPr>
              <w:t>
кес-</w:t>
            </w:r>
            <w:r>
              <w:br/>
            </w:r>
            <w:r>
              <w:rPr>
                <w:rFonts w:ascii="Times New Roman"/>
                <w:b w:val="false"/>
                <w:i w:val="false"/>
                <w:color w:val="000000"/>
                <w:sz w:val="20"/>
              </w:rPr>
              <w:t>
тігін тек-</w:t>
            </w:r>
            <w:r>
              <w:br/>
            </w:r>
            <w:r>
              <w:rPr>
                <w:rFonts w:ascii="Times New Roman"/>
                <w:b w:val="false"/>
                <w:i w:val="false"/>
                <w:color w:val="000000"/>
                <w:sz w:val="20"/>
              </w:rPr>
              <w:t>
серу үшін ДБ және ТТҚД сауал жол-</w:t>
            </w:r>
            <w:r>
              <w:br/>
            </w:r>
            <w:r>
              <w:rPr>
                <w:rFonts w:ascii="Times New Roman"/>
                <w:b w:val="false"/>
                <w:i w:val="false"/>
                <w:color w:val="000000"/>
                <w:sz w:val="20"/>
              </w:rPr>
              <w:t>
дау, сондай-ақ ДБ және ТҚҚД қоры-</w:t>
            </w:r>
            <w:r>
              <w:br/>
            </w:r>
            <w:r>
              <w:rPr>
                <w:rFonts w:ascii="Times New Roman"/>
                <w:b w:val="false"/>
                <w:i w:val="false"/>
                <w:color w:val="000000"/>
                <w:sz w:val="20"/>
              </w:rPr>
              <w:t>
тынды-</w:t>
            </w:r>
            <w:r>
              <w:br/>
            </w:r>
            <w:r>
              <w:rPr>
                <w:rFonts w:ascii="Times New Roman"/>
                <w:b w:val="false"/>
                <w:i w:val="false"/>
                <w:color w:val="000000"/>
                <w:sz w:val="20"/>
              </w:rPr>
              <w:t xml:space="preserve">
ларды алу </w:t>
            </w: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"Фармацевтикалық қызметке лицензиялар беру,</w:t>
            </w:r>
            <w:r>
              <w:br/>
            </w:r>
            <w:r>
              <w:rPr>
                <w:rFonts w:ascii="Times New Roman"/>
                <w:b w:val="false"/>
                <w:i w:val="false"/>
                <w:color w:val="000000"/>
                <w:sz w:val="20"/>
              </w:rPr>
              <w:t>қайта ресімдеу, лицензияның телнұсқаларын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 қосымша</w:t>
            </w:r>
          </w:p>
        </w:tc>
      </w:tr>
    </w:tbl>
    <w:p>
      <w:pPr>
        <w:spacing w:after="0"/>
        <w:ind w:left="0"/>
        <w:jc w:val="left"/>
      </w:pPr>
      <w:r>
        <w:rPr>
          <w:rFonts w:ascii="Times New Roman"/>
          <w:b w:val="false"/>
          <w:i w:val="false"/>
          <w:color w:val="000000"/>
          <w:sz w:val="28"/>
        </w:rPr>
        <w:t>      </w:t>
      </w:r>
      <w:r>
        <w:rPr>
          <w:rFonts w:ascii="Times New Roman"/>
          <w:b w:val="false"/>
          <w:i w:val="false"/>
          <w:color w:val="000000"/>
          <w:sz w:val="28"/>
        </w:rPr>
        <w:t>Құрылымдық бөлімшелер арасындағы рәсімдердің</w:t>
      </w:r>
      <w:r>
        <w:br/>
      </w:r>
      <w:r>
        <w:rPr>
          <w:rFonts w:ascii="Times New Roman"/>
          <w:b w:val="false"/>
          <w:i w:val="false"/>
          <w:color w:val="000000"/>
          <w:sz w:val="28"/>
        </w:rPr>
        <w:t>
      (іс-қимылдардың) дәйектілігін сипаттау</w:t>
      </w:r>
      <w:r>
        <w:br/>
      </w:r>
      <w:r>
        <w:rPr>
          <w:rFonts w:ascii="Times New Roman"/>
          <w:b w:val="false"/>
          <w:i w:val="false"/>
          <w:color w:val="000000"/>
          <w:sz w:val="28"/>
        </w:rPr>
        <w:t xml:space="preserve">
       </w:t>
      </w:r>
    </w:p>
    <w:p>
      <w:pPr>
        <w:spacing w:after="0"/>
        <w:ind w:left="0"/>
        <w:jc w:val="both"/>
      </w:pPr>
      <w:r>
        <w:drawing>
          <wp:inline distT="0" distB="0" distL="0" distR="0">
            <wp:extent cx="3721100" cy="941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3721100" cy="941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"Фармацевтикалық қызметке лицензиялар беру,</w:t>
            </w:r>
            <w:r>
              <w:br/>
            </w:r>
            <w:r>
              <w:rPr>
                <w:rFonts w:ascii="Times New Roman"/>
                <w:b w:val="false"/>
                <w:i w:val="false"/>
                <w:color w:val="000000"/>
                <w:sz w:val="20"/>
              </w:rPr>
              <w:t>қайта ресімдеу, лицензияның телнұсқаларын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3 қосымша</w:t>
            </w:r>
          </w:p>
        </w:tc>
      </w:tr>
    </w:tbl>
    <w:p>
      <w:pPr>
        <w:spacing w:after="0"/>
        <w:ind w:left="0"/>
        <w:jc w:val="left"/>
      </w:pPr>
      <w:r>
        <w:rPr>
          <w:rFonts w:ascii="Times New Roman"/>
          <w:b w:val="false"/>
          <w:i w:val="false"/>
          <w:color w:val="000000"/>
          <w:sz w:val="28"/>
        </w:rPr>
        <w:t>      </w:t>
      </w:r>
      <w:r>
        <w:rPr>
          <w:rFonts w:ascii="Times New Roman"/>
          <w:b w:val="false"/>
          <w:i w:val="false"/>
          <w:color w:val="000000"/>
          <w:sz w:val="28"/>
        </w:rPr>
        <w:t>Көрсетілетін қызметті беруші мен көрсетілетін қызметті</w:t>
      </w:r>
      <w:r>
        <w:br/>
      </w:r>
      <w:r>
        <w:rPr>
          <w:rFonts w:ascii="Times New Roman"/>
          <w:b w:val="false"/>
          <w:i w:val="false"/>
          <w:color w:val="000000"/>
          <w:sz w:val="28"/>
        </w:rPr>
        <w:t>
      алушының ЭҮП арқылы мемлекеттік қызмет көрсету</w:t>
      </w:r>
      <w:r>
        <w:br/>
      </w:r>
      <w:r>
        <w:rPr>
          <w:rFonts w:ascii="Times New Roman"/>
          <w:b w:val="false"/>
          <w:i w:val="false"/>
          <w:color w:val="000000"/>
          <w:sz w:val="28"/>
        </w:rPr>
        <w:t>
      кезінде жүгіну тәртібі мен рәсімдер (іс-қимылдар) дәйектілігінің 2 диаграмма</w:t>
      </w:r>
      <w:r>
        <w:br/>
      </w:r>
      <w:r>
        <w:rPr>
          <w:rFonts w:ascii="Times New Roman"/>
          <w:b w:val="false"/>
          <w:i w:val="false"/>
          <w:color w:val="000000"/>
          <w:sz w:val="28"/>
        </w:rPr>
        <w:t>
      </w:t>
      </w:r>
    </w:p>
    <w:p>
      <w:pPr>
        <w:spacing w:after="0"/>
        <w:ind w:left="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59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i w:val="false"/>
          <w:color w:val="000000"/>
          <w:sz w:val="28"/>
        </w:rPr>
        <w:t>2-</w:t>
      </w:r>
      <w:r>
        <w:rPr>
          <w:rFonts w:ascii="Times New Roman"/>
          <w:b w:val="false"/>
          <w:i w:val="false"/>
          <w:color w:val="000000"/>
          <w:sz w:val="28"/>
        </w:rPr>
        <w:t>кесте. ЭҮП арқылы мемлекеттік қызмет көрсету</w:t>
      </w:r>
      <w:r>
        <w:br/>
      </w:r>
      <w:r>
        <w:rPr>
          <w:rFonts w:ascii="Times New Roman"/>
          <w:b w:val="false"/>
          <w:i w:val="false"/>
          <w:color w:val="000000"/>
          <w:sz w:val="28"/>
        </w:rPr>
        <w:t>
      кезінде көрсетілетін қызметті</w:t>
      </w:r>
      <w:r>
        <w:br/>
      </w:r>
      <w:r>
        <w:rPr>
          <w:rFonts w:ascii="Times New Roman"/>
          <w:b w:val="false"/>
          <w:i w:val="false"/>
          <w:color w:val="000000"/>
          <w:sz w:val="28"/>
        </w:rPr>
        <w:t>
      берушінің және көрсетілетін қызметті алушының</w:t>
      </w:r>
      <w:r>
        <w:br/>
      </w:r>
      <w:r>
        <w:rPr>
          <w:rFonts w:ascii="Times New Roman"/>
          <w:b w:val="false"/>
          <w:i w:val="false"/>
          <w:color w:val="000000"/>
          <w:sz w:val="28"/>
        </w:rPr>
        <w:t>
      рәсімдерін (іс-қимылдарын) сипаттау</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0"/>
        <w:gridCol w:w="1266"/>
        <w:gridCol w:w="710"/>
        <w:gridCol w:w="814"/>
        <w:gridCol w:w="1107"/>
        <w:gridCol w:w="1266"/>
        <w:gridCol w:w="1456"/>
        <w:gridCol w:w="1267"/>
        <w:gridCol w:w="815"/>
        <w:gridCol w:w="1267"/>
        <w:gridCol w:w="1051"/>
        <w:gridCol w:w="711"/>
      </w:tblGrid>
      <w:tr>
        <w:trPr>
          <w:trHeight w:val="30" w:hRule="atLeast"/>
        </w:trPr>
        <w:tc>
          <w:tcPr>
            <w:tcW w:w="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 қи-</w:t>
            </w:r>
            <w:r>
              <w:br/>
            </w:r>
            <w:r>
              <w:rPr>
                <w:rFonts w:ascii="Times New Roman"/>
                <w:b w:val="false"/>
                <w:i w:val="false"/>
                <w:color w:val="000000"/>
                <w:sz w:val="20"/>
              </w:rPr>
              <w:t>
мыл № (жұ-</w:t>
            </w:r>
            <w:r>
              <w:br/>
            </w:r>
            <w:r>
              <w:rPr>
                <w:rFonts w:ascii="Times New Roman"/>
                <w:b w:val="false"/>
                <w:i w:val="false"/>
                <w:color w:val="000000"/>
                <w:sz w:val="20"/>
              </w:rPr>
              <w:t>
мыс бары-</w:t>
            </w:r>
            <w:r>
              <w:br/>
            </w:r>
            <w:r>
              <w:rPr>
                <w:rFonts w:ascii="Times New Roman"/>
                <w:b w:val="false"/>
                <w:i w:val="false"/>
                <w:color w:val="000000"/>
                <w:sz w:val="20"/>
              </w:rPr>
              <w:t>
сы, ағы-</w:t>
            </w:r>
            <w:r>
              <w:br/>
            </w:r>
            <w:r>
              <w:rPr>
                <w:rFonts w:ascii="Times New Roman"/>
                <w:b w:val="false"/>
                <w:i w:val="false"/>
                <w:color w:val="000000"/>
                <w:sz w:val="20"/>
              </w:rPr>
              <w:t>
ны)</w:t>
            </w:r>
            <w:r>
              <w:br/>
            </w:r>
            <w:r>
              <w:rPr>
                <w:rFonts w:ascii="Times New Roman"/>
                <w:b w:val="false"/>
                <w:i w:val="false"/>
                <w:color w:val="000000"/>
                <w:sz w:val="20"/>
              </w:rPr>
              <w:t>
</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r>
      <w:tr>
        <w:trPr>
          <w:trHeight w:val="30" w:hRule="atLeast"/>
        </w:trPr>
        <w:tc>
          <w:tcPr>
            <w:tcW w:w="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w:t>
            </w:r>
            <w:r>
              <w:br/>
            </w:r>
            <w:r>
              <w:rPr>
                <w:rFonts w:ascii="Times New Roman"/>
                <w:b w:val="false"/>
                <w:i w:val="false"/>
                <w:color w:val="000000"/>
                <w:sz w:val="20"/>
              </w:rPr>
              <w:t>
сеті-</w:t>
            </w:r>
            <w:r>
              <w:br/>
            </w:r>
            <w:r>
              <w:rPr>
                <w:rFonts w:ascii="Times New Roman"/>
                <w:b w:val="false"/>
                <w:i w:val="false"/>
                <w:color w:val="000000"/>
                <w:sz w:val="20"/>
              </w:rPr>
              <w:t>
летін қыз-</w:t>
            </w:r>
            <w:r>
              <w:br/>
            </w:r>
            <w:r>
              <w:rPr>
                <w:rFonts w:ascii="Times New Roman"/>
                <w:b w:val="false"/>
                <w:i w:val="false"/>
                <w:color w:val="000000"/>
                <w:sz w:val="20"/>
              </w:rPr>
              <w:t>
метті алушы</w:t>
            </w:r>
            <w:r>
              <w:br/>
            </w:r>
            <w:r>
              <w:rPr>
                <w:rFonts w:ascii="Times New Roman"/>
                <w:b w:val="false"/>
                <w:i w:val="false"/>
                <w:color w:val="000000"/>
                <w:sz w:val="20"/>
              </w:rPr>
              <w:t>
</w:t>
            </w: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ЭҮП</w:t>
            </w: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w:t>
            </w:r>
            <w:r>
              <w:br/>
            </w:r>
            <w:r>
              <w:rPr>
                <w:rFonts w:ascii="Times New Roman"/>
                <w:b w:val="false"/>
                <w:i w:val="false"/>
                <w:color w:val="000000"/>
                <w:sz w:val="20"/>
              </w:rPr>
              <w:t>
тілетін қыз-</w:t>
            </w:r>
            <w:r>
              <w:br/>
            </w:r>
            <w:r>
              <w:rPr>
                <w:rFonts w:ascii="Times New Roman"/>
                <w:b w:val="false"/>
                <w:i w:val="false"/>
                <w:color w:val="000000"/>
                <w:sz w:val="20"/>
              </w:rPr>
              <w:t>
метті алушы</w:t>
            </w:r>
            <w:r>
              <w:br/>
            </w:r>
            <w:r>
              <w:rPr>
                <w:rFonts w:ascii="Times New Roman"/>
                <w:b w:val="false"/>
                <w:i w:val="false"/>
                <w:color w:val="000000"/>
                <w:sz w:val="20"/>
              </w:rPr>
              <w:t>
</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ЭҮТШ</w:t>
            </w:r>
            <w:r>
              <w:br/>
            </w:r>
            <w:r>
              <w:rPr>
                <w:rFonts w:ascii="Times New Roman"/>
                <w:b w:val="false"/>
                <w:i w:val="false"/>
                <w:color w:val="000000"/>
                <w:sz w:val="20"/>
              </w:rPr>
              <w:t>
</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ЭҮП</w:t>
            </w:r>
            <w:r>
              <w:br/>
            </w:r>
            <w:r>
              <w:rPr>
                <w:rFonts w:ascii="Times New Roman"/>
                <w:b w:val="false"/>
                <w:i w:val="false"/>
                <w:color w:val="000000"/>
                <w:sz w:val="20"/>
              </w:rPr>
              <w:t>
</w:t>
            </w:r>
          </w:p>
        </w:tc>
        <w:tc>
          <w:tcPr>
            <w:tcW w:w="1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w:t>
            </w:r>
            <w:r>
              <w:br/>
            </w:r>
            <w:r>
              <w:rPr>
                <w:rFonts w:ascii="Times New Roman"/>
                <w:b w:val="false"/>
                <w:i w:val="false"/>
                <w:color w:val="000000"/>
                <w:sz w:val="20"/>
              </w:rPr>
              <w:t>
сеті-</w:t>
            </w:r>
            <w:r>
              <w:br/>
            </w:r>
            <w:r>
              <w:rPr>
                <w:rFonts w:ascii="Times New Roman"/>
                <w:b w:val="false"/>
                <w:i w:val="false"/>
                <w:color w:val="000000"/>
                <w:sz w:val="20"/>
              </w:rPr>
              <w:t>
ле-</w:t>
            </w:r>
            <w:r>
              <w:br/>
            </w:r>
            <w:r>
              <w:rPr>
                <w:rFonts w:ascii="Times New Roman"/>
                <w:b w:val="false"/>
                <w:i w:val="false"/>
                <w:color w:val="000000"/>
                <w:sz w:val="20"/>
              </w:rPr>
              <w:t>
тін қыз-</w:t>
            </w:r>
            <w:r>
              <w:br/>
            </w:r>
            <w:r>
              <w:rPr>
                <w:rFonts w:ascii="Times New Roman"/>
                <w:b w:val="false"/>
                <w:i w:val="false"/>
                <w:color w:val="000000"/>
                <w:sz w:val="20"/>
              </w:rPr>
              <w:t xml:space="preserve">
метті алушы </w:t>
            </w:r>
            <w:r>
              <w:br/>
            </w:r>
            <w:r>
              <w:rPr>
                <w:rFonts w:ascii="Times New Roman"/>
                <w:b w:val="false"/>
                <w:i w:val="false"/>
                <w:color w:val="000000"/>
                <w:sz w:val="20"/>
              </w:rPr>
              <w:t>
</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ЭҮП</w:t>
            </w:r>
            <w:r>
              <w:br/>
            </w:r>
            <w:r>
              <w:rPr>
                <w:rFonts w:ascii="Times New Roman"/>
                <w:b w:val="false"/>
                <w:i w:val="false"/>
                <w:color w:val="000000"/>
                <w:sz w:val="20"/>
              </w:rPr>
              <w:t>
</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w:t>
            </w:r>
            <w:r>
              <w:br/>
            </w:r>
            <w:r>
              <w:rPr>
                <w:rFonts w:ascii="Times New Roman"/>
                <w:b w:val="false"/>
                <w:i w:val="false"/>
                <w:color w:val="000000"/>
                <w:sz w:val="20"/>
              </w:rPr>
              <w:t>
сеті-</w:t>
            </w:r>
            <w:r>
              <w:br/>
            </w:r>
            <w:r>
              <w:rPr>
                <w:rFonts w:ascii="Times New Roman"/>
                <w:b w:val="false"/>
                <w:i w:val="false"/>
                <w:color w:val="000000"/>
                <w:sz w:val="20"/>
              </w:rPr>
              <w:t>
ле-</w:t>
            </w:r>
            <w:r>
              <w:br/>
            </w:r>
            <w:r>
              <w:rPr>
                <w:rFonts w:ascii="Times New Roman"/>
                <w:b w:val="false"/>
                <w:i w:val="false"/>
                <w:color w:val="000000"/>
                <w:sz w:val="20"/>
              </w:rPr>
              <w:t>
тін қыз-</w:t>
            </w:r>
            <w:r>
              <w:br/>
            </w:r>
            <w:r>
              <w:rPr>
                <w:rFonts w:ascii="Times New Roman"/>
                <w:b w:val="false"/>
                <w:i w:val="false"/>
                <w:color w:val="000000"/>
                <w:sz w:val="20"/>
              </w:rPr>
              <w:t>
метті алушы</w:t>
            </w:r>
            <w:r>
              <w:br/>
            </w:r>
            <w:r>
              <w:rPr>
                <w:rFonts w:ascii="Times New Roman"/>
                <w:b w:val="false"/>
                <w:i w:val="false"/>
                <w:color w:val="000000"/>
                <w:sz w:val="20"/>
              </w:rPr>
              <w:t>
</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ЭҮП</w:t>
            </w:r>
            <w:r>
              <w:br/>
            </w:r>
            <w:r>
              <w:rPr>
                <w:rFonts w:ascii="Times New Roman"/>
                <w:b w:val="false"/>
                <w:i w:val="false"/>
                <w:color w:val="000000"/>
                <w:sz w:val="20"/>
              </w:rPr>
              <w:t>
</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ЭҮП</w:t>
            </w:r>
            <w:r>
              <w:br/>
            </w:r>
            <w:r>
              <w:rPr>
                <w:rFonts w:ascii="Times New Roman"/>
                <w:b w:val="false"/>
                <w:i w:val="false"/>
                <w:color w:val="000000"/>
                <w:sz w:val="20"/>
              </w:rPr>
              <w:t>
</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ЭҮП</w:t>
            </w:r>
            <w:r>
              <w:br/>
            </w:r>
            <w:r>
              <w:rPr>
                <w:rFonts w:ascii="Times New Roman"/>
                <w:b w:val="false"/>
                <w:i w:val="false"/>
                <w:color w:val="000000"/>
                <w:sz w:val="20"/>
              </w:rPr>
              <w:t>
</w:t>
            </w:r>
          </w:p>
        </w:tc>
      </w:tr>
      <w:tr>
        <w:trPr>
          <w:trHeight w:val="30" w:hRule="atLeast"/>
        </w:trPr>
        <w:tc>
          <w:tcPr>
            <w:tcW w:w="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 қи-</w:t>
            </w:r>
            <w:r>
              <w:br/>
            </w:r>
            <w:r>
              <w:rPr>
                <w:rFonts w:ascii="Times New Roman"/>
                <w:b w:val="false"/>
                <w:i w:val="false"/>
                <w:color w:val="000000"/>
                <w:sz w:val="20"/>
              </w:rPr>
              <w:t>
мыл-</w:t>
            </w:r>
            <w:r>
              <w:br/>
            </w:r>
            <w:r>
              <w:rPr>
                <w:rFonts w:ascii="Times New Roman"/>
                <w:b w:val="false"/>
                <w:i w:val="false"/>
                <w:color w:val="000000"/>
                <w:sz w:val="20"/>
              </w:rPr>
              <w:t>
дың атауы (үде-</w:t>
            </w:r>
            <w:r>
              <w:br/>
            </w:r>
            <w:r>
              <w:rPr>
                <w:rFonts w:ascii="Times New Roman"/>
                <w:b w:val="false"/>
                <w:i w:val="false"/>
                <w:color w:val="000000"/>
                <w:sz w:val="20"/>
              </w:rPr>
              <w:t>
ріс-</w:t>
            </w:r>
            <w:r>
              <w:br/>
            </w:r>
            <w:r>
              <w:rPr>
                <w:rFonts w:ascii="Times New Roman"/>
                <w:b w:val="false"/>
                <w:i w:val="false"/>
                <w:color w:val="000000"/>
                <w:sz w:val="20"/>
              </w:rPr>
              <w:t>
тің, рә-</w:t>
            </w:r>
            <w:r>
              <w:br/>
            </w:r>
            <w:r>
              <w:rPr>
                <w:rFonts w:ascii="Times New Roman"/>
                <w:b w:val="false"/>
                <w:i w:val="false"/>
                <w:color w:val="000000"/>
                <w:sz w:val="20"/>
              </w:rPr>
              <w:t>
сім-</w:t>
            </w:r>
            <w:r>
              <w:br/>
            </w:r>
            <w:r>
              <w:rPr>
                <w:rFonts w:ascii="Times New Roman"/>
                <w:b w:val="false"/>
                <w:i w:val="false"/>
                <w:color w:val="000000"/>
                <w:sz w:val="20"/>
              </w:rPr>
              <w:t>
нің, опе-</w:t>
            </w:r>
            <w:r>
              <w:br/>
            </w:r>
            <w:r>
              <w:rPr>
                <w:rFonts w:ascii="Times New Roman"/>
                <w:b w:val="false"/>
                <w:i w:val="false"/>
                <w:color w:val="000000"/>
                <w:sz w:val="20"/>
              </w:rPr>
              <w:t>
ра-</w:t>
            </w:r>
            <w:r>
              <w:br/>
            </w:r>
            <w:r>
              <w:rPr>
                <w:rFonts w:ascii="Times New Roman"/>
                <w:b w:val="false"/>
                <w:i w:val="false"/>
                <w:color w:val="000000"/>
                <w:sz w:val="20"/>
              </w:rPr>
              <w:t>
ция-</w:t>
            </w:r>
            <w:r>
              <w:br/>
            </w:r>
            <w:r>
              <w:rPr>
                <w:rFonts w:ascii="Times New Roman"/>
                <w:b w:val="false"/>
                <w:i w:val="false"/>
                <w:color w:val="000000"/>
                <w:sz w:val="20"/>
              </w:rPr>
              <w:t>
лар-</w:t>
            </w:r>
            <w:r>
              <w:br/>
            </w:r>
            <w:r>
              <w:rPr>
                <w:rFonts w:ascii="Times New Roman"/>
                <w:b w:val="false"/>
                <w:i w:val="false"/>
                <w:color w:val="000000"/>
                <w:sz w:val="20"/>
              </w:rPr>
              <w:t>
дың) және олар-</w:t>
            </w:r>
            <w:r>
              <w:br/>
            </w:r>
            <w:r>
              <w:rPr>
                <w:rFonts w:ascii="Times New Roman"/>
                <w:b w:val="false"/>
                <w:i w:val="false"/>
                <w:color w:val="000000"/>
                <w:sz w:val="20"/>
              </w:rPr>
              <w:t>
дың си-</w:t>
            </w:r>
            <w:r>
              <w:br/>
            </w:r>
            <w:r>
              <w:rPr>
                <w:rFonts w:ascii="Times New Roman"/>
                <w:b w:val="false"/>
                <w:i w:val="false"/>
                <w:color w:val="000000"/>
                <w:sz w:val="20"/>
              </w:rPr>
              <w:t>
пат-</w:t>
            </w:r>
            <w:r>
              <w:br/>
            </w:r>
            <w:r>
              <w:rPr>
                <w:rFonts w:ascii="Times New Roman"/>
                <w:b w:val="false"/>
                <w:i w:val="false"/>
                <w:color w:val="000000"/>
                <w:sz w:val="20"/>
              </w:rPr>
              <w:t>
та-</w:t>
            </w:r>
            <w:r>
              <w:br/>
            </w:r>
            <w:r>
              <w:rPr>
                <w:rFonts w:ascii="Times New Roman"/>
                <w:b w:val="false"/>
                <w:i w:val="false"/>
                <w:color w:val="000000"/>
                <w:sz w:val="20"/>
              </w:rPr>
              <w:t>
масы</w:t>
            </w:r>
            <w:r>
              <w:br/>
            </w:r>
            <w:r>
              <w:rPr>
                <w:rFonts w:ascii="Times New Roman"/>
                <w:b w:val="false"/>
                <w:i w:val="false"/>
                <w:color w:val="000000"/>
                <w:sz w:val="20"/>
              </w:rPr>
              <w:t>
</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w:t>
            </w:r>
            <w:r>
              <w:br/>
            </w:r>
            <w:r>
              <w:rPr>
                <w:rFonts w:ascii="Times New Roman"/>
                <w:b w:val="false"/>
                <w:i w:val="false"/>
                <w:color w:val="000000"/>
                <w:sz w:val="20"/>
              </w:rPr>
              <w:t>
сеті-</w:t>
            </w:r>
            <w:r>
              <w:br/>
            </w:r>
            <w:r>
              <w:rPr>
                <w:rFonts w:ascii="Times New Roman"/>
                <w:b w:val="false"/>
                <w:i w:val="false"/>
                <w:color w:val="000000"/>
                <w:sz w:val="20"/>
              </w:rPr>
              <w:t>
летін қыз-</w:t>
            </w:r>
            <w:r>
              <w:br/>
            </w:r>
            <w:r>
              <w:rPr>
                <w:rFonts w:ascii="Times New Roman"/>
                <w:b w:val="false"/>
                <w:i w:val="false"/>
                <w:color w:val="000000"/>
                <w:sz w:val="20"/>
              </w:rPr>
              <w:t>
мет-</w:t>
            </w:r>
            <w:r>
              <w:br/>
            </w:r>
            <w:r>
              <w:rPr>
                <w:rFonts w:ascii="Times New Roman"/>
                <w:b w:val="false"/>
                <w:i w:val="false"/>
                <w:color w:val="000000"/>
                <w:sz w:val="20"/>
              </w:rPr>
              <w:t>
ті алу-</w:t>
            </w:r>
            <w:r>
              <w:br/>
            </w:r>
            <w:r>
              <w:rPr>
                <w:rFonts w:ascii="Times New Roman"/>
                <w:b w:val="false"/>
                <w:i w:val="false"/>
                <w:color w:val="000000"/>
                <w:sz w:val="20"/>
              </w:rPr>
              <w:t>
шы-</w:t>
            </w:r>
            <w:r>
              <w:br/>
            </w:r>
            <w:r>
              <w:rPr>
                <w:rFonts w:ascii="Times New Roman"/>
                <w:b w:val="false"/>
                <w:i w:val="false"/>
                <w:color w:val="000000"/>
                <w:sz w:val="20"/>
              </w:rPr>
              <w:t>
ның ЭЦҚ тіркеу куәлі-</w:t>
            </w:r>
            <w:r>
              <w:br/>
            </w:r>
            <w:r>
              <w:rPr>
                <w:rFonts w:ascii="Times New Roman"/>
                <w:b w:val="false"/>
                <w:i w:val="false"/>
                <w:color w:val="000000"/>
                <w:sz w:val="20"/>
              </w:rPr>
              <w:t>
гін ком-</w:t>
            </w:r>
            <w:r>
              <w:br/>
            </w:r>
            <w:r>
              <w:rPr>
                <w:rFonts w:ascii="Times New Roman"/>
                <w:b w:val="false"/>
                <w:i w:val="false"/>
                <w:color w:val="000000"/>
                <w:sz w:val="20"/>
              </w:rPr>
              <w:t>
пью-</w:t>
            </w:r>
            <w:r>
              <w:br/>
            </w:r>
            <w:r>
              <w:rPr>
                <w:rFonts w:ascii="Times New Roman"/>
                <w:b w:val="false"/>
                <w:i w:val="false"/>
                <w:color w:val="000000"/>
                <w:sz w:val="20"/>
              </w:rPr>
              <w:t>
тер-</w:t>
            </w:r>
            <w:r>
              <w:br/>
            </w:r>
            <w:r>
              <w:rPr>
                <w:rFonts w:ascii="Times New Roman"/>
                <w:b w:val="false"/>
                <w:i w:val="false"/>
                <w:color w:val="000000"/>
                <w:sz w:val="20"/>
              </w:rPr>
              <w:t>
дің интер-</w:t>
            </w:r>
            <w:r>
              <w:br/>
            </w:r>
            <w:r>
              <w:rPr>
                <w:rFonts w:ascii="Times New Roman"/>
                <w:b w:val="false"/>
                <w:i w:val="false"/>
                <w:color w:val="000000"/>
                <w:sz w:val="20"/>
              </w:rPr>
              <w:t>
нет- брау-</w:t>
            </w:r>
            <w:r>
              <w:br/>
            </w:r>
            <w:r>
              <w:rPr>
                <w:rFonts w:ascii="Times New Roman"/>
                <w:b w:val="false"/>
                <w:i w:val="false"/>
                <w:color w:val="000000"/>
                <w:sz w:val="20"/>
              </w:rPr>
              <w:t>
зеріне бекіту</w:t>
            </w:r>
            <w:r>
              <w:br/>
            </w:r>
            <w:r>
              <w:rPr>
                <w:rFonts w:ascii="Times New Roman"/>
                <w:b w:val="false"/>
                <w:i w:val="false"/>
                <w:color w:val="000000"/>
                <w:sz w:val="20"/>
              </w:rPr>
              <w:t>
</w:t>
            </w: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w:t>
            </w:r>
            <w:r>
              <w:br/>
            </w:r>
            <w:r>
              <w:rPr>
                <w:rFonts w:ascii="Times New Roman"/>
                <w:b w:val="false"/>
                <w:i w:val="false"/>
                <w:color w:val="000000"/>
                <w:sz w:val="20"/>
              </w:rPr>
              <w:t>
ті-</w:t>
            </w:r>
            <w:r>
              <w:br/>
            </w:r>
            <w:r>
              <w:rPr>
                <w:rFonts w:ascii="Times New Roman"/>
                <w:b w:val="false"/>
                <w:i w:val="false"/>
                <w:color w:val="000000"/>
                <w:sz w:val="20"/>
              </w:rPr>
              <w:t>
летін қызмет-</w:t>
            </w:r>
            <w:r>
              <w:br/>
            </w:r>
            <w:r>
              <w:rPr>
                <w:rFonts w:ascii="Times New Roman"/>
                <w:b w:val="false"/>
                <w:i w:val="false"/>
                <w:color w:val="000000"/>
                <w:sz w:val="20"/>
              </w:rPr>
              <w:t>
ті алушының дерек-</w:t>
            </w:r>
            <w:r>
              <w:br/>
            </w:r>
            <w:r>
              <w:rPr>
                <w:rFonts w:ascii="Times New Roman"/>
                <w:b w:val="false"/>
                <w:i w:val="false"/>
                <w:color w:val="000000"/>
                <w:sz w:val="20"/>
              </w:rPr>
              <w:t>
терін-</w:t>
            </w:r>
            <w:r>
              <w:br/>
            </w:r>
            <w:r>
              <w:rPr>
                <w:rFonts w:ascii="Times New Roman"/>
                <w:b w:val="false"/>
                <w:i w:val="false"/>
                <w:color w:val="000000"/>
                <w:sz w:val="20"/>
              </w:rPr>
              <w:t>
дегі бұзушы-</w:t>
            </w:r>
            <w:r>
              <w:br/>
            </w:r>
            <w:r>
              <w:rPr>
                <w:rFonts w:ascii="Times New Roman"/>
                <w:b w:val="false"/>
                <w:i w:val="false"/>
                <w:color w:val="000000"/>
                <w:sz w:val="20"/>
              </w:rPr>
              <w:t>
лықтар-</w:t>
            </w:r>
            <w:r>
              <w:br/>
            </w:r>
            <w:r>
              <w:rPr>
                <w:rFonts w:ascii="Times New Roman"/>
                <w:b w:val="false"/>
                <w:i w:val="false"/>
                <w:color w:val="000000"/>
                <w:sz w:val="20"/>
              </w:rPr>
              <w:t>
ға байла-</w:t>
            </w:r>
            <w:r>
              <w:br/>
            </w:r>
            <w:r>
              <w:rPr>
                <w:rFonts w:ascii="Times New Roman"/>
                <w:b w:val="false"/>
                <w:i w:val="false"/>
                <w:color w:val="000000"/>
                <w:sz w:val="20"/>
              </w:rPr>
              <w:t>
нысты бас тарту хабар-</w:t>
            </w:r>
            <w:r>
              <w:br/>
            </w:r>
            <w:r>
              <w:rPr>
                <w:rFonts w:ascii="Times New Roman"/>
                <w:b w:val="false"/>
                <w:i w:val="false"/>
                <w:color w:val="000000"/>
                <w:sz w:val="20"/>
              </w:rPr>
              <w:t>
лама-</w:t>
            </w:r>
            <w:r>
              <w:br/>
            </w:r>
            <w:r>
              <w:rPr>
                <w:rFonts w:ascii="Times New Roman"/>
                <w:b w:val="false"/>
                <w:i w:val="false"/>
                <w:color w:val="000000"/>
                <w:sz w:val="20"/>
              </w:rPr>
              <w:t>
сын қалып-</w:t>
            </w:r>
            <w:r>
              <w:br/>
            </w:r>
            <w:r>
              <w:rPr>
                <w:rFonts w:ascii="Times New Roman"/>
                <w:b w:val="false"/>
                <w:i w:val="false"/>
                <w:color w:val="000000"/>
                <w:sz w:val="20"/>
              </w:rPr>
              <w:t>
тасты-</w:t>
            </w:r>
            <w:r>
              <w:br/>
            </w:r>
            <w:r>
              <w:rPr>
                <w:rFonts w:ascii="Times New Roman"/>
                <w:b w:val="false"/>
                <w:i w:val="false"/>
                <w:color w:val="000000"/>
                <w:sz w:val="20"/>
              </w:rPr>
              <w:t>
рады</w:t>
            </w: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Қажетті құжат-</w:t>
            </w:r>
            <w:r>
              <w:br/>
            </w:r>
            <w:r>
              <w:rPr>
                <w:rFonts w:ascii="Times New Roman"/>
                <w:b w:val="false"/>
                <w:i w:val="false"/>
                <w:color w:val="000000"/>
                <w:sz w:val="20"/>
              </w:rPr>
              <w:t>
тарды элект-</w:t>
            </w:r>
            <w:r>
              <w:br/>
            </w:r>
            <w:r>
              <w:rPr>
                <w:rFonts w:ascii="Times New Roman"/>
                <w:b w:val="false"/>
                <w:i w:val="false"/>
                <w:color w:val="000000"/>
                <w:sz w:val="20"/>
              </w:rPr>
              <w:t>
рондық түрде бекіте отырып сауал дерек-</w:t>
            </w:r>
            <w:r>
              <w:br/>
            </w:r>
            <w:r>
              <w:rPr>
                <w:rFonts w:ascii="Times New Roman"/>
                <w:b w:val="false"/>
                <w:i w:val="false"/>
                <w:color w:val="000000"/>
                <w:sz w:val="20"/>
              </w:rPr>
              <w:t>
терін қалып-</w:t>
            </w:r>
            <w:r>
              <w:br/>
            </w:r>
            <w:r>
              <w:rPr>
                <w:rFonts w:ascii="Times New Roman"/>
                <w:b w:val="false"/>
                <w:i w:val="false"/>
                <w:color w:val="000000"/>
                <w:sz w:val="20"/>
              </w:rPr>
              <w:t>
тасты-</w:t>
            </w:r>
            <w:r>
              <w:br/>
            </w:r>
            <w:r>
              <w:rPr>
                <w:rFonts w:ascii="Times New Roman"/>
                <w:b w:val="false"/>
                <w:i w:val="false"/>
                <w:color w:val="000000"/>
                <w:sz w:val="20"/>
              </w:rPr>
              <w:t>
рады және қызмет-</w:t>
            </w:r>
            <w:r>
              <w:br/>
            </w:r>
            <w:r>
              <w:rPr>
                <w:rFonts w:ascii="Times New Roman"/>
                <w:b w:val="false"/>
                <w:i w:val="false"/>
                <w:color w:val="000000"/>
                <w:sz w:val="20"/>
              </w:rPr>
              <w:t>
ті таң-</w:t>
            </w:r>
            <w:r>
              <w:br/>
            </w:r>
            <w:r>
              <w:rPr>
                <w:rFonts w:ascii="Times New Roman"/>
                <w:b w:val="false"/>
                <w:i w:val="false"/>
                <w:color w:val="000000"/>
                <w:sz w:val="20"/>
              </w:rPr>
              <w:t>
дайды</w:t>
            </w:r>
            <w:r>
              <w:br/>
            </w:r>
            <w:r>
              <w:rPr>
                <w:rFonts w:ascii="Times New Roman"/>
                <w:b w:val="false"/>
                <w:i w:val="false"/>
                <w:color w:val="000000"/>
                <w:sz w:val="20"/>
              </w:rPr>
              <w:t>
</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w:t>
            </w:r>
            <w:r>
              <w:br/>
            </w:r>
            <w:r>
              <w:rPr>
                <w:rFonts w:ascii="Times New Roman"/>
                <w:b w:val="false"/>
                <w:i w:val="false"/>
                <w:color w:val="000000"/>
                <w:sz w:val="20"/>
              </w:rPr>
              <w:t>
метті төлеу</w:t>
            </w:r>
            <w:r>
              <w:br/>
            </w:r>
            <w:r>
              <w:rPr>
                <w:rFonts w:ascii="Times New Roman"/>
                <w:b w:val="false"/>
                <w:i w:val="false"/>
                <w:color w:val="000000"/>
                <w:sz w:val="20"/>
              </w:rPr>
              <w:t>
</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Төлем-</w:t>
            </w:r>
            <w:r>
              <w:br/>
            </w:r>
            <w:r>
              <w:rPr>
                <w:rFonts w:ascii="Times New Roman"/>
                <w:b w:val="false"/>
                <w:i w:val="false"/>
                <w:color w:val="000000"/>
                <w:sz w:val="20"/>
              </w:rPr>
              <w:t>
нің жоқты-</w:t>
            </w:r>
            <w:r>
              <w:br/>
            </w:r>
            <w:r>
              <w:rPr>
                <w:rFonts w:ascii="Times New Roman"/>
                <w:b w:val="false"/>
                <w:i w:val="false"/>
                <w:color w:val="000000"/>
                <w:sz w:val="20"/>
              </w:rPr>
              <w:t>
ғына байла-</w:t>
            </w:r>
            <w:r>
              <w:br/>
            </w:r>
            <w:r>
              <w:rPr>
                <w:rFonts w:ascii="Times New Roman"/>
                <w:b w:val="false"/>
                <w:i w:val="false"/>
                <w:color w:val="000000"/>
                <w:sz w:val="20"/>
              </w:rPr>
              <w:t>
нысты бас тарту туралы хабар-</w:t>
            </w:r>
            <w:r>
              <w:br/>
            </w:r>
            <w:r>
              <w:rPr>
                <w:rFonts w:ascii="Times New Roman"/>
                <w:b w:val="false"/>
                <w:i w:val="false"/>
                <w:color w:val="000000"/>
                <w:sz w:val="20"/>
              </w:rPr>
              <w:t>
ламаны қа-</w:t>
            </w:r>
            <w:r>
              <w:br/>
            </w:r>
            <w:r>
              <w:rPr>
                <w:rFonts w:ascii="Times New Roman"/>
                <w:b w:val="false"/>
                <w:i w:val="false"/>
                <w:color w:val="000000"/>
                <w:sz w:val="20"/>
              </w:rPr>
              <w:t>
лып-</w:t>
            </w:r>
            <w:r>
              <w:br/>
            </w:r>
            <w:r>
              <w:rPr>
                <w:rFonts w:ascii="Times New Roman"/>
                <w:b w:val="false"/>
                <w:i w:val="false"/>
                <w:color w:val="000000"/>
                <w:sz w:val="20"/>
              </w:rPr>
              <w:t>
тас-</w:t>
            </w:r>
            <w:r>
              <w:br/>
            </w:r>
            <w:r>
              <w:rPr>
                <w:rFonts w:ascii="Times New Roman"/>
                <w:b w:val="false"/>
                <w:i w:val="false"/>
                <w:color w:val="000000"/>
                <w:sz w:val="20"/>
              </w:rPr>
              <w:t>
тырады</w:t>
            </w:r>
            <w:r>
              <w:br/>
            </w:r>
            <w:r>
              <w:rPr>
                <w:rFonts w:ascii="Times New Roman"/>
                <w:b w:val="false"/>
                <w:i w:val="false"/>
                <w:color w:val="000000"/>
                <w:sz w:val="20"/>
              </w:rPr>
              <w:t>
</w:t>
            </w:r>
          </w:p>
        </w:tc>
        <w:tc>
          <w:tcPr>
            <w:tcW w:w="1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Куә-</w:t>
            </w:r>
            <w:r>
              <w:br/>
            </w:r>
            <w:r>
              <w:rPr>
                <w:rFonts w:ascii="Times New Roman"/>
                <w:b w:val="false"/>
                <w:i w:val="false"/>
                <w:color w:val="000000"/>
                <w:sz w:val="20"/>
              </w:rPr>
              <w:t>
лан-</w:t>
            </w:r>
            <w:r>
              <w:br/>
            </w:r>
            <w:r>
              <w:rPr>
                <w:rFonts w:ascii="Times New Roman"/>
                <w:b w:val="false"/>
                <w:i w:val="false"/>
                <w:color w:val="000000"/>
                <w:sz w:val="20"/>
              </w:rPr>
              <w:t>
ды-</w:t>
            </w:r>
            <w:r>
              <w:br/>
            </w:r>
            <w:r>
              <w:rPr>
                <w:rFonts w:ascii="Times New Roman"/>
                <w:b w:val="false"/>
                <w:i w:val="false"/>
                <w:color w:val="000000"/>
                <w:sz w:val="20"/>
              </w:rPr>
              <w:t>
ру (қол қою) үшін ЭЦҚ таң-</w:t>
            </w:r>
            <w:r>
              <w:br/>
            </w:r>
            <w:r>
              <w:rPr>
                <w:rFonts w:ascii="Times New Roman"/>
                <w:b w:val="false"/>
                <w:i w:val="false"/>
                <w:color w:val="000000"/>
                <w:sz w:val="20"/>
              </w:rPr>
              <w:t>
дауы</w:t>
            </w:r>
            <w:r>
              <w:br/>
            </w:r>
            <w:r>
              <w:rPr>
                <w:rFonts w:ascii="Times New Roman"/>
                <w:b w:val="false"/>
                <w:i w:val="false"/>
                <w:color w:val="000000"/>
                <w:sz w:val="20"/>
              </w:rPr>
              <w:t>
</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w:t>
            </w:r>
            <w:r>
              <w:br/>
            </w:r>
            <w:r>
              <w:rPr>
                <w:rFonts w:ascii="Times New Roman"/>
                <w:b w:val="false"/>
                <w:i w:val="false"/>
                <w:color w:val="000000"/>
                <w:sz w:val="20"/>
              </w:rPr>
              <w:t>
сеті-</w:t>
            </w:r>
            <w:r>
              <w:br/>
            </w:r>
            <w:r>
              <w:rPr>
                <w:rFonts w:ascii="Times New Roman"/>
                <w:b w:val="false"/>
                <w:i w:val="false"/>
                <w:color w:val="000000"/>
                <w:sz w:val="20"/>
              </w:rPr>
              <w:t>
летін қыз-</w:t>
            </w:r>
            <w:r>
              <w:br/>
            </w:r>
            <w:r>
              <w:rPr>
                <w:rFonts w:ascii="Times New Roman"/>
                <w:b w:val="false"/>
                <w:i w:val="false"/>
                <w:color w:val="000000"/>
                <w:sz w:val="20"/>
              </w:rPr>
              <w:t>
мет-</w:t>
            </w:r>
            <w:r>
              <w:br/>
            </w:r>
            <w:r>
              <w:rPr>
                <w:rFonts w:ascii="Times New Roman"/>
                <w:b w:val="false"/>
                <w:i w:val="false"/>
                <w:color w:val="000000"/>
                <w:sz w:val="20"/>
              </w:rPr>
              <w:t>
ті алушы-</w:t>
            </w:r>
            <w:r>
              <w:br/>
            </w:r>
            <w:r>
              <w:rPr>
                <w:rFonts w:ascii="Times New Roman"/>
                <w:b w:val="false"/>
                <w:i w:val="false"/>
                <w:color w:val="000000"/>
                <w:sz w:val="20"/>
              </w:rPr>
              <w:t>
ның ЭЦҚ шы-</w:t>
            </w:r>
            <w:r>
              <w:br/>
            </w:r>
            <w:r>
              <w:rPr>
                <w:rFonts w:ascii="Times New Roman"/>
                <w:b w:val="false"/>
                <w:i w:val="false"/>
                <w:color w:val="000000"/>
                <w:sz w:val="20"/>
              </w:rPr>
              <w:t>
найы-</w:t>
            </w:r>
            <w:r>
              <w:br/>
            </w:r>
            <w:r>
              <w:rPr>
                <w:rFonts w:ascii="Times New Roman"/>
                <w:b w:val="false"/>
                <w:i w:val="false"/>
                <w:color w:val="000000"/>
                <w:sz w:val="20"/>
              </w:rPr>
              <w:t>
лығы-</w:t>
            </w:r>
            <w:r>
              <w:br/>
            </w:r>
            <w:r>
              <w:rPr>
                <w:rFonts w:ascii="Times New Roman"/>
                <w:b w:val="false"/>
                <w:i w:val="false"/>
                <w:color w:val="000000"/>
                <w:sz w:val="20"/>
              </w:rPr>
              <w:t>
ның рас-</w:t>
            </w:r>
            <w:r>
              <w:br/>
            </w:r>
            <w:r>
              <w:rPr>
                <w:rFonts w:ascii="Times New Roman"/>
                <w:b w:val="false"/>
                <w:i w:val="false"/>
                <w:color w:val="000000"/>
                <w:sz w:val="20"/>
              </w:rPr>
              <w:t>
тал-</w:t>
            </w:r>
            <w:r>
              <w:br/>
            </w:r>
            <w:r>
              <w:rPr>
                <w:rFonts w:ascii="Times New Roman"/>
                <w:b w:val="false"/>
                <w:i w:val="false"/>
                <w:color w:val="000000"/>
                <w:sz w:val="20"/>
              </w:rPr>
              <w:t>
мауына байла-</w:t>
            </w:r>
            <w:r>
              <w:br/>
            </w:r>
            <w:r>
              <w:rPr>
                <w:rFonts w:ascii="Times New Roman"/>
                <w:b w:val="false"/>
                <w:i w:val="false"/>
                <w:color w:val="000000"/>
                <w:sz w:val="20"/>
              </w:rPr>
              <w:t>
нысты бас тарту туралы хабар-</w:t>
            </w:r>
            <w:r>
              <w:br/>
            </w:r>
            <w:r>
              <w:rPr>
                <w:rFonts w:ascii="Times New Roman"/>
                <w:b w:val="false"/>
                <w:i w:val="false"/>
                <w:color w:val="000000"/>
                <w:sz w:val="20"/>
              </w:rPr>
              <w:t>
ламаны қалып-</w:t>
            </w:r>
            <w:r>
              <w:br/>
            </w:r>
            <w:r>
              <w:rPr>
                <w:rFonts w:ascii="Times New Roman"/>
                <w:b w:val="false"/>
                <w:i w:val="false"/>
                <w:color w:val="000000"/>
                <w:sz w:val="20"/>
              </w:rPr>
              <w:t>
тасты-</w:t>
            </w:r>
            <w:r>
              <w:br/>
            </w:r>
            <w:r>
              <w:rPr>
                <w:rFonts w:ascii="Times New Roman"/>
                <w:b w:val="false"/>
                <w:i w:val="false"/>
                <w:color w:val="000000"/>
                <w:sz w:val="20"/>
              </w:rPr>
              <w:t>
рады</w:t>
            </w:r>
            <w:r>
              <w:br/>
            </w:r>
            <w:r>
              <w:rPr>
                <w:rFonts w:ascii="Times New Roman"/>
                <w:b w:val="false"/>
                <w:i w:val="false"/>
                <w:color w:val="000000"/>
                <w:sz w:val="20"/>
              </w:rPr>
              <w:t>
</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ЭЦҚ көме-</w:t>
            </w:r>
            <w:r>
              <w:br/>
            </w:r>
            <w:r>
              <w:rPr>
                <w:rFonts w:ascii="Times New Roman"/>
                <w:b w:val="false"/>
                <w:i w:val="false"/>
                <w:color w:val="000000"/>
                <w:sz w:val="20"/>
              </w:rPr>
              <w:t>
гімен сау-</w:t>
            </w:r>
            <w:r>
              <w:br/>
            </w:r>
            <w:r>
              <w:rPr>
                <w:rFonts w:ascii="Times New Roman"/>
                <w:b w:val="false"/>
                <w:i w:val="false"/>
                <w:color w:val="000000"/>
                <w:sz w:val="20"/>
              </w:rPr>
              <w:t>
алды куә-</w:t>
            </w:r>
            <w:r>
              <w:br/>
            </w:r>
            <w:r>
              <w:rPr>
                <w:rFonts w:ascii="Times New Roman"/>
                <w:b w:val="false"/>
                <w:i w:val="false"/>
                <w:color w:val="000000"/>
                <w:sz w:val="20"/>
              </w:rPr>
              <w:t>
лан-</w:t>
            </w:r>
            <w:r>
              <w:br/>
            </w:r>
            <w:r>
              <w:rPr>
                <w:rFonts w:ascii="Times New Roman"/>
                <w:b w:val="false"/>
                <w:i w:val="false"/>
                <w:color w:val="000000"/>
                <w:sz w:val="20"/>
              </w:rPr>
              <w:t>
дыру (қол қою)</w:t>
            </w:r>
            <w:r>
              <w:br/>
            </w:r>
            <w:r>
              <w:rPr>
                <w:rFonts w:ascii="Times New Roman"/>
                <w:b w:val="false"/>
                <w:i w:val="false"/>
                <w:color w:val="000000"/>
                <w:sz w:val="20"/>
              </w:rPr>
              <w:t>
</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 ли-</w:t>
            </w:r>
            <w:r>
              <w:br/>
            </w:r>
            <w:r>
              <w:rPr>
                <w:rFonts w:ascii="Times New Roman"/>
                <w:b w:val="false"/>
                <w:i w:val="false"/>
                <w:color w:val="000000"/>
                <w:sz w:val="20"/>
              </w:rPr>
              <w:t>
цен-</w:t>
            </w:r>
            <w:r>
              <w:br/>
            </w:r>
            <w:r>
              <w:rPr>
                <w:rFonts w:ascii="Times New Roman"/>
                <w:b w:val="false"/>
                <w:i w:val="false"/>
                <w:color w:val="000000"/>
                <w:sz w:val="20"/>
              </w:rPr>
              <w:t>
зия-</w:t>
            </w:r>
            <w:r>
              <w:br/>
            </w:r>
            <w:r>
              <w:rPr>
                <w:rFonts w:ascii="Times New Roman"/>
                <w:b w:val="false"/>
                <w:i w:val="false"/>
                <w:color w:val="000000"/>
                <w:sz w:val="20"/>
              </w:rPr>
              <w:t>
лау" АЖ-дағы электрон-</w:t>
            </w:r>
            <w:r>
              <w:br/>
            </w:r>
            <w:r>
              <w:rPr>
                <w:rFonts w:ascii="Times New Roman"/>
                <w:b w:val="false"/>
                <w:i w:val="false"/>
                <w:color w:val="000000"/>
                <w:sz w:val="20"/>
              </w:rPr>
              <w:t>
дық құ-</w:t>
            </w:r>
            <w:r>
              <w:br/>
            </w:r>
            <w:r>
              <w:rPr>
                <w:rFonts w:ascii="Times New Roman"/>
                <w:b w:val="false"/>
                <w:i w:val="false"/>
                <w:color w:val="000000"/>
                <w:sz w:val="20"/>
              </w:rPr>
              <w:t>
жатты (көр-</w:t>
            </w:r>
            <w:r>
              <w:br/>
            </w:r>
            <w:r>
              <w:rPr>
                <w:rFonts w:ascii="Times New Roman"/>
                <w:b w:val="false"/>
                <w:i w:val="false"/>
                <w:color w:val="000000"/>
                <w:sz w:val="20"/>
              </w:rPr>
              <w:t>
сеті-</w:t>
            </w:r>
            <w:r>
              <w:br/>
            </w:r>
            <w:r>
              <w:rPr>
                <w:rFonts w:ascii="Times New Roman"/>
                <w:b w:val="false"/>
                <w:i w:val="false"/>
                <w:color w:val="000000"/>
                <w:sz w:val="20"/>
              </w:rPr>
              <w:t>
ле-</w:t>
            </w:r>
            <w:r>
              <w:br/>
            </w:r>
            <w:r>
              <w:rPr>
                <w:rFonts w:ascii="Times New Roman"/>
                <w:b w:val="false"/>
                <w:i w:val="false"/>
                <w:color w:val="000000"/>
                <w:sz w:val="20"/>
              </w:rPr>
              <w:t>
тін қыз-</w:t>
            </w:r>
            <w:r>
              <w:br/>
            </w:r>
            <w:r>
              <w:rPr>
                <w:rFonts w:ascii="Times New Roman"/>
                <w:b w:val="false"/>
                <w:i w:val="false"/>
                <w:color w:val="000000"/>
                <w:sz w:val="20"/>
              </w:rPr>
              <w:t>
метті алу-</w:t>
            </w:r>
            <w:r>
              <w:br/>
            </w:r>
            <w:r>
              <w:rPr>
                <w:rFonts w:ascii="Times New Roman"/>
                <w:b w:val="false"/>
                <w:i w:val="false"/>
                <w:color w:val="000000"/>
                <w:sz w:val="20"/>
              </w:rPr>
              <w:t>
шының сау-</w:t>
            </w:r>
            <w:r>
              <w:br/>
            </w:r>
            <w:r>
              <w:rPr>
                <w:rFonts w:ascii="Times New Roman"/>
                <w:b w:val="false"/>
                <w:i w:val="false"/>
                <w:color w:val="000000"/>
                <w:sz w:val="20"/>
              </w:rPr>
              <w:t>
алын) тір-</w:t>
            </w:r>
            <w:r>
              <w:br/>
            </w:r>
            <w:r>
              <w:rPr>
                <w:rFonts w:ascii="Times New Roman"/>
                <w:b w:val="false"/>
                <w:i w:val="false"/>
                <w:color w:val="000000"/>
                <w:sz w:val="20"/>
              </w:rPr>
              <w:t>
кеу және "Е-лицен-</w:t>
            </w:r>
            <w:r>
              <w:br/>
            </w:r>
            <w:r>
              <w:rPr>
                <w:rFonts w:ascii="Times New Roman"/>
                <w:b w:val="false"/>
                <w:i w:val="false"/>
                <w:color w:val="000000"/>
                <w:sz w:val="20"/>
              </w:rPr>
              <w:t>
зия-</w:t>
            </w:r>
            <w:r>
              <w:br/>
            </w:r>
            <w:r>
              <w:rPr>
                <w:rFonts w:ascii="Times New Roman"/>
                <w:b w:val="false"/>
                <w:i w:val="false"/>
                <w:color w:val="000000"/>
                <w:sz w:val="20"/>
              </w:rPr>
              <w:t>
лау" АЖ- дағы сау-</w:t>
            </w:r>
            <w:r>
              <w:br/>
            </w:r>
            <w:r>
              <w:rPr>
                <w:rFonts w:ascii="Times New Roman"/>
                <w:b w:val="false"/>
                <w:i w:val="false"/>
                <w:color w:val="000000"/>
                <w:sz w:val="20"/>
              </w:rPr>
              <w:t>
алды өңдеу</w:t>
            </w:r>
            <w:r>
              <w:br/>
            </w:r>
            <w:r>
              <w:rPr>
                <w:rFonts w:ascii="Times New Roman"/>
                <w:b w:val="false"/>
                <w:i w:val="false"/>
                <w:color w:val="000000"/>
                <w:sz w:val="20"/>
              </w:rPr>
              <w:t>
</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"Е-лицензиялау" АЖ-дағы көрсеті-</w:t>
            </w:r>
            <w:r>
              <w:br/>
            </w:r>
            <w:r>
              <w:rPr>
                <w:rFonts w:ascii="Times New Roman"/>
                <w:b w:val="false"/>
                <w:i w:val="false"/>
                <w:color w:val="000000"/>
                <w:sz w:val="20"/>
              </w:rPr>
              <w:t>
летін қызметті алушының дерек-</w:t>
            </w:r>
            <w:r>
              <w:br/>
            </w:r>
            <w:r>
              <w:rPr>
                <w:rFonts w:ascii="Times New Roman"/>
                <w:b w:val="false"/>
                <w:i w:val="false"/>
                <w:color w:val="000000"/>
                <w:sz w:val="20"/>
              </w:rPr>
              <w:t>
те-</w:t>
            </w:r>
            <w:r>
              <w:br/>
            </w:r>
            <w:r>
              <w:rPr>
                <w:rFonts w:ascii="Times New Roman"/>
                <w:b w:val="false"/>
                <w:i w:val="false"/>
                <w:color w:val="000000"/>
                <w:sz w:val="20"/>
              </w:rPr>
              <w:t>
ріндегі бұзу-</w:t>
            </w:r>
            <w:r>
              <w:br/>
            </w:r>
            <w:r>
              <w:rPr>
                <w:rFonts w:ascii="Times New Roman"/>
                <w:b w:val="false"/>
                <w:i w:val="false"/>
                <w:color w:val="000000"/>
                <w:sz w:val="20"/>
              </w:rPr>
              <w:t>
шылық-</w:t>
            </w:r>
            <w:r>
              <w:br/>
            </w:r>
            <w:r>
              <w:rPr>
                <w:rFonts w:ascii="Times New Roman"/>
                <w:b w:val="false"/>
                <w:i w:val="false"/>
                <w:color w:val="000000"/>
                <w:sz w:val="20"/>
              </w:rPr>
              <w:t>
тардың болуына байла-</w:t>
            </w:r>
            <w:r>
              <w:br/>
            </w:r>
            <w:r>
              <w:rPr>
                <w:rFonts w:ascii="Times New Roman"/>
                <w:b w:val="false"/>
                <w:i w:val="false"/>
                <w:color w:val="000000"/>
                <w:sz w:val="20"/>
              </w:rPr>
              <w:t>
нысты бас тарту туралы хабар-</w:t>
            </w:r>
            <w:r>
              <w:br/>
            </w:r>
            <w:r>
              <w:rPr>
                <w:rFonts w:ascii="Times New Roman"/>
                <w:b w:val="false"/>
                <w:i w:val="false"/>
                <w:color w:val="000000"/>
                <w:sz w:val="20"/>
              </w:rPr>
              <w:t>
ламаны қалып-</w:t>
            </w:r>
            <w:r>
              <w:br/>
            </w:r>
            <w:r>
              <w:rPr>
                <w:rFonts w:ascii="Times New Roman"/>
                <w:b w:val="false"/>
                <w:i w:val="false"/>
                <w:color w:val="000000"/>
                <w:sz w:val="20"/>
              </w:rPr>
              <w:t>
тастыру</w:t>
            </w:r>
            <w:r>
              <w:br/>
            </w:r>
            <w:r>
              <w:rPr>
                <w:rFonts w:ascii="Times New Roman"/>
                <w:b w:val="false"/>
                <w:i w:val="false"/>
                <w:color w:val="000000"/>
                <w:sz w:val="20"/>
              </w:rPr>
              <w:t>
</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w:t>
            </w:r>
            <w:r>
              <w:br/>
            </w:r>
            <w:r>
              <w:rPr>
                <w:rFonts w:ascii="Times New Roman"/>
                <w:b w:val="false"/>
                <w:i w:val="false"/>
                <w:color w:val="000000"/>
                <w:sz w:val="20"/>
              </w:rPr>
              <w:t>
трон-</w:t>
            </w:r>
            <w:r>
              <w:br/>
            </w:r>
            <w:r>
              <w:rPr>
                <w:rFonts w:ascii="Times New Roman"/>
                <w:b w:val="false"/>
                <w:i w:val="false"/>
                <w:color w:val="000000"/>
                <w:sz w:val="20"/>
              </w:rPr>
              <w:t>
дық құжат</w:t>
            </w:r>
            <w:r>
              <w:br/>
            </w:r>
            <w:r>
              <w:rPr>
                <w:rFonts w:ascii="Times New Roman"/>
                <w:b w:val="false"/>
                <w:i w:val="false"/>
                <w:color w:val="000000"/>
                <w:sz w:val="20"/>
              </w:rPr>
              <w:t>
</w:t>
            </w:r>
          </w:p>
        </w:tc>
      </w:tr>
      <w:tr>
        <w:trPr>
          <w:trHeight w:val="30" w:hRule="atLeast"/>
        </w:trPr>
        <w:tc>
          <w:tcPr>
            <w:tcW w:w="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w:t>
            </w:r>
            <w:r>
              <w:br/>
            </w:r>
            <w:r>
              <w:rPr>
                <w:rFonts w:ascii="Times New Roman"/>
                <w:b w:val="false"/>
                <w:i w:val="false"/>
                <w:color w:val="000000"/>
                <w:sz w:val="20"/>
              </w:rPr>
              <w:t>
далу мерзі-</w:t>
            </w:r>
            <w:r>
              <w:br/>
            </w:r>
            <w:r>
              <w:rPr>
                <w:rFonts w:ascii="Times New Roman"/>
                <w:b w:val="false"/>
                <w:i w:val="false"/>
                <w:color w:val="000000"/>
                <w:sz w:val="20"/>
              </w:rPr>
              <w:t>
мі</w:t>
            </w:r>
            <w:r>
              <w:br/>
            </w:r>
            <w:r>
              <w:rPr>
                <w:rFonts w:ascii="Times New Roman"/>
                <w:b w:val="false"/>
                <w:i w:val="false"/>
                <w:color w:val="000000"/>
                <w:sz w:val="20"/>
              </w:rPr>
              <w:t>
</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w:t>
            </w:r>
            <w:r>
              <w:br/>
            </w:r>
            <w:r>
              <w:rPr>
                <w:rFonts w:ascii="Times New Roman"/>
                <w:b w:val="false"/>
                <w:i w:val="false"/>
                <w:color w:val="000000"/>
                <w:sz w:val="20"/>
              </w:rPr>
              <w:t>
</w:t>
            </w: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сек.</w:t>
            </w: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w:t>
            </w:r>
            <w:r>
              <w:br/>
            </w:r>
            <w:r>
              <w:rPr>
                <w:rFonts w:ascii="Times New Roman"/>
                <w:b w:val="false"/>
                <w:i w:val="false"/>
                <w:color w:val="000000"/>
                <w:sz w:val="20"/>
              </w:rPr>
              <w:t>
</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w:t>
            </w:r>
            <w:r>
              <w:br/>
            </w:r>
            <w:r>
              <w:rPr>
                <w:rFonts w:ascii="Times New Roman"/>
                <w:b w:val="false"/>
                <w:i w:val="false"/>
                <w:color w:val="000000"/>
                <w:sz w:val="20"/>
              </w:rPr>
              <w:t>
</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w:t>
            </w:r>
            <w:r>
              <w:br/>
            </w:r>
            <w:r>
              <w:rPr>
                <w:rFonts w:ascii="Times New Roman"/>
                <w:b w:val="false"/>
                <w:i w:val="false"/>
                <w:color w:val="000000"/>
                <w:sz w:val="20"/>
              </w:rPr>
              <w:t>
</w:t>
            </w:r>
          </w:p>
        </w:tc>
        <w:tc>
          <w:tcPr>
            <w:tcW w:w="1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w:t>
            </w:r>
            <w:r>
              <w:br/>
            </w:r>
            <w:r>
              <w:rPr>
                <w:rFonts w:ascii="Times New Roman"/>
                <w:b w:val="false"/>
                <w:i w:val="false"/>
                <w:color w:val="000000"/>
                <w:sz w:val="20"/>
              </w:rPr>
              <w:t>
</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w:t>
            </w:r>
            <w:r>
              <w:br/>
            </w:r>
            <w:r>
              <w:rPr>
                <w:rFonts w:ascii="Times New Roman"/>
                <w:b w:val="false"/>
                <w:i w:val="false"/>
                <w:color w:val="000000"/>
                <w:sz w:val="20"/>
              </w:rPr>
              <w:t>
</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w:t>
            </w:r>
            <w:r>
              <w:br/>
            </w:r>
            <w:r>
              <w:rPr>
                <w:rFonts w:ascii="Times New Roman"/>
                <w:b w:val="false"/>
                <w:i w:val="false"/>
                <w:color w:val="000000"/>
                <w:sz w:val="20"/>
              </w:rPr>
              <w:t>
</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w:t>
            </w:r>
            <w:r>
              <w:br/>
            </w:r>
            <w:r>
              <w:rPr>
                <w:rFonts w:ascii="Times New Roman"/>
                <w:b w:val="false"/>
                <w:i w:val="false"/>
                <w:color w:val="000000"/>
                <w:sz w:val="20"/>
              </w:rPr>
              <w:t>
</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жұмыс күні</w:t>
            </w:r>
            <w:r>
              <w:br/>
            </w:r>
            <w:r>
              <w:rPr>
                <w:rFonts w:ascii="Times New Roman"/>
                <w:b w:val="false"/>
                <w:i w:val="false"/>
                <w:color w:val="000000"/>
                <w:sz w:val="20"/>
              </w:rPr>
              <w:t>
</w:t>
            </w:r>
          </w:p>
        </w:tc>
      </w:tr>
      <w:tr>
        <w:trPr>
          <w:trHeight w:val="30" w:hRule="atLeast"/>
        </w:trPr>
        <w:tc>
          <w:tcPr>
            <w:tcW w:w="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w:t>
            </w:r>
            <w:r>
              <w:br/>
            </w:r>
            <w:r>
              <w:rPr>
                <w:rFonts w:ascii="Times New Roman"/>
                <w:b w:val="false"/>
                <w:i w:val="false"/>
                <w:color w:val="000000"/>
                <w:sz w:val="20"/>
              </w:rPr>
              <w:t>
сі іс- қи-</w:t>
            </w:r>
            <w:r>
              <w:br/>
            </w:r>
            <w:r>
              <w:rPr>
                <w:rFonts w:ascii="Times New Roman"/>
                <w:b w:val="false"/>
                <w:i w:val="false"/>
                <w:color w:val="000000"/>
                <w:sz w:val="20"/>
              </w:rPr>
              <w:t>
мыл нөмі-</w:t>
            </w:r>
            <w:r>
              <w:br/>
            </w:r>
            <w:r>
              <w:rPr>
                <w:rFonts w:ascii="Times New Roman"/>
                <w:b w:val="false"/>
                <w:i w:val="false"/>
                <w:color w:val="000000"/>
                <w:sz w:val="20"/>
              </w:rPr>
              <w:t>
рі</w:t>
            </w:r>
            <w:r>
              <w:br/>
            </w:r>
            <w:r>
              <w:rPr>
                <w:rFonts w:ascii="Times New Roman"/>
                <w:b w:val="false"/>
                <w:i w:val="false"/>
                <w:color w:val="000000"/>
                <w:sz w:val="20"/>
              </w:rPr>
              <w:t>
</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 көр-</w:t>
            </w:r>
            <w:r>
              <w:br/>
            </w:r>
            <w:r>
              <w:rPr>
                <w:rFonts w:ascii="Times New Roman"/>
                <w:b w:val="false"/>
                <w:i w:val="false"/>
                <w:color w:val="000000"/>
                <w:sz w:val="20"/>
              </w:rPr>
              <w:t>
сеті-</w:t>
            </w:r>
            <w:r>
              <w:br/>
            </w:r>
            <w:r>
              <w:rPr>
                <w:rFonts w:ascii="Times New Roman"/>
                <w:b w:val="false"/>
                <w:i w:val="false"/>
                <w:color w:val="000000"/>
                <w:sz w:val="20"/>
              </w:rPr>
              <w:t>
летін қыз-</w:t>
            </w:r>
            <w:r>
              <w:br/>
            </w:r>
            <w:r>
              <w:rPr>
                <w:rFonts w:ascii="Times New Roman"/>
                <w:b w:val="false"/>
                <w:i w:val="false"/>
                <w:color w:val="000000"/>
                <w:sz w:val="20"/>
              </w:rPr>
              <w:t>
метті алушы дерек-</w:t>
            </w:r>
            <w:r>
              <w:br/>
            </w:r>
            <w:r>
              <w:rPr>
                <w:rFonts w:ascii="Times New Roman"/>
                <w:b w:val="false"/>
                <w:i w:val="false"/>
                <w:color w:val="000000"/>
                <w:sz w:val="20"/>
              </w:rPr>
              <w:t>
терін-</w:t>
            </w:r>
            <w:r>
              <w:br/>
            </w:r>
            <w:r>
              <w:rPr>
                <w:rFonts w:ascii="Times New Roman"/>
                <w:b w:val="false"/>
                <w:i w:val="false"/>
                <w:color w:val="000000"/>
                <w:sz w:val="20"/>
              </w:rPr>
              <w:t>
де бұзу-</w:t>
            </w:r>
            <w:r>
              <w:br/>
            </w:r>
            <w:r>
              <w:rPr>
                <w:rFonts w:ascii="Times New Roman"/>
                <w:b w:val="false"/>
                <w:i w:val="false"/>
                <w:color w:val="000000"/>
                <w:sz w:val="20"/>
              </w:rPr>
              <w:t>
шылық-</w:t>
            </w:r>
            <w:r>
              <w:br/>
            </w:r>
            <w:r>
              <w:rPr>
                <w:rFonts w:ascii="Times New Roman"/>
                <w:b w:val="false"/>
                <w:i w:val="false"/>
                <w:color w:val="000000"/>
                <w:sz w:val="20"/>
              </w:rPr>
              <w:t>
тар бол-</w:t>
            </w:r>
            <w:r>
              <w:br/>
            </w:r>
            <w:r>
              <w:rPr>
                <w:rFonts w:ascii="Times New Roman"/>
                <w:b w:val="false"/>
                <w:i w:val="false"/>
                <w:color w:val="000000"/>
                <w:sz w:val="20"/>
              </w:rPr>
              <w:t>
ғанда; 3-ав-</w:t>
            </w:r>
            <w:r>
              <w:br/>
            </w:r>
            <w:r>
              <w:rPr>
                <w:rFonts w:ascii="Times New Roman"/>
                <w:b w:val="false"/>
                <w:i w:val="false"/>
                <w:color w:val="000000"/>
                <w:sz w:val="20"/>
              </w:rPr>
              <w:t>
тор-</w:t>
            </w:r>
            <w:r>
              <w:br/>
            </w:r>
            <w:r>
              <w:rPr>
                <w:rFonts w:ascii="Times New Roman"/>
                <w:b w:val="false"/>
                <w:i w:val="false"/>
                <w:color w:val="000000"/>
                <w:sz w:val="20"/>
              </w:rPr>
              <w:t>
лан-</w:t>
            </w:r>
            <w:r>
              <w:br/>
            </w:r>
            <w:r>
              <w:rPr>
                <w:rFonts w:ascii="Times New Roman"/>
                <w:b w:val="false"/>
                <w:i w:val="false"/>
                <w:color w:val="000000"/>
                <w:sz w:val="20"/>
              </w:rPr>
              <w:t>
дыру табыс-</w:t>
            </w:r>
            <w:r>
              <w:br/>
            </w:r>
            <w:r>
              <w:rPr>
                <w:rFonts w:ascii="Times New Roman"/>
                <w:b w:val="false"/>
                <w:i w:val="false"/>
                <w:color w:val="000000"/>
                <w:sz w:val="20"/>
              </w:rPr>
              <w:t>
ты өт-</w:t>
            </w:r>
            <w:r>
              <w:br/>
            </w:r>
            <w:r>
              <w:rPr>
                <w:rFonts w:ascii="Times New Roman"/>
                <w:b w:val="false"/>
                <w:i w:val="false"/>
                <w:color w:val="000000"/>
                <w:sz w:val="20"/>
              </w:rPr>
              <w:t>
кенде</w:t>
            </w:r>
            <w:r>
              <w:br/>
            </w:r>
            <w:r>
              <w:rPr>
                <w:rFonts w:ascii="Times New Roman"/>
                <w:b w:val="false"/>
                <w:i w:val="false"/>
                <w:color w:val="000000"/>
                <w:sz w:val="20"/>
              </w:rPr>
              <w:t>
</w:t>
            </w: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 төлем жаса-</w:t>
            </w:r>
            <w:r>
              <w:br/>
            </w:r>
            <w:r>
              <w:rPr>
                <w:rFonts w:ascii="Times New Roman"/>
                <w:b w:val="false"/>
                <w:i w:val="false"/>
                <w:color w:val="000000"/>
                <w:sz w:val="20"/>
              </w:rPr>
              <w:t>
ма-</w:t>
            </w:r>
            <w:r>
              <w:br/>
            </w:r>
            <w:r>
              <w:rPr>
                <w:rFonts w:ascii="Times New Roman"/>
                <w:b w:val="false"/>
                <w:i w:val="false"/>
                <w:color w:val="000000"/>
                <w:sz w:val="20"/>
              </w:rPr>
              <w:t>
ған-</w:t>
            </w:r>
            <w:r>
              <w:br/>
            </w:r>
            <w:r>
              <w:rPr>
                <w:rFonts w:ascii="Times New Roman"/>
                <w:b w:val="false"/>
                <w:i w:val="false"/>
                <w:color w:val="000000"/>
                <w:sz w:val="20"/>
              </w:rPr>
              <w:t>
да; 6 - төлем жаса-</w:t>
            </w:r>
            <w:r>
              <w:br/>
            </w:r>
            <w:r>
              <w:rPr>
                <w:rFonts w:ascii="Times New Roman"/>
                <w:b w:val="false"/>
                <w:i w:val="false"/>
                <w:color w:val="000000"/>
                <w:sz w:val="20"/>
              </w:rPr>
              <w:t>
ғанда</w:t>
            </w:r>
            <w:r>
              <w:br/>
            </w:r>
            <w:r>
              <w:rPr>
                <w:rFonts w:ascii="Times New Roman"/>
                <w:b w:val="false"/>
                <w:i w:val="false"/>
                <w:color w:val="000000"/>
                <w:sz w:val="20"/>
              </w:rPr>
              <w:t>
</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7 - ЭЦҚ- да қате бол-</w:t>
            </w:r>
            <w:r>
              <w:br/>
            </w:r>
            <w:r>
              <w:rPr>
                <w:rFonts w:ascii="Times New Roman"/>
                <w:b w:val="false"/>
                <w:i w:val="false"/>
                <w:color w:val="000000"/>
                <w:sz w:val="20"/>
              </w:rPr>
              <w:t>
ған-</w:t>
            </w:r>
            <w:r>
              <w:br/>
            </w:r>
            <w:r>
              <w:rPr>
                <w:rFonts w:ascii="Times New Roman"/>
                <w:b w:val="false"/>
                <w:i w:val="false"/>
                <w:color w:val="000000"/>
                <w:sz w:val="20"/>
              </w:rPr>
              <w:t>
да; 9 - ЭЦҚ- да қате бол-</w:t>
            </w:r>
            <w:r>
              <w:br/>
            </w:r>
            <w:r>
              <w:rPr>
                <w:rFonts w:ascii="Times New Roman"/>
                <w:b w:val="false"/>
                <w:i w:val="false"/>
                <w:color w:val="000000"/>
                <w:sz w:val="20"/>
              </w:rPr>
              <w:t>
ма-</w:t>
            </w:r>
            <w:r>
              <w:br/>
            </w:r>
            <w:r>
              <w:rPr>
                <w:rFonts w:ascii="Times New Roman"/>
                <w:b w:val="false"/>
                <w:i w:val="false"/>
                <w:color w:val="000000"/>
                <w:sz w:val="20"/>
              </w:rPr>
              <w:t>
ған-</w:t>
            </w:r>
            <w:r>
              <w:br/>
            </w:r>
            <w:r>
              <w:rPr>
                <w:rFonts w:ascii="Times New Roman"/>
                <w:b w:val="false"/>
                <w:i w:val="false"/>
                <w:color w:val="000000"/>
                <w:sz w:val="20"/>
              </w:rPr>
              <w:t>
да</w:t>
            </w:r>
            <w:r>
              <w:br/>
            </w:r>
            <w:r>
              <w:rPr>
                <w:rFonts w:ascii="Times New Roman"/>
                <w:b w:val="false"/>
                <w:i w:val="false"/>
                <w:color w:val="000000"/>
                <w:sz w:val="20"/>
              </w:rPr>
              <w:t>
</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 көр-</w:t>
            </w:r>
            <w:r>
              <w:br/>
            </w:r>
            <w:r>
              <w:rPr>
                <w:rFonts w:ascii="Times New Roman"/>
                <w:b w:val="false"/>
                <w:i w:val="false"/>
                <w:color w:val="000000"/>
                <w:sz w:val="20"/>
              </w:rPr>
              <w:t>
се-</w:t>
            </w:r>
            <w:r>
              <w:br/>
            </w:r>
            <w:r>
              <w:rPr>
                <w:rFonts w:ascii="Times New Roman"/>
                <w:b w:val="false"/>
                <w:i w:val="false"/>
                <w:color w:val="000000"/>
                <w:sz w:val="20"/>
              </w:rPr>
              <w:t>
тіле-</w:t>
            </w:r>
            <w:r>
              <w:br/>
            </w:r>
            <w:r>
              <w:rPr>
                <w:rFonts w:ascii="Times New Roman"/>
                <w:b w:val="false"/>
                <w:i w:val="false"/>
                <w:color w:val="000000"/>
                <w:sz w:val="20"/>
              </w:rPr>
              <w:t>
тін қыз-</w:t>
            </w:r>
            <w:r>
              <w:br/>
            </w:r>
            <w:r>
              <w:rPr>
                <w:rFonts w:ascii="Times New Roman"/>
                <w:b w:val="false"/>
                <w:i w:val="false"/>
                <w:color w:val="000000"/>
                <w:sz w:val="20"/>
              </w:rPr>
              <w:t>
метті алу-</w:t>
            </w:r>
            <w:r>
              <w:br/>
            </w:r>
            <w:r>
              <w:rPr>
                <w:rFonts w:ascii="Times New Roman"/>
                <w:b w:val="false"/>
                <w:i w:val="false"/>
                <w:color w:val="000000"/>
                <w:sz w:val="20"/>
              </w:rPr>
              <w:t>
шы-</w:t>
            </w:r>
            <w:r>
              <w:br/>
            </w:r>
            <w:r>
              <w:rPr>
                <w:rFonts w:ascii="Times New Roman"/>
                <w:b w:val="false"/>
                <w:i w:val="false"/>
                <w:color w:val="000000"/>
                <w:sz w:val="20"/>
              </w:rPr>
              <w:t>
ның Қа-</w:t>
            </w:r>
            <w:r>
              <w:br/>
            </w:r>
            <w:r>
              <w:rPr>
                <w:rFonts w:ascii="Times New Roman"/>
                <w:b w:val="false"/>
                <w:i w:val="false"/>
                <w:color w:val="000000"/>
                <w:sz w:val="20"/>
              </w:rPr>
              <w:t>
зақ-</w:t>
            </w:r>
            <w:r>
              <w:br/>
            </w:r>
            <w:r>
              <w:rPr>
                <w:rFonts w:ascii="Times New Roman"/>
                <w:b w:val="false"/>
                <w:i w:val="false"/>
                <w:color w:val="000000"/>
                <w:sz w:val="20"/>
              </w:rPr>
              <w:t>
стан Рес-</w:t>
            </w:r>
            <w:r>
              <w:br/>
            </w:r>
            <w:r>
              <w:rPr>
                <w:rFonts w:ascii="Times New Roman"/>
                <w:b w:val="false"/>
                <w:i w:val="false"/>
                <w:color w:val="000000"/>
                <w:sz w:val="20"/>
              </w:rPr>
              <w:t>
пуб-</w:t>
            </w:r>
            <w:r>
              <w:br/>
            </w:r>
            <w:r>
              <w:rPr>
                <w:rFonts w:ascii="Times New Roman"/>
                <w:b w:val="false"/>
                <w:i w:val="false"/>
                <w:color w:val="000000"/>
                <w:sz w:val="20"/>
              </w:rPr>
              <w:t>
ли-</w:t>
            </w:r>
            <w:r>
              <w:br/>
            </w:r>
            <w:r>
              <w:rPr>
                <w:rFonts w:ascii="Times New Roman"/>
                <w:b w:val="false"/>
                <w:i w:val="false"/>
                <w:color w:val="000000"/>
                <w:sz w:val="20"/>
              </w:rPr>
              <w:t>
касы-</w:t>
            </w:r>
            <w:r>
              <w:br/>
            </w:r>
            <w:r>
              <w:rPr>
                <w:rFonts w:ascii="Times New Roman"/>
                <w:b w:val="false"/>
                <w:i w:val="false"/>
                <w:color w:val="000000"/>
                <w:sz w:val="20"/>
              </w:rPr>
              <w:t>
ның заң-</w:t>
            </w:r>
            <w:r>
              <w:br/>
            </w:r>
            <w:r>
              <w:rPr>
                <w:rFonts w:ascii="Times New Roman"/>
                <w:b w:val="false"/>
                <w:i w:val="false"/>
                <w:color w:val="000000"/>
                <w:sz w:val="20"/>
              </w:rPr>
              <w:t>
нама-</w:t>
            </w:r>
            <w:r>
              <w:br/>
            </w:r>
            <w:r>
              <w:rPr>
                <w:rFonts w:ascii="Times New Roman"/>
                <w:b w:val="false"/>
                <w:i w:val="false"/>
                <w:color w:val="000000"/>
                <w:sz w:val="20"/>
              </w:rPr>
              <w:t>
лары-</w:t>
            </w:r>
            <w:r>
              <w:br/>
            </w:r>
            <w:r>
              <w:rPr>
                <w:rFonts w:ascii="Times New Roman"/>
                <w:b w:val="false"/>
                <w:i w:val="false"/>
                <w:color w:val="000000"/>
                <w:sz w:val="20"/>
              </w:rPr>
              <w:t>
ның та-</w:t>
            </w:r>
            <w:r>
              <w:br/>
            </w:r>
            <w:r>
              <w:rPr>
                <w:rFonts w:ascii="Times New Roman"/>
                <w:b w:val="false"/>
                <w:i w:val="false"/>
                <w:color w:val="000000"/>
                <w:sz w:val="20"/>
              </w:rPr>
              <w:t>
лап-</w:t>
            </w:r>
            <w:r>
              <w:br/>
            </w:r>
            <w:r>
              <w:rPr>
                <w:rFonts w:ascii="Times New Roman"/>
                <w:b w:val="false"/>
                <w:i w:val="false"/>
                <w:color w:val="000000"/>
                <w:sz w:val="20"/>
              </w:rPr>
              <w:t>
та-</w:t>
            </w:r>
            <w:r>
              <w:br/>
            </w:r>
            <w:r>
              <w:rPr>
                <w:rFonts w:ascii="Times New Roman"/>
                <w:b w:val="false"/>
                <w:i w:val="false"/>
                <w:color w:val="000000"/>
                <w:sz w:val="20"/>
              </w:rPr>
              <w:t>
рына және ли-</w:t>
            </w:r>
            <w:r>
              <w:br/>
            </w:r>
            <w:r>
              <w:rPr>
                <w:rFonts w:ascii="Times New Roman"/>
                <w:b w:val="false"/>
                <w:i w:val="false"/>
                <w:color w:val="000000"/>
                <w:sz w:val="20"/>
              </w:rPr>
              <w:t>
цен-</w:t>
            </w:r>
            <w:r>
              <w:br/>
            </w:r>
            <w:r>
              <w:rPr>
                <w:rFonts w:ascii="Times New Roman"/>
                <w:b w:val="false"/>
                <w:i w:val="false"/>
                <w:color w:val="000000"/>
                <w:sz w:val="20"/>
              </w:rPr>
              <w:t>
зия беру үшін не-</w:t>
            </w:r>
            <w:r>
              <w:br/>
            </w:r>
            <w:r>
              <w:rPr>
                <w:rFonts w:ascii="Times New Roman"/>
                <w:b w:val="false"/>
                <w:i w:val="false"/>
                <w:color w:val="000000"/>
                <w:sz w:val="20"/>
              </w:rPr>
              <w:t>
гіз-</w:t>
            </w:r>
            <w:r>
              <w:br/>
            </w:r>
            <w:r>
              <w:rPr>
                <w:rFonts w:ascii="Times New Roman"/>
                <w:b w:val="false"/>
                <w:i w:val="false"/>
                <w:color w:val="000000"/>
                <w:sz w:val="20"/>
              </w:rPr>
              <w:t>
де-</w:t>
            </w:r>
            <w:r>
              <w:br/>
            </w:r>
            <w:r>
              <w:rPr>
                <w:rFonts w:ascii="Times New Roman"/>
                <w:b w:val="false"/>
                <w:i w:val="false"/>
                <w:color w:val="000000"/>
                <w:sz w:val="20"/>
              </w:rPr>
              <w:t>
меге сәй-</w:t>
            </w:r>
            <w:r>
              <w:br/>
            </w:r>
            <w:r>
              <w:rPr>
                <w:rFonts w:ascii="Times New Roman"/>
                <w:b w:val="false"/>
                <w:i w:val="false"/>
                <w:color w:val="000000"/>
                <w:sz w:val="20"/>
              </w:rPr>
              <w:t>
кес-</w:t>
            </w:r>
            <w:r>
              <w:br/>
            </w:r>
            <w:r>
              <w:rPr>
                <w:rFonts w:ascii="Times New Roman"/>
                <w:b w:val="false"/>
                <w:i w:val="false"/>
                <w:color w:val="000000"/>
                <w:sz w:val="20"/>
              </w:rPr>
              <w:t>
ті-</w:t>
            </w:r>
            <w:r>
              <w:br/>
            </w:r>
            <w:r>
              <w:rPr>
                <w:rFonts w:ascii="Times New Roman"/>
                <w:b w:val="false"/>
                <w:i w:val="false"/>
                <w:color w:val="000000"/>
                <w:sz w:val="20"/>
              </w:rPr>
              <w:t>
гін тек-</w:t>
            </w:r>
            <w:r>
              <w:br/>
            </w:r>
            <w:r>
              <w:rPr>
                <w:rFonts w:ascii="Times New Roman"/>
                <w:b w:val="false"/>
                <w:i w:val="false"/>
                <w:color w:val="000000"/>
                <w:sz w:val="20"/>
              </w:rPr>
              <w:t>
серу үшін ДБ және ТТҚД сауал жол-</w:t>
            </w:r>
            <w:r>
              <w:br/>
            </w:r>
            <w:r>
              <w:rPr>
                <w:rFonts w:ascii="Times New Roman"/>
                <w:b w:val="false"/>
                <w:i w:val="false"/>
                <w:color w:val="000000"/>
                <w:sz w:val="20"/>
              </w:rPr>
              <w:t>
дау, сон-</w:t>
            </w:r>
            <w:r>
              <w:br/>
            </w:r>
            <w:r>
              <w:rPr>
                <w:rFonts w:ascii="Times New Roman"/>
                <w:b w:val="false"/>
                <w:i w:val="false"/>
                <w:color w:val="000000"/>
                <w:sz w:val="20"/>
              </w:rPr>
              <w:t>
дай- ақ ДБ және ТҚҚД қоры-</w:t>
            </w:r>
            <w:r>
              <w:br/>
            </w:r>
            <w:r>
              <w:rPr>
                <w:rFonts w:ascii="Times New Roman"/>
                <w:b w:val="false"/>
                <w:i w:val="false"/>
                <w:color w:val="000000"/>
                <w:sz w:val="20"/>
              </w:rPr>
              <w:t>
тын-</w:t>
            </w:r>
            <w:r>
              <w:br/>
            </w:r>
            <w:r>
              <w:rPr>
                <w:rFonts w:ascii="Times New Roman"/>
                <w:b w:val="false"/>
                <w:i w:val="false"/>
                <w:color w:val="000000"/>
                <w:sz w:val="20"/>
              </w:rPr>
              <w:t>
ды-</w:t>
            </w:r>
            <w:r>
              <w:br/>
            </w:r>
            <w:r>
              <w:rPr>
                <w:rFonts w:ascii="Times New Roman"/>
                <w:b w:val="false"/>
                <w:i w:val="false"/>
                <w:color w:val="000000"/>
                <w:sz w:val="20"/>
              </w:rPr>
              <w:t>
лар-</w:t>
            </w:r>
            <w:r>
              <w:br/>
            </w:r>
            <w:r>
              <w:rPr>
                <w:rFonts w:ascii="Times New Roman"/>
                <w:b w:val="false"/>
                <w:i w:val="false"/>
                <w:color w:val="000000"/>
                <w:sz w:val="20"/>
              </w:rPr>
              <w:t>
ды алу</w:t>
            </w:r>
            <w:r>
              <w:br/>
            </w:r>
            <w:r>
              <w:rPr>
                <w:rFonts w:ascii="Times New Roman"/>
                <w:b w:val="false"/>
                <w:i w:val="false"/>
                <w:color w:val="000000"/>
                <w:sz w:val="20"/>
              </w:rPr>
              <w:t>
</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xml:space="preserve">
       </w:t>
      </w:r>
    </w:p>
    <w:p>
      <w:pPr>
        <w:spacing w:after="0"/>
        <w:ind w:left="0"/>
        <w:jc w:val="both"/>
      </w:pPr>
      <w:r>
        <w:drawing>
          <wp:inline distT="0" distB="0" distL="0" distR="0">
            <wp:extent cx="5854700" cy="648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5854700" cy="648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"Фармацевтикалық қызметке лицензиялар беру,</w:t>
            </w:r>
            <w:r>
              <w:br/>
            </w:r>
            <w:r>
              <w:rPr>
                <w:rFonts w:ascii="Times New Roman"/>
                <w:b w:val="false"/>
                <w:i w:val="false"/>
                <w:color w:val="000000"/>
                <w:sz w:val="20"/>
              </w:rPr>
              <w:t>қайта ресімдеу, лицензияның телнұсқаларын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4 қосымша</w:t>
            </w:r>
          </w:p>
        </w:tc>
      </w:tr>
    </w:tbl>
    <w:p>
      <w:pPr>
        <w:spacing w:after="0"/>
        <w:ind w:left="0"/>
        <w:jc w:val="left"/>
      </w:pPr>
      <w:r>
        <w:rPr>
          <w:rFonts w:ascii="Times New Roman"/>
          <w:b w:val="false"/>
          <w:i w:val="false"/>
          <w:color w:val="000000"/>
          <w:sz w:val="28"/>
        </w:rPr>
        <w:t>      </w:t>
      </w:r>
      <w:r>
        <w:rPr>
          <w:rFonts w:ascii="Times New Roman"/>
          <w:b w:val="false"/>
          <w:i w:val="false"/>
          <w:color w:val="000000"/>
          <w:sz w:val="28"/>
        </w:rPr>
        <w:t>"Фармацевтикалық қызметке лицензиялар беру,</w:t>
      </w:r>
      <w:r>
        <w:br/>
      </w:r>
      <w:r>
        <w:rPr>
          <w:rFonts w:ascii="Times New Roman"/>
          <w:b w:val="false"/>
          <w:i w:val="false"/>
          <w:color w:val="000000"/>
          <w:sz w:val="28"/>
        </w:rPr>
        <w:t>
      қайта ресімдеу, лицензияның телнұсқаларын беру"</w:t>
      </w:r>
      <w:r>
        <w:br/>
      </w:r>
      <w:r>
        <w:rPr>
          <w:rFonts w:ascii="Times New Roman"/>
          <w:b w:val="false"/>
          <w:i w:val="false"/>
          <w:color w:val="000000"/>
          <w:sz w:val="28"/>
        </w:rPr>
        <w:t>
      мемлекеттік қызмет көрсетудің бизнес-процестерінің</w:t>
      </w:r>
      <w:r>
        <w:br/>
      </w:r>
      <w:r>
        <w:rPr>
          <w:rFonts w:ascii="Times New Roman"/>
          <w:b w:val="false"/>
          <w:i w:val="false"/>
          <w:color w:val="000000"/>
          <w:sz w:val="28"/>
        </w:rPr>
        <w:t>
      анықтамалығы</w:t>
      </w:r>
      <w:r>
        <w:br/>
      </w:r>
      <w:r>
        <w:rPr>
          <w:rFonts w:ascii="Times New Roman"/>
          <w:b w:val="false"/>
          <w:i w:val="false"/>
          <w:color w:val="000000"/>
          <w:sz w:val="28"/>
        </w:rPr>
        <w:t>
      </w:t>
      </w:r>
      <w:r>
        <w:rPr>
          <w:rFonts w:ascii="Times New Roman"/>
          <w:b w:val="false"/>
          <w:i/>
          <w:color w:val="000000"/>
          <w:sz w:val="28"/>
        </w:rPr>
        <w:t>Көрсетілетін қызметті алушы көрсетілетін қызметті берушіге жүгінген кезде мемлекеттік қызмет көрсе</w:t>
      </w:r>
      <w:r>
        <w:rPr>
          <w:rFonts w:ascii="Times New Roman"/>
          <w:b w:val="false"/>
          <w:i w:val="false"/>
          <w:color w:val="000000"/>
          <w:sz w:val="28"/>
        </w:rPr>
        <w:t>ту</w:t>
      </w:r>
      <w:r>
        <w:br/>
      </w:r>
      <w:r>
        <w:rPr>
          <w:rFonts w:ascii="Times New Roman"/>
          <w:b w:val="false"/>
          <w:i w:val="false"/>
          <w:color w:val="000000"/>
          <w:sz w:val="28"/>
        </w:rPr>
        <w:t xml:space="preserve">
       </w:t>
      </w:r>
    </w:p>
    <w:p>
      <w:pPr>
        <w:spacing w:after="0"/>
        <w:ind w:left="0"/>
        <w:jc w:val="both"/>
      </w:pPr>
      <w:r>
        <w:drawing>
          <wp:inline distT="0" distB="0" distL="0" distR="0">
            <wp:extent cx="7810500" cy="485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85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Мемлекеттік қызметті ПҮП арқылы көрсету</w:t>
      </w:r>
      <w:r>
        <w:br/>
      </w:r>
      <w:r>
        <w:rPr>
          <w:rFonts w:ascii="Times New Roman"/>
          <w:b w:val="false"/>
          <w:i w:val="false"/>
          <w:color w:val="000000"/>
          <w:sz w:val="28"/>
        </w:rPr>
        <w:t xml:space="preserve">
       </w:t>
      </w:r>
    </w:p>
    <w:p>
      <w:pPr>
        <w:spacing w:after="0"/>
        <w:ind w:left="0"/>
        <w:jc w:val="both"/>
      </w:pPr>
      <w:r>
        <w:drawing>
          <wp:inline distT="0" distB="0" distL="0" distR="0">
            <wp:extent cx="78105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7244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8105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62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05 мамырдағы № 2/279</w:t>
            </w:r>
            <w:r>
              <w:br/>
            </w:r>
            <w:r>
              <w:rPr>
                <w:rFonts w:ascii="Times New Roman"/>
                <w:b w:val="false"/>
                <w:i w:val="false"/>
                <w:color w:val="000000"/>
                <w:sz w:val="20"/>
              </w:rPr>
              <w:t>қаулысымен бекітілген</w:t>
            </w:r>
          </w:p>
        </w:tc>
      </w:tr>
    </w:tbl>
    <w:bookmarkStart w:name="z176" w:id="2"/>
    <w:p>
      <w:pPr>
        <w:spacing w:after="0"/>
        <w:ind w:left="0"/>
        <w:jc w:val="left"/>
      </w:pPr>
      <w:r>
        <w:rPr>
          <w:rFonts w:ascii="Times New Roman"/>
          <w:b/>
          <w:i w:val="false"/>
          <w:color w:val="000000"/>
        </w:rPr>
        <w:t xml:space="preserve"> "Денсаулық сақтау саласындағы есірткі құралдарының, психотроптық заттар мен прекурсорлардың айналымына байланысты қызметке лицензиялар беру, қайта ресімдеу, лицензияның телнұсқаларын беру" мемлекеттік көрсетілетін қызмет регламенті</w:t>
      </w:r>
    </w:p>
    <w:bookmarkEnd w:id="2"/>
    <w:p>
      <w:pPr>
        <w:spacing w:after="0"/>
        <w:ind w:left="0"/>
        <w:jc w:val="left"/>
      </w:pPr>
      <w:r>
        <w:rPr>
          <w:rFonts w:ascii="Times New Roman"/>
          <w:b w:val="false"/>
          <w:i w:val="false"/>
          <w:color w:val="000000"/>
          <w:sz w:val="28"/>
        </w:rPr>
        <w:t>      </w:t>
      </w:r>
      <w:r>
        <w:rPr>
          <w:rFonts w:ascii="Times New Roman"/>
          <w:b w:val="false"/>
          <w:i w:val="false"/>
          <w:color w:val="000000"/>
          <w:sz w:val="28"/>
        </w:rPr>
        <w:t>1. Жалпы ереже</w:t>
      </w:r>
      <w:r>
        <w:br/>
      </w:r>
      <w:r>
        <w:rPr>
          <w:rFonts w:ascii="Times New Roman"/>
          <w:b w:val="false"/>
          <w:i w:val="false"/>
          <w:color w:val="000000"/>
          <w:sz w:val="28"/>
        </w:rPr>
        <w:t>
      </w:t>
      </w:r>
      <w:r>
        <w:rPr>
          <w:rFonts w:ascii="Times New Roman"/>
          <w:b w:val="false"/>
          <w:i w:val="false"/>
          <w:color w:val="000000"/>
          <w:sz w:val="28"/>
        </w:rPr>
        <w:t>1. Мемлекеттік қызметті Алматы қаласы Кәсіпкерлік және индустриалды-инновациялық даму басқармасы (бұдан әрі - көрсетілетін қызметті беруші), оның ішінде Халыққа қызмет көрсету орталықтары (бұдан әрі - Орталық), www.egov.kz "электрондық үкіметтің" веб-порталы немесе www.elicense.kz "Е-лицензиялау" веб-порталы (бұдан әрі - портал) арқылы көрсетеді.</w:t>
      </w:r>
      <w:r>
        <w:br/>
      </w:r>
      <w:r>
        <w:rPr>
          <w:rFonts w:ascii="Times New Roman"/>
          <w:b w:val="false"/>
          <w:i w:val="false"/>
          <w:color w:val="000000"/>
          <w:sz w:val="28"/>
        </w:rPr>
        <w:t>
      </w:t>
      </w:r>
      <w:r>
        <w:rPr>
          <w:rFonts w:ascii="Times New Roman"/>
          <w:b w:val="false"/>
          <w:i w:val="false"/>
          <w:color w:val="000000"/>
          <w:sz w:val="28"/>
        </w:rPr>
        <w:t>2. Мемлекеттік қызмет көрсету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xml:space="preserve">3. Мемлекеттік қызметті көрсету нәтижесі - денсаулық сақтау саласындағы есірткі құралдарының, психотроптық заттар мен прекурсорлардың айналымына байланысты лицензия, қайта ресімдеу, лицензияның телнұсқасы немесе Қазақстан Республикасы Үкіметінің "Фармацевтикалық қызмет саласындағы мемлекеттік көрсетілетін қызмет стандарттарын бекіту туралы" 2014 жылғы 24 ақпандағы № 142 </w:t>
      </w:r>
      <w:r>
        <w:rPr>
          <w:rFonts w:ascii="Times New Roman"/>
          <w:b w:val="false"/>
          <w:i w:val="false"/>
          <w:color w:val="000000"/>
          <w:sz w:val="28"/>
        </w:rPr>
        <w:t>қаулысымен</w:t>
      </w:r>
      <w:r>
        <w:rPr>
          <w:rFonts w:ascii="Times New Roman"/>
          <w:b w:val="false"/>
          <w:i w:val="false"/>
          <w:color w:val="000000"/>
          <w:sz w:val="28"/>
        </w:rPr>
        <w:t xml:space="preserve"> бекітілген "Денсаулық сақтау саласындағы есірткі құралдарының, психотроптық заттар мен прекурсорлардың айналымына байланысты қызметке лицензиялар беру, қайта ресімдеу, лицензияның телнұсқаларын беру" мемлекеттік көрсетілетін қызмет стандартының (бұдан әрі – стандарт) </w:t>
      </w:r>
      <w:r>
        <w:rPr>
          <w:rFonts w:ascii="Times New Roman"/>
          <w:b w:val="false"/>
          <w:i w:val="false"/>
          <w:color w:val="000000"/>
          <w:sz w:val="28"/>
        </w:rPr>
        <w:t>10 тармағында</w:t>
      </w:r>
      <w:r>
        <w:rPr>
          <w:rFonts w:ascii="Times New Roman"/>
          <w:b w:val="false"/>
          <w:i w:val="false"/>
          <w:color w:val="000000"/>
          <w:sz w:val="28"/>
        </w:rPr>
        <w:t xml:space="preserve"> көзделген жағдайларда және негіздемелер бойынша мемлекеттік қызметті көрсетуден бас тарту туралы дәлелді жауап.</w:t>
      </w:r>
      <w:r>
        <w:br/>
      </w:r>
      <w:r>
        <w:rPr>
          <w:rFonts w:ascii="Times New Roman"/>
          <w:b w:val="false"/>
          <w:i w:val="false"/>
          <w:color w:val="000000"/>
          <w:sz w:val="28"/>
        </w:rPr>
        <w:t>
      </w:t>
      </w:r>
      <w:r>
        <w:rPr>
          <w:rFonts w:ascii="Times New Roman"/>
          <w:b w:val="false"/>
          <w:i w:val="false"/>
          <w:color w:val="000000"/>
          <w:sz w:val="28"/>
        </w:rPr>
        <w:t>Мемлекеттік қызметті көрсету нәтижесін ұсыну нысаны: электрондық.</w:t>
      </w:r>
      <w:r>
        <w:br/>
      </w:r>
      <w:r>
        <w:rPr>
          <w:rFonts w:ascii="Times New Roman"/>
          <w:b w:val="false"/>
          <w:i w:val="false"/>
          <w:color w:val="000000"/>
          <w:sz w:val="28"/>
        </w:rPr>
        <w:t>
      </w:t>
      </w:r>
      <w:r>
        <w:rPr>
          <w:rFonts w:ascii="Times New Roman"/>
          <w:b w:val="false"/>
          <w:i w:val="false"/>
          <w:color w:val="000000"/>
          <w:sz w:val="28"/>
        </w:rPr>
        <w:t>Заңды тұлғалар (бұдан әрі - көрсетілетін қызметті алушы) көрсетілген мемлекеттік қызмет нәтижесін алу үшін қағаз жеткізгіште жүгінген жағдайда, лицензия қағазға басып шығарылады және көрсетілетін қызметті берушінің уәкілетті тұлғасының мөрімен және қолымен куәландырылады.</w:t>
      </w:r>
      <w:r>
        <w:br/>
      </w:r>
      <w:r>
        <w:rPr>
          <w:rFonts w:ascii="Times New Roman"/>
          <w:b w:val="false"/>
          <w:i w:val="false"/>
          <w:color w:val="000000"/>
          <w:sz w:val="28"/>
        </w:rPr>
        <w:t>
      </w:t>
      </w:r>
      <w:r>
        <w:rPr>
          <w:rFonts w:ascii="Times New Roman"/>
          <w:b w:val="false"/>
          <w:i w:val="false"/>
          <w:color w:val="000000"/>
          <w:sz w:val="28"/>
        </w:rPr>
        <w:t xml:space="preserve">Мемлекеттік қызметті көрсету мерзімі стандарттың </w:t>
      </w:r>
      <w:r>
        <w:rPr>
          <w:rFonts w:ascii="Times New Roman"/>
          <w:b w:val="false"/>
          <w:i w:val="false"/>
          <w:color w:val="000000"/>
          <w:sz w:val="28"/>
        </w:rPr>
        <w:t>4 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xml:space="preserve">Мемлекеттік қызметті көрсету үшін қажетті құжаттардың тізбесі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xml:space="preserve">Мемлекеттік қызметті көрсету үшін стандарттың </w:t>
      </w:r>
      <w:r>
        <w:rPr>
          <w:rFonts w:ascii="Times New Roman"/>
          <w:b w:val="false"/>
          <w:i w:val="false"/>
          <w:color w:val="000000"/>
          <w:sz w:val="28"/>
        </w:rPr>
        <w:t>7 тармағына</w:t>
      </w:r>
      <w:r>
        <w:rPr>
          <w:rFonts w:ascii="Times New Roman"/>
          <w:b w:val="false"/>
          <w:i w:val="false"/>
          <w:color w:val="000000"/>
          <w:sz w:val="28"/>
        </w:rPr>
        <w:t xml:space="preserve"> сәйкес лицензиялық алым алынады.</w:t>
      </w:r>
      <w:r>
        <w:br/>
      </w:r>
      <w:r>
        <w:rPr>
          <w:rFonts w:ascii="Times New Roman"/>
          <w:b w:val="false"/>
          <w:i w:val="false"/>
          <w:color w:val="000000"/>
          <w:sz w:val="28"/>
        </w:rPr>
        <w:t>
      </w:t>
      </w:r>
      <w:r>
        <w:rPr>
          <w:rFonts w:ascii="Times New Roman"/>
          <w:b/>
          <w:i w:val="false"/>
          <w:color w:val="000000"/>
          <w:sz w:val="28"/>
        </w:rPr>
        <w:t xml:space="preserve">2. </w:t>
      </w:r>
      <w:r>
        <w:rPr>
          <w:rFonts w:ascii="Times New Roman"/>
          <w:b w:val="false"/>
          <w:i w:val="false"/>
          <w:color w:val="000000"/>
          <w:sz w:val="28"/>
        </w:rPr>
        <w:t>Мемлекеттік қызмет көрсету үдерісіндегі</w:t>
      </w:r>
      <w:r>
        <w:br/>
      </w:r>
      <w:r>
        <w:rPr>
          <w:rFonts w:ascii="Times New Roman"/>
          <w:b w:val="false"/>
          <w:i w:val="false"/>
          <w:color w:val="000000"/>
          <w:sz w:val="28"/>
        </w:rPr>
        <w:t>
      көрсетілетін қызметті берушінің құрылымдық</w:t>
      </w:r>
      <w:r>
        <w:br/>
      </w:r>
      <w:r>
        <w:rPr>
          <w:rFonts w:ascii="Times New Roman"/>
          <w:b w:val="false"/>
          <w:i w:val="false"/>
          <w:color w:val="000000"/>
          <w:sz w:val="28"/>
        </w:rPr>
        <w:t>
      бөлімшелерінің (қызметкерлерінің)</w:t>
      </w:r>
      <w:r>
        <w:br/>
      </w:r>
      <w:r>
        <w:rPr>
          <w:rFonts w:ascii="Times New Roman"/>
          <w:b w:val="false"/>
          <w:i w:val="false"/>
          <w:color w:val="000000"/>
          <w:sz w:val="28"/>
        </w:rPr>
        <w:t>
      іс- әрекеттер тәртібінің сипаттамасы</w:t>
      </w:r>
      <w:r>
        <w:br/>
      </w:r>
      <w:r>
        <w:rPr>
          <w:rFonts w:ascii="Times New Roman"/>
          <w:b w:val="false"/>
          <w:i w:val="false"/>
          <w:color w:val="000000"/>
          <w:sz w:val="28"/>
        </w:rPr>
        <w:t>
      </w:t>
      </w:r>
      <w:r>
        <w:rPr>
          <w:rFonts w:ascii="Times New Roman"/>
          <w:b w:val="false"/>
          <w:i w:val="false"/>
          <w:color w:val="000000"/>
          <w:sz w:val="28"/>
        </w:rPr>
        <w:t>4. Мемлекеттік қызмет көрсету бойынша рәсімді (іс-әрекет) бастауға көрсетілетін қызмет алушының өтініші немесе электрондық сұрауының болуы негіз болып табылады.</w:t>
      </w:r>
      <w:r>
        <w:br/>
      </w:r>
      <w:r>
        <w:rPr>
          <w:rFonts w:ascii="Times New Roman"/>
          <w:b w:val="false"/>
          <w:i w:val="false"/>
          <w:color w:val="000000"/>
          <w:sz w:val="28"/>
        </w:rPr>
        <w:t>
      </w:t>
      </w:r>
      <w:r>
        <w:rPr>
          <w:rFonts w:ascii="Times New Roman"/>
          <w:b w:val="false"/>
          <w:i w:val="false"/>
          <w:color w:val="000000"/>
          <w:sz w:val="28"/>
        </w:rPr>
        <w:t xml:space="preserve">5. Мемлекеттік қызмет көрсету үдерісі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рәсімдерден (іс-әрекеттерден) тұрады:</w:t>
      </w:r>
      <w:r>
        <w:br/>
      </w:r>
      <w:r>
        <w:rPr>
          <w:rFonts w:ascii="Times New Roman"/>
          <w:b w:val="false"/>
          <w:i w:val="false"/>
          <w:color w:val="000000"/>
          <w:sz w:val="28"/>
        </w:rPr>
        <w:t>
      </w:t>
      </w:r>
      <w:r>
        <w:rPr>
          <w:rFonts w:ascii="Times New Roman"/>
          <w:b w:val="false"/>
          <w:i w:val="false"/>
          <w:color w:val="000000"/>
          <w:sz w:val="28"/>
        </w:rPr>
        <w:t>1) 1 үдеріс - көрсетілетін қызметті алушы (немесе сенімхат бойынша оның өкілі) ұсынған мемлекеттік қызметті көрсету үшін қажетті құжаттарды қабылдау;</w:t>
      </w:r>
      <w:r>
        <w:br/>
      </w:r>
      <w:r>
        <w:rPr>
          <w:rFonts w:ascii="Times New Roman"/>
          <w:b w:val="false"/>
          <w:i w:val="false"/>
          <w:color w:val="000000"/>
          <w:sz w:val="28"/>
        </w:rPr>
        <w:t>
      </w:t>
      </w:r>
      <w:r>
        <w:rPr>
          <w:rFonts w:ascii="Times New Roman"/>
          <w:b w:val="false"/>
          <w:i w:val="false"/>
          <w:color w:val="000000"/>
          <w:sz w:val="28"/>
        </w:rPr>
        <w:t>2) 2 үдеріс - электрондық құжат айналымы жүйесінде (бұдан әрі - ЭҚЖ) және кіріс хат - хабарды тіркеу журналында өтінішті тіркеу;</w:t>
      </w:r>
      <w:r>
        <w:br/>
      </w:r>
      <w:r>
        <w:rPr>
          <w:rFonts w:ascii="Times New Roman"/>
          <w:b w:val="false"/>
          <w:i w:val="false"/>
          <w:color w:val="000000"/>
          <w:sz w:val="28"/>
        </w:rPr>
        <w:t>
      </w:t>
      </w:r>
      <w:r>
        <w:rPr>
          <w:rFonts w:ascii="Times New Roman"/>
          <w:b w:val="false"/>
          <w:i w:val="false"/>
          <w:color w:val="000000"/>
          <w:sz w:val="28"/>
        </w:rPr>
        <w:t>3) 3 үдеріс – порталда логин мен парольді енгізу (авторландыру);</w:t>
      </w:r>
      <w:r>
        <w:br/>
      </w:r>
      <w:r>
        <w:rPr>
          <w:rFonts w:ascii="Times New Roman"/>
          <w:b w:val="false"/>
          <w:i w:val="false"/>
          <w:color w:val="000000"/>
          <w:sz w:val="28"/>
        </w:rPr>
        <w:t>
      </w:t>
      </w:r>
      <w:r>
        <w:rPr>
          <w:rFonts w:ascii="Times New Roman"/>
          <w:b w:val="false"/>
          <w:i w:val="false"/>
          <w:color w:val="000000"/>
          <w:sz w:val="28"/>
        </w:rPr>
        <w:t>4) 4 үдеріс - осы регламентте көрсетілген мемлекеттік қызметтерді таңдау, мемлекеттік қызметті көрсетуге арналған сұрау нысанын экранға шығару және көрсетілетін қызметті алушының деректерін енгізу;</w:t>
      </w:r>
      <w:r>
        <w:br/>
      </w:r>
      <w:r>
        <w:rPr>
          <w:rFonts w:ascii="Times New Roman"/>
          <w:b w:val="false"/>
          <w:i w:val="false"/>
          <w:color w:val="000000"/>
          <w:sz w:val="28"/>
        </w:rPr>
        <w:t>
      </w:t>
      </w:r>
      <w:r>
        <w:rPr>
          <w:rFonts w:ascii="Times New Roman"/>
          <w:b w:val="false"/>
          <w:i w:val="false"/>
          <w:color w:val="000000"/>
          <w:sz w:val="28"/>
        </w:rPr>
        <w:t>5) 5 үдеріс – "электрондық үкімет" шлюзі (бұдан әрі – ЭҮШ) арқылы көрсетілетін қызметті алушының деректері туралы "Заңды тұлға" мемлекеттік деректер қорына (бұдан әрі - ЗТ МДҚ) сұрау салу;</w:t>
      </w:r>
      <w:r>
        <w:br/>
      </w:r>
      <w:r>
        <w:rPr>
          <w:rFonts w:ascii="Times New Roman"/>
          <w:b w:val="false"/>
          <w:i w:val="false"/>
          <w:color w:val="000000"/>
          <w:sz w:val="28"/>
        </w:rPr>
        <w:t>
      </w:t>
      </w:r>
      <w:r>
        <w:rPr>
          <w:rFonts w:ascii="Times New Roman"/>
          <w:b w:val="false"/>
          <w:i w:val="false"/>
          <w:color w:val="000000"/>
          <w:sz w:val="28"/>
        </w:rPr>
        <w:t>6) 1 шарт - МДҚ ЗТ көрсетілетін қызметті алушы деректерінің болуын тексеру;</w:t>
      </w:r>
      <w:r>
        <w:br/>
      </w:r>
      <w:r>
        <w:rPr>
          <w:rFonts w:ascii="Times New Roman"/>
          <w:b w:val="false"/>
          <w:i w:val="false"/>
          <w:color w:val="000000"/>
          <w:sz w:val="28"/>
        </w:rPr>
        <w:t>
      </w:t>
      </w:r>
      <w:r>
        <w:rPr>
          <w:rFonts w:ascii="Times New Roman"/>
          <w:b w:val="false"/>
          <w:i w:val="false"/>
          <w:color w:val="000000"/>
          <w:sz w:val="28"/>
        </w:rPr>
        <w:t>7) 6 үдеріс - ЗТ МДҚ көрсетілетін қызметті алушы деректерінің болмауымен байланысты деректерді алудың мүмкін еместігі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8) 7 үдеріс - құжаттардың қағаз нысанында болуы туралы белгілеу бөлігінде сұрау салу нысанын толтыру, көрсетілетін қызметті алушы ұсынған қажетті құжаттарды сканерлеу және оларды сұрау нысанына бекіту;</w:t>
      </w:r>
      <w:r>
        <w:br/>
      </w:r>
      <w:r>
        <w:rPr>
          <w:rFonts w:ascii="Times New Roman"/>
          <w:b w:val="false"/>
          <w:i w:val="false"/>
          <w:color w:val="000000"/>
          <w:sz w:val="28"/>
        </w:rPr>
        <w:t>
      </w:t>
      </w:r>
      <w:r>
        <w:rPr>
          <w:rFonts w:ascii="Times New Roman"/>
          <w:b w:val="false"/>
          <w:i w:val="false"/>
          <w:color w:val="000000"/>
          <w:sz w:val="28"/>
        </w:rPr>
        <w:t>9) 8 үдеріс - "Е-лицензиялау" АЖ МДҚ -да сұрау салуды тіркеу және өңдеу;</w:t>
      </w:r>
      <w:r>
        <w:br/>
      </w:r>
      <w:r>
        <w:rPr>
          <w:rFonts w:ascii="Times New Roman"/>
          <w:b w:val="false"/>
          <w:i w:val="false"/>
          <w:color w:val="000000"/>
          <w:sz w:val="28"/>
        </w:rPr>
        <w:t>
      </w:t>
      </w:r>
      <w:r>
        <w:rPr>
          <w:rFonts w:ascii="Times New Roman"/>
          <w:b w:val="false"/>
          <w:i w:val="false"/>
          <w:color w:val="000000"/>
          <w:sz w:val="28"/>
        </w:rPr>
        <w:t>10) 2 шарт - көрсетілетін қызметті алушының біліктілік талаптарына сәйкестігін тексеру, сондай-ақ Қазақстан Республикасы заңнамаларының талаптарына сәйкестігін және лицензия беру үшін негіздемені тексеру үшін нысанның орналасқан жері бойынша Тұтынушылардың құқықтарын қорғау жөніндегі тиісті департаменттерге және Төтенше жағдайлар және өнеркәсіп қауіпсіздігін мемлекеттік бақылау жөніндегі департаментіне сұрауды жіберу, сондай-ақ ТҚҚД және ТЖӨҚМБД-нен қорытындыларды алу;</w:t>
      </w:r>
      <w:r>
        <w:br/>
      </w:r>
      <w:r>
        <w:rPr>
          <w:rFonts w:ascii="Times New Roman"/>
          <w:b w:val="false"/>
          <w:i w:val="false"/>
          <w:color w:val="000000"/>
          <w:sz w:val="28"/>
        </w:rPr>
        <w:t>
      </w:t>
      </w:r>
      <w:r>
        <w:rPr>
          <w:rFonts w:ascii="Times New Roman"/>
          <w:b w:val="false"/>
          <w:i w:val="false"/>
          <w:color w:val="000000"/>
          <w:sz w:val="28"/>
        </w:rPr>
        <w:t>11) 9 үдеріс - "Е-лицензиялау" МДҚ АЖ-да көрсетілетін қызметті алушының деректерінде бұзушылықтардың болуна байланысты сұрау салынған мемлекеттік қызметті көрсетуден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12) 10 үдеріс - көрсетілетін қызметті алушының "Е-лицензиялау" МДҚ АЖ-да мемлекеттік қызмет нәтижесін қалыптастыруы. Электрондық құжат көрсетілетін қызметті берушінің уәкілетті тұлғасының ЭЦҚ-сын пайдаланумен қалыптастырылады.</w:t>
      </w:r>
      <w:r>
        <w:br/>
      </w:r>
      <w:r>
        <w:rPr>
          <w:rFonts w:ascii="Times New Roman"/>
          <w:b w:val="false"/>
          <w:i w:val="false"/>
          <w:color w:val="000000"/>
          <w:sz w:val="28"/>
        </w:rPr>
        <w:t>
      </w:t>
      </w:r>
      <w:r>
        <w:rPr>
          <w:rFonts w:ascii="Times New Roman"/>
          <w:b w:val="false"/>
          <w:i w:val="false"/>
          <w:color w:val="000000"/>
          <w:sz w:val="28"/>
        </w:rPr>
        <w:t>Денсаулық сақтау саласындағы есірткі құралдарының, психотроптық заттар мен прекурсорлардың айналымына байланысты қызметпен айналысу құқығына лицензия алу, қайта ресімдеу, лицензияның телнұсқаларын алу үшін көрсетілетін қызметті берушіге ұсынылған құжаттар тізімдеме бойынша қабылданады, оның көшірмесі құжаттардың қабылданған күні туралы белгісімен көрсетілетін қызметті алушыға жіберіледі (беріледі).</w:t>
      </w:r>
      <w:r>
        <w:br/>
      </w:r>
      <w:r>
        <w:rPr>
          <w:rFonts w:ascii="Times New Roman"/>
          <w:b w:val="false"/>
          <w:i w:val="false"/>
          <w:color w:val="000000"/>
          <w:sz w:val="28"/>
        </w:rPr>
        <w:t>
      </w:t>
      </w:r>
      <w:r>
        <w:rPr>
          <w:rFonts w:ascii="Times New Roman"/>
          <w:b w:val="false"/>
          <w:i w:val="false"/>
          <w:color w:val="000000"/>
          <w:sz w:val="28"/>
        </w:rPr>
        <w:t>Көрсетілетін қызметке портал арқылы өтініш берілген жағдайда, көрсетілетін қызметті алушының порталдағы "жеке кабинетіне", мемлекеттік көрсетілетін қызмет нәтижесін алу күні мен уақытын көрсете отырып, мемлекеттік қызмет көрсету үшін сұрау салудың қабылдағаны туралы хабарлама-есеп жіберіледі.</w:t>
      </w:r>
      <w:r>
        <w:br/>
      </w:r>
      <w:r>
        <w:rPr>
          <w:rFonts w:ascii="Times New Roman"/>
          <w:b w:val="false"/>
          <w:i w:val="false"/>
          <w:color w:val="000000"/>
          <w:sz w:val="28"/>
        </w:rPr>
        <w:t>
      </w:t>
      </w:r>
      <w:r>
        <w:rPr>
          <w:rFonts w:ascii="Times New Roman"/>
          <w:b/>
          <w:i w:val="false"/>
          <w:color w:val="000000"/>
          <w:sz w:val="28"/>
        </w:rPr>
        <w:t xml:space="preserve">3. </w:t>
      </w:r>
      <w:r>
        <w:rPr>
          <w:rFonts w:ascii="Times New Roman"/>
          <w:b w:val="false"/>
          <w:i w:val="false"/>
          <w:color w:val="000000"/>
          <w:sz w:val="28"/>
        </w:rPr>
        <w:t>Мемлекеттік қызмет көрсету үдерісіндегі</w:t>
      </w:r>
      <w:r>
        <w:br/>
      </w:r>
      <w:r>
        <w:rPr>
          <w:rFonts w:ascii="Times New Roman"/>
          <w:b w:val="false"/>
          <w:i w:val="false"/>
          <w:color w:val="000000"/>
          <w:sz w:val="28"/>
        </w:rPr>
        <w:t>
      көрсетілетін қызметті берушінің құрылымдық</w:t>
      </w:r>
      <w:r>
        <w:br/>
      </w:r>
      <w:r>
        <w:rPr>
          <w:rFonts w:ascii="Times New Roman"/>
          <w:b w:val="false"/>
          <w:i w:val="false"/>
          <w:color w:val="000000"/>
          <w:sz w:val="28"/>
        </w:rPr>
        <w:t>
      бөлімшелерінің (қызметкерлерінің)</w:t>
      </w:r>
      <w:r>
        <w:br/>
      </w:r>
      <w:r>
        <w:rPr>
          <w:rFonts w:ascii="Times New Roman"/>
          <w:b w:val="false"/>
          <w:i w:val="false"/>
          <w:color w:val="000000"/>
          <w:sz w:val="28"/>
        </w:rPr>
        <w:t>
      өзара іс-қимыл тәртібінің сипаттамасы</w:t>
      </w:r>
      <w:r>
        <w:br/>
      </w:r>
      <w:r>
        <w:rPr>
          <w:rFonts w:ascii="Times New Roman"/>
          <w:b w:val="false"/>
          <w:i w:val="false"/>
          <w:color w:val="000000"/>
          <w:sz w:val="28"/>
        </w:rPr>
        <w:t>
      </w:t>
      </w:r>
      <w:r>
        <w:rPr>
          <w:rFonts w:ascii="Times New Roman"/>
          <w:b w:val="false"/>
          <w:i w:val="false"/>
          <w:color w:val="000000"/>
          <w:sz w:val="28"/>
        </w:rPr>
        <w:t>6. Мемлекеттік қызмет көрсету үдерісінде көрсетілетін қызметті берушінің келесі құрылымдық бөлімшелері қатысады:</w:t>
      </w:r>
      <w:r>
        <w:br/>
      </w:r>
      <w:r>
        <w:rPr>
          <w:rFonts w:ascii="Times New Roman"/>
          <w:b w:val="false"/>
          <w:i w:val="false"/>
          <w:color w:val="000000"/>
          <w:sz w:val="28"/>
        </w:rPr>
        <w:t>
      1) кеңсе;</w:t>
      </w:r>
      <w:r>
        <w:br/>
      </w:r>
      <w:r>
        <w:rPr>
          <w:rFonts w:ascii="Times New Roman"/>
          <w:b w:val="false"/>
          <w:i w:val="false"/>
          <w:color w:val="000000"/>
          <w:sz w:val="28"/>
        </w:rPr>
        <w:t>
      2) шаруашылық қызметті лицензиялау бөлімі.</w:t>
      </w:r>
      <w:r>
        <w:br/>
      </w:r>
      <w:r>
        <w:rPr>
          <w:rFonts w:ascii="Times New Roman"/>
          <w:b w:val="false"/>
          <w:i w:val="false"/>
          <w:color w:val="000000"/>
          <w:sz w:val="28"/>
        </w:rPr>
        <w:t>
      3)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7. Мемлекеттік қызметті көрсету үшін өтінішті қабылдауды және тіркеуді көрсетілетін қызметті берушінің кеңсе қызметкері жүзеге асырады.</w:t>
      </w:r>
      <w:r>
        <w:br/>
      </w:r>
      <w:r>
        <w:rPr>
          <w:rFonts w:ascii="Times New Roman"/>
          <w:b w:val="false"/>
          <w:i w:val="false"/>
          <w:color w:val="000000"/>
          <w:sz w:val="28"/>
        </w:rPr>
        <w:t>
      </w:t>
      </w:r>
      <w:r>
        <w:rPr>
          <w:rFonts w:ascii="Times New Roman"/>
          <w:b w:val="false"/>
          <w:i w:val="false"/>
          <w:color w:val="000000"/>
          <w:sz w:val="28"/>
        </w:rPr>
        <w:t>Өтінішті тіркегеннен соң кіріс нөмірін бере отырып, өтініш қоса ұсынылған құжаттарымен кіріс хат-хабарлары журналы бойынша шаруашылық қызметті лицензиялау бөліміне қарауға беріледі, сканерленген өтініштің көшірмесі қоса ұсынылған құжаттарымен ЭҚЖ құралдары арқылы беріледі.</w:t>
      </w:r>
      <w:r>
        <w:br/>
      </w:r>
      <w:r>
        <w:rPr>
          <w:rFonts w:ascii="Times New Roman"/>
          <w:b w:val="false"/>
          <w:i w:val="false"/>
          <w:color w:val="000000"/>
          <w:sz w:val="28"/>
        </w:rPr>
        <w:t>
      </w:t>
      </w:r>
      <w:r>
        <w:rPr>
          <w:rFonts w:ascii="Times New Roman"/>
          <w:b w:val="false"/>
          <w:i w:val="false"/>
          <w:color w:val="000000"/>
          <w:sz w:val="28"/>
        </w:rPr>
        <w:t xml:space="preserve">Құжаттарды алғаннан кейін, шаруашылық қызметті лицензиялау бөлімі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іс-әрекетті жүзеге асырады. Осыдан кейін көрсетілетін қызметті алушының басшысына құжаттар лицензияға қол қою үшін немесе лицензия беруде дәлелді бас тарту үшін беріледі.</w:t>
      </w:r>
      <w:r>
        <w:br/>
      </w:r>
      <w:r>
        <w:rPr>
          <w:rFonts w:ascii="Times New Roman"/>
          <w:b w:val="false"/>
          <w:i w:val="false"/>
          <w:color w:val="000000"/>
          <w:sz w:val="28"/>
        </w:rPr>
        <w:t>
      </w:t>
      </w:r>
      <w:r>
        <w:rPr>
          <w:rFonts w:ascii="Times New Roman"/>
          <w:b w:val="false"/>
          <w:i w:val="false"/>
          <w:color w:val="000000"/>
          <w:sz w:val="28"/>
        </w:rPr>
        <w:t xml:space="preserve">Құрылымдық бөлімшелердің арасындағы рәсімдер (іс-әрекеттер) кезеңділігінің сипаттамасы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i w:val="false"/>
          <w:color w:val="000000"/>
          <w:sz w:val="28"/>
        </w:rPr>
        <w:t xml:space="preserve">4. </w:t>
      </w:r>
      <w:r>
        <w:rPr>
          <w:rFonts w:ascii="Times New Roman"/>
          <w:b w:val="false"/>
          <w:i w:val="false"/>
          <w:color w:val="000000"/>
          <w:sz w:val="28"/>
        </w:rPr>
        <w:t>Орталықпен өзара іс - қимыл тәртібін, сондай-ақ</w:t>
      </w:r>
      <w:r>
        <w:br/>
      </w:r>
      <w:r>
        <w:rPr>
          <w:rFonts w:ascii="Times New Roman"/>
          <w:b w:val="false"/>
          <w:i w:val="false"/>
          <w:color w:val="000000"/>
          <w:sz w:val="28"/>
        </w:rPr>
        <w:t>
      мемлекеттік қызметті көрсету үдерісінде ақпараттық</w:t>
      </w:r>
      <w:r>
        <w:br/>
      </w:r>
      <w:r>
        <w:rPr>
          <w:rFonts w:ascii="Times New Roman"/>
          <w:b w:val="false"/>
          <w:i w:val="false"/>
          <w:color w:val="000000"/>
          <w:sz w:val="28"/>
        </w:rPr>
        <w:t>
      жүйелерді пайдалану тәртібінің сипаттамасы</w:t>
      </w:r>
      <w:r>
        <w:br/>
      </w:r>
      <w:r>
        <w:rPr>
          <w:rFonts w:ascii="Times New Roman"/>
          <w:b w:val="false"/>
          <w:i w:val="false"/>
          <w:color w:val="000000"/>
          <w:sz w:val="28"/>
        </w:rPr>
        <w:t>
      </w:t>
      </w:r>
      <w:r>
        <w:rPr>
          <w:rFonts w:ascii="Times New Roman"/>
          <w:b w:val="false"/>
          <w:i w:val="false"/>
          <w:color w:val="000000"/>
          <w:sz w:val="28"/>
        </w:rPr>
        <w:t xml:space="preserve">8. Көрсетілетін қызметті беруші мен көрсетілетін қызметті алушының Электрондық үкімет порталы (бұдан әрі – ЭҮП) арқылы мемлекеттік қызмет көрсету кезінде жүгіну тәртібі мен рәсімдердің (іс-әрекеттер) кезеңділігі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1) көрсетілетін қызметті алушы ЭҮП-ке тіркеуді көрсетілетін қызметті алушы компьютердің интернет-браузеріне бекітіп қойған өзінің ЭЦҚ тіркеу куәлігінің көмегімен жүзеге асырады (ЭҮП-ке тіркелмеген көрсетілетін қызметті алушылар үшін жүзеге асырылады);</w:t>
      </w:r>
      <w:r>
        <w:br/>
      </w:r>
      <w:r>
        <w:rPr>
          <w:rFonts w:ascii="Times New Roman"/>
          <w:b w:val="false"/>
          <w:i w:val="false"/>
          <w:color w:val="000000"/>
          <w:sz w:val="28"/>
        </w:rPr>
        <w:t>
      </w:t>
      </w:r>
      <w:r>
        <w:rPr>
          <w:rFonts w:ascii="Times New Roman"/>
          <w:b w:val="false"/>
          <w:i w:val="false"/>
          <w:color w:val="000000"/>
          <w:sz w:val="28"/>
        </w:rPr>
        <w:t>2) 1 үдеріс - көрсетілетін қызметті алушының ЭЦҚ тіркеу куәлігін компьютердің интернет-браузеріне бекітуі, мемлекеттік қызметті алу үшін көрсетілетін қызметті алушының ЭҮП-ке парольді енгізуі (авторландыру үдерісі);</w:t>
      </w:r>
      <w:r>
        <w:br/>
      </w:r>
      <w:r>
        <w:rPr>
          <w:rFonts w:ascii="Times New Roman"/>
          <w:b w:val="false"/>
          <w:i w:val="false"/>
          <w:color w:val="000000"/>
          <w:sz w:val="28"/>
        </w:rPr>
        <w:t>
      </w:t>
      </w:r>
      <w:r>
        <w:rPr>
          <w:rFonts w:ascii="Times New Roman"/>
          <w:b w:val="false"/>
          <w:i w:val="false"/>
          <w:color w:val="000000"/>
          <w:sz w:val="28"/>
        </w:rPr>
        <w:t>3) 1 шарт - бизнес сәйкестендіру нөмірі (бұдан әрі - БСН) және пароль арқылы тіркелген көрсетілетін қызметті алушы туралы деректердің дұрыстығын ЭҮП-те тексеру;</w:t>
      </w:r>
      <w:r>
        <w:br/>
      </w:r>
      <w:r>
        <w:rPr>
          <w:rFonts w:ascii="Times New Roman"/>
          <w:b w:val="false"/>
          <w:i w:val="false"/>
          <w:color w:val="000000"/>
          <w:sz w:val="28"/>
        </w:rPr>
        <w:t>
      </w:t>
      </w:r>
      <w:r>
        <w:rPr>
          <w:rFonts w:ascii="Times New Roman"/>
          <w:b w:val="false"/>
          <w:i w:val="false"/>
          <w:color w:val="000000"/>
          <w:sz w:val="28"/>
        </w:rPr>
        <w:t>4) 2 үдеріс - көрсетілетін қызметті алушының деректерінде бұзушылықтардың болуына байланысты ЭҮП авторландырудан бас тарту туралы хабарламаны қалыптастыруы;</w:t>
      </w:r>
      <w:r>
        <w:br/>
      </w:r>
      <w:r>
        <w:rPr>
          <w:rFonts w:ascii="Times New Roman"/>
          <w:b w:val="false"/>
          <w:i w:val="false"/>
          <w:color w:val="000000"/>
          <w:sz w:val="28"/>
        </w:rPr>
        <w:t>
      </w:t>
      </w:r>
      <w:r>
        <w:rPr>
          <w:rFonts w:ascii="Times New Roman"/>
          <w:b w:val="false"/>
          <w:i w:val="false"/>
          <w:color w:val="000000"/>
          <w:sz w:val="28"/>
        </w:rPr>
        <w:t>5) 3 үдеріс - көрсетілетін қызметті алушының осы регламентте көрсетілген мемлекеттік қызметті таңдауы, қажетті құжаттарды электрондық түрде бекітумен сұрау салу нысанын толтыруы (деректерді енгізуі);</w:t>
      </w:r>
      <w:r>
        <w:br/>
      </w:r>
      <w:r>
        <w:rPr>
          <w:rFonts w:ascii="Times New Roman"/>
          <w:b w:val="false"/>
          <w:i w:val="false"/>
          <w:color w:val="000000"/>
          <w:sz w:val="28"/>
        </w:rPr>
        <w:t>
      </w:t>
      </w:r>
      <w:r>
        <w:rPr>
          <w:rFonts w:ascii="Times New Roman"/>
          <w:b w:val="false"/>
          <w:i w:val="false"/>
          <w:color w:val="000000"/>
          <w:sz w:val="28"/>
        </w:rPr>
        <w:t>6) 4 үдеріс – "электрондық үкімет" төлем шлюзінде (бұдан әрі - ЭҮТШ) қызметтің ақысын төлеу, содан кейін бұл ақпарат "Е-лицензиялау" МДҚ АЖ-ға келіп түседі;</w:t>
      </w:r>
      <w:r>
        <w:br/>
      </w:r>
      <w:r>
        <w:rPr>
          <w:rFonts w:ascii="Times New Roman"/>
          <w:b w:val="false"/>
          <w:i w:val="false"/>
          <w:color w:val="000000"/>
          <w:sz w:val="28"/>
        </w:rPr>
        <w:t>
      </w:t>
      </w:r>
      <w:r>
        <w:rPr>
          <w:rFonts w:ascii="Times New Roman"/>
          <w:b w:val="false"/>
          <w:i w:val="false"/>
          <w:color w:val="000000"/>
          <w:sz w:val="28"/>
        </w:rPr>
        <w:t>7) 2 шарт - "Е-лицензиялау" МДҚ АЖ-да көрсетілген мемлекеттік қызмет ақысының төленуін тексеру;</w:t>
      </w:r>
      <w:r>
        <w:br/>
      </w:r>
      <w:r>
        <w:rPr>
          <w:rFonts w:ascii="Times New Roman"/>
          <w:b w:val="false"/>
          <w:i w:val="false"/>
          <w:color w:val="000000"/>
          <w:sz w:val="28"/>
        </w:rPr>
        <w:t>
      </w:t>
      </w:r>
      <w:r>
        <w:rPr>
          <w:rFonts w:ascii="Times New Roman"/>
          <w:b w:val="false"/>
          <w:i w:val="false"/>
          <w:color w:val="000000"/>
          <w:sz w:val="28"/>
        </w:rPr>
        <w:t>8) 5 үдеріс - "Е-лицензиялау" МДҚ АЖ-да көрсетілген мемлекеттік қызмет үшін төлемақының болмауына байланысты, сұрау салынған мемлекеттік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9) 6 үдеріс - көрсетілетін қызметті алушының сұрауды куәландыру (қол қою) үшін ЭЦҚ тіркеу куәлігін таңдауы;</w:t>
      </w:r>
      <w:r>
        <w:br/>
      </w:r>
      <w:r>
        <w:rPr>
          <w:rFonts w:ascii="Times New Roman"/>
          <w:b w:val="false"/>
          <w:i w:val="false"/>
          <w:color w:val="000000"/>
          <w:sz w:val="28"/>
        </w:rPr>
        <w:t>
      </w:t>
      </w:r>
      <w:r>
        <w:rPr>
          <w:rFonts w:ascii="Times New Roman"/>
          <w:b w:val="false"/>
          <w:i w:val="false"/>
          <w:color w:val="000000"/>
          <w:sz w:val="28"/>
        </w:rPr>
        <w:t>10) 3 шарт - ЭҮП-те ЭЦҚ тіркеу куәлігінің қолданылу мерзімін және тізімде қайтарып алынған (күші жойылған) тіркеу куәліктерінің болмауын, сондай-ақ сұрауды және ЭЦҚ тіркеу куәлігінде көрсетілген БСН арасында сәйкестендіру деректерінің сәйкес келуін тексеру;</w:t>
      </w:r>
      <w:r>
        <w:br/>
      </w:r>
      <w:r>
        <w:rPr>
          <w:rFonts w:ascii="Times New Roman"/>
          <w:b w:val="false"/>
          <w:i w:val="false"/>
          <w:color w:val="000000"/>
          <w:sz w:val="28"/>
        </w:rPr>
        <w:t>
      </w:t>
      </w:r>
      <w:r>
        <w:rPr>
          <w:rFonts w:ascii="Times New Roman"/>
          <w:b w:val="false"/>
          <w:i w:val="false"/>
          <w:color w:val="000000"/>
          <w:sz w:val="28"/>
        </w:rPr>
        <w:t>11) 7 үдеріс - көрсетілетін қызметті алушының ЭЦҚ түпнұсқалығының расталмауына байланысты сұрау салынған мемлекеттік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12) 8 үдеріс - көрсетілетін қызметті алушының ЭЦҚ көмегімен сұраудың толтырылған нысанын (енгізілген деректерді) және мемлекеттік қызмет көрсету оған бекітілген құжаттарын куәландыруы (электрондық түрде);</w:t>
      </w:r>
      <w:r>
        <w:br/>
      </w:r>
      <w:r>
        <w:rPr>
          <w:rFonts w:ascii="Times New Roman"/>
          <w:b w:val="false"/>
          <w:i w:val="false"/>
          <w:color w:val="000000"/>
          <w:sz w:val="28"/>
        </w:rPr>
        <w:t>
      </w:t>
      </w:r>
      <w:r>
        <w:rPr>
          <w:rFonts w:ascii="Times New Roman"/>
          <w:b w:val="false"/>
          <w:i w:val="false"/>
          <w:color w:val="000000"/>
          <w:sz w:val="28"/>
        </w:rPr>
        <w:t>13) 9 үдеріс - электрондық құжатты (көрсетілетін қызметті алушының сұрауын) тіркеу және "Е-лицензиялау" МДҚ АЖ-дағы сұрауды өңдеу;</w:t>
      </w:r>
      <w:r>
        <w:br/>
      </w:r>
      <w:r>
        <w:rPr>
          <w:rFonts w:ascii="Times New Roman"/>
          <w:b w:val="false"/>
          <w:i w:val="false"/>
          <w:color w:val="000000"/>
          <w:sz w:val="28"/>
        </w:rPr>
        <w:t>
      </w:t>
      </w:r>
      <w:r>
        <w:rPr>
          <w:rFonts w:ascii="Times New Roman"/>
          <w:b w:val="false"/>
          <w:i w:val="false"/>
          <w:color w:val="000000"/>
          <w:sz w:val="28"/>
        </w:rPr>
        <w:t>14) 4 шарт - көрсетілетін қызметті алушының біліктілік талаптарына сәйкестігін тексеру, сондай-ақ Қазақстан Республикасы заңнамаларының талаптарына және лицензия беру үшін негіздемелерге сәйкестігін тексеру үшін нысанның орналасқан жері бойынша Тұтынушылардың құқықтарын қорғау департаменті және Төтенше жағдайлар және өнеркәсіп қауіпсіздігін мемлекеттік бақылау жөніндегі департаментіне сұранымды жіберу, сондай-ақ ТҚҚД және ТЖӨҚМБД- нен қорытындыларды алу үшін;</w:t>
      </w:r>
      <w:r>
        <w:br/>
      </w:r>
      <w:r>
        <w:rPr>
          <w:rFonts w:ascii="Times New Roman"/>
          <w:b w:val="false"/>
          <w:i w:val="false"/>
          <w:color w:val="000000"/>
          <w:sz w:val="28"/>
        </w:rPr>
        <w:t>
      </w:t>
      </w:r>
      <w:r>
        <w:rPr>
          <w:rFonts w:ascii="Times New Roman"/>
          <w:b w:val="false"/>
          <w:i w:val="false"/>
          <w:color w:val="000000"/>
          <w:sz w:val="28"/>
        </w:rPr>
        <w:t>15) 10 үдеріс - "Е-лицензиялау" МДҚ АЖ-дағы көрсетілетін қызметті алушының деректерінде бұзушылықтардың болуына байланысты сұрау салынған мемлекеттік қызметті көрсетуден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16) 11 үдеріс - көрсетілетін қызметті алушының ЭҮП-те қалыптастырған мемлекеттік қызмет нәтижесін алуы. Электрондық құжат көрсетілетін қызметті берушінің уәкілетті тұлғасының ЭЦҚ-сын пайдаланумен қалыптастырылады.</w:t>
      </w:r>
      <w:r>
        <w:br/>
      </w:r>
      <w:r>
        <w:rPr>
          <w:rFonts w:ascii="Times New Roman"/>
          <w:b w:val="false"/>
          <w:i w:val="false"/>
          <w:color w:val="000000"/>
          <w:sz w:val="28"/>
        </w:rPr>
        <w:t>
      </w:t>
      </w:r>
      <w:r>
        <w:rPr>
          <w:rFonts w:ascii="Times New Roman"/>
          <w:b w:val="false"/>
          <w:i w:val="false"/>
          <w:color w:val="000000"/>
          <w:sz w:val="28"/>
        </w:rPr>
        <w:t xml:space="preserve">9. Көрсетілетін қызметті берушінің, Орталықтың және көрсетілетін қызметті алушының өзара іс-қимылын, сондай-ақ мемлекеттік қызмет көрсету нәтижесін алу тәртібінің сипаттамасы осы регламенттің </w:t>
      </w:r>
      <w:r>
        <w:rPr>
          <w:rFonts w:ascii="Times New Roman"/>
          <w:b w:val="false"/>
          <w:i w:val="false"/>
          <w:color w:val="000000"/>
          <w:sz w:val="28"/>
        </w:rPr>
        <w:t>4 қосымшасында</w:t>
      </w:r>
      <w:r>
        <w:rPr>
          <w:rFonts w:ascii="Times New Roman"/>
          <w:b w:val="false"/>
          <w:i w:val="false"/>
          <w:color w:val="000000"/>
          <w:sz w:val="28"/>
        </w:rPr>
        <w:t xml:space="preserve"> берілген:</w:t>
      </w:r>
      <w:r>
        <w:br/>
      </w:r>
      <w:r>
        <w:rPr>
          <w:rFonts w:ascii="Times New Roman"/>
          <w:b w:val="false"/>
          <w:i w:val="false"/>
          <w:color w:val="000000"/>
          <w:sz w:val="28"/>
        </w:rPr>
        <w:t>
      </w:t>
      </w:r>
      <w:r>
        <w:rPr>
          <w:rFonts w:ascii="Times New Roman"/>
          <w:b w:val="false"/>
          <w:i w:val="false"/>
          <w:color w:val="000000"/>
          <w:sz w:val="28"/>
        </w:rPr>
        <w:t>1) 1 үдеріс – Орталық операторының "Е-лицензиялау" МДҚ АЖ-ға логинді және парольді енгізуі (авторландыру үдерісі);</w:t>
      </w:r>
      <w:r>
        <w:br/>
      </w:r>
      <w:r>
        <w:rPr>
          <w:rFonts w:ascii="Times New Roman"/>
          <w:b w:val="false"/>
          <w:i w:val="false"/>
          <w:color w:val="000000"/>
          <w:sz w:val="28"/>
        </w:rPr>
        <w:t>
      </w:t>
      </w:r>
      <w:r>
        <w:rPr>
          <w:rFonts w:ascii="Times New Roman"/>
          <w:b w:val="false"/>
          <w:i w:val="false"/>
          <w:color w:val="000000"/>
          <w:sz w:val="28"/>
        </w:rPr>
        <w:t>2) 2 үдеріс – Орталық операторының осы регламентте көрсетілген мемлекеттік қызметті таңдауы, қызмет көрсету үшін экранға сұрау салу нысанын шығару және Орталық операторының мемлекеттік қызметті алушының деректерін енгізуі;</w:t>
      </w:r>
      <w:r>
        <w:br/>
      </w:r>
      <w:r>
        <w:rPr>
          <w:rFonts w:ascii="Times New Roman"/>
          <w:b w:val="false"/>
          <w:i w:val="false"/>
          <w:color w:val="000000"/>
          <w:sz w:val="28"/>
        </w:rPr>
        <w:t>
      </w:t>
      </w:r>
      <w:r>
        <w:rPr>
          <w:rFonts w:ascii="Times New Roman"/>
          <w:b w:val="false"/>
          <w:i w:val="false"/>
          <w:color w:val="000000"/>
          <w:sz w:val="28"/>
        </w:rPr>
        <w:t>3) 3 үдеріс - ЭҮШ арқылы ЗТ МДҚ-ға мемлекеттік қызметті алушының деректері туралы сұрау хат жолдау;</w:t>
      </w:r>
      <w:r>
        <w:br/>
      </w:r>
      <w:r>
        <w:rPr>
          <w:rFonts w:ascii="Times New Roman"/>
          <w:b w:val="false"/>
          <w:i w:val="false"/>
          <w:color w:val="000000"/>
          <w:sz w:val="28"/>
        </w:rPr>
        <w:t>
      </w:t>
      </w:r>
      <w:r>
        <w:rPr>
          <w:rFonts w:ascii="Times New Roman"/>
          <w:b w:val="false"/>
          <w:i w:val="false"/>
          <w:color w:val="000000"/>
          <w:sz w:val="28"/>
        </w:rPr>
        <w:t>4) 1 шарт - мемлекеттік қызметті алушы деректерінің ЗТ МДҚ-да болуын тексеру;</w:t>
      </w:r>
      <w:r>
        <w:br/>
      </w:r>
      <w:r>
        <w:rPr>
          <w:rFonts w:ascii="Times New Roman"/>
          <w:b w:val="false"/>
          <w:i w:val="false"/>
          <w:color w:val="000000"/>
          <w:sz w:val="28"/>
        </w:rPr>
        <w:t>
      </w:t>
      </w:r>
      <w:r>
        <w:rPr>
          <w:rFonts w:ascii="Times New Roman"/>
          <w:b w:val="false"/>
          <w:i w:val="false"/>
          <w:color w:val="000000"/>
          <w:sz w:val="28"/>
        </w:rPr>
        <w:t>5) 4 үдеріс - мемлекеттік қызметті алушы деректерінің ЗТ МДҚ-да болмауына байланысты деректерді алу мүмкіндігінің жоқтығы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6) 5 үдеріс – Орталық операторының мемлекеттік қызметті алушы ұсынған құжаттардың қағаз түрінде болуы туралы белгілеу бөлігінде сұрау нысанын толтыруы және құжаттарды сканерлеуі, оларды сұрау нысанына бекітуі және қызмет көрсетуге ЭЦҚ көмегімен сұрау толтырылған нысанды (енгізілген деректерді) куәландыруы;</w:t>
      </w:r>
      <w:r>
        <w:br/>
      </w:r>
      <w:r>
        <w:rPr>
          <w:rFonts w:ascii="Times New Roman"/>
          <w:b w:val="false"/>
          <w:i w:val="false"/>
          <w:color w:val="000000"/>
          <w:sz w:val="28"/>
        </w:rPr>
        <w:t>
      </w:t>
      </w:r>
      <w:r>
        <w:rPr>
          <w:rFonts w:ascii="Times New Roman"/>
          <w:b w:val="false"/>
          <w:i w:val="false"/>
          <w:color w:val="000000"/>
          <w:sz w:val="28"/>
        </w:rPr>
        <w:t>7) 6 үдеріс – Орталық операторының ЭЦҚ куәландырылған (қол қойылған) электрондық құжатты (мемлекеттік қызметті алушының сұрауын) ЭҮШ арқылы "Е –лицензиялау" АЖ МДҚ-ға жолдау;</w:t>
      </w:r>
      <w:r>
        <w:br/>
      </w:r>
      <w:r>
        <w:rPr>
          <w:rFonts w:ascii="Times New Roman"/>
          <w:b w:val="false"/>
          <w:i w:val="false"/>
          <w:color w:val="000000"/>
          <w:sz w:val="28"/>
        </w:rPr>
        <w:t>
      </w:t>
      </w:r>
      <w:r>
        <w:rPr>
          <w:rFonts w:ascii="Times New Roman"/>
          <w:b w:val="false"/>
          <w:i w:val="false"/>
          <w:color w:val="000000"/>
          <w:sz w:val="28"/>
        </w:rPr>
        <w:t>8) 7 үдеріс - "Е-лицензиялау" МДҚ АЖ-дағы электрондық құжатты тіркеу;</w:t>
      </w:r>
      <w:r>
        <w:br/>
      </w:r>
      <w:r>
        <w:rPr>
          <w:rFonts w:ascii="Times New Roman"/>
          <w:b w:val="false"/>
          <w:i w:val="false"/>
          <w:color w:val="000000"/>
          <w:sz w:val="28"/>
        </w:rPr>
        <w:t>
      </w:t>
      </w:r>
      <w:r>
        <w:rPr>
          <w:rFonts w:ascii="Times New Roman"/>
          <w:b w:val="false"/>
          <w:i w:val="false"/>
          <w:color w:val="000000"/>
          <w:sz w:val="28"/>
        </w:rPr>
        <w:t>9) 2 шарт – көрсетілетін қызметті берушінің мемлекеттік қызметті алушы ұсынған құжаттардың сәйкестігін келуін тексеруі (өңдеуі);</w:t>
      </w:r>
      <w:r>
        <w:br/>
      </w:r>
      <w:r>
        <w:rPr>
          <w:rFonts w:ascii="Times New Roman"/>
          <w:b w:val="false"/>
          <w:i w:val="false"/>
          <w:color w:val="000000"/>
          <w:sz w:val="28"/>
        </w:rPr>
        <w:t>
      </w:t>
      </w:r>
      <w:r>
        <w:rPr>
          <w:rFonts w:ascii="Times New Roman"/>
          <w:b w:val="false"/>
          <w:i w:val="false"/>
          <w:color w:val="000000"/>
          <w:sz w:val="28"/>
        </w:rPr>
        <w:t>10) 8 үдеріс - "Е-лицензиялау" МДҚ АЖ-дағы көрсетілетін қызметті алушының деректерінде бұзушылықтардың болуына байланысты сұрау салынған мемлекеттік қызметті көрсетуден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11) 9 үдеріс – "Е-лицензиялау" МДҚ АЖ-мен қалыптастырылған қызмет нәтижесін (электрондық лицензия) мемлекеттік қызметті алушының Орталық операторы арқылы алуы;</w:t>
      </w:r>
      <w:r>
        <w:br/>
      </w:r>
      <w:r>
        <w:rPr>
          <w:rFonts w:ascii="Times New Roman"/>
          <w:b w:val="false"/>
          <w:i w:val="false"/>
          <w:color w:val="000000"/>
          <w:sz w:val="28"/>
        </w:rPr>
        <w:t>
      </w:t>
      </w:r>
      <w:r>
        <w:rPr>
          <w:rFonts w:ascii="Times New Roman"/>
          <w:b w:val="false"/>
          <w:i w:val="false"/>
          <w:color w:val="000000"/>
          <w:sz w:val="28"/>
        </w:rPr>
        <w:t>10. Мемлекеттік қызмет көрсетуге арналған сұрау салу нысандарын толтыру бойынша іс-әрекеттердің сипаттамасы:</w:t>
      </w:r>
      <w:r>
        <w:br/>
      </w:r>
      <w:r>
        <w:rPr>
          <w:rFonts w:ascii="Times New Roman"/>
          <w:b w:val="false"/>
          <w:i w:val="false"/>
          <w:color w:val="000000"/>
          <w:sz w:val="28"/>
        </w:rPr>
        <w:t>
      </w:t>
      </w:r>
      <w:r>
        <w:rPr>
          <w:rFonts w:ascii="Times New Roman"/>
          <w:b w:val="false"/>
          <w:i w:val="false"/>
          <w:color w:val="000000"/>
          <w:sz w:val="28"/>
        </w:rPr>
        <w:t>компьютердің интернет-браузеріне ЭЦҚ-ның тіркеу куәлігін бекіту, ҮЭП-ке кіру үшін көрсетілетін қызметті алушының парольді енгізуі;</w:t>
      </w:r>
      <w:r>
        <w:br/>
      </w:r>
      <w:r>
        <w:rPr>
          <w:rFonts w:ascii="Times New Roman"/>
          <w:b w:val="false"/>
          <w:i w:val="false"/>
          <w:color w:val="000000"/>
          <w:sz w:val="28"/>
        </w:rPr>
        <w:t>
      </w:t>
      </w:r>
      <w:r>
        <w:rPr>
          <w:rFonts w:ascii="Times New Roman"/>
          <w:b w:val="false"/>
          <w:i w:val="false"/>
          <w:color w:val="000000"/>
          <w:sz w:val="28"/>
        </w:rPr>
        <w:t>мемлекеттік көрсетілетін қызметті таңдау;</w:t>
      </w:r>
      <w:r>
        <w:br/>
      </w:r>
      <w:r>
        <w:rPr>
          <w:rFonts w:ascii="Times New Roman"/>
          <w:b w:val="false"/>
          <w:i w:val="false"/>
          <w:color w:val="000000"/>
          <w:sz w:val="28"/>
        </w:rPr>
        <w:t>
      </w:t>
      </w:r>
      <w:r>
        <w:rPr>
          <w:rFonts w:ascii="Times New Roman"/>
          <w:b w:val="false"/>
          <w:i w:val="false"/>
          <w:color w:val="000000"/>
          <w:sz w:val="28"/>
        </w:rPr>
        <w:t>"Өтініш беру" түймесінің көмегімен мемлекеттік көрсетілетін қызметке тапсырыс беру;</w:t>
      </w:r>
      <w:r>
        <w:br/>
      </w:r>
      <w:r>
        <w:rPr>
          <w:rFonts w:ascii="Times New Roman"/>
          <w:b w:val="false"/>
          <w:i w:val="false"/>
          <w:color w:val="000000"/>
          <w:sz w:val="28"/>
        </w:rPr>
        <w:t>
      </w:t>
      </w:r>
      <w:r>
        <w:rPr>
          <w:rFonts w:ascii="Times New Roman"/>
          <w:b w:val="false"/>
          <w:i w:val="false"/>
          <w:color w:val="000000"/>
          <w:sz w:val="28"/>
        </w:rPr>
        <w:t>сұрау салуды толтыру және қажетті құжаттарды электрондық түрде бекіту;</w:t>
      </w:r>
      <w:r>
        <w:br/>
      </w:r>
      <w:r>
        <w:rPr>
          <w:rFonts w:ascii="Times New Roman"/>
          <w:b w:val="false"/>
          <w:i w:val="false"/>
          <w:color w:val="000000"/>
          <w:sz w:val="28"/>
        </w:rPr>
        <w:t>
      </w:t>
      </w:r>
      <w:r>
        <w:rPr>
          <w:rFonts w:ascii="Times New Roman"/>
          <w:b w:val="false"/>
          <w:i w:val="false"/>
          <w:color w:val="000000"/>
          <w:sz w:val="28"/>
        </w:rPr>
        <w:t>мемлекеттік көрсетілетін қызметтің ақысын төлеу;</w:t>
      </w:r>
      <w:r>
        <w:br/>
      </w:r>
      <w:r>
        <w:rPr>
          <w:rFonts w:ascii="Times New Roman"/>
          <w:b w:val="false"/>
          <w:i w:val="false"/>
          <w:color w:val="000000"/>
          <w:sz w:val="28"/>
        </w:rPr>
        <w:t>
      </w:t>
      </w:r>
      <w:r>
        <w:rPr>
          <w:rFonts w:ascii="Times New Roman"/>
          <w:b w:val="false"/>
          <w:i w:val="false"/>
          <w:color w:val="000000"/>
          <w:sz w:val="28"/>
        </w:rPr>
        <w:t>көрсетілетін қызметті алушының ЭЦҚ тіркеу куәлігін таңдауы;</w:t>
      </w:r>
      <w:r>
        <w:br/>
      </w:r>
      <w:r>
        <w:rPr>
          <w:rFonts w:ascii="Times New Roman"/>
          <w:b w:val="false"/>
          <w:i w:val="false"/>
          <w:color w:val="000000"/>
          <w:sz w:val="28"/>
        </w:rPr>
        <w:t>
      </w:t>
      </w:r>
      <w:r>
        <w:rPr>
          <w:rFonts w:ascii="Times New Roman"/>
          <w:b w:val="false"/>
          <w:i w:val="false"/>
          <w:color w:val="000000"/>
          <w:sz w:val="28"/>
        </w:rPr>
        <w:t>сұрау салуды куәландыру (қол қою) - көрсетілетін қызметті алушы "Қол қою" түймесінің көмегімен ЭЦҚ сұрау салуын куәландыруды (қол қоюды) жүзеге асырады, содан кейін сұрау салу "Е-лицензиялау" АЖ МДҚ-ға өңдеуге беріледі;</w:t>
      </w:r>
      <w:r>
        <w:br/>
      </w:r>
      <w:r>
        <w:rPr>
          <w:rFonts w:ascii="Times New Roman"/>
          <w:b w:val="false"/>
          <w:i w:val="false"/>
          <w:color w:val="000000"/>
          <w:sz w:val="28"/>
        </w:rPr>
        <w:t>
      </w:t>
      </w:r>
      <w:r>
        <w:rPr>
          <w:rFonts w:ascii="Times New Roman"/>
          <w:b w:val="false"/>
          <w:i w:val="false"/>
          <w:color w:val="000000"/>
          <w:sz w:val="28"/>
        </w:rPr>
        <w:t>"Е-лицензиялау" МДҚ АЖ-да сұрау салуды өңдеу - көрсетілетін қызметті алушыда дисплей экранына толтырған өтінішінің нысаны шығады;</w:t>
      </w:r>
      <w:r>
        <w:br/>
      </w:r>
      <w:r>
        <w:rPr>
          <w:rFonts w:ascii="Times New Roman"/>
          <w:b w:val="false"/>
          <w:i w:val="false"/>
          <w:color w:val="000000"/>
          <w:sz w:val="28"/>
        </w:rPr>
        <w:t>
      </w:t>
      </w:r>
      <w:r>
        <w:rPr>
          <w:rFonts w:ascii="Times New Roman"/>
          <w:b w:val="false"/>
          <w:i w:val="false"/>
          <w:color w:val="000000"/>
          <w:sz w:val="28"/>
        </w:rPr>
        <w:t>"Менің өтініштерім" түймесінің көмегімен көрсетілетін қызметті алушыға "Іздеу" түймесінің басу БСН-ді енгізу арқылы өңдеу нәтижелерін көру мүмкіндігі беріледі.</w:t>
      </w:r>
      <w:r>
        <w:br/>
      </w:r>
      <w:r>
        <w:rPr>
          <w:rFonts w:ascii="Times New Roman"/>
          <w:b w:val="false"/>
          <w:i w:val="false"/>
          <w:color w:val="000000"/>
          <w:sz w:val="28"/>
        </w:rPr>
        <w:t>
      </w:t>
      </w:r>
      <w:r>
        <w:rPr>
          <w:rFonts w:ascii="Times New Roman"/>
          <w:b w:val="false"/>
          <w:i w:val="false"/>
          <w:color w:val="000000"/>
          <w:sz w:val="28"/>
        </w:rPr>
        <w:t>Қажетті ақпаратты және мемлекеттік көрсетілетін қызметті көрсету бойынша кеңесті Мемлекеттік қызметтер көрсету мәселелері бойынша бірыңғай байланыс орталығының 1414 тегін телефоны арқылы алуға болады.</w:t>
      </w:r>
      <w:r>
        <w:br/>
      </w:r>
      <w:r>
        <w:rPr>
          <w:rFonts w:ascii="Times New Roman"/>
          <w:b w:val="false"/>
          <w:i w:val="false"/>
          <w:color w:val="000000"/>
          <w:sz w:val="28"/>
        </w:rPr>
        <w:t>
      </w:t>
      </w:r>
      <w:r>
        <w:rPr>
          <w:rFonts w:ascii="Times New Roman"/>
          <w:b w:val="false"/>
          <w:i w:val="false"/>
          <w:color w:val="000000"/>
          <w:sz w:val="28"/>
        </w:rPr>
        <w:t xml:space="preserve">11. Мемлекеттік қызмет көрсету процесінде рәсімдердің (іс-қимылдардың) кезеңділігін, көрсетілетін қызметті берушінің құрылымдық бөлімшелерінің (қызметкерлерінің) өзара іс-қимылдарының толық сипаттамасы, сонымен қатар өзге көрсетілген қызмет берушілермен халыққа қызмет көрсету орталықтарымен өзара іс-қимыл тәртібінің және ЭҮП пайдалану тәртібінің сипаттамасы осы регламенттің </w:t>
      </w:r>
      <w:r>
        <w:rPr>
          <w:rFonts w:ascii="Times New Roman"/>
          <w:b w:val="false"/>
          <w:i w:val="false"/>
          <w:color w:val="000000"/>
          <w:sz w:val="28"/>
        </w:rPr>
        <w:t>5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 есірткі</w:t>
            </w:r>
            <w:r>
              <w:br/>
            </w:r>
            <w:r>
              <w:rPr>
                <w:rFonts w:ascii="Times New Roman"/>
                <w:b w:val="false"/>
                <w:i w:val="false"/>
                <w:color w:val="000000"/>
                <w:sz w:val="20"/>
              </w:rPr>
              <w:t>құралдарының, психотроптық заттар мен</w:t>
            </w:r>
            <w:r>
              <w:br/>
            </w:r>
            <w:r>
              <w:rPr>
                <w:rFonts w:ascii="Times New Roman"/>
                <w:b w:val="false"/>
                <w:i w:val="false"/>
                <w:color w:val="000000"/>
                <w:sz w:val="20"/>
              </w:rPr>
              <w:t>прекурсорлардың айналымына байланысты қызметке</w:t>
            </w:r>
            <w:r>
              <w:br/>
            </w:r>
            <w:r>
              <w:rPr>
                <w:rFonts w:ascii="Times New Roman"/>
                <w:b w:val="false"/>
                <w:i w:val="false"/>
                <w:color w:val="000000"/>
                <w:sz w:val="20"/>
              </w:rPr>
              <w:t>лицензиялар беру, қайта ресімдеу, лицензияның</w:t>
            </w:r>
            <w:r>
              <w:br/>
            </w:r>
            <w:r>
              <w:rPr>
                <w:rFonts w:ascii="Times New Roman"/>
                <w:b w:val="false"/>
                <w:i w:val="false"/>
                <w:color w:val="000000"/>
                <w:sz w:val="20"/>
              </w:rPr>
              <w:t>телнұсқасын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69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i w:val="false"/>
          <w:color w:val="000000"/>
          <w:sz w:val="28"/>
        </w:rPr>
        <w:t xml:space="preserve">1 </w:t>
      </w:r>
      <w:r>
        <w:rPr>
          <w:rFonts w:ascii="Times New Roman"/>
          <w:b w:val="false"/>
          <w:i w:val="false"/>
          <w:color w:val="000000"/>
          <w:sz w:val="28"/>
        </w:rPr>
        <w:t>кесте. Мемлекеттік қызмет көрсету үдерісінде</w:t>
      </w:r>
      <w:r>
        <w:br/>
      </w:r>
      <w:r>
        <w:rPr>
          <w:rFonts w:ascii="Times New Roman"/>
          <w:b w:val="false"/>
          <w:i w:val="false"/>
          <w:color w:val="000000"/>
          <w:sz w:val="28"/>
        </w:rPr>
        <w:t>
      рәсімдерді (іс-қимылдарды) сипаттау</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68"/>
        <w:gridCol w:w="807"/>
        <w:gridCol w:w="1045"/>
        <w:gridCol w:w="1440"/>
        <w:gridCol w:w="807"/>
        <w:gridCol w:w="1258"/>
        <w:gridCol w:w="926"/>
        <w:gridCol w:w="926"/>
        <w:gridCol w:w="1441"/>
        <w:gridCol w:w="1441"/>
        <w:gridCol w:w="1441"/>
      </w:tblGrid>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w:t>
            </w:r>
            <w:r>
              <w:br/>
            </w:r>
            <w:r>
              <w:rPr>
                <w:rFonts w:ascii="Times New Roman"/>
                <w:b w:val="false"/>
                <w:i w:val="false"/>
                <w:color w:val="000000"/>
                <w:sz w:val="20"/>
              </w:rPr>
              <w:t>
мыл № (жұмыс бары-</w:t>
            </w:r>
            <w:r>
              <w:br/>
            </w:r>
            <w:r>
              <w:rPr>
                <w:rFonts w:ascii="Times New Roman"/>
                <w:b w:val="false"/>
                <w:i w:val="false"/>
                <w:color w:val="000000"/>
                <w:sz w:val="20"/>
              </w:rPr>
              <w:t>
сы, ағыны)</w:t>
            </w:r>
            <w:r>
              <w:br/>
            </w:r>
            <w:r>
              <w:rPr>
                <w:rFonts w:ascii="Times New Roman"/>
                <w:b w:val="false"/>
                <w:i w:val="false"/>
                <w:color w:val="000000"/>
                <w:sz w:val="20"/>
              </w:rPr>
              <w:t>
</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w:t>
            </w:r>
            <w:r>
              <w:br/>
            </w:r>
            <w:r>
              <w:rPr>
                <w:rFonts w:ascii="Times New Roman"/>
                <w:b w:val="false"/>
                <w:i w:val="false"/>
                <w:color w:val="000000"/>
                <w:sz w:val="20"/>
              </w:rPr>
              <w:t>
сеті-</w:t>
            </w:r>
            <w:r>
              <w:br/>
            </w:r>
            <w:r>
              <w:rPr>
                <w:rFonts w:ascii="Times New Roman"/>
                <w:b w:val="false"/>
                <w:i w:val="false"/>
                <w:color w:val="000000"/>
                <w:sz w:val="20"/>
              </w:rPr>
              <w:t>
летін қыз-</w:t>
            </w:r>
            <w:r>
              <w:br/>
            </w:r>
            <w:r>
              <w:rPr>
                <w:rFonts w:ascii="Times New Roman"/>
                <w:b w:val="false"/>
                <w:i w:val="false"/>
                <w:color w:val="000000"/>
                <w:sz w:val="20"/>
              </w:rPr>
              <w:t>
мет-</w:t>
            </w:r>
            <w:r>
              <w:br/>
            </w:r>
            <w:r>
              <w:rPr>
                <w:rFonts w:ascii="Times New Roman"/>
                <w:b w:val="false"/>
                <w:i w:val="false"/>
                <w:color w:val="000000"/>
                <w:sz w:val="20"/>
              </w:rPr>
              <w:t>
ті беруші</w:t>
            </w: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w:t>
            </w:r>
            <w:r>
              <w:br/>
            </w:r>
            <w:r>
              <w:rPr>
                <w:rFonts w:ascii="Times New Roman"/>
                <w:b w:val="false"/>
                <w:i w:val="false"/>
                <w:color w:val="000000"/>
                <w:sz w:val="20"/>
              </w:rPr>
              <w:t>
сеті-</w:t>
            </w:r>
            <w:r>
              <w:br/>
            </w:r>
            <w:r>
              <w:rPr>
                <w:rFonts w:ascii="Times New Roman"/>
                <w:b w:val="false"/>
                <w:i w:val="false"/>
                <w:color w:val="000000"/>
                <w:sz w:val="20"/>
              </w:rPr>
              <w:t>
летін қыз-</w:t>
            </w:r>
            <w:r>
              <w:br/>
            </w:r>
            <w:r>
              <w:rPr>
                <w:rFonts w:ascii="Times New Roman"/>
                <w:b w:val="false"/>
                <w:i w:val="false"/>
                <w:color w:val="000000"/>
                <w:sz w:val="20"/>
              </w:rPr>
              <w:t>
мет-</w:t>
            </w:r>
            <w:r>
              <w:br/>
            </w:r>
            <w:r>
              <w:rPr>
                <w:rFonts w:ascii="Times New Roman"/>
                <w:b w:val="false"/>
                <w:i w:val="false"/>
                <w:color w:val="000000"/>
                <w:sz w:val="20"/>
              </w:rPr>
              <w:t>
ті беруші</w:t>
            </w:r>
            <w:r>
              <w:br/>
            </w:r>
            <w:r>
              <w:rPr>
                <w:rFonts w:ascii="Times New Roman"/>
                <w:b w:val="false"/>
                <w:i w:val="false"/>
                <w:color w:val="000000"/>
                <w:sz w:val="20"/>
              </w:rPr>
              <w:t>
</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w:t>
            </w:r>
            <w:r>
              <w:br/>
            </w:r>
            <w:r>
              <w:rPr>
                <w:rFonts w:ascii="Times New Roman"/>
                <w:b w:val="false"/>
                <w:i w:val="false"/>
                <w:color w:val="000000"/>
                <w:sz w:val="20"/>
              </w:rPr>
              <w:t>
тілетін қызмет-</w:t>
            </w:r>
            <w:r>
              <w:br/>
            </w:r>
            <w:r>
              <w:rPr>
                <w:rFonts w:ascii="Times New Roman"/>
                <w:b w:val="false"/>
                <w:i w:val="false"/>
                <w:color w:val="000000"/>
                <w:sz w:val="20"/>
              </w:rPr>
              <w:t>
ті беруші</w:t>
            </w:r>
            <w:r>
              <w:br/>
            </w:r>
            <w:r>
              <w:rPr>
                <w:rFonts w:ascii="Times New Roman"/>
                <w:b w:val="false"/>
                <w:i w:val="false"/>
                <w:color w:val="000000"/>
                <w:sz w:val="20"/>
              </w:rPr>
              <w:t>
</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w:t>
            </w:r>
            <w:r>
              <w:br/>
            </w:r>
            <w:r>
              <w:rPr>
                <w:rFonts w:ascii="Times New Roman"/>
                <w:b w:val="false"/>
                <w:i w:val="false"/>
                <w:color w:val="000000"/>
                <w:sz w:val="20"/>
              </w:rPr>
              <w:t>
тілетін қызмет-</w:t>
            </w:r>
            <w:r>
              <w:br/>
            </w:r>
            <w:r>
              <w:rPr>
                <w:rFonts w:ascii="Times New Roman"/>
                <w:b w:val="false"/>
                <w:i w:val="false"/>
                <w:color w:val="000000"/>
                <w:sz w:val="20"/>
              </w:rPr>
              <w:t>
ті беруші</w:t>
            </w:r>
            <w:r>
              <w:br/>
            </w:r>
            <w:r>
              <w:rPr>
                <w:rFonts w:ascii="Times New Roman"/>
                <w:b w:val="false"/>
                <w:i w:val="false"/>
                <w:color w:val="000000"/>
                <w:sz w:val="20"/>
              </w:rPr>
              <w:t>
</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w:t>
            </w:r>
            <w:r>
              <w:br/>
            </w:r>
            <w:r>
              <w:rPr>
                <w:rFonts w:ascii="Times New Roman"/>
                <w:b w:val="false"/>
                <w:i w:val="false"/>
                <w:color w:val="000000"/>
                <w:sz w:val="20"/>
              </w:rPr>
              <w:t>
тілетін қызмет-</w:t>
            </w:r>
            <w:r>
              <w:br/>
            </w:r>
            <w:r>
              <w:rPr>
                <w:rFonts w:ascii="Times New Roman"/>
                <w:b w:val="false"/>
                <w:i w:val="false"/>
                <w:color w:val="000000"/>
                <w:sz w:val="20"/>
              </w:rPr>
              <w:t>
ті беруші</w:t>
            </w:r>
            <w:r>
              <w:br/>
            </w:r>
            <w:r>
              <w:rPr>
                <w:rFonts w:ascii="Times New Roman"/>
                <w:b w:val="false"/>
                <w:i w:val="false"/>
                <w:color w:val="000000"/>
                <w:sz w:val="20"/>
              </w:rPr>
              <w:t>
</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ЗТ МДҚ</w:t>
            </w:r>
            <w:r>
              <w:br/>
            </w:r>
            <w:r>
              <w:rPr>
                <w:rFonts w:ascii="Times New Roman"/>
                <w:b w:val="false"/>
                <w:i w:val="false"/>
                <w:color w:val="000000"/>
                <w:sz w:val="20"/>
              </w:rPr>
              <w:t>
</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w:t>
            </w:r>
            <w:r>
              <w:br/>
            </w:r>
            <w:r>
              <w:rPr>
                <w:rFonts w:ascii="Times New Roman"/>
                <w:b w:val="false"/>
                <w:i w:val="false"/>
                <w:color w:val="000000"/>
                <w:sz w:val="20"/>
              </w:rPr>
              <w:t>
сеті-</w:t>
            </w:r>
            <w:r>
              <w:br/>
            </w:r>
            <w:r>
              <w:rPr>
                <w:rFonts w:ascii="Times New Roman"/>
                <w:b w:val="false"/>
                <w:i w:val="false"/>
                <w:color w:val="000000"/>
                <w:sz w:val="20"/>
              </w:rPr>
              <w:t>
летін қыз-</w:t>
            </w:r>
            <w:r>
              <w:br/>
            </w:r>
            <w:r>
              <w:rPr>
                <w:rFonts w:ascii="Times New Roman"/>
                <w:b w:val="false"/>
                <w:i w:val="false"/>
                <w:color w:val="000000"/>
                <w:sz w:val="20"/>
              </w:rPr>
              <w:t>
мет-</w:t>
            </w:r>
            <w:r>
              <w:br/>
            </w:r>
            <w:r>
              <w:rPr>
                <w:rFonts w:ascii="Times New Roman"/>
                <w:b w:val="false"/>
                <w:i w:val="false"/>
                <w:color w:val="000000"/>
                <w:sz w:val="20"/>
              </w:rPr>
              <w:t>
ті беруші</w:t>
            </w:r>
            <w:r>
              <w:br/>
            </w:r>
            <w:r>
              <w:rPr>
                <w:rFonts w:ascii="Times New Roman"/>
                <w:b w:val="false"/>
                <w:i w:val="false"/>
                <w:color w:val="000000"/>
                <w:sz w:val="20"/>
              </w:rPr>
              <w:t>
</w:t>
            </w:r>
          </w:p>
        </w:tc>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"Е-ли-</w:t>
            </w:r>
            <w:r>
              <w:br/>
            </w:r>
            <w:r>
              <w:rPr>
                <w:rFonts w:ascii="Times New Roman"/>
                <w:b w:val="false"/>
                <w:i w:val="false"/>
                <w:color w:val="000000"/>
                <w:sz w:val="20"/>
              </w:rPr>
              <w:t>
цен-</w:t>
            </w:r>
            <w:r>
              <w:br/>
            </w:r>
            <w:r>
              <w:rPr>
                <w:rFonts w:ascii="Times New Roman"/>
                <w:b w:val="false"/>
                <w:i w:val="false"/>
                <w:color w:val="000000"/>
                <w:sz w:val="20"/>
              </w:rPr>
              <w:t>
зия-</w:t>
            </w:r>
            <w:r>
              <w:br/>
            </w:r>
            <w:r>
              <w:rPr>
                <w:rFonts w:ascii="Times New Roman"/>
                <w:b w:val="false"/>
                <w:i w:val="false"/>
                <w:color w:val="000000"/>
                <w:sz w:val="20"/>
              </w:rPr>
              <w:t>
лау" МДҚ АЖ</w:t>
            </w:r>
            <w:r>
              <w:br/>
            </w:r>
            <w:r>
              <w:rPr>
                <w:rFonts w:ascii="Times New Roman"/>
                <w:b w:val="false"/>
                <w:i w:val="false"/>
                <w:color w:val="000000"/>
                <w:sz w:val="20"/>
              </w:rPr>
              <w:t>
</w:t>
            </w:r>
          </w:p>
        </w:tc>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"Е-ли-</w:t>
            </w:r>
            <w:r>
              <w:br/>
            </w:r>
            <w:r>
              <w:rPr>
                <w:rFonts w:ascii="Times New Roman"/>
                <w:b w:val="false"/>
                <w:i w:val="false"/>
                <w:color w:val="000000"/>
                <w:sz w:val="20"/>
              </w:rPr>
              <w:t>
цен-</w:t>
            </w:r>
            <w:r>
              <w:br/>
            </w:r>
            <w:r>
              <w:rPr>
                <w:rFonts w:ascii="Times New Roman"/>
                <w:b w:val="false"/>
                <w:i w:val="false"/>
                <w:color w:val="000000"/>
                <w:sz w:val="20"/>
              </w:rPr>
              <w:t>
зиялау" МДҚ АЖ</w:t>
            </w:r>
            <w:r>
              <w:br/>
            </w:r>
            <w:r>
              <w:rPr>
                <w:rFonts w:ascii="Times New Roman"/>
                <w:b w:val="false"/>
                <w:i w:val="false"/>
                <w:color w:val="000000"/>
                <w:sz w:val="20"/>
              </w:rPr>
              <w:t>
</w:t>
            </w:r>
          </w:p>
        </w:tc>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w:t>
            </w:r>
            <w:r>
              <w:br/>
            </w:r>
            <w:r>
              <w:rPr>
                <w:rFonts w:ascii="Times New Roman"/>
                <w:b w:val="false"/>
                <w:i w:val="false"/>
                <w:color w:val="000000"/>
                <w:sz w:val="20"/>
              </w:rPr>
              <w:t>
сеті-</w:t>
            </w:r>
            <w:r>
              <w:br/>
            </w:r>
            <w:r>
              <w:rPr>
                <w:rFonts w:ascii="Times New Roman"/>
                <w:b w:val="false"/>
                <w:i w:val="false"/>
                <w:color w:val="000000"/>
                <w:sz w:val="20"/>
              </w:rPr>
              <w:t>
летін қыз-</w:t>
            </w:r>
            <w:r>
              <w:br/>
            </w:r>
            <w:r>
              <w:rPr>
                <w:rFonts w:ascii="Times New Roman"/>
                <w:b w:val="false"/>
                <w:i w:val="false"/>
                <w:color w:val="000000"/>
                <w:sz w:val="20"/>
              </w:rPr>
              <w:t>
мет-</w:t>
            </w:r>
            <w:r>
              <w:br/>
            </w:r>
            <w:r>
              <w:rPr>
                <w:rFonts w:ascii="Times New Roman"/>
                <w:b w:val="false"/>
                <w:i w:val="false"/>
                <w:color w:val="000000"/>
                <w:sz w:val="20"/>
              </w:rPr>
              <w:t>
ті беруші</w:t>
            </w:r>
            <w:r>
              <w:br/>
            </w:r>
            <w:r>
              <w:rPr>
                <w:rFonts w:ascii="Times New Roman"/>
                <w:b w:val="false"/>
                <w:i w:val="false"/>
                <w:color w:val="000000"/>
                <w:sz w:val="20"/>
              </w:rPr>
              <w:t>
</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w:t>
            </w:r>
            <w:r>
              <w:br/>
            </w:r>
            <w:r>
              <w:rPr>
                <w:rFonts w:ascii="Times New Roman"/>
                <w:b w:val="false"/>
                <w:i w:val="false"/>
                <w:color w:val="000000"/>
                <w:sz w:val="20"/>
              </w:rPr>
              <w:t>
мылдың атауы (үде-</w:t>
            </w:r>
            <w:r>
              <w:br/>
            </w:r>
            <w:r>
              <w:rPr>
                <w:rFonts w:ascii="Times New Roman"/>
                <w:b w:val="false"/>
                <w:i w:val="false"/>
                <w:color w:val="000000"/>
                <w:sz w:val="20"/>
              </w:rPr>
              <w:t>
рі-</w:t>
            </w:r>
            <w:r>
              <w:br/>
            </w:r>
            <w:r>
              <w:rPr>
                <w:rFonts w:ascii="Times New Roman"/>
                <w:b w:val="false"/>
                <w:i w:val="false"/>
                <w:color w:val="000000"/>
                <w:sz w:val="20"/>
              </w:rPr>
              <w:t>
стің, рәсім-</w:t>
            </w:r>
            <w:r>
              <w:br/>
            </w:r>
            <w:r>
              <w:rPr>
                <w:rFonts w:ascii="Times New Roman"/>
                <w:b w:val="false"/>
                <w:i w:val="false"/>
                <w:color w:val="000000"/>
                <w:sz w:val="20"/>
              </w:rPr>
              <w:t>
нің, опера-</w:t>
            </w:r>
            <w:r>
              <w:br/>
            </w:r>
            <w:r>
              <w:rPr>
                <w:rFonts w:ascii="Times New Roman"/>
                <w:b w:val="false"/>
                <w:i w:val="false"/>
                <w:color w:val="000000"/>
                <w:sz w:val="20"/>
              </w:rPr>
              <w:t>
ция-</w:t>
            </w:r>
            <w:r>
              <w:br/>
            </w:r>
            <w:r>
              <w:rPr>
                <w:rFonts w:ascii="Times New Roman"/>
                <w:b w:val="false"/>
                <w:i w:val="false"/>
                <w:color w:val="000000"/>
                <w:sz w:val="20"/>
              </w:rPr>
              <w:t>
лар-</w:t>
            </w:r>
            <w:r>
              <w:br/>
            </w:r>
            <w:r>
              <w:rPr>
                <w:rFonts w:ascii="Times New Roman"/>
                <w:b w:val="false"/>
                <w:i w:val="false"/>
                <w:color w:val="000000"/>
                <w:sz w:val="20"/>
              </w:rPr>
              <w:t>
дың) және олар-</w:t>
            </w:r>
            <w:r>
              <w:br/>
            </w:r>
            <w:r>
              <w:rPr>
                <w:rFonts w:ascii="Times New Roman"/>
                <w:b w:val="false"/>
                <w:i w:val="false"/>
                <w:color w:val="000000"/>
                <w:sz w:val="20"/>
              </w:rPr>
              <w:t>
дың сипат-</w:t>
            </w:r>
            <w:r>
              <w:br/>
            </w:r>
            <w:r>
              <w:rPr>
                <w:rFonts w:ascii="Times New Roman"/>
                <w:b w:val="false"/>
                <w:i w:val="false"/>
                <w:color w:val="000000"/>
                <w:sz w:val="20"/>
              </w:rPr>
              <w:t>
тамасы</w:t>
            </w:r>
            <w:r>
              <w:br/>
            </w:r>
            <w:r>
              <w:rPr>
                <w:rFonts w:ascii="Times New Roman"/>
                <w:b w:val="false"/>
                <w:i w:val="false"/>
                <w:color w:val="000000"/>
                <w:sz w:val="20"/>
              </w:rPr>
              <w:t>
</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Мемле-</w:t>
            </w:r>
            <w:r>
              <w:br/>
            </w:r>
            <w:r>
              <w:rPr>
                <w:rFonts w:ascii="Times New Roman"/>
                <w:b w:val="false"/>
                <w:i w:val="false"/>
                <w:color w:val="000000"/>
                <w:sz w:val="20"/>
              </w:rPr>
              <w:t>
кеттік қыз-</w:t>
            </w:r>
            <w:r>
              <w:br/>
            </w:r>
            <w:r>
              <w:rPr>
                <w:rFonts w:ascii="Times New Roman"/>
                <w:b w:val="false"/>
                <w:i w:val="false"/>
                <w:color w:val="000000"/>
                <w:sz w:val="20"/>
              </w:rPr>
              <w:t>
метті көрсету үшін құжат-</w:t>
            </w:r>
            <w:r>
              <w:br/>
            </w:r>
            <w:r>
              <w:rPr>
                <w:rFonts w:ascii="Times New Roman"/>
                <w:b w:val="false"/>
                <w:i w:val="false"/>
                <w:color w:val="000000"/>
                <w:sz w:val="20"/>
              </w:rPr>
              <w:t>
тарды қабыл-</w:t>
            </w:r>
            <w:r>
              <w:br/>
            </w:r>
            <w:r>
              <w:rPr>
                <w:rFonts w:ascii="Times New Roman"/>
                <w:b w:val="false"/>
                <w:i w:val="false"/>
                <w:color w:val="000000"/>
                <w:sz w:val="20"/>
              </w:rPr>
              <w:t>
дауды жүзеге асырады</w:t>
            </w: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ЭҚА-да және кіріс хат- ха-</w:t>
            </w:r>
            <w:r>
              <w:br/>
            </w:r>
            <w:r>
              <w:rPr>
                <w:rFonts w:ascii="Times New Roman"/>
                <w:b w:val="false"/>
                <w:i w:val="false"/>
                <w:color w:val="000000"/>
                <w:sz w:val="20"/>
              </w:rPr>
              <w:t>
бар-</w:t>
            </w:r>
            <w:r>
              <w:br/>
            </w:r>
            <w:r>
              <w:rPr>
                <w:rFonts w:ascii="Times New Roman"/>
                <w:b w:val="false"/>
                <w:i w:val="false"/>
                <w:color w:val="000000"/>
                <w:sz w:val="20"/>
              </w:rPr>
              <w:t>
лар-</w:t>
            </w:r>
            <w:r>
              <w:br/>
            </w:r>
            <w:r>
              <w:rPr>
                <w:rFonts w:ascii="Times New Roman"/>
                <w:b w:val="false"/>
                <w:i w:val="false"/>
                <w:color w:val="000000"/>
                <w:sz w:val="20"/>
              </w:rPr>
              <w:t>
ды тіркеу журна-</w:t>
            </w:r>
            <w:r>
              <w:br/>
            </w:r>
            <w:r>
              <w:rPr>
                <w:rFonts w:ascii="Times New Roman"/>
                <w:b w:val="false"/>
                <w:i w:val="false"/>
                <w:color w:val="000000"/>
                <w:sz w:val="20"/>
              </w:rPr>
              <w:t>
лында өті-</w:t>
            </w:r>
            <w:r>
              <w:br/>
            </w:r>
            <w:r>
              <w:rPr>
                <w:rFonts w:ascii="Times New Roman"/>
                <w:b w:val="false"/>
                <w:i w:val="false"/>
                <w:color w:val="000000"/>
                <w:sz w:val="20"/>
              </w:rPr>
              <w:t>
ніш-</w:t>
            </w:r>
            <w:r>
              <w:br/>
            </w:r>
            <w:r>
              <w:rPr>
                <w:rFonts w:ascii="Times New Roman"/>
                <w:b w:val="false"/>
                <w:i w:val="false"/>
                <w:color w:val="000000"/>
                <w:sz w:val="20"/>
              </w:rPr>
              <w:t>
ті тірө</w:t>
            </w:r>
            <w:r>
              <w:br/>
            </w:r>
            <w:r>
              <w:rPr>
                <w:rFonts w:ascii="Times New Roman"/>
                <w:b w:val="false"/>
                <w:i w:val="false"/>
                <w:color w:val="000000"/>
                <w:sz w:val="20"/>
              </w:rPr>
              <w:t>
кеу-</w:t>
            </w:r>
            <w:r>
              <w:br/>
            </w:r>
            <w:r>
              <w:rPr>
                <w:rFonts w:ascii="Times New Roman"/>
                <w:b w:val="false"/>
                <w:i w:val="false"/>
                <w:color w:val="000000"/>
                <w:sz w:val="20"/>
              </w:rPr>
              <w:t>
ді жүзеге асырады</w:t>
            </w:r>
            <w:r>
              <w:br/>
            </w:r>
            <w:r>
              <w:rPr>
                <w:rFonts w:ascii="Times New Roman"/>
                <w:b w:val="false"/>
                <w:i w:val="false"/>
                <w:color w:val="000000"/>
                <w:sz w:val="20"/>
              </w:rPr>
              <w:t>
</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"Е-ли-</w:t>
            </w:r>
            <w:r>
              <w:br/>
            </w:r>
            <w:r>
              <w:rPr>
                <w:rFonts w:ascii="Times New Roman"/>
                <w:b w:val="false"/>
                <w:i w:val="false"/>
                <w:color w:val="000000"/>
                <w:sz w:val="20"/>
              </w:rPr>
              <w:t>
цен-</w:t>
            </w:r>
            <w:r>
              <w:br/>
            </w:r>
            <w:r>
              <w:rPr>
                <w:rFonts w:ascii="Times New Roman"/>
                <w:b w:val="false"/>
                <w:i w:val="false"/>
                <w:color w:val="000000"/>
                <w:sz w:val="20"/>
              </w:rPr>
              <w:t>
зиялау" МДҚ АЖ - да автор-</w:t>
            </w:r>
            <w:r>
              <w:br/>
            </w:r>
            <w:r>
              <w:rPr>
                <w:rFonts w:ascii="Times New Roman"/>
                <w:b w:val="false"/>
                <w:i w:val="false"/>
                <w:color w:val="000000"/>
                <w:sz w:val="20"/>
              </w:rPr>
              <w:t>
ландыры-</w:t>
            </w:r>
            <w:r>
              <w:br/>
            </w:r>
            <w:r>
              <w:rPr>
                <w:rFonts w:ascii="Times New Roman"/>
                <w:b w:val="false"/>
                <w:i w:val="false"/>
                <w:color w:val="000000"/>
                <w:sz w:val="20"/>
              </w:rPr>
              <w:t>
лады</w:t>
            </w:r>
            <w:r>
              <w:br/>
            </w:r>
            <w:r>
              <w:rPr>
                <w:rFonts w:ascii="Times New Roman"/>
                <w:b w:val="false"/>
                <w:i w:val="false"/>
                <w:color w:val="000000"/>
                <w:sz w:val="20"/>
              </w:rPr>
              <w:t>
</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w:t>
            </w:r>
            <w:r>
              <w:br/>
            </w:r>
            <w:r>
              <w:rPr>
                <w:rFonts w:ascii="Times New Roman"/>
                <w:b w:val="false"/>
                <w:i w:val="false"/>
                <w:color w:val="000000"/>
                <w:sz w:val="20"/>
              </w:rPr>
              <w:t>
тілетін қызмет-</w:t>
            </w:r>
            <w:r>
              <w:br/>
            </w:r>
            <w:r>
              <w:rPr>
                <w:rFonts w:ascii="Times New Roman"/>
                <w:b w:val="false"/>
                <w:i w:val="false"/>
                <w:color w:val="000000"/>
                <w:sz w:val="20"/>
              </w:rPr>
              <w:t>
ті беруші қызмет-</w:t>
            </w:r>
            <w:r>
              <w:br/>
            </w:r>
            <w:r>
              <w:rPr>
                <w:rFonts w:ascii="Times New Roman"/>
                <w:b w:val="false"/>
                <w:i w:val="false"/>
                <w:color w:val="000000"/>
                <w:sz w:val="20"/>
              </w:rPr>
              <w:t>
керінің мемле-</w:t>
            </w:r>
            <w:r>
              <w:br/>
            </w:r>
            <w:r>
              <w:rPr>
                <w:rFonts w:ascii="Times New Roman"/>
                <w:b w:val="false"/>
                <w:i w:val="false"/>
                <w:color w:val="000000"/>
                <w:sz w:val="20"/>
              </w:rPr>
              <w:t>
кеттік қызмет-</w:t>
            </w:r>
            <w:r>
              <w:br/>
            </w:r>
            <w:r>
              <w:rPr>
                <w:rFonts w:ascii="Times New Roman"/>
                <w:b w:val="false"/>
                <w:i w:val="false"/>
                <w:color w:val="000000"/>
                <w:sz w:val="20"/>
              </w:rPr>
              <w:t>
ті таңдауы</w:t>
            </w:r>
            <w:r>
              <w:br/>
            </w:r>
            <w:r>
              <w:rPr>
                <w:rFonts w:ascii="Times New Roman"/>
                <w:b w:val="false"/>
                <w:i w:val="false"/>
                <w:color w:val="000000"/>
                <w:sz w:val="20"/>
              </w:rPr>
              <w:t>
</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ЗТ МДҚ –да көр-</w:t>
            </w:r>
            <w:r>
              <w:br/>
            </w:r>
            <w:r>
              <w:rPr>
                <w:rFonts w:ascii="Times New Roman"/>
                <w:b w:val="false"/>
                <w:i w:val="false"/>
                <w:color w:val="000000"/>
                <w:sz w:val="20"/>
              </w:rPr>
              <w:t>
сеті-</w:t>
            </w:r>
            <w:r>
              <w:br/>
            </w:r>
            <w:r>
              <w:rPr>
                <w:rFonts w:ascii="Times New Roman"/>
                <w:b w:val="false"/>
                <w:i w:val="false"/>
                <w:color w:val="000000"/>
                <w:sz w:val="20"/>
              </w:rPr>
              <w:t>
летін қыз-</w:t>
            </w:r>
            <w:r>
              <w:br/>
            </w:r>
            <w:r>
              <w:rPr>
                <w:rFonts w:ascii="Times New Roman"/>
                <w:b w:val="false"/>
                <w:i w:val="false"/>
                <w:color w:val="000000"/>
                <w:sz w:val="20"/>
              </w:rPr>
              <w:t>
метті алушы-</w:t>
            </w:r>
            <w:r>
              <w:br/>
            </w:r>
            <w:r>
              <w:rPr>
                <w:rFonts w:ascii="Times New Roman"/>
                <w:b w:val="false"/>
                <w:i w:val="false"/>
                <w:color w:val="000000"/>
                <w:sz w:val="20"/>
              </w:rPr>
              <w:t>
ның дерек-</w:t>
            </w:r>
            <w:r>
              <w:br/>
            </w:r>
            <w:r>
              <w:rPr>
                <w:rFonts w:ascii="Times New Roman"/>
                <w:b w:val="false"/>
                <w:i w:val="false"/>
                <w:color w:val="000000"/>
                <w:sz w:val="20"/>
              </w:rPr>
              <w:t>
терін тексе-</w:t>
            </w:r>
            <w:r>
              <w:br/>
            </w:r>
            <w:r>
              <w:rPr>
                <w:rFonts w:ascii="Times New Roman"/>
                <w:b w:val="false"/>
                <w:i w:val="false"/>
                <w:color w:val="000000"/>
                <w:sz w:val="20"/>
              </w:rPr>
              <w:t>
руге сұрау салу</w:t>
            </w:r>
            <w:r>
              <w:br/>
            </w:r>
            <w:r>
              <w:rPr>
                <w:rFonts w:ascii="Times New Roman"/>
                <w:b w:val="false"/>
                <w:i w:val="false"/>
                <w:color w:val="000000"/>
                <w:sz w:val="20"/>
              </w:rPr>
              <w:t>
</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Бас тарту туралы хабар-</w:t>
            </w:r>
            <w:r>
              <w:br/>
            </w:r>
            <w:r>
              <w:rPr>
                <w:rFonts w:ascii="Times New Roman"/>
                <w:b w:val="false"/>
                <w:i w:val="false"/>
                <w:color w:val="000000"/>
                <w:sz w:val="20"/>
              </w:rPr>
              <w:t>
ламаны қалып-</w:t>
            </w:r>
            <w:r>
              <w:br/>
            </w:r>
            <w:r>
              <w:rPr>
                <w:rFonts w:ascii="Times New Roman"/>
                <w:b w:val="false"/>
                <w:i w:val="false"/>
                <w:color w:val="000000"/>
                <w:sz w:val="20"/>
              </w:rPr>
              <w:t>
тастыру</w:t>
            </w:r>
            <w:r>
              <w:br/>
            </w:r>
            <w:r>
              <w:rPr>
                <w:rFonts w:ascii="Times New Roman"/>
                <w:b w:val="false"/>
                <w:i w:val="false"/>
                <w:color w:val="000000"/>
                <w:sz w:val="20"/>
              </w:rPr>
              <w:t>
</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Сауал ныса-</w:t>
            </w:r>
            <w:r>
              <w:br/>
            </w:r>
            <w:r>
              <w:rPr>
                <w:rFonts w:ascii="Times New Roman"/>
                <w:b w:val="false"/>
                <w:i w:val="false"/>
                <w:color w:val="000000"/>
                <w:sz w:val="20"/>
              </w:rPr>
              <w:t>
нын құжат-</w:t>
            </w:r>
            <w:r>
              <w:br/>
            </w:r>
            <w:r>
              <w:rPr>
                <w:rFonts w:ascii="Times New Roman"/>
                <w:b w:val="false"/>
                <w:i w:val="false"/>
                <w:color w:val="000000"/>
                <w:sz w:val="20"/>
              </w:rPr>
              <w:t xml:space="preserve">
тарды бекіте отырып толтыру </w:t>
            </w:r>
            <w:r>
              <w:br/>
            </w:r>
            <w:r>
              <w:rPr>
                <w:rFonts w:ascii="Times New Roman"/>
                <w:b w:val="false"/>
                <w:i w:val="false"/>
                <w:color w:val="000000"/>
                <w:sz w:val="20"/>
              </w:rPr>
              <w:t>
</w:t>
            </w:r>
          </w:p>
        </w:tc>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"Е-ли-</w:t>
            </w:r>
            <w:r>
              <w:br/>
            </w:r>
            <w:r>
              <w:rPr>
                <w:rFonts w:ascii="Times New Roman"/>
                <w:b w:val="false"/>
                <w:i w:val="false"/>
                <w:color w:val="000000"/>
                <w:sz w:val="20"/>
              </w:rPr>
              <w:t>
цен-</w:t>
            </w:r>
            <w:r>
              <w:br/>
            </w:r>
            <w:r>
              <w:rPr>
                <w:rFonts w:ascii="Times New Roman"/>
                <w:b w:val="false"/>
                <w:i w:val="false"/>
                <w:color w:val="000000"/>
                <w:sz w:val="20"/>
              </w:rPr>
              <w:t>
зия-</w:t>
            </w:r>
            <w:r>
              <w:br/>
            </w:r>
            <w:r>
              <w:rPr>
                <w:rFonts w:ascii="Times New Roman"/>
                <w:b w:val="false"/>
                <w:i w:val="false"/>
                <w:color w:val="000000"/>
                <w:sz w:val="20"/>
              </w:rPr>
              <w:t>
лау" МДҚ АЖ-да элект-</w:t>
            </w:r>
            <w:r>
              <w:br/>
            </w:r>
            <w:r>
              <w:rPr>
                <w:rFonts w:ascii="Times New Roman"/>
                <w:b w:val="false"/>
                <w:i w:val="false"/>
                <w:color w:val="000000"/>
                <w:sz w:val="20"/>
              </w:rPr>
              <w:t>
рондық құжат-</w:t>
            </w:r>
            <w:r>
              <w:br/>
            </w:r>
            <w:r>
              <w:rPr>
                <w:rFonts w:ascii="Times New Roman"/>
                <w:b w:val="false"/>
                <w:i w:val="false"/>
                <w:color w:val="000000"/>
                <w:sz w:val="20"/>
              </w:rPr>
              <w:t>
ты тіркеу және "Е-ли-</w:t>
            </w:r>
            <w:r>
              <w:br/>
            </w:r>
            <w:r>
              <w:rPr>
                <w:rFonts w:ascii="Times New Roman"/>
                <w:b w:val="false"/>
                <w:i w:val="false"/>
                <w:color w:val="000000"/>
                <w:sz w:val="20"/>
              </w:rPr>
              <w:t>
цен-</w:t>
            </w:r>
            <w:r>
              <w:br/>
            </w:r>
            <w:r>
              <w:rPr>
                <w:rFonts w:ascii="Times New Roman"/>
                <w:b w:val="false"/>
                <w:i w:val="false"/>
                <w:color w:val="000000"/>
                <w:sz w:val="20"/>
              </w:rPr>
              <w:t>
зия-</w:t>
            </w:r>
            <w:r>
              <w:br/>
            </w:r>
            <w:r>
              <w:rPr>
                <w:rFonts w:ascii="Times New Roman"/>
                <w:b w:val="false"/>
                <w:i w:val="false"/>
                <w:color w:val="000000"/>
                <w:sz w:val="20"/>
              </w:rPr>
              <w:t>
лау" МДҚ АЖ-да қыз-</w:t>
            </w:r>
            <w:r>
              <w:br/>
            </w:r>
            <w:r>
              <w:rPr>
                <w:rFonts w:ascii="Times New Roman"/>
                <w:b w:val="false"/>
                <w:i w:val="false"/>
                <w:color w:val="000000"/>
                <w:sz w:val="20"/>
              </w:rPr>
              <w:t>
метті өңдеу</w:t>
            </w:r>
            <w:r>
              <w:br/>
            </w:r>
            <w:r>
              <w:rPr>
                <w:rFonts w:ascii="Times New Roman"/>
                <w:b w:val="false"/>
                <w:i w:val="false"/>
                <w:color w:val="000000"/>
                <w:sz w:val="20"/>
              </w:rPr>
              <w:t>
</w:t>
            </w:r>
          </w:p>
        </w:tc>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"Е-ли-</w:t>
            </w:r>
            <w:r>
              <w:br/>
            </w:r>
            <w:r>
              <w:rPr>
                <w:rFonts w:ascii="Times New Roman"/>
                <w:b w:val="false"/>
                <w:i w:val="false"/>
                <w:color w:val="000000"/>
                <w:sz w:val="20"/>
              </w:rPr>
              <w:t>
цен-</w:t>
            </w:r>
            <w:r>
              <w:br/>
            </w:r>
            <w:r>
              <w:rPr>
                <w:rFonts w:ascii="Times New Roman"/>
                <w:b w:val="false"/>
                <w:i w:val="false"/>
                <w:color w:val="000000"/>
                <w:sz w:val="20"/>
              </w:rPr>
              <w:t>
зиялау" МДҚ АЖ -да көрсеті-</w:t>
            </w:r>
            <w:r>
              <w:br/>
            </w:r>
            <w:r>
              <w:rPr>
                <w:rFonts w:ascii="Times New Roman"/>
                <w:b w:val="false"/>
                <w:i w:val="false"/>
                <w:color w:val="000000"/>
                <w:sz w:val="20"/>
              </w:rPr>
              <w:t>
летін қызметті алушының деректе-</w:t>
            </w:r>
            <w:r>
              <w:br/>
            </w:r>
            <w:r>
              <w:rPr>
                <w:rFonts w:ascii="Times New Roman"/>
                <w:b w:val="false"/>
                <w:i w:val="false"/>
                <w:color w:val="000000"/>
                <w:sz w:val="20"/>
              </w:rPr>
              <w:t>
рінде бұзушы-</w:t>
            </w:r>
            <w:r>
              <w:br/>
            </w:r>
            <w:r>
              <w:rPr>
                <w:rFonts w:ascii="Times New Roman"/>
                <w:b w:val="false"/>
                <w:i w:val="false"/>
                <w:color w:val="000000"/>
                <w:sz w:val="20"/>
              </w:rPr>
              <w:t>
лықтар-</w:t>
            </w:r>
            <w:r>
              <w:br/>
            </w:r>
            <w:r>
              <w:rPr>
                <w:rFonts w:ascii="Times New Roman"/>
                <w:b w:val="false"/>
                <w:i w:val="false"/>
                <w:color w:val="000000"/>
                <w:sz w:val="20"/>
              </w:rPr>
              <w:t>
дың болуымен байла-</w:t>
            </w:r>
            <w:r>
              <w:br/>
            </w:r>
            <w:r>
              <w:rPr>
                <w:rFonts w:ascii="Times New Roman"/>
                <w:b w:val="false"/>
                <w:i w:val="false"/>
                <w:color w:val="000000"/>
                <w:sz w:val="20"/>
              </w:rPr>
              <w:t>
нысты сұрау салынған қыз-</w:t>
            </w:r>
            <w:r>
              <w:br/>
            </w:r>
            <w:r>
              <w:rPr>
                <w:rFonts w:ascii="Times New Roman"/>
                <w:b w:val="false"/>
                <w:i w:val="false"/>
                <w:color w:val="000000"/>
                <w:sz w:val="20"/>
              </w:rPr>
              <w:t>
меттен бас тарту туралы хабарла-</w:t>
            </w:r>
            <w:r>
              <w:br/>
            </w:r>
            <w:r>
              <w:rPr>
                <w:rFonts w:ascii="Times New Roman"/>
                <w:b w:val="false"/>
                <w:i w:val="false"/>
                <w:color w:val="000000"/>
                <w:sz w:val="20"/>
              </w:rPr>
              <w:t>
маны қалып-</w:t>
            </w:r>
            <w:r>
              <w:br/>
            </w:r>
            <w:r>
              <w:rPr>
                <w:rFonts w:ascii="Times New Roman"/>
                <w:b w:val="false"/>
                <w:i w:val="false"/>
                <w:color w:val="000000"/>
                <w:sz w:val="20"/>
              </w:rPr>
              <w:t>
тас-</w:t>
            </w:r>
            <w:r>
              <w:br/>
            </w:r>
            <w:r>
              <w:rPr>
                <w:rFonts w:ascii="Times New Roman"/>
                <w:b w:val="false"/>
                <w:i w:val="false"/>
                <w:color w:val="000000"/>
                <w:sz w:val="20"/>
              </w:rPr>
              <w:t>
тыру</w:t>
            </w:r>
            <w:r>
              <w:br/>
            </w:r>
            <w:r>
              <w:rPr>
                <w:rFonts w:ascii="Times New Roman"/>
                <w:b w:val="false"/>
                <w:i w:val="false"/>
                <w:color w:val="000000"/>
                <w:sz w:val="20"/>
              </w:rPr>
              <w:t>
</w:t>
            </w:r>
          </w:p>
        </w:tc>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w:t>
            </w:r>
            <w:r>
              <w:br/>
            </w:r>
            <w:r>
              <w:rPr>
                <w:rFonts w:ascii="Times New Roman"/>
                <w:b w:val="false"/>
                <w:i w:val="false"/>
                <w:color w:val="000000"/>
                <w:sz w:val="20"/>
              </w:rPr>
              <w:t>
рондық құжат</w:t>
            </w:r>
            <w:r>
              <w:br/>
            </w:r>
            <w:r>
              <w:rPr>
                <w:rFonts w:ascii="Times New Roman"/>
                <w:b w:val="false"/>
                <w:i w:val="false"/>
                <w:color w:val="000000"/>
                <w:sz w:val="20"/>
              </w:rPr>
              <w:t>
</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w:t>
            </w:r>
            <w:r>
              <w:br/>
            </w:r>
            <w:r>
              <w:rPr>
                <w:rFonts w:ascii="Times New Roman"/>
                <w:b w:val="false"/>
                <w:i w:val="false"/>
                <w:color w:val="000000"/>
                <w:sz w:val="20"/>
              </w:rPr>
              <w:t>
далу мерзімі</w:t>
            </w:r>
            <w:r>
              <w:br/>
            </w:r>
            <w:r>
              <w:rPr>
                <w:rFonts w:ascii="Times New Roman"/>
                <w:b w:val="false"/>
                <w:i w:val="false"/>
                <w:color w:val="000000"/>
                <w:sz w:val="20"/>
              </w:rPr>
              <w:t>
</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w:t>
            </w: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мин.</w:t>
            </w:r>
            <w:r>
              <w:br/>
            </w:r>
            <w:r>
              <w:rPr>
                <w:rFonts w:ascii="Times New Roman"/>
                <w:b w:val="false"/>
                <w:i w:val="false"/>
                <w:color w:val="000000"/>
                <w:sz w:val="20"/>
              </w:rPr>
              <w:t>
</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w:t>
            </w:r>
            <w:r>
              <w:br/>
            </w:r>
            <w:r>
              <w:rPr>
                <w:rFonts w:ascii="Times New Roman"/>
                <w:b w:val="false"/>
                <w:i w:val="false"/>
                <w:color w:val="000000"/>
                <w:sz w:val="20"/>
              </w:rPr>
              <w:t>
</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сек.</w:t>
            </w:r>
            <w:r>
              <w:br/>
            </w:r>
            <w:r>
              <w:rPr>
                <w:rFonts w:ascii="Times New Roman"/>
                <w:b w:val="false"/>
                <w:i w:val="false"/>
                <w:color w:val="000000"/>
                <w:sz w:val="20"/>
              </w:rPr>
              <w:t>
</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w:t>
            </w:r>
            <w:r>
              <w:br/>
            </w:r>
            <w:r>
              <w:rPr>
                <w:rFonts w:ascii="Times New Roman"/>
                <w:b w:val="false"/>
                <w:i w:val="false"/>
                <w:color w:val="000000"/>
                <w:sz w:val="20"/>
              </w:rPr>
              <w:t>
</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w:t>
            </w:r>
            <w:r>
              <w:br/>
            </w:r>
            <w:r>
              <w:rPr>
                <w:rFonts w:ascii="Times New Roman"/>
                <w:b w:val="false"/>
                <w:i w:val="false"/>
                <w:color w:val="000000"/>
                <w:sz w:val="20"/>
              </w:rPr>
              <w:t>
</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w:t>
            </w:r>
            <w:r>
              <w:br/>
            </w:r>
            <w:r>
              <w:rPr>
                <w:rFonts w:ascii="Times New Roman"/>
                <w:b w:val="false"/>
                <w:i w:val="false"/>
                <w:color w:val="000000"/>
                <w:sz w:val="20"/>
              </w:rPr>
              <w:t>
</w:t>
            </w:r>
          </w:p>
        </w:tc>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w:t>
            </w:r>
            <w:r>
              <w:br/>
            </w:r>
            <w:r>
              <w:rPr>
                <w:rFonts w:ascii="Times New Roman"/>
                <w:b w:val="false"/>
                <w:i w:val="false"/>
                <w:color w:val="000000"/>
                <w:sz w:val="20"/>
              </w:rPr>
              <w:t>
</w:t>
            </w:r>
          </w:p>
        </w:tc>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w:t>
            </w:r>
            <w:r>
              <w:br/>
            </w:r>
            <w:r>
              <w:rPr>
                <w:rFonts w:ascii="Times New Roman"/>
                <w:b w:val="false"/>
                <w:i w:val="false"/>
                <w:color w:val="000000"/>
                <w:sz w:val="20"/>
              </w:rPr>
              <w:t>
</w:t>
            </w:r>
          </w:p>
        </w:tc>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w:t>
            </w:r>
            <w:r>
              <w:br/>
            </w:r>
            <w:r>
              <w:rPr>
                <w:rFonts w:ascii="Times New Roman"/>
                <w:b w:val="false"/>
                <w:i w:val="false"/>
                <w:color w:val="000000"/>
                <w:sz w:val="20"/>
              </w:rPr>
              <w:t>
</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іс-қи-</w:t>
            </w:r>
            <w:r>
              <w:br/>
            </w:r>
            <w:r>
              <w:rPr>
                <w:rFonts w:ascii="Times New Roman"/>
                <w:b w:val="false"/>
                <w:i w:val="false"/>
                <w:color w:val="000000"/>
                <w:sz w:val="20"/>
              </w:rPr>
              <w:t>
мыл нөмірі</w:t>
            </w:r>
            <w:r>
              <w:br/>
            </w:r>
            <w:r>
              <w:rPr>
                <w:rFonts w:ascii="Times New Roman"/>
                <w:b w:val="false"/>
                <w:i w:val="false"/>
                <w:color w:val="000000"/>
                <w:sz w:val="20"/>
              </w:rPr>
              <w:t>
</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6 - бұзушы-</w:t>
            </w:r>
            <w:r>
              <w:br/>
            </w:r>
            <w:r>
              <w:rPr>
                <w:rFonts w:ascii="Times New Roman"/>
                <w:b w:val="false"/>
                <w:i w:val="false"/>
                <w:color w:val="000000"/>
                <w:sz w:val="20"/>
              </w:rPr>
              <w:t>
лықтар көрсе-</w:t>
            </w:r>
            <w:r>
              <w:br/>
            </w:r>
            <w:r>
              <w:rPr>
                <w:rFonts w:ascii="Times New Roman"/>
                <w:b w:val="false"/>
                <w:i w:val="false"/>
                <w:color w:val="000000"/>
                <w:sz w:val="20"/>
              </w:rPr>
              <w:t>
тілетін қызмет-</w:t>
            </w:r>
            <w:r>
              <w:br/>
            </w:r>
            <w:r>
              <w:rPr>
                <w:rFonts w:ascii="Times New Roman"/>
                <w:b w:val="false"/>
                <w:i w:val="false"/>
                <w:color w:val="000000"/>
                <w:sz w:val="20"/>
              </w:rPr>
              <w:t>
ті алушы дерек-</w:t>
            </w:r>
            <w:r>
              <w:br/>
            </w:r>
            <w:r>
              <w:rPr>
                <w:rFonts w:ascii="Times New Roman"/>
                <w:b w:val="false"/>
                <w:i w:val="false"/>
                <w:color w:val="000000"/>
                <w:sz w:val="20"/>
              </w:rPr>
              <w:t>
терінде болғанда; 7 - автор-</w:t>
            </w:r>
            <w:r>
              <w:br/>
            </w:r>
            <w:r>
              <w:rPr>
                <w:rFonts w:ascii="Times New Roman"/>
                <w:b w:val="false"/>
                <w:i w:val="false"/>
                <w:color w:val="000000"/>
                <w:sz w:val="20"/>
              </w:rPr>
              <w:t>
ландыру табысты өткенде</w:t>
            </w:r>
            <w:r>
              <w:br/>
            </w:r>
            <w:r>
              <w:rPr>
                <w:rFonts w:ascii="Times New Roman"/>
                <w:b w:val="false"/>
                <w:i w:val="false"/>
                <w:color w:val="000000"/>
                <w:sz w:val="20"/>
              </w:rPr>
              <w:t>
</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9 - көрсе-</w:t>
            </w:r>
            <w:r>
              <w:br/>
            </w:r>
            <w:r>
              <w:rPr>
                <w:rFonts w:ascii="Times New Roman"/>
                <w:b w:val="false"/>
                <w:i w:val="false"/>
                <w:color w:val="000000"/>
                <w:sz w:val="20"/>
              </w:rPr>
              <w:t>
тіле-</w:t>
            </w:r>
            <w:r>
              <w:br/>
            </w:r>
            <w:r>
              <w:rPr>
                <w:rFonts w:ascii="Times New Roman"/>
                <w:b w:val="false"/>
                <w:i w:val="false"/>
                <w:color w:val="000000"/>
                <w:sz w:val="20"/>
              </w:rPr>
              <w:t>
тін қыз-</w:t>
            </w:r>
            <w:r>
              <w:br/>
            </w:r>
            <w:r>
              <w:rPr>
                <w:rFonts w:ascii="Times New Roman"/>
                <w:b w:val="false"/>
                <w:i w:val="false"/>
                <w:color w:val="000000"/>
                <w:sz w:val="20"/>
              </w:rPr>
              <w:t>
метті алушы-</w:t>
            </w:r>
            <w:r>
              <w:br/>
            </w:r>
            <w:r>
              <w:rPr>
                <w:rFonts w:ascii="Times New Roman"/>
                <w:b w:val="false"/>
                <w:i w:val="false"/>
                <w:color w:val="000000"/>
                <w:sz w:val="20"/>
              </w:rPr>
              <w:t>
ның білік-</w:t>
            </w:r>
            <w:r>
              <w:br/>
            </w:r>
            <w:r>
              <w:rPr>
                <w:rFonts w:ascii="Times New Roman"/>
                <w:b w:val="false"/>
                <w:i w:val="false"/>
                <w:color w:val="000000"/>
                <w:sz w:val="20"/>
              </w:rPr>
              <w:t>
тілік талап-</w:t>
            </w:r>
            <w:r>
              <w:br/>
            </w:r>
            <w:r>
              <w:rPr>
                <w:rFonts w:ascii="Times New Roman"/>
                <w:b w:val="false"/>
                <w:i w:val="false"/>
                <w:color w:val="000000"/>
                <w:sz w:val="20"/>
              </w:rPr>
              <w:t>
тарына сәй-</w:t>
            </w:r>
            <w:r>
              <w:br/>
            </w:r>
            <w:r>
              <w:rPr>
                <w:rFonts w:ascii="Times New Roman"/>
                <w:b w:val="false"/>
                <w:i w:val="false"/>
                <w:color w:val="000000"/>
                <w:sz w:val="20"/>
              </w:rPr>
              <w:t>
кесті-</w:t>
            </w:r>
            <w:r>
              <w:br/>
            </w:r>
            <w:r>
              <w:rPr>
                <w:rFonts w:ascii="Times New Roman"/>
                <w:b w:val="false"/>
                <w:i w:val="false"/>
                <w:color w:val="000000"/>
                <w:sz w:val="20"/>
              </w:rPr>
              <w:t>
гін тексе-</w:t>
            </w:r>
            <w:r>
              <w:br/>
            </w:r>
            <w:r>
              <w:rPr>
                <w:rFonts w:ascii="Times New Roman"/>
                <w:b w:val="false"/>
                <w:i w:val="false"/>
                <w:color w:val="000000"/>
                <w:sz w:val="20"/>
              </w:rPr>
              <w:t>
ру, сондай-ақ Қазақ-</w:t>
            </w:r>
            <w:r>
              <w:br/>
            </w:r>
            <w:r>
              <w:rPr>
                <w:rFonts w:ascii="Times New Roman"/>
                <w:b w:val="false"/>
                <w:i w:val="false"/>
                <w:color w:val="000000"/>
                <w:sz w:val="20"/>
              </w:rPr>
              <w:t>
стан Рес-</w:t>
            </w:r>
            <w:r>
              <w:br/>
            </w:r>
            <w:r>
              <w:rPr>
                <w:rFonts w:ascii="Times New Roman"/>
                <w:b w:val="false"/>
                <w:i w:val="false"/>
                <w:color w:val="000000"/>
                <w:sz w:val="20"/>
              </w:rPr>
              <w:t>
пуб-</w:t>
            </w:r>
            <w:r>
              <w:br/>
            </w:r>
            <w:r>
              <w:rPr>
                <w:rFonts w:ascii="Times New Roman"/>
                <w:b w:val="false"/>
                <w:i w:val="false"/>
                <w:color w:val="000000"/>
                <w:sz w:val="20"/>
              </w:rPr>
              <w:t>
ликасы заңна-</w:t>
            </w:r>
            <w:r>
              <w:br/>
            </w:r>
            <w:r>
              <w:rPr>
                <w:rFonts w:ascii="Times New Roman"/>
                <w:b w:val="false"/>
                <w:i w:val="false"/>
                <w:color w:val="000000"/>
                <w:sz w:val="20"/>
              </w:rPr>
              <w:t>
мала-</w:t>
            </w:r>
            <w:r>
              <w:br/>
            </w:r>
            <w:r>
              <w:rPr>
                <w:rFonts w:ascii="Times New Roman"/>
                <w:b w:val="false"/>
                <w:i w:val="false"/>
                <w:color w:val="000000"/>
                <w:sz w:val="20"/>
              </w:rPr>
              <w:t>
рының талап-</w:t>
            </w:r>
            <w:r>
              <w:br/>
            </w:r>
            <w:r>
              <w:rPr>
                <w:rFonts w:ascii="Times New Roman"/>
                <w:b w:val="false"/>
                <w:i w:val="false"/>
                <w:color w:val="000000"/>
                <w:sz w:val="20"/>
              </w:rPr>
              <w:t>
тарына сәй-</w:t>
            </w:r>
            <w:r>
              <w:br/>
            </w:r>
            <w:r>
              <w:rPr>
                <w:rFonts w:ascii="Times New Roman"/>
                <w:b w:val="false"/>
                <w:i w:val="false"/>
                <w:color w:val="000000"/>
                <w:sz w:val="20"/>
              </w:rPr>
              <w:t>
кес-</w:t>
            </w:r>
            <w:r>
              <w:br/>
            </w:r>
            <w:r>
              <w:rPr>
                <w:rFonts w:ascii="Times New Roman"/>
                <w:b w:val="false"/>
                <w:i w:val="false"/>
                <w:color w:val="000000"/>
                <w:sz w:val="20"/>
              </w:rPr>
              <w:t>
тігін және лицен-</w:t>
            </w:r>
            <w:r>
              <w:br/>
            </w:r>
            <w:r>
              <w:rPr>
                <w:rFonts w:ascii="Times New Roman"/>
                <w:b w:val="false"/>
                <w:i w:val="false"/>
                <w:color w:val="000000"/>
                <w:sz w:val="20"/>
              </w:rPr>
              <w:t>
зия беру үшін негіз-</w:t>
            </w:r>
            <w:r>
              <w:br/>
            </w:r>
            <w:r>
              <w:rPr>
                <w:rFonts w:ascii="Times New Roman"/>
                <w:b w:val="false"/>
                <w:i w:val="false"/>
                <w:color w:val="000000"/>
                <w:sz w:val="20"/>
              </w:rPr>
              <w:t>
демені тексеру үшін нысан-</w:t>
            </w:r>
            <w:r>
              <w:br/>
            </w:r>
            <w:r>
              <w:rPr>
                <w:rFonts w:ascii="Times New Roman"/>
                <w:b w:val="false"/>
                <w:i w:val="false"/>
                <w:color w:val="000000"/>
                <w:sz w:val="20"/>
              </w:rPr>
              <w:t>
ның орна-</w:t>
            </w:r>
            <w:r>
              <w:br/>
            </w:r>
            <w:r>
              <w:rPr>
                <w:rFonts w:ascii="Times New Roman"/>
                <w:b w:val="false"/>
                <w:i w:val="false"/>
                <w:color w:val="000000"/>
                <w:sz w:val="20"/>
              </w:rPr>
              <w:t>
ласқан жері бойынша Тұты-</w:t>
            </w:r>
            <w:r>
              <w:br/>
            </w:r>
            <w:r>
              <w:rPr>
                <w:rFonts w:ascii="Times New Roman"/>
                <w:b w:val="false"/>
                <w:i w:val="false"/>
                <w:color w:val="000000"/>
                <w:sz w:val="20"/>
              </w:rPr>
              <w:t>
нушы-</w:t>
            </w:r>
            <w:r>
              <w:br/>
            </w:r>
            <w:r>
              <w:rPr>
                <w:rFonts w:ascii="Times New Roman"/>
                <w:b w:val="false"/>
                <w:i w:val="false"/>
                <w:color w:val="000000"/>
                <w:sz w:val="20"/>
              </w:rPr>
              <w:t>
лардың құқық-</w:t>
            </w:r>
            <w:r>
              <w:br/>
            </w:r>
            <w:r>
              <w:rPr>
                <w:rFonts w:ascii="Times New Roman"/>
                <w:b w:val="false"/>
                <w:i w:val="false"/>
                <w:color w:val="000000"/>
                <w:sz w:val="20"/>
              </w:rPr>
              <w:t>
тарын қорғау жөнін-</w:t>
            </w:r>
            <w:r>
              <w:br/>
            </w:r>
            <w:r>
              <w:rPr>
                <w:rFonts w:ascii="Times New Roman"/>
                <w:b w:val="false"/>
                <w:i w:val="false"/>
                <w:color w:val="000000"/>
                <w:sz w:val="20"/>
              </w:rPr>
              <w:t>
дегі тиісті депар-</w:t>
            </w:r>
            <w:r>
              <w:br/>
            </w:r>
            <w:r>
              <w:rPr>
                <w:rFonts w:ascii="Times New Roman"/>
                <w:b w:val="false"/>
                <w:i w:val="false"/>
                <w:color w:val="000000"/>
                <w:sz w:val="20"/>
              </w:rPr>
              <w:t>
та-</w:t>
            </w:r>
            <w:r>
              <w:br/>
            </w:r>
            <w:r>
              <w:rPr>
                <w:rFonts w:ascii="Times New Roman"/>
                <w:b w:val="false"/>
                <w:i w:val="false"/>
                <w:color w:val="000000"/>
                <w:sz w:val="20"/>
              </w:rPr>
              <w:t>
мент-</w:t>
            </w:r>
            <w:r>
              <w:br/>
            </w:r>
            <w:r>
              <w:rPr>
                <w:rFonts w:ascii="Times New Roman"/>
                <w:b w:val="false"/>
                <w:i w:val="false"/>
                <w:color w:val="000000"/>
                <w:sz w:val="20"/>
              </w:rPr>
              <w:t>
терге және Тө-</w:t>
            </w:r>
            <w:r>
              <w:br/>
            </w:r>
            <w:r>
              <w:rPr>
                <w:rFonts w:ascii="Times New Roman"/>
                <w:b w:val="false"/>
                <w:i w:val="false"/>
                <w:color w:val="000000"/>
                <w:sz w:val="20"/>
              </w:rPr>
              <w:t>
тенше жағ-</w:t>
            </w:r>
            <w:r>
              <w:br/>
            </w:r>
            <w:r>
              <w:rPr>
                <w:rFonts w:ascii="Times New Roman"/>
                <w:b w:val="false"/>
                <w:i w:val="false"/>
                <w:color w:val="000000"/>
                <w:sz w:val="20"/>
              </w:rPr>
              <w:t>
дай-</w:t>
            </w:r>
            <w:r>
              <w:br/>
            </w:r>
            <w:r>
              <w:rPr>
                <w:rFonts w:ascii="Times New Roman"/>
                <w:b w:val="false"/>
                <w:i w:val="false"/>
                <w:color w:val="000000"/>
                <w:sz w:val="20"/>
              </w:rPr>
              <w:t>
лар және өнер-</w:t>
            </w:r>
            <w:r>
              <w:br/>
            </w:r>
            <w:r>
              <w:rPr>
                <w:rFonts w:ascii="Times New Roman"/>
                <w:b w:val="false"/>
                <w:i w:val="false"/>
                <w:color w:val="000000"/>
                <w:sz w:val="20"/>
              </w:rPr>
              <w:t>
кәсіп қауіп-</w:t>
            </w:r>
            <w:r>
              <w:br/>
            </w:r>
            <w:r>
              <w:rPr>
                <w:rFonts w:ascii="Times New Roman"/>
                <w:b w:val="false"/>
                <w:i w:val="false"/>
                <w:color w:val="000000"/>
                <w:sz w:val="20"/>
              </w:rPr>
              <w:t>
сізді-</w:t>
            </w:r>
            <w:r>
              <w:br/>
            </w:r>
            <w:r>
              <w:rPr>
                <w:rFonts w:ascii="Times New Roman"/>
                <w:b w:val="false"/>
                <w:i w:val="false"/>
                <w:color w:val="000000"/>
                <w:sz w:val="20"/>
              </w:rPr>
              <w:t>
гін мемле-</w:t>
            </w:r>
            <w:r>
              <w:br/>
            </w:r>
            <w:r>
              <w:rPr>
                <w:rFonts w:ascii="Times New Roman"/>
                <w:b w:val="false"/>
                <w:i w:val="false"/>
                <w:color w:val="000000"/>
                <w:sz w:val="20"/>
              </w:rPr>
              <w:t>
кеттік бақы-</w:t>
            </w:r>
            <w:r>
              <w:br/>
            </w:r>
            <w:r>
              <w:rPr>
                <w:rFonts w:ascii="Times New Roman"/>
                <w:b w:val="false"/>
                <w:i w:val="false"/>
                <w:color w:val="000000"/>
                <w:sz w:val="20"/>
              </w:rPr>
              <w:t>
лау жөнін-</w:t>
            </w:r>
            <w:r>
              <w:br/>
            </w:r>
            <w:r>
              <w:rPr>
                <w:rFonts w:ascii="Times New Roman"/>
                <w:b w:val="false"/>
                <w:i w:val="false"/>
                <w:color w:val="000000"/>
                <w:sz w:val="20"/>
              </w:rPr>
              <w:t>
дегі депар-</w:t>
            </w:r>
            <w:r>
              <w:br/>
            </w:r>
            <w:r>
              <w:rPr>
                <w:rFonts w:ascii="Times New Roman"/>
                <w:b w:val="false"/>
                <w:i w:val="false"/>
                <w:color w:val="000000"/>
                <w:sz w:val="20"/>
              </w:rPr>
              <w:t>
тамен-</w:t>
            </w:r>
            <w:r>
              <w:br/>
            </w:r>
            <w:r>
              <w:rPr>
                <w:rFonts w:ascii="Times New Roman"/>
                <w:b w:val="false"/>
                <w:i w:val="false"/>
                <w:color w:val="000000"/>
                <w:sz w:val="20"/>
              </w:rPr>
              <w:t>
тіне сау-</w:t>
            </w:r>
            <w:r>
              <w:br/>
            </w:r>
            <w:r>
              <w:rPr>
                <w:rFonts w:ascii="Times New Roman"/>
                <w:b w:val="false"/>
                <w:i w:val="false"/>
                <w:color w:val="000000"/>
                <w:sz w:val="20"/>
              </w:rPr>
              <w:t>
алды жібе-</w:t>
            </w:r>
            <w:r>
              <w:br/>
            </w:r>
            <w:r>
              <w:rPr>
                <w:rFonts w:ascii="Times New Roman"/>
                <w:b w:val="false"/>
                <w:i w:val="false"/>
                <w:color w:val="000000"/>
                <w:sz w:val="20"/>
              </w:rPr>
              <w:t>
ру, сондай-ақ ТҚҚД және ТЖӨҚМБД нен қоры-</w:t>
            </w:r>
            <w:r>
              <w:br/>
            </w:r>
            <w:r>
              <w:rPr>
                <w:rFonts w:ascii="Times New Roman"/>
                <w:b w:val="false"/>
                <w:i w:val="false"/>
                <w:color w:val="000000"/>
                <w:sz w:val="20"/>
              </w:rPr>
              <w:t>
тынды-</w:t>
            </w:r>
            <w:r>
              <w:br/>
            </w:r>
            <w:r>
              <w:rPr>
                <w:rFonts w:ascii="Times New Roman"/>
                <w:b w:val="false"/>
                <w:i w:val="false"/>
                <w:color w:val="000000"/>
                <w:sz w:val="20"/>
              </w:rPr>
              <w:t>
ларды алу</w:t>
            </w:r>
            <w:r>
              <w:br/>
            </w:r>
            <w:r>
              <w:rPr>
                <w:rFonts w:ascii="Times New Roman"/>
                <w:b w:val="false"/>
                <w:i w:val="false"/>
                <w:color w:val="000000"/>
                <w:sz w:val="20"/>
              </w:rPr>
              <w:t>
</w:t>
            </w:r>
          </w:p>
        </w:tc>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 есірткі</w:t>
            </w:r>
            <w:r>
              <w:br/>
            </w:r>
            <w:r>
              <w:rPr>
                <w:rFonts w:ascii="Times New Roman"/>
                <w:b w:val="false"/>
                <w:i w:val="false"/>
                <w:color w:val="000000"/>
                <w:sz w:val="20"/>
              </w:rPr>
              <w:t>құралдарының, психотроптық заттар мен</w:t>
            </w:r>
            <w:r>
              <w:br/>
            </w:r>
            <w:r>
              <w:rPr>
                <w:rFonts w:ascii="Times New Roman"/>
                <w:b w:val="false"/>
                <w:i w:val="false"/>
                <w:color w:val="000000"/>
                <w:sz w:val="20"/>
              </w:rPr>
              <w:t>прекурсорлардың айналымына байланысты қызметке</w:t>
            </w:r>
            <w:r>
              <w:br/>
            </w:r>
            <w:r>
              <w:rPr>
                <w:rFonts w:ascii="Times New Roman"/>
                <w:b w:val="false"/>
                <w:i w:val="false"/>
                <w:color w:val="000000"/>
                <w:sz w:val="20"/>
              </w:rPr>
              <w:t>лицензиялар беру, қайта ресімдеу, лицензияның</w:t>
            </w:r>
            <w:r>
              <w:br/>
            </w:r>
            <w:r>
              <w:rPr>
                <w:rFonts w:ascii="Times New Roman"/>
                <w:b w:val="false"/>
                <w:i w:val="false"/>
                <w:color w:val="000000"/>
                <w:sz w:val="20"/>
              </w:rPr>
              <w:t>телнұсқасын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2 қосымша</w:t>
            </w:r>
          </w:p>
        </w:tc>
      </w:tr>
    </w:tbl>
    <w:p>
      <w:pPr>
        <w:spacing w:after="0"/>
        <w:ind w:left="0"/>
        <w:jc w:val="left"/>
      </w:pPr>
      <w:r>
        <w:rPr>
          <w:rFonts w:ascii="Times New Roman"/>
          <w:b w:val="false"/>
          <w:i w:val="false"/>
          <w:color w:val="000000"/>
          <w:sz w:val="28"/>
        </w:rPr>
        <w:t>      </w:t>
      </w:r>
      <w:r>
        <w:rPr>
          <w:rFonts w:ascii="Times New Roman"/>
          <w:b w:val="false"/>
          <w:i w:val="false"/>
          <w:color w:val="000000"/>
          <w:sz w:val="28"/>
        </w:rPr>
        <w:t>Құрылымдық бөлімшелер арасындағы рәсімдердің</w:t>
      </w:r>
      <w:r>
        <w:br/>
      </w:r>
      <w:r>
        <w:rPr>
          <w:rFonts w:ascii="Times New Roman"/>
          <w:b w:val="false"/>
          <w:i w:val="false"/>
          <w:color w:val="000000"/>
          <w:sz w:val="28"/>
        </w:rPr>
        <w:t>
      (іс-қимылдардың) дәйектілігін сипаттау</w:t>
      </w:r>
      <w:r>
        <w:br/>
      </w:r>
      <w:r>
        <w:rPr>
          <w:rFonts w:ascii="Times New Roman"/>
          <w:b w:val="false"/>
          <w:i w:val="false"/>
          <w:color w:val="000000"/>
          <w:sz w:val="28"/>
        </w:rPr>
        <w:t xml:space="preserve">
       </w:t>
      </w:r>
    </w:p>
    <w:p>
      <w:pPr>
        <w:spacing w:after="0"/>
        <w:ind w:left="0"/>
        <w:jc w:val="both"/>
      </w:pPr>
      <w:r>
        <w:drawing>
          <wp:inline distT="0" distB="0" distL="0" distR="0">
            <wp:extent cx="3721100" cy="941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3721100" cy="941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 есірткі</w:t>
            </w:r>
            <w:r>
              <w:br/>
            </w:r>
            <w:r>
              <w:rPr>
                <w:rFonts w:ascii="Times New Roman"/>
                <w:b w:val="false"/>
                <w:i w:val="false"/>
                <w:color w:val="000000"/>
                <w:sz w:val="20"/>
              </w:rPr>
              <w:t>құралдарының, психотроптық заттар мен</w:t>
            </w:r>
            <w:r>
              <w:br/>
            </w:r>
            <w:r>
              <w:rPr>
                <w:rFonts w:ascii="Times New Roman"/>
                <w:b w:val="false"/>
                <w:i w:val="false"/>
                <w:color w:val="000000"/>
                <w:sz w:val="20"/>
              </w:rPr>
              <w:t>прекурсорлардың айналымына байланысты қызметке</w:t>
            </w:r>
            <w:r>
              <w:br/>
            </w:r>
            <w:r>
              <w:rPr>
                <w:rFonts w:ascii="Times New Roman"/>
                <w:b w:val="false"/>
                <w:i w:val="false"/>
                <w:color w:val="000000"/>
                <w:sz w:val="20"/>
              </w:rPr>
              <w:t>лицензиялар беру, қайта ресімдеу, лицензияның</w:t>
            </w:r>
            <w:r>
              <w:br/>
            </w:r>
            <w:r>
              <w:rPr>
                <w:rFonts w:ascii="Times New Roman"/>
                <w:b w:val="false"/>
                <w:i w:val="false"/>
                <w:color w:val="000000"/>
                <w:sz w:val="20"/>
              </w:rPr>
              <w:t>телнұсқасын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3 қосымша</w:t>
            </w:r>
          </w:p>
        </w:tc>
      </w:tr>
    </w:tbl>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i w:val="false"/>
          <w:color w:val="000000"/>
          <w:sz w:val="28"/>
        </w:rPr>
        <w:t>2-</w:t>
      </w:r>
      <w:r>
        <w:rPr>
          <w:rFonts w:ascii="Times New Roman"/>
          <w:b w:val="false"/>
          <w:i w:val="false"/>
          <w:color w:val="000000"/>
          <w:sz w:val="28"/>
        </w:rPr>
        <w:t>кесте. ЭҮП арқылы мемлекеттік қызмет көрсету</w:t>
      </w:r>
      <w:r>
        <w:br/>
      </w:r>
      <w:r>
        <w:rPr>
          <w:rFonts w:ascii="Times New Roman"/>
          <w:b w:val="false"/>
          <w:i w:val="false"/>
          <w:color w:val="000000"/>
          <w:sz w:val="28"/>
        </w:rPr>
        <w:t>
      кезінде көрсетілетін қызметті берушінің</w:t>
      </w:r>
      <w:r>
        <w:br/>
      </w:r>
      <w:r>
        <w:rPr>
          <w:rFonts w:ascii="Times New Roman"/>
          <w:b w:val="false"/>
          <w:i w:val="false"/>
          <w:color w:val="000000"/>
          <w:sz w:val="28"/>
        </w:rPr>
        <w:t>
      және көрсетілетін қызметті алушының рәсімдерін</w:t>
      </w:r>
      <w:r>
        <w:br/>
      </w:r>
      <w:r>
        <w:rPr>
          <w:rFonts w:ascii="Times New Roman"/>
          <w:b w:val="false"/>
          <w:i w:val="false"/>
          <w:color w:val="000000"/>
          <w:sz w:val="28"/>
        </w:rPr>
        <w:t>
      (іс-қимылдарын) сипаттау</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54"/>
        <w:gridCol w:w="1280"/>
        <w:gridCol w:w="717"/>
        <w:gridCol w:w="823"/>
        <w:gridCol w:w="1119"/>
        <w:gridCol w:w="1281"/>
        <w:gridCol w:w="1472"/>
        <w:gridCol w:w="1281"/>
        <w:gridCol w:w="824"/>
        <w:gridCol w:w="1281"/>
        <w:gridCol w:w="749"/>
        <w:gridCol w:w="719"/>
      </w:tblGrid>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 қи-</w:t>
            </w:r>
            <w:r>
              <w:br/>
            </w:r>
            <w:r>
              <w:rPr>
                <w:rFonts w:ascii="Times New Roman"/>
                <w:b w:val="false"/>
                <w:i w:val="false"/>
                <w:color w:val="000000"/>
                <w:sz w:val="20"/>
              </w:rPr>
              <w:t>
мыл № (жұ-</w:t>
            </w:r>
            <w:r>
              <w:br/>
            </w:r>
            <w:r>
              <w:rPr>
                <w:rFonts w:ascii="Times New Roman"/>
                <w:b w:val="false"/>
                <w:i w:val="false"/>
                <w:color w:val="000000"/>
                <w:sz w:val="20"/>
              </w:rPr>
              <w:t>
мыс бары-</w:t>
            </w:r>
            <w:r>
              <w:br/>
            </w:r>
            <w:r>
              <w:rPr>
                <w:rFonts w:ascii="Times New Roman"/>
                <w:b w:val="false"/>
                <w:i w:val="false"/>
                <w:color w:val="000000"/>
                <w:sz w:val="20"/>
              </w:rPr>
              <w:t>
сы, ағы-</w:t>
            </w:r>
            <w:r>
              <w:br/>
            </w:r>
            <w:r>
              <w:rPr>
                <w:rFonts w:ascii="Times New Roman"/>
                <w:b w:val="false"/>
                <w:i w:val="false"/>
                <w:color w:val="000000"/>
                <w:sz w:val="20"/>
              </w:rPr>
              <w:t>
ны)</w:t>
            </w:r>
            <w:r>
              <w:br/>
            </w:r>
            <w:r>
              <w:rPr>
                <w:rFonts w:ascii="Times New Roman"/>
                <w:b w:val="false"/>
                <w:i w:val="false"/>
                <w:color w:val="000000"/>
                <w:sz w:val="20"/>
              </w:rPr>
              <w:t>
</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r>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w:t>
            </w:r>
            <w:r>
              <w:br/>
            </w:r>
            <w:r>
              <w:rPr>
                <w:rFonts w:ascii="Times New Roman"/>
                <w:b w:val="false"/>
                <w:i w:val="false"/>
                <w:color w:val="000000"/>
                <w:sz w:val="20"/>
              </w:rPr>
              <w:t>
сеті-</w:t>
            </w:r>
            <w:r>
              <w:br/>
            </w:r>
            <w:r>
              <w:rPr>
                <w:rFonts w:ascii="Times New Roman"/>
                <w:b w:val="false"/>
                <w:i w:val="false"/>
                <w:color w:val="000000"/>
                <w:sz w:val="20"/>
              </w:rPr>
              <w:t>
летін қыз-</w:t>
            </w:r>
            <w:r>
              <w:br/>
            </w:r>
            <w:r>
              <w:rPr>
                <w:rFonts w:ascii="Times New Roman"/>
                <w:b w:val="false"/>
                <w:i w:val="false"/>
                <w:color w:val="000000"/>
                <w:sz w:val="20"/>
              </w:rPr>
              <w:t>
метті алушы</w:t>
            </w:r>
            <w:r>
              <w:br/>
            </w:r>
            <w:r>
              <w:rPr>
                <w:rFonts w:ascii="Times New Roman"/>
                <w:b w:val="false"/>
                <w:i w:val="false"/>
                <w:color w:val="000000"/>
                <w:sz w:val="20"/>
              </w:rPr>
              <w:t>
</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ЭҮП</w:t>
            </w: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w:t>
            </w:r>
            <w:r>
              <w:br/>
            </w:r>
            <w:r>
              <w:rPr>
                <w:rFonts w:ascii="Times New Roman"/>
                <w:b w:val="false"/>
                <w:i w:val="false"/>
                <w:color w:val="000000"/>
                <w:sz w:val="20"/>
              </w:rPr>
              <w:t>
тілетін қыз-</w:t>
            </w:r>
            <w:r>
              <w:br/>
            </w:r>
            <w:r>
              <w:rPr>
                <w:rFonts w:ascii="Times New Roman"/>
                <w:b w:val="false"/>
                <w:i w:val="false"/>
                <w:color w:val="000000"/>
                <w:sz w:val="20"/>
              </w:rPr>
              <w:t>
метті алушы</w:t>
            </w:r>
            <w:r>
              <w:br/>
            </w: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ЭҮТШ</w:t>
            </w:r>
            <w:r>
              <w:br/>
            </w:r>
            <w:r>
              <w:rPr>
                <w:rFonts w:ascii="Times New Roman"/>
                <w:b w:val="false"/>
                <w:i w:val="false"/>
                <w:color w:val="000000"/>
                <w:sz w:val="20"/>
              </w:rPr>
              <w:t>
</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ЭҮП</w:t>
            </w:r>
            <w:r>
              <w:br/>
            </w:r>
            <w:r>
              <w:rPr>
                <w:rFonts w:ascii="Times New Roman"/>
                <w:b w:val="false"/>
                <w:i w:val="false"/>
                <w:color w:val="000000"/>
                <w:sz w:val="20"/>
              </w:rPr>
              <w:t>
</w:t>
            </w:r>
          </w:p>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w:t>
            </w:r>
            <w:r>
              <w:br/>
            </w:r>
            <w:r>
              <w:rPr>
                <w:rFonts w:ascii="Times New Roman"/>
                <w:b w:val="false"/>
                <w:i w:val="false"/>
                <w:color w:val="000000"/>
                <w:sz w:val="20"/>
              </w:rPr>
              <w:t>
се-</w:t>
            </w:r>
            <w:r>
              <w:br/>
            </w:r>
            <w:r>
              <w:rPr>
                <w:rFonts w:ascii="Times New Roman"/>
                <w:b w:val="false"/>
                <w:i w:val="false"/>
                <w:color w:val="000000"/>
                <w:sz w:val="20"/>
              </w:rPr>
              <w:t>
тіле-</w:t>
            </w:r>
            <w:r>
              <w:br/>
            </w:r>
            <w:r>
              <w:rPr>
                <w:rFonts w:ascii="Times New Roman"/>
                <w:b w:val="false"/>
                <w:i w:val="false"/>
                <w:color w:val="000000"/>
                <w:sz w:val="20"/>
              </w:rPr>
              <w:t>
тін қыз-</w:t>
            </w:r>
            <w:r>
              <w:br/>
            </w:r>
            <w:r>
              <w:rPr>
                <w:rFonts w:ascii="Times New Roman"/>
                <w:b w:val="false"/>
                <w:i w:val="false"/>
                <w:color w:val="000000"/>
                <w:sz w:val="20"/>
              </w:rPr>
              <w:t>
мет-</w:t>
            </w:r>
            <w:r>
              <w:br/>
            </w:r>
            <w:r>
              <w:rPr>
                <w:rFonts w:ascii="Times New Roman"/>
                <w:b w:val="false"/>
                <w:i w:val="false"/>
                <w:color w:val="000000"/>
                <w:sz w:val="20"/>
              </w:rPr>
              <w:t xml:space="preserve">
ті алушы </w:t>
            </w:r>
            <w:r>
              <w:br/>
            </w:r>
            <w:r>
              <w:rPr>
                <w:rFonts w:ascii="Times New Roman"/>
                <w:b w:val="false"/>
                <w:i w:val="false"/>
                <w:color w:val="000000"/>
                <w:sz w:val="20"/>
              </w:rPr>
              <w:t>
</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ЭҮП</w:t>
            </w:r>
            <w:r>
              <w:br/>
            </w:r>
            <w:r>
              <w:rPr>
                <w:rFonts w:ascii="Times New Roman"/>
                <w:b w:val="false"/>
                <w:i w:val="false"/>
                <w:color w:val="000000"/>
                <w:sz w:val="20"/>
              </w:rPr>
              <w:t>
</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w:t>
            </w:r>
            <w:r>
              <w:br/>
            </w:r>
            <w:r>
              <w:rPr>
                <w:rFonts w:ascii="Times New Roman"/>
                <w:b w:val="false"/>
                <w:i w:val="false"/>
                <w:color w:val="000000"/>
                <w:sz w:val="20"/>
              </w:rPr>
              <w:t>
се-</w:t>
            </w:r>
            <w:r>
              <w:br/>
            </w:r>
            <w:r>
              <w:rPr>
                <w:rFonts w:ascii="Times New Roman"/>
                <w:b w:val="false"/>
                <w:i w:val="false"/>
                <w:color w:val="000000"/>
                <w:sz w:val="20"/>
              </w:rPr>
              <w:t>
тіле-</w:t>
            </w:r>
            <w:r>
              <w:br/>
            </w:r>
            <w:r>
              <w:rPr>
                <w:rFonts w:ascii="Times New Roman"/>
                <w:b w:val="false"/>
                <w:i w:val="false"/>
                <w:color w:val="000000"/>
                <w:sz w:val="20"/>
              </w:rPr>
              <w:t>
тін қыз-</w:t>
            </w:r>
            <w:r>
              <w:br/>
            </w:r>
            <w:r>
              <w:rPr>
                <w:rFonts w:ascii="Times New Roman"/>
                <w:b w:val="false"/>
                <w:i w:val="false"/>
                <w:color w:val="000000"/>
                <w:sz w:val="20"/>
              </w:rPr>
              <w:t>
метті алушы</w:t>
            </w:r>
            <w:r>
              <w:br/>
            </w:r>
            <w:r>
              <w:rPr>
                <w:rFonts w:ascii="Times New Roman"/>
                <w:b w:val="false"/>
                <w:i w:val="false"/>
                <w:color w:val="000000"/>
                <w:sz w:val="20"/>
              </w:rPr>
              <w:t>
</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ЭҮП</w:t>
            </w: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ЭҮП</w:t>
            </w: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ЭҮП</w:t>
            </w:r>
            <w:r>
              <w:br/>
            </w:r>
            <w:r>
              <w:rPr>
                <w:rFonts w:ascii="Times New Roman"/>
                <w:b w:val="false"/>
                <w:i w:val="false"/>
                <w:color w:val="000000"/>
                <w:sz w:val="20"/>
              </w:rPr>
              <w:t>
</w:t>
            </w:r>
          </w:p>
        </w:tc>
      </w:tr>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 қи-</w:t>
            </w:r>
            <w:r>
              <w:br/>
            </w:r>
            <w:r>
              <w:rPr>
                <w:rFonts w:ascii="Times New Roman"/>
                <w:b w:val="false"/>
                <w:i w:val="false"/>
                <w:color w:val="000000"/>
                <w:sz w:val="20"/>
              </w:rPr>
              <w:t>
мыл-</w:t>
            </w:r>
            <w:r>
              <w:br/>
            </w:r>
            <w:r>
              <w:rPr>
                <w:rFonts w:ascii="Times New Roman"/>
                <w:b w:val="false"/>
                <w:i w:val="false"/>
                <w:color w:val="000000"/>
                <w:sz w:val="20"/>
              </w:rPr>
              <w:t>
дың атауы (үде-</w:t>
            </w:r>
            <w:r>
              <w:br/>
            </w:r>
            <w:r>
              <w:rPr>
                <w:rFonts w:ascii="Times New Roman"/>
                <w:b w:val="false"/>
                <w:i w:val="false"/>
                <w:color w:val="000000"/>
                <w:sz w:val="20"/>
              </w:rPr>
              <w:t>
ріс-</w:t>
            </w:r>
            <w:r>
              <w:br/>
            </w:r>
            <w:r>
              <w:rPr>
                <w:rFonts w:ascii="Times New Roman"/>
                <w:b w:val="false"/>
                <w:i w:val="false"/>
                <w:color w:val="000000"/>
                <w:sz w:val="20"/>
              </w:rPr>
              <w:t>
тің, рәсім нің, опе-</w:t>
            </w:r>
            <w:r>
              <w:br/>
            </w:r>
            <w:r>
              <w:rPr>
                <w:rFonts w:ascii="Times New Roman"/>
                <w:b w:val="false"/>
                <w:i w:val="false"/>
                <w:color w:val="000000"/>
                <w:sz w:val="20"/>
              </w:rPr>
              <w:t>
ра-</w:t>
            </w:r>
            <w:r>
              <w:br/>
            </w:r>
            <w:r>
              <w:rPr>
                <w:rFonts w:ascii="Times New Roman"/>
                <w:b w:val="false"/>
                <w:i w:val="false"/>
                <w:color w:val="000000"/>
                <w:sz w:val="20"/>
              </w:rPr>
              <w:t>
ция-</w:t>
            </w:r>
            <w:r>
              <w:br/>
            </w:r>
            <w:r>
              <w:rPr>
                <w:rFonts w:ascii="Times New Roman"/>
                <w:b w:val="false"/>
                <w:i w:val="false"/>
                <w:color w:val="000000"/>
                <w:sz w:val="20"/>
              </w:rPr>
              <w:t>
лар-</w:t>
            </w:r>
            <w:r>
              <w:br/>
            </w:r>
            <w:r>
              <w:rPr>
                <w:rFonts w:ascii="Times New Roman"/>
                <w:b w:val="false"/>
                <w:i w:val="false"/>
                <w:color w:val="000000"/>
                <w:sz w:val="20"/>
              </w:rPr>
              <w:t>
дың) және олар-</w:t>
            </w:r>
            <w:r>
              <w:br/>
            </w:r>
            <w:r>
              <w:rPr>
                <w:rFonts w:ascii="Times New Roman"/>
                <w:b w:val="false"/>
                <w:i w:val="false"/>
                <w:color w:val="000000"/>
                <w:sz w:val="20"/>
              </w:rPr>
              <w:t>
дың си-</w:t>
            </w:r>
            <w:r>
              <w:br/>
            </w:r>
            <w:r>
              <w:rPr>
                <w:rFonts w:ascii="Times New Roman"/>
                <w:b w:val="false"/>
                <w:i w:val="false"/>
                <w:color w:val="000000"/>
                <w:sz w:val="20"/>
              </w:rPr>
              <w:t>
пат-</w:t>
            </w:r>
            <w:r>
              <w:br/>
            </w:r>
            <w:r>
              <w:rPr>
                <w:rFonts w:ascii="Times New Roman"/>
                <w:b w:val="false"/>
                <w:i w:val="false"/>
                <w:color w:val="000000"/>
                <w:sz w:val="20"/>
              </w:rPr>
              <w:t>
та-</w:t>
            </w:r>
            <w:r>
              <w:br/>
            </w:r>
            <w:r>
              <w:rPr>
                <w:rFonts w:ascii="Times New Roman"/>
                <w:b w:val="false"/>
                <w:i w:val="false"/>
                <w:color w:val="000000"/>
                <w:sz w:val="20"/>
              </w:rPr>
              <w:t>
масы</w:t>
            </w:r>
            <w:r>
              <w:br/>
            </w:r>
            <w:r>
              <w:rPr>
                <w:rFonts w:ascii="Times New Roman"/>
                <w:b w:val="false"/>
                <w:i w:val="false"/>
                <w:color w:val="000000"/>
                <w:sz w:val="20"/>
              </w:rPr>
              <w:t>
</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w:t>
            </w:r>
            <w:r>
              <w:br/>
            </w:r>
            <w:r>
              <w:rPr>
                <w:rFonts w:ascii="Times New Roman"/>
                <w:b w:val="false"/>
                <w:i w:val="false"/>
                <w:color w:val="000000"/>
                <w:sz w:val="20"/>
              </w:rPr>
              <w:t>
сеті-</w:t>
            </w:r>
            <w:r>
              <w:br/>
            </w:r>
            <w:r>
              <w:rPr>
                <w:rFonts w:ascii="Times New Roman"/>
                <w:b w:val="false"/>
                <w:i w:val="false"/>
                <w:color w:val="000000"/>
                <w:sz w:val="20"/>
              </w:rPr>
              <w:t>
летін қыз-</w:t>
            </w:r>
            <w:r>
              <w:br/>
            </w:r>
            <w:r>
              <w:rPr>
                <w:rFonts w:ascii="Times New Roman"/>
                <w:b w:val="false"/>
                <w:i w:val="false"/>
                <w:color w:val="000000"/>
                <w:sz w:val="20"/>
              </w:rPr>
              <w:t>
метті алушы-</w:t>
            </w:r>
            <w:r>
              <w:br/>
            </w:r>
            <w:r>
              <w:rPr>
                <w:rFonts w:ascii="Times New Roman"/>
                <w:b w:val="false"/>
                <w:i w:val="false"/>
                <w:color w:val="000000"/>
                <w:sz w:val="20"/>
              </w:rPr>
              <w:t>
ның ЭЦҚ тіркеу куәлі-</w:t>
            </w:r>
            <w:r>
              <w:br/>
            </w:r>
            <w:r>
              <w:rPr>
                <w:rFonts w:ascii="Times New Roman"/>
                <w:b w:val="false"/>
                <w:i w:val="false"/>
                <w:color w:val="000000"/>
                <w:sz w:val="20"/>
              </w:rPr>
              <w:t>
гін ком-</w:t>
            </w:r>
            <w:r>
              <w:br/>
            </w:r>
            <w:r>
              <w:rPr>
                <w:rFonts w:ascii="Times New Roman"/>
                <w:b w:val="false"/>
                <w:i w:val="false"/>
                <w:color w:val="000000"/>
                <w:sz w:val="20"/>
              </w:rPr>
              <w:t>
пью-</w:t>
            </w:r>
            <w:r>
              <w:br/>
            </w:r>
            <w:r>
              <w:rPr>
                <w:rFonts w:ascii="Times New Roman"/>
                <w:b w:val="false"/>
                <w:i w:val="false"/>
                <w:color w:val="000000"/>
                <w:sz w:val="20"/>
              </w:rPr>
              <w:t>
тер-</w:t>
            </w:r>
            <w:r>
              <w:br/>
            </w:r>
            <w:r>
              <w:rPr>
                <w:rFonts w:ascii="Times New Roman"/>
                <w:b w:val="false"/>
                <w:i w:val="false"/>
                <w:color w:val="000000"/>
                <w:sz w:val="20"/>
              </w:rPr>
              <w:t>
дің интер-</w:t>
            </w:r>
            <w:r>
              <w:br/>
            </w:r>
            <w:r>
              <w:rPr>
                <w:rFonts w:ascii="Times New Roman"/>
                <w:b w:val="false"/>
                <w:i w:val="false"/>
                <w:color w:val="000000"/>
                <w:sz w:val="20"/>
              </w:rPr>
              <w:t>
нет - брау-</w:t>
            </w:r>
            <w:r>
              <w:br/>
            </w:r>
            <w:r>
              <w:rPr>
                <w:rFonts w:ascii="Times New Roman"/>
                <w:b w:val="false"/>
                <w:i w:val="false"/>
                <w:color w:val="000000"/>
                <w:sz w:val="20"/>
              </w:rPr>
              <w:t>
зеріне бекіту</w:t>
            </w:r>
            <w:r>
              <w:br/>
            </w:r>
            <w:r>
              <w:rPr>
                <w:rFonts w:ascii="Times New Roman"/>
                <w:b w:val="false"/>
                <w:i w:val="false"/>
                <w:color w:val="000000"/>
                <w:sz w:val="20"/>
              </w:rPr>
              <w:t>
</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w:t>
            </w:r>
            <w:r>
              <w:br/>
            </w:r>
            <w:r>
              <w:rPr>
                <w:rFonts w:ascii="Times New Roman"/>
                <w:b w:val="false"/>
                <w:i w:val="false"/>
                <w:color w:val="000000"/>
                <w:sz w:val="20"/>
              </w:rPr>
              <w:t>
тіле-</w:t>
            </w:r>
            <w:r>
              <w:br/>
            </w:r>
            <w:r>
              <w:rPr>
                <w:rFonts w:ascii="Times New Roman"/>
                <w:b w:val="false"/>
                <w:i w:val="false"/>
                <w:color w:val="000000"/>
                <w:sz w:val="20"/>
              </w:rPr>
              <w:t>
тін қыз-</w:t>
            </w:r>
            <w:r>
              <w:br/>
            </w:r>
            <w:r>
              <w:rPr>
                <w:rFonts w:ascii="Times New Roman"/>
                <w:b w:val="false"/>
                <w:i w:val="false"/>
                <w:color w:val="000000"/>
                <w:sz w:val="20"/>
              </w:rPr>
              <w:t>
метті алушы-</w:t>
            </w:r>
            <w:r>
              <w:br/>
            </w:r>
            <w:r>
              <w:rPr>
                <w:rFonts w:ascii="Times New Roman"/>
                <w:b w:val="false"/>
                <w:i w:val="false"/>
                <w:color w:val="000000"/>
                <w:sz w:val="20"/>
              </w:rPr>
              <w:t>
ның дерек-</w:t>
            </w:r>
            <w:r>
              <w:br/>
            </w:r>
            <w:r>
              <w:rPr>
                <w:rFonts w:ascii="Times New Roman"/>
                <w:b w:val="false"/>
                <w:i w:val="false"/>
                <w:color w:val="000000"/>
                <w:sz w:val="20"/>
              </w:rPr>
              <w:t>
терін-</w:t>
            </w:r>
            <w:r>
              <w:br/>
            </w:r>
            <w:r>
              <w:rPr>
                <w:rFonts w:ascii="Times New Roman"/>
                <w:b w:val="false"/>
                <w:i w:val="false"/>
                <w:color w:val="000000"/>
                <w:sz w:val="20"/>
              </w:rPr>
              <w:t>
дегі бұзу-</w:t>
            </w:r>
            <w:r>
              <w:br/>
            </w:r>
            <w:r>
              <w:rPr>
                <w:rFonts w:ascii="Times New Roman"/>
                <w:b w:val="false"/>
                <w:i w:val="false"/>
                <w:color w:val="000000"/>
                <w:sz w:val="20"/>
              </w:rPr>
              <w:t>
шылық-</w:t>
            </w:r>
            <w:r>
              <w:br/>
            </w:r>
            <w:r>
              <w:rPr>
                <w:rFonts w:ascii="Times New Roman"/>
                <w:b w:val="false"/>
                <w:i w:val="false"/>
                <w:color w:val="000000"/>
                <w:sz w:val="20"/>
              </w:rPr>
              <w:t>
тарға байла-</w:t>
            </w:r>
            <w:r>
              <w:br/>
            </w:r>
            <w:r>
              <w:rPr>
                <w:rFonts w:ascii="Times New Roman"/>
                <w:b w:val="false"/>
                <w:i w:val="false"/>
                <w:color w:val="000000"/>
                <w:sz w:val="20"/>
              </w:rPr>
              <w:t>
нысты бас тарту хабар-</w:t>
            </w:r>
            <w:r>
              <w:br/>
            </w:r>
            <w:r>
              <w:rPr>
                <w:rFonts w:ascii="Times New Roman"/>
                <w:b w:val="false"/>
                <w:i w:val="false"/>
                <w:color w:val="000000"/>
                <w:sz w:val="20"/>
              </w:rPr>
              <w:t>
лама-</w:t>
            </w:r>
            <w:r>
              <w:br/>
            </w:r>
            <w:r>
              <w:rPr>
                <w:rFonts w:ascii="Times New Roman"/>
                <w:b w:val="false"/>
                <w:i w:val="false"/>
                <w:color w:val="000000"/>
                <w:sz w:val="20"/>
              </w:rPr>
              <w:t>
сын қалып-</w:t>
            </w:r>
            <w:r>
              <w:br/>
            </w:r>
            <w:r>
              <w:rPr>
                <w:rFonts w:ascii="Times New Roman"/>
                <w:b w:val="false"/>
                <w:i w:val="false"/>
                <w:color w:val="000000"/>
                <w:sz w:val="20"/>
              </w:rPr>
              <w:t>
тасты-</w:t>
            </w:r>
            <w:r>
              <w:br/>
            </w:r>
            <w:r>
              <w:rPr>
                <w:rFonts w:ascii="Times New Roman"/>
                <w:b w:val="false"/>
                <w:i w:val="false"/>
                <w:color w:val="000000"/>
                <w:sz w:val="20"/>
              </w:rPr>
              <w:t>
рады</w:t>
            </w: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Қажетті құжат-</w:t>
            </w:r>
            <w:r>
              <w:br/>
            </w:r>
            <w:r>
              <w:rPr>
                <w:rFonts w:ascii="Times New Roman"/>
                <w:b w:val="false"/>
                <w:i w:val="false"/>
                <w:color w:val="000000"/>
                <w:sz w:val="20"/>
              </w:rPr>
              <w:t>
тарды элект-</w:t>
            </w:r>
            <w:r>
              <w:br/>
            </w:r>
            <w:r>
              <w:rPr>
                <w:rFonts w:ascii="Times New Roman"/>
                <w:b w:val="false"/>
                <w:i w:val="false"/>
                <w:color w:val="000000"/>
                <w:sz w:val="20"/>
              </w:rPr>
              <w:t>
рондық түрде бекіте отырып сауал дерек-</w:t>
            </w:r>
            <w:r>
              <w:br/>
            </w:r>
            <w:r>
              <w:rPr>
                <w:rFonts w:ascii="Times New Roman"/>
                <w:b w:val="false"/>
                <w:i w:val="false"/>
                <w:color w:val="000000"/>
                <w:sz w:val="20"/>
              </w:rPr>
              <w:t>
терін қалып-</w:t>
            </w:r>
            <w:r>
              <w:br/>
            </w:r>
            <w:r>
              <w:rPr>
                <w:rFonts w:ascii="Times New Roman"/>
                <w:b w:val="false"/>
                <w:i w:val="false"/>
                <w:color w:val="000000"/>
                <w:sz w:val="20"/>
              </w:rPr>
              <w:t>
тасты-</w:t>
            </w:r>
            <w:r>
              <w:br/>
            </w:r>
            <w:r>
              <w:rPr>
                <w:rFonts w:ascii="Times New Roman"/>
                <w:b w:val="false"/>
                <w:i w:val="false"/>
                <w:color w:val="000000"/>
                <w:sz w:val="20"/>
              </w:rPr>
              <w:t>
рады және қыз-</w:t>
            </w:r>
            <w:r>
              <w:br/>
            </w:r>
            <w:r>
              <w:rPr>
                <w:rFonts w:ascii="Times New Roman"/>
                <w:b w:val="false"/>
                <w:i w:val="false"/>
                <w:color w:val="000000"/>
                <w:sz w:val="20"/>
              </w:rPr>
              <w:t>
метті таң-</w:t>
            </w:r>
            <w:r>
              <w:br/>
            </w:r>
            <w:r>
              <w:rPr>
                <w:rFonts w:ascii="Times New Roman"/>
                <w:b w:val="false"/>
                <w:i w:val="false"/>
                <w:color w:val="000000"/>
                <w:sz w:val="20"/>
              </w:rPr>
              <w:t>
дайды</w:t>
            </w:r>
            <w:r>
              <w:br/>
            </w: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w:t>
            </w:r>
            <w:r>
              <w:br/>
            </w:r>
            <w:r>
              <w:rPr>
                <w:rFonts w:ascii="Times New Roman"/>
                <w:b w:val="false"/>
                <w:i w:val="false"/>
                <w:color w:val="000000"/>
                <w:sz w:val="20"/>
              </w:rPr>
              <w:t>
метті төлеу</w:t>
            </w:r>
            <w:r>
              <w:br/>
            </w:r>
            <w:r>
              <w:rPr>
                <w:rFonts w:ascii="Times New Roman"/>
                <w:b w:val="false"/>
                <w:i w:val="false"/>
                <w:color w:val="000000"/>
                <w:sz w:val="20"/>
              </w:rPr>
              <w:t>
</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Төлем-</w:t>
            </w:r>
            <w:r>
              <w:br/>
            </w:r>
            <w:r>
              <w:rPr>
                <w:rFonts w:ascii="Times New Roman"/>
                <w:b w:val="false"/>
                <w:i w:val="false"/>
                <w:color w:val="000000"/>
                <w:sz w:val="20"/>
              </w:rPr>
              <w:t>
нің жоқты-</w:t>
            </w:r>
            <w:r>
              <w:br/>
            </w:r>
            <w:r>
              <w:rPr>
                <w:rFonts w:ascii="Times New Roman"/>
                <w:b w:val="false"/>
                <w:i w:val="false"/>
                <w:color w:val="000000"/>
                <w:sz w:val="20"/>
              </w:rPr>
              <w:t>
ғына байла-</w:t>
            </w:r>
            <w:r>
              <w:br/>
            </w:r>
            <w:r>
              <w:rPr>
                <w:rFonts w:ascii="Times New Roman"/>
                <w:b w:val="false"/>
                <w:i w:val="false"/>
                <w:color w:val="000000"/>
                <w:sz w:val="20"/>
              </w:rPr>
              <w:t>
нысты бас тарту туралы хабар-</w:t>
            </w:r>
            <w:r>
              <w:br/>
            </w:r>
            <w:r>
              <w:rPr>
                <w:rFonts w:ascii="Times New Roman"/>
                <w:b w:val="false"/>
                <w:i w:val="false"/>
                <w:color w:val="000000"/>
                <w:sz w:val="20"/>
              </w:rPr>
              <w:t>
ламаны қалып-</w:t>
            </w:r>
            <w:r>
              <w:br/>
            </w:r>
            <w:r>
              <w:rPr>
                <w:rFonts w:ascii="Times New Roman"/>
                <w:b w:val="false"/>
                <w:i w:val="false"/>
                <w:color w:val="000000"/>
                <w:sz w:val="20"/>
              </w:rPr>
              <w:t>
тасты-</w:t>
            </w:r>
            <w:r>
              <w:br/>
            </w:r>
            <w:r>
              <w:rPr>
                <w:rFonts w:ascii="Times New Roman"/>
                <w:b w:val="false"/>
                <w:i w:val="false"/>
                <w:color w:val="000000"/>
                <w:sz w:val="20"/>
              </w:rPr>
              <w:t>
рады</w:t>
            </w:r>
            <w:r>
              <w:br/>
            </w:r>
            <w:r>
              <w:rPr>
                <w:rFonts w:ascii="Times New Roman"/>
                <w:b w:val="false"/>
                <w:i w:val="false"/>
                <w:color w:val="000000"/>
                <w:sz w:val="20"/>
              </w:rPr>
              <w:t>
</w:t>
            </w:r>
          </w:p>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Куә-</w:t>
            </w:r>
            <w:r>
              <w:br/>
            </w:r>
            <w:r>
              <w:rPr>
                <w:rFonts w:ascii="Times New Roman"/>
                <w:b w:val="false"/>
                <w:i w:val="false"/>
                <w:color w:val="000000"/>
                <w:sz w:val="20"/>
              </w:rPr>
              <w:t>
лан-</w:t>
            </w:r>
            <w:r>
              <w:br/>
            </w:r>
            <w:r>
              <w:rPr>
                <w:rFonts w:ascii="Times New Roman"/>
                <w:b w:val="false"/>
                <w:i w:val="false"/>
                <w:color w:val="000000"/>
                <w:sz w:val="20"/>
              </w:rPr>
              <w:t>
дыру (қол қою) үшін ЭЦҚ таң-</w:t>
            </w:r>
            <w:r>
              <w:br/>
            </w:r>
            <w:r>
              <w:rPr>
                <w:rFonts w:ascii="Times New Roman"/>
                <w:b w:val="false"/>
                <w:i w:val="false"/>
                <w:color w:val="000000"/>
                <w:sz w:val="20"/>
              </w:rPr>
              <w:t>
дауы</w:t>
            </w:r>
            <w:r>
              <w:br/>
            </w:r>
            <w:r>
              <w:rPr>
                <w:rFonts w:ascii="Times New Roman"/>
                <w:b w:val="false"/>
                <w:i w:val="false"/>
                <w:color w:val="000000"/>
                <w:sz w:val="20"/>
              </w:rPr>
              <w:t>
</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w:t>
            </w:r>
            <w:r>
              <w:br/>
            </w:r>
            <w:r>
              <w:rPr>
                <w:rFonts w:ascii="Times New Roman"/>
                <w:b w:val="false"/>
                <w:i w:val="false"/>
                <w:color w:val="000000"/>
                <w:sz w:val="20"/>
              </w:rPr>
              <w:t>
тілетін қыз-</w:t>
            </w:r>
            <w:r>
              <w:br/>
            </w:r>
            <w:r>
              <w:rPr>
                <w:rFonts w:ascii="Times New Roman"/>
                <w:b w:val="false"/>
                <w:i w:val="false"/>
                <w:color w:val="000000"/>
                <w:sz w:val="20"/>
              </w:rPr>
              <w:t>
метті алушы-</w:t>
            </w:r>
            <w:r>
              <w:br/>
            </w:r>
            <w:r>
              <w:rPr>
                <w:rFonts w:ascii="Times New Roman"/>
                <w:b w:val="false"/>
                <w:i w:val="false"/>
                <w:color w:val="000000"/>
                <w:sz w:val="20"/>
              </w:rPr>
              <w:t>
ның ЭЦҚ шынайы-</w:t>
            </w:r>
            <w:r>
              <w:br/>
            </w:r>
            <w:r>
              <w:rPr>
                <w:rFonts w:ascii="Times New Roman"/>
                <w:b w:val="false"/>
                <w:i w:val="false"/>
                <w:color w:val="000000"/>
                <w:sz w:val="20"/>
              </w:rPr>
              <w:t>
лығының растал-</w:t>
            </w:r>
            <w:r>
              <w:br/>
            </w:r>
            <w:r>
              <w:rPr>
                <w:rFonts w:ascii="Times New Roman"/>
                <w:b w:val="false"/>
                <w:i w:val="false"/>
                <w:color w:val="000000"/>
                <w:sz w:val="20"/>
              </w:rPr>
              <w:t>
мауына байла-</w:t>
            </w:r>
            <w:r>
              <w:br/>
            </w:r>
            <w:r>
              <w:rPr>
                <w:rFonts w:ascii="Times New Roman"/>
                <w:b w:val="false"/>
                <w:i w:val="false"/>
                <w:color w:val="000000"/>
                <w:sz w:val="20"/>
              </w:rPr>
              <w:t>
нысты бас тарту туралы хабар-</w:t>
            </w:r>
            <w:r>
              <w:br/>
            </w:r>
            <w:r>
              <w:rPr>
                <w:rFonts w:ascii="Times New Roman"/>
                <w:b w:val="false"/>
                <w:i w:val="false"/>
                <w:color w:val="000000"/>
                <w:sz w:val="20"/>
              </w:rPr>
              <w:t>
ламаны қалып-</w:t>
            </w:r>
            <w:r>
              <w:br/>
            </w:r>
            <w:r>
              <w:rPr>
                <w:rFonts w:ascii="Times New Roman"/>
                <w:b w:val="false"/>
                <w:i w:val="false"/>
                <w:color w:val="000000"/>
                <w:sz w:val="20"/>
              </w:rPr>
              <w:t>
тасты-</w:t>
            </w:r>
            <w:r>
              <w:br/>
            </w:r>
            <w:r>
              <w:rPr>
                <w:rFonts w:ascii="Times New Roman"/>
                <w:b w:val="false"/>
                <w:i w:val="false"/>
                <w:color w:val="000000"/>
                <w:sz w:val="20"/>
              </w:rPr>
              <w:t>
рады</w:t>
            </w:r>
            <w:r>
              <w:br/>
            </w:r>
            <w:r>
              <w:rPr>
                <w:rFonts w:ascii="Times New Roman"/>
                <w:b w:val="false"/>
                <w:i w:val="false"/>
                <w:color w:val="000000"/>
                <w:sz w:val="20"/>
              </w:rPr>
              <w:t>
</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ЭЦҚ көме-</w:t>
            </w:r>
            <w:r>
              <w:br/>
            </w:r>
            <w:r>
              <w:rPr>
                <w:rFonts w:ascii="Times New Roman"/>
                <w:b w:val="false"/>
                <w:i w:val="false"/>
                <w:color w:val="000000"/>
                <w:sz w:val="20"/>
              </w:rPr>
              <w:t>
гімен сау-</w:t>
            </w:r>
            <w:r>
              <w:br/>
            </w:r>
            <w:r>
              <w:rPr>
                <w:rFonts w:ascii="Times New Roman"/>
                <w:b w:val="false"/>
                <w:i w:val="false"/>
                <w:color w:val="000000"/>
                <w:sz w:val="20"/>
              </w:rPr>
              <w:t>
алды куә-</w:t>
            </w:r>
            <w:r>
              <w:br/>
            </w:r>
            <w:r>
              <w:rPr>
                <w:rFonts w:ascii="Times New Roman"/>
                <w:b w:val="false"/>
                <w:i w:val="false"/>
                <w:color w:val="000000"/>
                <w:sz w:val="20"/>
              </w:rPr>
              <w:t>
лан-</w:t>
            </w:r>
            <w:r>
              <w:br/>
            </w:r>
            <w:r>
              <w:rPr>
                <w:rFonts w:ascii="Times New Roman"/>
                <w:b w:val="false"/>
                <w:i w:val="false"/>
                <w:color w:val="000000"/>
                <w:sz w:val="20"/>
              </w:rPr>
              <w:t>
дыру (қол қою)</w:t>
            </w:r>
            <w:r>
              <w:br/>
            </w:r>
            <w:r>
              <w:rPr>
                <w:rFonts w:ascii="Times New Roman"/>
                <w:b w:val="false"/>
                <w:i w:val="false"/>
                <w:color w:val="000000"/>
                <w:sz w:val="20"/>
              </w:rPr>
              <w:t>
</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 ли-</w:t>
            </w:r>
            <w:r>
              <w:br/>
            </w:r>
            <w:r>
              <w:rPr>
                <w:rFonts w:ascii="Times New Roman"/>
                <w:b w:val="false"/>
                <w:i w:val="false"/>
                <w:color w:val="000000"/>
                <w:sz w:val="20"/>
              </w:rPr>
              <w:t>
цен-</w:t>
            </w:r>
            <w:r>
              <w:br/>
            </w:r>
            <w:r>
              <w:rPr>
                <w:rFonts w:ascii="Times New Roman"/>
                <w:b w:val="false"/>
                <w:i w:val="false"/>
                <w:color w:val="000000"/>
                <w:sz w:val="20"/>
              </w:rPr>
              <w:t>
зия-</w:t>
            </w:r>
            <w:r>
              <w:br/>
            </w:r>
            <w:r>
              <w:rPr>
                <w:rFonts w:ascii="Times New Roman"/>
                <w:b w:val="false"/>
                <w:i w:val="false"/>
                <w:color w:val="000000"/>
                <w:sz w:val="20"/>
              </w:rPr>
              <w:t>
лау" АЖ- дағы элек-</w:t>
            </w:r>
            <w:r>
              <w:br/>
            </w:r>
            <w:r>
              <w:rPr>
                <w:rFonts w:ascii="Times New Roman"/>
                <w:b w:val="false"/>
                <w:i w:val="false"/>
                <w:color w:val="000000"/>
                <w:sz w:val="20"/>
              </w:rPr>
              <w:t>
трон-</w:t>
            </w:r>
            <w:r>
              <w:br/>
            </w:r>
            <w:r>
              <w:rPr>
                <w:rFonts w:ascii="Times New Roman"/>
                <w:b w:val="false"/>
                <w:i w:val="false"/>
                <w:color w:val="000000"/>
                <w:sz w:val="20"/>
              </w:rPr>
              <w:t>
дық құ-</w:t>
            </w:r>
            <w:r>
              <w:br/>
            </w:r>
            <w:r>
              <w:rPr>
                <w:rFonts w:ascii="Times New Roman"/>
                <w:b w:val="false"/>
                <w:i w:val="false"/>
                <w:color w:val="000000"/>
                <w:sz w:val="20"/>
              </w:rPr>
              <w:t>
жатты (көр-</w:t>
            </w:r>
            <w:r>
              <w:br/>
            </w:r>
            <w:r>
              <w:rPr>
                <w:rFonts w:ascii="Times New Roman"/>
                <w:b w:val="false"/>
                <w:i w:val="false"/>
                <w:color w:val="000000"/>
                <w:sz w:val="20"/>
              </w:rPr>
              <w:t>
сеті-</w:t>
            </w:r>
            <w:r>
              <w:br/>
            </w:r>
            <w:r>
              <w:rPr>
                <w:rFonts w:ascii="Times New Roman"/>
                <w:b w:val="false"/>
                <w:i w:val="false"/>
                <w:color w:val="000000"/>
                <w:sz w:val="20"/>
              </w:rPr>
              <w:t>
летін қыз-</w:t>
            </w:r>
            <w:r>
              <w:br/>
            </w:r>
            <w:r>
              <w:rPr>
                <w:rFonts w:ascii="Times New Roman"/>
                <w:b w:val="false"/>
                <w:i w:val="false"/>
                <w:color w:val="000000"/>
                <w:sz w:val="20"/>
              </w:rPr>
              <w:t>
метті алу-</w:t>
            </w:r>
            <w:r>
              <w:br/>
            </w:r>
            <w:r>
              <w:rPr>
                <w:rFonts w:ascii="Times New Roman"/>
                <w:b w:val="false"/>
                <w:i w:val="false"/>
                <w:color w:val="000000"/>
                <w:sz w:val="20"/>
              </w:rPr>
              <w:t>
шының сауа-</w:t>
            </w:r>
            <w:r>
              <w:br/>
            </w:r>
            <w:r>
              <w:rPr>
                <w:rFonts w:ascii="Times New Roman"/>
                <w:b w:val="false"/>
                <w:i w:val="false"/>
                <w:color w:val="000000"/>
                <w:sz w:val="20"/>
              </w:rPr>
              <w:t>
лын) тір-</w:t>
            </w:r>
            <w:r>
              <w:br/>
            </w:r>
            <w:r>
              <w:rPr>
                <w:rFonts w:ascii="Times New Roman"/>
                <w:b w:val="false"/>
                <w:i w:val="false"/>
                <w:color w:val="000000"/>
                <w:sz w:val="20"/>
              </w:rPr>
              <w:t>
кеу және "Е-лицензия-</w:t>
            </w:r>
            <w:r>
              <w:br/>
            </w:r>
            <w:r>
              <w:rPr>
                <w:rFonts w:ascii="Times New Roman"/>
                <w:b w:val="false"/>
                <w:i w:val="false"/>
                <w:color w:val="000000"/>
                <w:sz w:val="20"/>
              </w:rPr>
              <w:t>
лау" АЖ-да-</w:t>
            </w:r>
            <w:r>
              <w:br/>
            </w:r>
            <w:r>
              <w:rPr>
                <w:rFonts w:ascii="Times New Roman"/>
                <w:b w:val="false"/>
                <w:i w:val="false"/>
                <w:color w:val="000000"/>
                <w:sz w:val="20"/>
              </w:rPr>
              <w:t>
ғы сауал-</w:t>
            </w:r>
            <w:r>
              <w:br/>
            </w:r>
            <w:r>
              <w:rPr>
                <w:rFonts w:ascii="Times New Roman"/>
                <w:b w:val="false"/>
                <w:i w:val="false"/>
                <w:color w:val="000000"/>
                <w:sz w:val="20"/>
              </w:rPr>
              <w:t>
ды өңдеу</w:t>
            </w: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"Е-ли-</w:t>
            </w:r>
            <w:r>
              <w:br/>
            </w:r>
            <w:r>
              <w:rPr>
                <w:rFonts w:ascii="Times New Roman"/>
                <w:b w:val="false"/>
                <w:i w:val="false"/>
                <w:color w:val="000000"/>
                <w:sz w:val="20"/>
              </w:rPr>
              <w:t>
цен-</w:t>
            </w:r>
            <w:r>
              <w:br/>
            </w:r>
            <w:r>
              <w:rPr>
                <w:rFonts w:ascii="Times New Roman"/>
                <w:b w:val="false"/>
                <w:i w:val="false"/>
                <w:color w:val="000000"/>
                <w:sz w:val="20"/>
              </w:rPr>
              <w:t>
зиялау" АЖ-дағы көрсе-</w:t>
            </w:r>
            <w:r>
              <w:br/>
            </w:r>
            <w:r>
              <w:rPr>
                <w:rFonts w:ascii="Times New Roman"/>
                <w:b w:val="false"/>
                <w:i w:val="false"/>
                <w:color w:val="000000"/>
                <w:sz w:val="20"/>
              </w:rPr>
              <w:t>
тілетін қыз-</w:t>
            </w:r>
            <w:r>
              <w:br/>
            </w:r>
            <w:r>
              <w:rPr>
                <w:rFonts w:ascii="Times New Roman"/>
                <w:b w:val="false"/>
                <w:i w:val="false"/>
                <w:color w:val="000000"/>
                <w:sz w:val="20"/>
              </w:rPr>
              <w:t>
метті алушы-</w:t>
            </w:r>
            <w:r>
              <w:br/>
            </w:r>
            <w:r>
              <w:rPr>
                <w:rFonts w:ascii="Times New Roman"/>
                <w:b w:val="false"/>
                <w:i w:val="false"/>
                <w:color w:val="000000"/>
                <w:sz w:val="20"/>
              </w:rPr>
              <w:t>
ның дерек-</w:t>
            </w:r>
            <w:r>
              <w:br/>
            </w:r>
            <w:r>
              <w:rPr>
                <w:rFonts w:ascii="Times New Roman"/>
                <w:b w:val="false"/>
                <w:i w:val="false"/>
                <w:color w:val="000000"/>
                <w:sz w:val="20"/>
              </w:rPr>
              <w:t>
терін-</w:t>
            </w:r>
            <w:r>
              <w:br/>
            </w:r>
            <w:r>
              <w:rPr>
                <w:rFonts w:ascii="Times New Roman"/>
                <w:b w:val="false"/>
                <w:i w:val="false"/>
                <w:color w:val="000000"/>
                <w:sz w:val="20"/>
              </w:rPr>
              <w:t>
дегі бұзу-</w:t>
            </w:r>
            <w:r>
              <w:br/>
            </w:r>
            <w:r>
              <w:rPr>
                <w:rFonts w:ascii="Times New Roman"/>
                <w:b w:val="false"/>
                <w:i w:val="false"/>
                <w:color w:val="000000"/>
                <w:sz w:val="20"/>
              </w:rPr>
              <w:t>
шылық-</w:t>
            </w:r>
            <w:r>
              <w:br/>
            </w:r>
            <w:r>
              <w:rPr>
                <w:rFonts w:ascii="Times New Roman"/>
                <w:b w:val="false"/>
                <w:i w:val="false"/>
                <w:color w:val="000000"/>
                <w:sz w:val="20"/>
              </w:rPr>
              <w:t>
тардың болуына байла-</w:t>
            </w:r>
            <w:r>
              <w:br/>
            </w:r>
            <w:r>
              <w:rPr>
                <w:rFonts w:ascii="Times New Roman"/>
                <w:b w:val="false"/>
                <w:i w:val="false"/>
                <w:color w:val="000000"/>
                <w:sz w:val="20"/>
              </w:rPr>
              <w:t>
нысты бас тарту туралы хабар-</w:t>
            </w:r>
            <w:r>
              <w:br/>
            </w:r>
            <w:r>
              <w:rPr>
                <w:rFonts w:ascii="Times New Roman"/>
                <w:b w:val="false"/>
                <w:i w:val="false"/>
                <w:color w:val="000000"/>
                <w:sz w:val="20"/>
              </w:rPr>
              <w:t>
ламаны қалып-</w:t>
            </w:r>
            <w:r>
              <w:br/>
            </w:r>
            <w:r>
              <w:rPr>
                <w:rFonts w:ascii="Times New Roman"/>
                <w:b w:val="false"/>
                <w:i w:val="false"/>
                <w:color w:val="000000"/>
                <w:sz w:val="20"/>
              </w:rPr>
              <w:t>
тастыру</w:t>
            </w: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w:t>
            </w:r>
            <w:r>
              <w:br/>
            </w:r>
            <w:r>
              <w:rPr>
                <w:rFonts w:ascii="Times New Roman"/>
                <w:b w:val="false"/>
                <w:i w:val="false"/>
                <w:color w:val="000000"/>
                <w:sz w:val="20"/>
              </w:rPr>
              <w:t>
трон-</w:t>
            </w:r>
            <w:r>
              <w:br/>
            </w:r>
            <w:r>
              <w:rPr>
                <w:rFonts w:ascii="Times New Roman"/>
                <w:b w:val="false"/>
                <w:i w:val="false"/>
                <w:color w:val="000000"/>
                <w:sz w:val="20"/>
              </w:rPr>
              <w:t>
дық құжат</w:t>
            </w:r>
            <w:r>
              <w:br/>
            </w:r>
            <w:r>
              <w:rPr>
                <w:rFonts w:ascii="Times New Roman"/>
                <w:b w:val="false"/>
                <w:i w:val="false"/>
                <w:color w:val="000000"/>
                <w:sz w:val="20"/>
              </w:rPr>
              <w:t>
</w:t>
            </w:r>
          </w:p>
        </w:tc>
      </w:tr>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w:t>
            </w:r>
            <w:r>
              <w:br/>
            </w:r>
            <w:r>
              <w:rPr>
                <w:rFonts w:ascii="Times New Roman"/>
                <w:b w:val="false"/>
                <w:i w:val="false"/>
                <w:color w:val="000000"/>
                <w:sz w:val="20"/>
              </w:rPr>
              <w:t>
далу мер-</w:t>
            </w:r>
            <w:r>
              <w:br/>
            </w:r>
            <w:r>
              <w:rPr>
                <w:rFonts w:ascii="Times New Roman"/>
                <w:b w:val="false"/>
                <w:i w:val="false"/>
                <w:color w:val="000000"/>
                <w:sz w:val="20"/>
              </w:rPr>
              <w:t>
зімі</w:t>
            </w:r>
            <w:r>
              <w:br/>
            </w:r>
            <w:r>
              <w:rPr>
                <w:rFonts w:ascii="Times New Roman"/>
                <w:b w:val="false"/>
                <w:i w:val="false"/>
                <w:color w:val="000000"/>
                <w:sz w:val="20"/>
              </w:rPr>
              <w:t>
</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w:t>
            </w:r>
            <w:r>
              <w:br/>
            </w:r>
            <w:r>
              <w:rPr>
                <w:rFonts w:ascii="Times New Roman"/>
                <w:b w:val="false"/>
                <w:i w:val="false"/>
                <w:color w:val="000000"/>
                <w:sz w:val="20"/>
              </w:rPr>
              <w:t>
</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сек.</w:t>
            </w: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w:t>
            </w:r>
            <w:r>
              <w:br/>
            </w: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w:t>
            </w:r>
            <w:r>
              <w:br/>
            </w:r>
            <w:r>
              <w:rPr>
                <w:rFonts w:ascii="Times New Roman"/>
                <w:b w:val="false"/>
                <w:i w:val="false"/>
                <w:color w:val="000000"/>
                <w:sz w:val="20"/>
              </w:rPr>
              <w:t>
</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w:t>
            </w:r>
            <w:r>
              <w:br/>
            </w:r>
            <w:r>
              <w:rPr>
                <w:rFonts w:ascii="Times New Roman"/>
                <w:b w:val="false"/>
                <w:i w:val="false"/>
                <w:color w:val="000000"/>
                <w:sz w:val="20"/>
              </w:rPr>
              <w:t>
</w:t>
            </w:r>
          </w:p>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w:t>
            </w:r>
            <w:r>
              <w:br/>
            </w:r>
            <w:r>
              <w:rPr>
                <w:rFonts w:ascii="Times New Roman"/>
                <w:b w:val="false"/>
                <w:i w:val="false"/>
                <w:color w:val="000000"/>
                <w:sz w:val="20"/>
              </w:rPr>
              <w:t>
</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w:t>
            </w:r>
            <w:r>
              <w:br/>
            </w:r>
            <w:r>
              <w:rPr>
                <w:rFonts w:ascii="Times New Roman"/>
                <w:b w:val="false"/>
                <w:i w:val="false"/>
                <w:color w:val="000000"/>
                <w:sz w:val="20"/>
              </w:rPr>
              <w:t>
</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w:t>
            </w:r>
            <w:r>
              <w:br/>
            </w:r>
            <w:r>
              <w:rPr>
                <w:rFonts w:ascii="Times New Roman"/>
                <w:b w:val="false"/>
                <w:i w:val="false"/>
                <w:color w:val="000000"/>
                <w:sz w:val="20"/>
              </w:rPr>
              <w:t>
</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w:t>
            </w: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жұмыс күні</w:t>
            </w:r>
            <w:r>
              <w:br/>
            </w:r>
            <w:r>
              <w:rPr>
                <w:rFonts w:ascii="Times New Roman"/>
                <w:b w:val="false"/>
                <w:i w:val="false"/>
                <w:color w:val="000000"/>
                <w:sz w:val="20"/>
              </w:rPr>
              <w:t>
</w:t>
            </w:r>
          </w:p>
        </w:tc>
      </w:tr>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іс- қи-</w:t>
            </w:r>
            <w:r>
              <w:br/>
            </w:r>
            <w:r>
              <w:rPr>
                <w:rFonts w:ascii="Times New Roman"/>
                <w:b w:val="false"/>
                <w:i w:val="false"/>
                <w:color w:val="000000"/>
                <w:sz w:val="20"/>
              </w:rPr>
              <w:t>
мыл нө-</w:t>
            </w:r>
            <w:r>
              <w:br/>
            </w:r>
            <w:r>
              <w:rPr>
                <w:rFonts w:ascii="Times New Roman"/>
                <w:b w:val="false"/>
                <w:i w:val="false"/>
                <w:color w:val="000000"/>
                <w:sz w:val="20"/>
              </w:rPr>
              <w:t>
мірі</w:t>
            </w:r>
            <w:r>
              <w:br/>
            </w:r>
            <w:r>
              <w:rPr>
                <w:rFonts w:ascii="Times New Roman"/>
                <w:b w:val="false"/>
                <w:i w:val="false"/>
                <w:color w:val="000000"/>
                <w:sz w:val="20"/>
              </w:rPr>
              <w:t>
</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 көр-</w:t>
            </w:r>
            <w:r>
              <w:br/>
            </w:r>
            <w:r>
              <w:rPr>
                <w:rFonts w:ascii="Times New Roman"/>
                <w:b w:val="false"/>
                <w:i w:val="false"/>
                <w:color w:val="000000"/>
                <w:sz w:val="20"/>
              </w:rPr>
              <w:t>
сеті-</w:t>
            </w:r>
            <w:r>
              <w:br/>
            </w:r>
            <w:r>
              <w:rPr>
                <w:rFonts w:ascii="Times New Roman"/>
                <w:b w:val="false"/>
                <w:i w:val="false"/>
                <w:color w:val="000000"/>
                <w:sz w:val="20"/>
              </w:rPr>
              <w:t>
летін қыз-</w:t>
            </w:r>
            <w:r>
              <w:br/>
            </w:r>
            <w:r>
              <w:rPr>
                <w:rFonts w:ascii="Times New Roman"/>
                <w:b w:val="false"/>
                <w:i w:val="false"/>
                <w:color w:val="000000"/>
                <w:sz w:val="20"/>
              </w:rPr>
              <w:t>
метті алушы дерек-</w:t>
            </w:r>
            <w:r>
              <w:br/>
            </w:r>
            <w:r>
              <w:rPr>
                <w:rFonts w:ascii="Times New Roman"/>
                <w:b w:val="false"/>
                <w:i w:val="false"/>
                <w:color w:val="000000"/>
                <w:sz w:val="20"/>
              </w:rPr>
              <w:t>
те-</w:t>
            </w:r>
            <w:r>
              <w:br/>
            </w:r>
            <w:r>
              <w:rPr>
                <w:rFonts w:ascii="Times New Roman"/>
                <w:b w:val="false"/>
                <w:i w:val="false"/>
                <w:color w:val="000000"/>
                <w:sz w:val="20"/>
              </w:rPr>
              <w:t>
рінде бұзу-</w:t>
            </w:r>
            <w:r>
              <w:br/>
            </w:r>
            <w:r>
              <w:rPr>
                <w:rFonts w:ascii="Times New Roman"/>
                <w:b w:val="false"/>
                <w:i w:val="false"/>
                <w:color w:val="000000"/>
                <w:sz w:val="20"/>
              </w:rPr>
              <w:t>
шылық-</w:t>
            </w:r>
            <w:r>
              <w:br/>
            </w:r>
            <w:r>
              <w:rPr>
                <w:rFonts w:ascii="Times New Roman"/>
                <w:b w:val="false"/>
                <w:i w:val="false"/>
                <w:color w:val="000000"/>
                <w:sz w:val="20"/>
              </w:rPr>
              <w:t>
тар бол-</w:t>
            </w:r>
            <w:r>
              <w:br/>
            </w:r>
            <w:r>
              <w:rPr>
                <w:rFonts w:ascii="Times New Roman"/>
                <w:b w:val="false"/>
                <w:i w:val="false"/>
                <w:color w:val="000000"/>
                <w:sz w:val="20"/>
              </w:rPr>
              <w:t>
ған-</w:t>
            </w:r>
            <w:r>
              <w:br/>
            </w:r>
            <w:r>
              <w:rPr>
                <w:rFonts w:ascii="Times New Roman"/>
                <w:b w:val="false"/>
                <w:i w:val="false"/>
                <w:color w:val="000000"/>
                <w:sz w:val="20"/>
              </w:rPr>
              <w:t>
да; 3-ав-</w:t>
            </w:r>
            <w:r>
              <w:br/>
            </w:r>
            <w:r>
              <w:rPr>
                <w:rFonts w:ascii="Times New Roman"/>
                <w:b w:val="false"/>
                <w:i w:val="false"/>
                <w:color w:val="000000"/>
                <w:sz w:val="20"/>
              </w:rPr>
              <w:t>
тор-</w:t>
            </w:r>
            <w:r>
              <w:br/>
            </w:r>
            <w:r>
              <w:rPr>
                <w:rFonts w:ascii="Times New Roman"/>
                <w:b w:val="false"/>
                <w:i w:val="false"/>
                <w:color w:val="000000"/>
                <w:sz w:val="20"/>
              </w:rPr>
              <w:t>
лан-</w:t>
            </w:r>
            <w:r>
              <w:br/>
            </w:r>
            <w:r>
              <w:rPr>
                <w:rFonts w:ascii="Times New Roman"/>
                <w:b w:val="false"/>
                <w:i w:val="false"/>
                <w:color w:val="000000"/>
                <w:sz w:val="20"/>
              </w:rPr>
              <w:t>
дыру та-</w:t>
            </w:r>
            <w:r>
              <w:br/>
            </w:r>
            <w:r>
              <w:rPr>
                <w:rFonts w:ascii="Times New Roman"/>
                <w:b w:val="false"/>
                <w:i w:val="false"/>
                <w:color w:val="000000"/>
                <w:sz w:val="20"/>
              </w:rPr>
              <w:t>
бысты өт-</w:t>
            </w:r>
            <w:r>
              <w:br/>
            </w:r>
            <w:r>
              <w:rPr>
                <w:rFonts w:ascii="Times New Roman"/>
                <w:b w:val="false"/>
                <w:i w:val="false"/>
                <w:color w:val="000000"/>
                <w:sz w:val="20"/>
              </w:rPr>
              <w:t>
кенде</w:t>
            </w:r>
            <w:r>
              <w:br/>
            </w:r>
            <w:r>
              <w:rPr>
                <w:rFonts w:ascii="Times New Roman"/>
                <w:b w:val="false"/>
                <w:i w:val="false"/>
                <w:color w:val="000000"/>
                <w:sz w:val="20"/>
              </w:rPr>
              <w:t>
</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 төлем жаса-</w:t>
            </w:r>
            <w:r>
              <w:br/>
            </w:r>
            <w:r>
              <w:rPr>
                <w:rFonts w:ascii="Times New Roman"/>
                <w:b w:val="false"/>
                <w:i w:val="false"/>
                <w:color w:val="000000"/>
                <w:sz w:val="20"/>
              </w:rPr>
              <w:t>
ма-</w:t>
            </w:r>
            <w:r>
              <w:br/>
            </w:r>
            <w:r>
              <w:rPr>
                <w:rFonts w:ascii="Times New Roman"/>
                <w:b w:val="false"/>
                <w:i w:val="false"/>
                <w:color w:val="000000"/>
                <w:sz w:val="20"/>
              </w:rPr>
              <w:t>
ған-</w:t>
            </w:r>
            <w:r>
              <w:br/>
            </w:r>
            <w:r>
              <w:rPr>
                <w:rFonts w:ascii="Times New Roman"/>
                <w:b w:val="false"/>
                <w:i w:val="false"/>
                <w:color w:val="000000"/>
                <w:sz w:val="20"/>
              </w:rPr>
              <w:t>
да; 6 - төлем жаса-</w:t>
            </w:r>
            <w:r>
              <w:br/>
            </w:r>
            <w:r>
              <w:rPr>
                <w:rFonts w:ascii="Times New Roman"/>
                <w:b w:val="false"/>
                <w:i w:val="false"/>
                <w:color w:val="000000"/>
                <w:sz w:val="20"/>
              </w:rPr>
              <w:t>
ғанда</w:t>
            </w:r>
            <w:r>
              <w:br/>
            </w:r>
            <w:r>
              <w:rPr>
                <w:rFonts w:ascii="Times New Roman"/>
                <w:b w:val="false"/>
                <w:i w:val="false"/>
                <w:color w:val="000000"/>
                <w:sz w:val="20"/>
              </w:rPr>
              <w:t>
</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7 - ЭЦҚ-да қате бол-</w:t>
            </w:r>
            <w:r>
              <w:br/>
            </w:r>
            <w:r>
              <w:rPr>
                <w:rFonts w:ascii="Times New Roman"/>
                <w:b w:val="false"/>
                <w:i w:val="false"/>
                <w:color w:val="000000"/>
                <w:sz w:val="20"/>
              </w:rPr>
              <w:t>
ған-</w:t>
            </w:r>
            <w:r>
              <w:br/>
            </w:r>
            <w:r>
              <w:rPr>
                <w:rFonts w:ascii="Times New Roman"/>
                <w:b w:val="false"/>
                <w:i w:val="false"/>
                <w:color w:val="000000"/>
                <w:sz w:val="20"/>
              </w:rPr>
              <w:t>
да; 9 - ЭЦҚ- да қате бол-</w:t>
            </w:r>
            <w:r>
              <w:br/>
            </w:r>
            <w:r>
              <w:rPr>
                <w:rFonts w:ascii="Times New Roman"/>
                <w:b w:val="false"/>
                <w:i w:val="false"/>
                <w:color w:val="000000"/>
                <w:sz w:val="20"/>
              </w:rPr>
              <w:t>
ма-</w:t>
            </w:r>
            <w:r>
              <w:br/>
            </w:r>
            <w:r>
              <w:rPr>
                <w:rFonts w:ascii="Times New Roman"/>
                <w:b w:val="false"/>
                <w:i w:val="false"/>
                <w:color w:val="000000"/>
                <w:sz w:val="20"/>
              </w:rPr>
              <w:t>
ғанда</w:t>
            </w:r>
            <w:r>
              <w:br/>
            </w:r>
            <w:r>
              <w:rPr>
                <w:rFonts w:ascii="Times New Roman"/>
                <w:b w:val="false"/>
                <w:i w:val="false"/>
                <w:color w:val="000000"/>
                <w:sz w:val="20"/>
              </w:rPr>
              <w:t>
</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 көр-</w:t>
            </w:r>
            <w:r>
              <w:br/>
            </w:r>
            <w:r>
              <w:rPr>
                <w:rFonts w:ascii="Times New Roman"/>
                <w:b w:val="false"/>
                <w:i w:val="false"/>
                <w:color w:val="000000"/>
                <w:sz w:val="20"/>
              </w:rPr>
              <w:t>
сеті-</w:t>
            </w:r>
            <w:r>
              <w:br/>
            </w:r>
            <w:r>
              <w:rPr>
                <w:rFonts w:ascii="Times New Roman"/>
                <w:b w:val="false"/>
                <w:i w:val="false"/>
                <w:color w:val="000000"/>
                <w:sz w:val="20"/>
              </w:rPr>
              <w:t>
летін қыз-</w:t>
            </w:r>
            <w:r>
              <w:br/>
            </w:r>
            <w:r>
              <w:rPr>
                <w:rFonts w:ascii="Times New Roman"/>
                <w:b w:val="false"/>
                <w:i w:val="false"/>
                <w:color w:val="000000"/>
                <w:sz w:val="20"/>
              </w:rPr>
              <w:t>
метті алу-</w:t>
            </w:r>
            <w:r>
              <w:br/>
            </w:r>
            <w:r>
              <w:rPr>
                <w:rFonts w:ascii="Times New Roman"/>
                <w:b w:val="false"/>
                <w:i w:val="false"/>
                <w:color w:val="000000"/>
                <w:sz w:val="20"/>
              </w:rPr>
              <w:t>
шының бі-</w:t>
            </w:r>
            <w:r>
              <w:br/>
            </w:r>
            <w:r>
              <w:rPr>
                <w:rFonts w:ascii="Times New Roman"/>
                <w:b w:val="false"/>
                <w:i w:val="false"/>
                <w:color w:val="000000"/>
                <w:sz w:val="20"/>
              </w:rPr>
              <w:t>
лік-</w:t>
            </w:r>
            <w:r>
              <w:br/>
            </w:r>
            <w:r>
              <w:rPr>
                <w:rFonts w:ascii="Times New Roman"/>
                <w:b w:val="false"/>
                <w:i w:val="false"/>
                <w:color w:val="000000"/>
                <w:sz w:val="20"/>
              </w:rPr>
              <w:t>
тілік та-</w:t>
            </w:r>
            <w:r>
              <w:br/>
            </w:r>
            <w:r>
              <w:rPr>
                <w:rFonts w:ascii="Times New Roman"/>
                <w:b w:val="false"/>
                <w:i w:val="false"/>
                <w:color w:val="000000"/>
                <w:sz w:val="20"/>
              </w:rPr>
              <w:t>
лап-</w:t>
            </w:r>
            <w:r>
              <w:br/>
            </w:r>
            <w:r>
              <w:rPr>
                <w:rFonts w:ascii="Times New Roman"/>
                <w:b w:val="false"/>
                <w:i w:val="false"/>
                <w:color w:val="000000"/>
                <w:sz w:val="20"/>
              </w:rPr>
              <w:t>
та-</w:t>
            </w:r>
            <w:r>
              <w:br/>
            </w:r>
            <w:r>
              <w:rPr>
                <w:rFonts w:ascii="Times New Roman"/>
                <w:b w:val="false"/>
                <w:i w:val="false"/>
                <w:color w:val="000000"/>
                <w:sz w:val="20"/>
              </w:rPr>
              <w:t>
рына сәй-</w:t>
            </w:r>
            <w:r>
              <w:br/>
            </w:r>
            <w:r>
              <w:rPr>
                <w:rFonts w:ascii="Times New Roman"/>
                <w:b w:val="false"/>
                <w:i w:val="false"/>
                <w:color w:val="000000"/>
                <w:sz w:val="20"/>
              </w:rPr>
              <w:t>
кес-</w:t>
            </w:r>
            <w:r>
              <w:br/>
            </w:r>
            <w:r>
              <w:rPr>
                <w:rFonts w:ascii="Times New Roman"/>
                <w:b w:val="false"/>
                <w:i w:val="false"/>
                <w:color w:val="000000"/>
                <w:sz w:val="20"/>
              </w:rPr>
              <w:t>
ті-</w:t>
            </w:r>
            <w:r>
              <w:br/>
            </w:r>
            <w:r>
              <w:rPr>
                <w:rFonts w:ascii="Times New Roman"/>
                <w:b w:val="false"/>
                <w:i w:val="false"/>
                <w:color w:val="000000"/>
                <w:sz w:val="20"/>
              </w:rPr>
              <w:t>
гін тек-</w:t>
            </w:r>
            <w:r>
              <w:br/>
            </w:r>
            <w:r>
              <w:rPr>
                <w:rFonts w:ascii="Times New Roman"/>
                <w:b w:val="false"/>
                <w:i w:val="false"/>
                <w:color w:val="000000"/>
                <w:sz w:val="20"/>
              </w:rPr>
              <w:t>
се-</w:t>
            </w:r>
            <w:r>
              <w:br/>
            </w:r>
            <w:r>
              <w:rPr>
                <w:rFonts w:ascii="Times New Roman"/>
                <w:b w:val="false"/>
                <w:i w:val="false"/>
                <w:color w:val="000000"/>
                <w:sz w:val="20"/>
              </w:rPr>
              <w:t>
ру, сон-</w:t>
            </w:r>
            <w:r>
              <w:br/>
            </w:r>
            <w:r>
              <w:rPr>
                <w:rFonts w:ascii="Times New Roman"/>
                <w:b w:val="false"/>
                <w:i w:val="false"/>
                <w:color w:val="000000"/>
                <w:sz w:val="20"/>
              </w:rPr>
              <w:t>
дай- ақ Қа-</w:t>
            </w:r>
            <w:r>
              <w:br/>
            </w:r>
            <w:r>
              <w:rPr>
                <w:rFonts w:ascii="Times New Roman"/>
                <w:b w:val="false"/>
                <w:i w:val="false"/>
                <w:color w:val="000000"/>
                <w:sz w:val="20"/>
              </w:rPr>
              <w:t>
зақ-</w:t>
            </w:r>
            <w:r>
              <w:br/>
            </w:r>
            <w:r>
              <w:rPr>
                <w:rFonts w:ascii="Times New Roman"/>
                <w:b w:val="false"/>
                <w:i w:val="false"/>
                <w:color w:val="000000"/>
                <w:sz w:val="20"/>
              </w:rPr>
              <w:t>
стан Рес-</w:t>
            </w:r>
            <w:r>
              <w:br/>
            </w:r>
            <w:r>
              <w:rPr>
                <w:rFonts w:ascii="Times New Roman"/>
                <w:b w:val="false"/>
                <w:i w:val="false"/>
                <w:color w:val="000000"/>
                <w:sz w:val="20"/>
              </w:rPr>
              <w:t>
пуб-</w:t>
            </w:r>
            <w:r>
              <w:br/>
            </w:r>
            <w:r>
              <w:rPr>
                <w:rFonts w:ascii="Times New Roman"/>
                <w:b w:val="false"/>
                <w:i w:val="false"/>
                <w:color w:val="000000"/>
                <w:sz w:val="20"/>
              </w:rPr>
              <w:t>
ли-</w:t>
            </w:r>
            <w:r>
              <w:br/>
            </w:r>
            <w:r>
              <w:rPr>
                <w:rFonts w:ascii="Times New Roman"/>
                <w:b w:val="false"/>
                <w:i w:val="false"/>
                <w:color w:val="000000"/>
                <w:sz w:val="20"/>
              </w:rPr>
              <w:t>
касы заң-</w:t>
            </w:r>
            <w:r>
              <w:br/>
            </w:r>
            <w:r>
              <w:rPr>
                <w:rFonts w:ascii="Times New Roman"/>
                <w:b w:val="false"/>
                <w:i w:val="false"/>
                <w:color w:val="000000"/>
                <w:sz w:val="20"/>
              </w:rPr>
              <w:t>
нама-</w:t>
            </w:r>
            <w:r>
              <w:br/>
            </w:r>
            <w:r>
              <w:rPr>
                <w:rFonts w:ascii="Times New Roman"/>
                <w:b w:val="false"/>
                <w:i w:val="false"/>
                <w:color w:val="000000"/>
                <w:sz w:val="20"/>
              </w:rPr>
              <w:t>
лары-</w:t>
            </w:r>
            <w:r>
              <w:br/>
            </w:r>
            <w:r>
              <w:rPr>
                <w:rFonts w:ascii="Times New Roman"/>
                <w:b w:val="false"/>
                <w:i w:val="false"/>
                <w:color w:val="000000"/>
                <w:sz w:val="20"/>
              </w:rPr>
              <w:t>
ның та-</w:t>
            </w:r>
            <w:r>
              <w:br/>
            </w:r>
            <w:r>
              <w:rPr>
                <w:rFonts w:ascii="Times New Roman"/>
                <w:b w:val="false"/>
                <w:i w:val="false"/>
                <w:color w:val="000000"/>
                <w:sz w:val="20"/>
              </w:rPr>
              <w:t>
лап-</w:t>
            </w:r>
            <w:r>
              <w:br/>
            </w:r>
            <w:r>
              <w:rPr>
                <w:rFonts w:ascii="Times New Roman"/>
                <w:b w:val="false"/>
                <w:i w:val="false"/>
                <w:color w:val="000000"/>
                <w:sz w:val="20"/>
              </w:rPr>
              <w:t>
та-</w:t>
            </w:r>
            <w:r>
              <w:br/>
            </w:r>
            <w:r>
              <w:rPr>
                <w:rFonts w:ascii="Times New Roman"/>
                <w:b w:val="false"/>
                <w:i w:val="false"/>
                <w:color w:val="000000"/>
                <w:sz w:val="20"/>
              </w:rPr>
              <w:t>
рына және ли-</w:t>
            </w:r>
            <w:r>
              <w:br/>
            </w:r>
            <w:r>
              <w:rPr>
                <w:rFonts w:ascii="Times New Roman"/>
                <w:b w:val="false"/>
                <w:i w:val="false"/>
                <w:color w:val="000000"/>
                <w:sz w:val="20"/>
              </w:rPr>
              <w:t>
цен-</w:t>
            </w:r>
            <w:r>
              <w:br/>
            </w:r>
            <w:r>
              <w:rPr>
                <w:rFonts w:ascii="Times New Roman"/>
                <w:b w:val="false"/>
                <w:i w:val="false"/>
                <w:color w:val="000000"/>
                <w:sz w:val="20"/>
              </w:rPr>
              <w:t>
зия беру үшін не-</w:t>
            </w:r>
            <w:r>
              <w:br/>
            </w:r>
            <w:r>
              <w:rPr>
                <w:rFonts w:ascii="Times New Roman"/>
                <w:b w:val="false"/>
                <w:i w:val="false"/>
                <w:color w:val="000000"/>
                <w:sz w:val="20"/>
              </w:rPr>
              <w:t>
гіз-</w:t>
            </w:r>
            <w:r>
              <w:br/>
            </w:r>
            <w:r>
              <w:rPr>
                <w:rFonts w:ascii="Times New Roman"/>
                <w:b w:val="false"/>
                <w:i w:val="false"/>
                <w:color w:val="000000"/>
                <w:sz w:val="20"/>
              </w:rPr>
              <w:t>
деме-</w:t>
            </w:r>
            <w:r>
              <w:br/>
            </w:r>
            <w:r>
              <w:rPr>
                <w:rFonts w:ascii="Times New Roman"/>
                <w:b w:val="false"/>
                <w:i w:val="false"/>
                <w:color w:val="000000"/>
                <w:sz w:val="20"/>
              </w:rPr>
              <w:t>
лерге сәй-</w:t>
            </w:r>
            <w:r>
              <w:br/>
            </w:r>
            <w:r>
              <w:rPr>
                <w:rFonts w:ascii="Times New Roman"/>
                <w:b w:val="false"/>
                <w:i w:val="false"/>
                <w:color w:val="000000"/>
                <w:sz w:val="20"/>
              </w:rPr>
              <w:t>
кес-</w:t>
            </w:r>
            <w:r>
              <w:br/>
            </w:r>
            <w:r>
              <w:rPr>
                <w:rFonts w:ascii="Times New Roman"/>
                <w:b w:val="false"/>
                <w:i w:val="false"/>
                <w:color w:val="000000"/>
                <w:sz w:val="20"/>
              </w:rPr>
              <w:t>
ті-</w:t>
            </w:r>
            <w:r>
              <w:br/>
            </w:r>
            <w:r>
              <w:rPr>
                <w:rFonts w:ascii="Times New Roman"/>
                <w:b w:val="false"/>
                <w:i w:val="false"/>
                <w:color w:val="000000"/>
                <w:sz w:val="20"/>
              </w:rPr>
              <w:t>
гін тек-</w:t>
            </w:r>
            <w:r>
              <w:br/>
            </w:r>
            <w:r>
              <w:rPr>
                <w:rFonts w:ascii="Times New Roman"/>
                <w:b w:val="false"/>
                <w:i w:val="false"/>
                <w:color w:val="000000"/>
                <w:sz w:val="20"/>
              </w:rPr>
              <w:t>
серу ны-</w:t>
            </w:r>
            <w:r>
              <w:br/>
            </w:r>
            <w:r>
              <w:rPr>
                <w:rFonts w:ascii="Times New Roman"/>
                <w:b w:val="false"/>
                <w:i w:val="false"/>
                <w:color w:val="000000"/>
                <w:sz w:val="20"/>
              </w:rPr>
              <w:t>
сан-</w:t>
            </w:r>
            <w:r>
              <w:br/>
            </w:r>
            <w:r>
              <w:rPr>
                <w:rFonts w:ascii="Times New Roman"/>
                <w:b w:val="false"/>
                <w:i w:val="false"/>
                <w:color w:val="000000"/>
                <w:sz w:val="20"/>
              </w:rPr>
              <w:t>
ның орна-</w:t>
            </w:r>
            <w:r>
              <w:br/>
            </w:r>
            <w:r>
              <w:rPr>
                <w:rFonts w:ascii="Times New Roman"/>
                <w:b w:val="false"/>
                <w:i w:val="false"/>
                <w:color w:val="000000"/>
                <w:sz w:val="20"/>
              </w:rPr>
              <w:t>
лас-</w:t>
            </w:r>
            <w:r>
              <w:br/>
            </w:r>
            <w:r>
              <w:rPr>
                <w:rFonts w:ascii="Times New Roman"/>
                <w:b w:val="false"/>
                <w:i w:val="false"/>
                <w:color w:val="000000"/>
                <w:sz w:val="20"/>
              </w:rPr>
              <w:t>
қан жері бой-</w:t>
            </w:r>
            <w:r>
              <w:br/>
            </w:r>
            <w:r>
              <w:rPr>
                <w:rFonts w:ascii="Times New Roman"/>
                <w:b w:val="false"/>
                <w:i w:val="false"/>
                <w:color w:val="000000"/>
                <w:sz w:val="20"/>
              </w:rPr>
              <w:t>
ынша Тұты-</w:t>
            </w:r>
            <w:r>
              <w:br/>
            </w:r>
            <w:r>
              <w:rPr>
                <w:rFonts w:ascii="Times New Roman"/>
                <w:b w:val="false"/>
                <w:i w:val="false"/>
                <w:color w:val="000000"/>
                <w:sz w:val="20"/>
              </w:rPr>
              <w:t>
нушы-</w:t>
            </w:r>
            <w:r>
              <w:br/>
            </w:r>
            <w:r>
              <w:rPr>
                <w:rFonts w:ascii="Times New Roman"/>
                <w:b w:val="false"/>
                <w:i w:val="false"/>
                <w:color w:val="000000"/>
                <w:sz w:val="20"/>
              </w:rPr>
              <w:t>
лар-</w:t>
            </w:r>
            <w:r>
              <w:br/>
            </w:r>
            <w:r>
              <w:rPr>
                <w:rFonts w:ascii="Times New Roman"/>
                <w:b w:val="false"/>
                <w:i w:val="false"/>
                <w:color w:val="000000"/>
                <w:sz w:val="20"/>
              </w:rPr>
              <w:t>
дың құқы-</w:t>
            </w:r>
            <w:r>
              <w:br/>
            </w:r>
            <w:r>
              <w:rPr>
                <w:rFonts w:ascii="Times New Roman"/>
                <w:b w:val="false"/>
                <w:i w:val="false"/>
                <w:color w:val="000000"/>
                <w:sz w:val="20"/>
              </w:rPr>
              <w:t>
ғын қор-</w:t>
            </w:r>
            <w:r>
              <w:br/>
            </w:r>
            <w:r>
              <w:rPr>
                <w:rFonts w:ascii="Times New Roman"/>
                <w:b w:val="false"/>
                <w:i w:val="false"/>
                <w:color w:val="000000"/>
                <w:sz w:val="20"/>
              </w:rPr>
              <w:t>
ғау де-</w:t>
            </w:r>
            <w:r>
              <w:br/>
            </w:r>
            <w:r>
              <w:rPr>
                <w:rFonts w:ascii="Times New Roman"/>
                <w:b w:val="false"/>
                <w:i w:val="false"/>
                <w:color w:val="000000"/>
                <w:sz w:val="20"/>
              </w:rPr>
              <w:t>
пар-</w:t>
            </w:r>
            <w:r>
              <w:br/>
            </w:r>
            <w:r>
              <w:rPr>
                <w:rFonts w:ascii="Times New Roman"/>
                <w:b w:val="false"/>
                <w:i w:val="false"/>
                <w:color w:val="000000"/>
                <w:sz w:val="20"/>
              </w:rPr>
              <w:t>
та-</w:t>
            </w:r>
            <w:r>
              <w:br/>
            </w:r>
            <w:r>
              <w:rPr>
                <w:rFonts w:ascii="Times New Roman"/>
                <w:b w:val="false"/>
                <w:i w:val="false"/>
                <w:color w:val="000000"/>
                <w:sz w:val="20"/>
              </w:rPr>
              <w:t>
мен-</w:t>
            </w:r>
            <w:r>
              <w:br/>
            </w:r>
            <w:r>
              <w:rPr>
                <w:rFonts w:ascii="Times New Roman"/>
                <w:b w:val="false"/>
                <w:i w:val="false"/>
                <w:color w:val="000000"/>
                <w:sz w:val="20"/>
              </w:rPr>
              <w:t>
ті және Тө-</w:t>
            </w:r>
            <w:r>
              <w:br/>
            </w:r>
            <w:r>
              <w:rPr>
                <w:rFonts w:ascii="Times New Roman"/>
                <w:b w:val="false"/>
                <w:i w:val="false"/>
                <w:color w:val="000000"/>
                <w:sz w:val="20"/>
              </w:rPr>
              <w:t>
тен-</w:t>
            </w:r>
            <w:r>
              <w:br/>
            </w:r>
            <w:r>
              <w:rPr>
                <w:rFonts w:ascii="Times New Roman"/>
                <w:b w:val="false"/>
                <w:i w:val="false"/>
                <w:color w:val="000000"/>
                <w:sz w:val="20"/>
              </w:rPr>
              <w:t>
ше жағ-</w:t>
            </w:r>
            <w:r>
              <w:br/>
            </w:r>
            <w:r>
              <w:rPr>
                <w:rFonts w:ascii="Times New Roman"/>
                <w:b w:val="false"/>
                <w:i w:val="false"/>
                <w:color w:val="000000"/>
                <w:sz w:val="20"/>
              </w:rPr>
              <w:t>
дай-</w:t>
            </w:r>
            <w:r>
              <w:br/>
            </w:r>
            <w:r>
              <w:rPr>
                <w:rFonts w:ascii="Times New Roman"/>
                <w:b w:val="false"/>
                <w:i w:val="false"/>
                <w:color w:val="000000"/>
                <w:sz w:val="20"/>
              </w:rPr>
              <w:t>
лар және өнер-</w:t>
            </w:r>
            <w:r>
              <w:br/>
            </w:r>
            <w:r>
              <w:rPr>
                <w:rFonts w:ascii="Times New Roman"/>
                <w:b w:val="false"/>
                <w:i w:val="false"/>
                <w:color w:val="000000"/>
                <w:sz w:val="20"/>
              </w:rPr>
              <w:t>
кәсіп қау-</w:t>
            </w:r>
            <w:r>
              <w:br/>
            </w:r>
            <w:r>
              <w:rPr>
                <w:rFonts w:ascii="Times New Roman"/>
                <w:b w:val="false"/>
                <w:i w:val="false"/>
                <w:color w:val="000000"/>
                <w:sz w:val="20"/>
              </w:rPr>
              <w:t>
іп-</w:t>
            </w:r>
            <w:r>
              <w:br/>
            </w:r>
            <w:r>
              <w:rPr>
                <w:rFonts w:ascii="Times New Roman"/>
                <w:b w:val="false"/>
                <w:i w:val="false"/>
                <w:color w:val="000000"/>
                <w:sz w:val="20"/>
              </w:rPr>
              <w:t>
сіз-</w:t>
            </w:r>
            <w:r>
              <w:br/>
            </w:r>
            <w:r>
              <w:rPr>
                <w:rFonts w:ascii="Times New Roman"/>
                <w:b w:val="false"/>
                <w:i w:val="false"/>
                <w:color w:val="000000"/>
                <w:sz w:val="20"/>
              </w:rPr>
              <w:t>
ді-</w:t>
            </w:r>
            <w:r>
              <w:br/>
            </w:r>
            <w:r>
              <w:rPr>
                <w:rFonts w:ascii="Times New Roman"/>
                <w:b w:val="false"/>
                <w:i w:val="false"/>
                <w:color w:val="000000"/>
                <w:sz w:val="20"/>
              </w:rPr>
              <w:t>
гін мем-</w:t>
            </w:r>
            <w:r>
              <w:br/>
            </w:r>
            <w:r>
              <w:rPr>
                <w:rFonts w:ascii="Times New Roman"/>
                <w:b w:val="false"/>
                <w:i w:val="false"/>
                <w:color w:val="000000"/>
                <w:sz w:val="20"/>
              </w:rPr>
              <w:t>
ле-</w:t>
            </w:r>
            <w:r>
              <w:br/>
            </w:r>
            <w:r>
              <w:rPr>
                <w:rFonts w:ascii="Times New Roman"/>
                <w:b w:val="false"/>
                <w:i w:val="false"/>
                <w:color w:val="000000"/>
                <w:sz w:val="20"/>
              </w:rPr>
              <w:t>
кет-</w:t>
            </w:r>
            <w:r>
              <w:br/>
            </w:r>
            <w:r>
              <w:rPr>
                <w:rFonts w:ascii="Times New Roman"/>
                <w:b w:val="false"/>
                <w:i w:val="false"/>
                <w:color w:val="000000"/>
                <w:sz w:val="20"/>
              </w:rPr>
              <w:t>
тік бақы-</w:t>
            </w:r>
            <w:r>
              <w:br/>
            </w:r>
            <w:r>
              <w:rPr>
                <w:rFonts w:ascii="Times New Roman"/>
                <w:b w:val="false"/>
                <w:i w:val="false"/>
                <w:color w:val="000000"/>
                <w:sz w:val="20"/>
              </w:rPr>
              <w:t>
лау жө-</w:t>
            </w:r>
            <w:r>
              <w:br/>
            </w:r>
            <w:r>
              <w:rPr>
                <w:rFonts w:ascii="Times New Roman"/>
                <w:b w:val="false"/>
                <w:i w:val="false"/>
                <w:color w:val="000000"/>
                <w:sz w:val="20"/>
              </w:rPr>
              <w:t>
нін-</w:t>
            </w:r>
            <w:r>
              <w:br/>
            </w:r>
            <w:r>
              <w:rPr>
                <w:rFonts w:ascii="Times New Roman"/>
                <w:b w:val="false"/>
                <w:i w:val="false"/>
                <w:color w:val="000000"/>
                <w:sz w:val="20"/>
              </w:rPr>
              <w:t>
дегі де-</w:t>
            </w:r>
            <w:r>
              <w:br/>
            </w:r>
            <w:r>
              <w:rPr>
                <w:rFonts w:ascii="Times New Roman"/>
                <w:b w:val="false"/>
                <w:i w:val="false"/>
                <w:color w:val="000000"/>
                <w:sz w:val="20"/>
              </w:rPr>
              <w:t>
пар-</w:t>
            </w:r>
            <w:r>
              <w:br/>
            </w:r>
            <w:r>
              <w:rPr>
                <w:rFonts w:ascii="Times New Roman"/>
                <w:b w:val="false"/>
                <w:i w:val="false"/>
                <w:color w:val="000000"/>
                <w:sz w:val="20"/>
              </w:rPr>
              <w:t>
та-</w:t>
            </w:r>
            <w:r>
              <w:br/>
            </w:r>
            <w:r>
              <w:rPr>
                <w:rFonts w:ascii="Times New Roman"/>
                <w:b w:val="false"/>
                <w:i w:val="false"/>
                <w:color w:val="000000"/>
                <w:sz w:val="20"/>
              </w:rPr>
              <w:t>
мен-</w:t>
            </w:r>
            <w:r>
              <w:br/>
            </w:r>
            <w:r>
              <w:rPr>
                <w:rFonts w:ascii="Times New Roman"/>
                <w:b w:val="false"/>
                <w:i w:val="false"/>
                <w:color w:val="000000"/>
                <w:sz w:val="20"/>
              </w:rPr>
              <w:t>
тіне сұра-</w:t>
            </w:r>
            <w:r>
              <w:br/>
            </w:r>
            <w:r>
              <w:rPr>
                <w:rFonts w:ascii="Times New Roman"/>
                <w:b w:val="false"/>
                <w:i w:val="false"/>
                <w:color w:val="000000"/>
                <w:sz w:val="20"/>
              </w:rPr>
              <w:t>
нымды жі-</w:t>
            </w:r>
            <w:r>
              <w:br/>
            </w:r>
            <w:r>
              <w:rPr>
                <w:rFonts w:ascii="Times New Roman"/>
                <w:b w:val="false"/>
                <w:i w:val="false"/>
                <w:color w:val="000000"/>
                <w:sz w:val="20"/>
              </w:rPr>
              <w:t>
беру, сондай-ақ ТҚҚД және ТЖӨҚМБД- нен қоры-</w:t>
            </w:r>
            <w:r>
              <w:br/>
            </w:r>
            <w:r>
              <w:rPr>
                <w:rFonts w:ascii="Times New Roman"/>
                <w:b w:val="false"/>
                <w:i w:val="false"/>
                <w:color w:val="000000"/>
                <w:sz w:val="20"/>
              </w:rPr>
              <w:t>
тын-</w:t>
            </w:r>
            <w:r>
              <w:br/>
            </w:r>
            <w:r>
              <w:rPr>
                <w:rFonts w:ascii="Times New Roman"/>
                <w:b w:val="false"/>
                <w:i w:val="false"/>
                <w:color w:val="000000"/>
                <w:sz w:val="20"/>
              </w:rPr>
              <w:t>
ды-</w:t>
            </w:r>
            <w:r>
              <w:br/>
            </w:r>
            <w:r>
              <w:rPr>
                <w:rFonts w:ascii="Times New Roman"/>
                <w:b w:val="false"/>
                <w:i w:val="false"/>
                <w:color w:val="000000"/>
                <w:sz w:val="20"/>
              </w:rPr>
              <w:t>
ларды алу үшін</w:t>
            </w: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 есірткі</w:t>
            </w:r>
            <w:r>
              <w:br/>
            </w:r>
            <w:r>
              <w:rPr>
                <w:rFonts w:ascii="Times New Roman"/>
                <w:b w:val="false"/>
                <w:i w:val="false"/>
                <w:color w:val="000000"/>
                <w:sz w:val="20"/>
              </w:rPr>
              <w:t>құралдарының, психотроптық заттар мен</w:t>
            </w:r>
            <w:r>
              <w:br/>
            </w:r>
            <w:r>
              <w:rPr>
                <w:rFonts w:ascii="Times New Roman"/>
                <w:b w:val="false"/>
                <w:i w:val="false"/>
                <w:color w:val="000000"/>
                <w:sz w:val="20"/>
              </w:rPr>
              <w:t>прекурсорлардың айналымына байланысты қызметке</w:t>
            </w:r>
            <w:r>
              <w:br/>
            </w:r>
            <w:r>
              <w:rPr>
                <w:rFonts w:ascii="Times New Roman"/>
                <w:b w:val="false"/>
                <w:i w:val="false"/>
                <w:color w:val="000000"/>
                <w:sz w:val="20"/>
              </w:rPr>
              <w:t>лицензиялар беру, қайта ресімдеу, лицензияның</w:t>
            </w:r>
            <w:r>
              <w:br/>
            </w:r>
            <w:r>
              <w:rPr>
                <w:rFonts w:ascii="Times New Roman"/>
                <w:b w:val="false"/>
                <w:i w:val="false"/>
                <w:color w:val="000000"/>
                <w:sz w:val="20"/>
              </w:rPr>
              <w:t>телнұсқасын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4 қосымша</w:t>
            </w:r>
          </w:p>
        </w:tc>
      </w:tr>
    </w:tbl>
    <w:p>
      <w:pPr>
        <w:spacing w:after="0"/>
        <w:ind w:left="0"/>
        <w:jc w:val="left"/>
      </w:pPr>
      <w:r>
        <w:rPr>
          <w:rFonts w:ascii="Times New Roman"/>
          <w:b w:val="false"/>
          <w:i w:val="false"/>
          <w:color w:val="000000"/>
          <w:sz w:val="28"/>
        </w:rPr>
        <w:t>      </w:t>
      </w:r>
      <w:r>
        <w:rPr>
          <w:rFonts w:ascii="Times New Roman"/>
          <w:b w:val="false"/>
          <w:i w:val="false"/>
          <w:color w:val="000000"/>
          <w:sz w:val="28"/>
        </w:rPr>
        <w:t>Орталық арқылы электрондық мемлекеттік қызметтерді көрсету кезінде функционалдық өзара іс-қимылдың 3 диаграммасы</w:t>
      </w:r>
      <w:r>
        <w:br/>
      </w:r>
      <w:r>
        <w:rPr>
          <w:rFonts w:ascii="Times New Roman"/>
          <w:b w:val="false"/>
          <w:i w:val="false"/>
          <w:color w:val="000000"/>
          <w:sz w:val="28"/>
        </w:rPr>
        <w:t>
      </w:t>
      </w:r>
    </w:p>
    <w:p>
      <w:pPr>
        <w:spacing w:after="0"/>
        <w:ind w:left="0"/>
        <w:jc w:val="both"/>
      </w:pPr>
      <w:r>
        <w:drawing>
          <wp:inline distT="0" distB="0" distL="0" distR="0">
            <wp:extent cx="78105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i w:val="false"/>
          <w:color w:val="000000"/>
          <w:sz w:val="28"/>
        </w:rPr>
        <w:t xml:space="preserve">3 </w:t>
      </w:r>
      <w:r>
        <w:rPr>
          <w:rFonts w:ascii="Times New Roman"/>
          <w:b w:val="false"/>
          <w:i w:val="false"/>
          <w:color w:val="000000"/>
          <w:sz w:val="28"/>
        </w:rPr>
        <w:t>кесте. Орталықтар арқылы іс-қимылды сипаттау</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3"/>
        <w:gridCol w:w="1525"/>
        <w:gridCol w:w="855"/>
        <w:gridCol w:w="981"/>
        <w:gridCol w:w="1290"/>
        <w:gridCol w:w="981"/>
        <w:gridCol w:w="1526"/>
        <w:gridCol w:w="1526"/>
        <w:gridCol w:w="1527"/>
        <w:gridCol w:w="856"/>
      </w:tblGrid>
      <w:tr>
        <w:trPr>
          <w:trHeight w:val="30" w:hRule="atLeast"/>
        </w:trPr>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 № (барысы, жұмыс ағыны)</w:t>
            </w:r>
            <w:r>
              <w:br/>
            </w:r>
            <w:r>
              <w:rPr>
                <w:rFonts w:ascii="Times New Roman"/>
                <w:b w:val="false"/>
                <w:i w:val="false"/>
                <w:color w:val="000000"/>
                <w:sz w:val="20"/>
              </w:rPr>
              <w:t>
</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r>
      <w:tr>
        <w:trPr>
          <w:trHeight w:val="30" w:hRule="atLeast"/>
        </w:trPr>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ҚФБ атауы</w:t>
            </w:r>
            <w:r>
              <w:br/>
            </w:r>
            <w:r>
              <w:rPr>
                <w:rFonts w:ascii="Times New Roman"/>
                <w:b w:val="false"/>
                <w:i w:val="false"/>
                <w:color w:val="000000"/>
                <w:sz w:val="20"/>
              </w:rPr>
              <w:t>
</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 опера-</w:t>
            </w:r>
            <w:r>
              <w:br/>
            </w:r>
            <w:r>
              <w:rPr>
                <w:rFonts w:ascii="Times New Roman"/>
                <w:b w:val="false"/>
                <w:i w:val="false"/>
                <w:color w:val="000000"/>
                <w:sz w:val="20"/>
              </w:rPr>
              <w:t>
торы</w:t>
            </w:r>
            <w:r>
              <w:br/>
            </w:r>
            <w:r>
              <w:rPr>
                <w:rFonts w:ascii="Times New Roman"/>
                <w:b w:val="false"/>
                <w:i w:val="false"/>
                <w:color w:val="000000"/>
                <w:sz w:val="20"/>
              </w:rPr>
              <w:t>
</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w:t>
            </w:r>
            <w:r>
              <w:br/>
            </w:r>
            <w:r>
              <w:rPr>
                <w:rFonts w:ascii="Times New Roman"/>
                <w:b w:val="false"/>
                <w:i w:val="false"/>
                <w:color w:val="000000"/>
                <w:sz w:val="20"/>
              </w:rPr>
              <w:t>
лық опера-</w:t>
            </w:r>
            <w:r>
              <w:br/>
            </w:r>
            <w:r>
              <w:rPr>
                <w:rFonts w:ascii="Times New Roman"/>
                <w:b w:val="false"/>
                <w:i w:val="false"/>
                <w:color w:val="000000"/>
                <w:sz w:val="20"/>
              </w:rPr>
              <w:t>
торы</w:t>
            </w:r>
            <w:r>
              <w:br/>
            </w:r>
            <w:r>
              <w:rPr>
                <w:rFonts w:ascii="Times New Roman"/>
                <w:b w:val="false"/>
                <w:i w:val="false"/>
                <w:color w:val="000000"/>
                <w:sz w:val="20"/>
              </w:rPr>
              <w:t>
</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w:t>
            </w:r>
            <w:r>
              <w:br/>
            </w:r>
            <w:r>
              <w:rPr>
                <w:rFonts w:ascii="Times New Roman"/>
                <w:b w:val="false"/>
                <w:i w:val="false"/>
                <w:color w:val="000000"/>
                <w:sz w:val="20"/>
              </w:rPr>
              <w:t>
лық опера-</w:t>
            </w:r>
            <w:r>
              <w:br/>
            </w:r>
            <w:r>
              <w:rPr>
                <w:rFonts w:ascii="Times New Roman"/>
                <w:b w:val="false"/>
                <w:i w:val="false"/>
                <w:color w:val="000000"/>
                <w:sz w:val="20"/>
              </w:rPr>
              <w:t>
торы</w:t>
            </w:r>
            <w:r>
              <w:br/>
            </w:r>
            <w:r>
              <w:rPr>
                <w:rFonts w:ascii="Times New Roman"/>
                <w:b w:val="false"/>
                <w:i w:val="false"/>
                <w:color w:val="000000"/>
                <w:sz w:val="20"/>
              </w:rPr>
              <w:t>
</w:t>
            </w:r>
          </w:p>
        </w:tc>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ЗТ МДҚ</w:t>
            </w:r>
            <w:r>
              <w:br/>
            </w:r>
            <w:r>
              <w:rPr>
                <w:rFonts w:ascii="Times New Roman"/>
                <w:b w:val="false"/>
                <w:i w:val="false"/>
                <w:color w:val="000000"/>
                <w:sz w:val="20"/>
              </w:rPr>
              <w:t>
</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w:t>
            </w:r>
            <w:r>
              <w:br/>
            </w:r>
            <w:r>
              <w:rPr>
                <w:rFonts w:ascii="Times New Roman"/>
                <w:b w:val="false"/>
                <w:i w:val="false"/>
                <w:color w:val="000000"/>
                <w:sz w:val="20"/>
              </w:rPr>
              <w:t>
тіле-</w:t>
            </w:r>
            <w:r>
              <w:br/>
            </w:r>
            <w:r>
              <w:rPr>
                <w:rFonts w:ascii="Times New Roman"/>
                <w:b w:val="false"/>
                <w:i w:val="false"/>
                <w:color w:val="000000"/>
                <w:sz w:val="20"/>
              </w:rPr>
              <w:t>
тін қыз-</w:t>
            </w:r>
            <w:r>
              <w:br/>
            </w:r>
            <w:r>
              <w:rPr>
                <w:rFonts w:ascii="Times New Roman"/>
                <w:b w:val="false"/>
                <w:i w:val="false"/>
                <w:color w:val="000000"/>
                <w:sz w:val="20"/>
              </w:rPr>
              <w:t>
метті беруші</w:t>
            </w:r>
            <w:r>
              <w:br/>
            </w:r>
            <w:r>
              <w:rPr>
                <w:rFonts w:ascii="Times New Roman"/>
                <w:b w:val="false"/>
                <w:i w:val="false"/>
                <w:color w:val="000000"/>
                <w:sz w:val="20"/>
              </w:rPr>
              <w:t>
</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w:t>
            </w:r>
            <w:r>
              <w:br/>
            </w:r>
            <w:r>
              <w:rPr>
                <w:rFonts w:ascii="Times New Roman"/>
                <w:b w:val="false"/>
                <w:i w:val="false"/>
                <w:color w:val="000000"/>
                <w:sz w:val="20"/>
              </w:rPr>
              <w:t>
тіле-</w:t>
            </w:r>
            <w:r>
              <w:br/>
            </w:r>
            <w:r>
              <w:rPr>
                <w:rFonts w:ascii="Times New Roman"/>
                <w:b w:val="false"/>
                <w:i w:val="false"/>
                <w:color w:val="000000"/>
                <w:sz w:val="20"/>
              </w:rPr>
              <w:t>
тін қыз-</w:t>
            </w:r>
            <w:r>
              <w:br/>
            </w:r>
            <w:r>
              <w:rPr>
                <w:rFonts w:ascii="Times New Roman"/>
                <w:b w:val="false"/>
                <w:i w:val="false"/>
                <w:color w:val="000000"/>
                <w:sz w:val="20"/>
              </w:rPr>
              <w:t>
метті беруші</w:t>
            </w:r>
            <w:r>
              <w:br/>
            </w:r>
            <w:r>
              <w:rPr>
                <w:rFonts w:ascii="Times New Roman"/>
                <w:b w:val="false"/>
                <w:i w:val="false"/>
                <w:color w:val="000000"/>
                <w:sz w:val="20"/>
              </w:rPr>
              <w:t>
</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"Е-ли-</w:t>
            </w:r>
            <w:r>
              <w:br/>
            </w:r>
            <w:r>
              <w:rPr>
                <w:rFonts w:ascii="Times New Roman"/>
                <w:b w:val="false"/>
                <w:i w:val="false"/>
                <w:color w:val="000000"/>
                <w:sz w:val="20"/>
              </w:rPr>
              <w:t>
цензия-</w:t>
            </w:r>
            <w:r>
              <w:br/>
            </w:r>
            <w:r>
              <w:rPr>
                <w:rFonts w:ascii="Times New Roman"/>
                <w:b w:val="false"/>
                <w:i w:val="false"/>
                <w:color w:val="000000"/>
                <w:sz w:val="20"/>
              </w:rPr>
              <w:t xml:space="preserve">
лау" МДҚ АЖ </w:t>
            </w: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"Е-ли-</w:t>
            </w:r>
            <w:r>
              <w:br/>
            </w:r>
            <w:r>
              <w:rPr>
                <w:rFonts w:ascii="Times New Roman"/>
                <w:b w:val="false"/>
                <w:i w:val="false"/>
                <w:color w:val="000000"/>
                <w:sz w:val="20"/>
              </w:rPr>
              <w:t>
цензия-</w:t>
            </w:r>
            <w:r>
              <w:br/>
            </w:r>
            <w:r>
              <w:rPr>
                <w:rFonts w:ascii="Times New Roman"/>
                <w:b w:val="false"/>
                <w:i w:val="false"/>
                <w:color w:val="000000"/>
                <w:sz w:val="20"/>
              </w:rPr>
              <w:t>
лау" МДҚ АЖ</w:t>
            </w: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"Е-ли-</w:t>
            </w:r>
            <w:r>
              <w:br/>
            </w:r>
            <w:r>
              <w:rPr>
                <w:rFonts w:ascii="Times New Roman"/>
                <w:b w:val="false"/>
                <w:i w:val="false"/>
                <w:color w:val="000000"/>
                <w:sz w:val="20"/>
              </w:rPr>
              <w:t>
цензия-</w:t>
            </w:r>
            <w:r>
              <w:br/>
            </w:r>
            <w:r>
              <w:rPr>
                <w:rFonts w:ascii="Times New Roman"/>
                <w:b w:val="false"/>
                <w:i w:val="false"/>
                <w:color w:val="000000"/>
                <w:sz w:val="20"/>
              </w:rPr>
              <w:t xml:space="preserve">
лау" МДҚ АЖ </w:t>
            </w:r>
            <w:r>
              <w:br/>
            </w:r>
            <w:r>
              <w:rPr>
                <w:rFonts w:ascii="Times New Roman"/>
                <w:b w:val="false"/>
                <w:i w:val="false"/>
                <w:color w:val="000000"/>
                <w:sz w:val="20"/>
              </w:rPr>
              <w:t>
</w:t>
            </w:r>
          </w:p>
        </w:tc>
      </w:tr>
      <w:tr>
        <w:trPr>
          <w:trHeight w:val="30" w:hRule="atLeast"/>
        </w:trPr>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w:t>
            </w:r>
            <w:r>
              <w:br/>
            </w:r>
            <w:r>
              <w:rPr>
                <w:rFonts w:ascii="Times New Roman"/>
                <w:b w:val="false"/>
                <w:i w:val="false"/>
                <w:color w:val="000000"/>
                <w:sz w:val="20"/>
              </w:rPr>
              <w:t>
мылдың атауы (үде-</w:t>
            </w:r>
            <w:r>
              <w:br/>
            </w:r>
            <w:r>
              <w:rPr>
                <w:rFonts w:ascii="Times New Roman"/>
                <w:b w:val="false"/>
                <w:i w:val="false"/>
                <w:color w:val="000000"/>
                <w:sz w:val="20"/>
              </w:rPr>
              <w:t>
ріс-</w:t>
            </w:r>
            <w:r>
              <w:br/>
            </w:r>
            <w:r>
              <w:rPr>
                <w:rFonts w:ascii="Times New Roman"/>
                <w:b w:val="false"/>
                <w:i w:val="false"/>
                <w:color w:val="000000"/>
                <w:sz w:val="20"/>
              </w:rPr>
              <w:t>
тің, рәсім-</w:t>
            </w:r>
            <w:r>
              <w:br/>
            </w:r>
            <w:r>
              <w:rPr>
                <w:rFonts w:ascii="Times New Roman"/>
                <w:b w:val="false"/>
                <w:i w:val="false"/>
                <w:color w:val="000000"/>
                <w:sz w:val="20"/>
              </w:rPr>
              <w:t>
нің, опера-</w:t>
            </w:r>
            <w:r>
              <w:br/>
            </w:r>
            <w:r>
              <w:rPr>
                <w:rFonts w:ascii="Times New Roman"/>
                <w:b w:val="false"/>
                <w:i w:val="false"/>
                <w:color w:val="000000"/>
                <w:sz w:val="20"/>
              </w:rPr>
              <w:t>
ция-</w:t>
            </w:r>
            <w:r>
              <w:br/>
            </w:r>
            <w:r>
              <w:rPr>
                <w:rFonts w:ascii="Times New Roman"/>
                <w:b w:val="false"/>
                <w:i w:val="false"/>
                <w:color w:val="000000"/>
                <w:sz w:val="20"/>
              </w:rPr>
              <w:t>
лар-</w:t>
            </w:r>
            <w:r>
              <w:br/>
            </w:r>
            <w:r>
              <w:rPr>
                <w:rFonts w:ascii="Times New Roman"/>
                <w:b w:val="false"/>
                <w:i w:val="false"/>
                <w:color w:val="000000"/>
                <w:sz w:val="20"/>
              </w:rPr>
              <w:t>
дың) және олардың сипат-</w:t>
            </w:r>
            <w:r>
              <w:br/>
            </w:r>
            <w:r>
              <w:rPr>
                <w:rFonts w:ascii="Times New Roman"/>
                <w:b w:val="false"/>
                <w:i w:val="false"/>
                <w:color w:val="000000"/>
                <w:sz w:val="20"/>
              </w:rPr>
              <w:t xml:space="preserve">
тамасы </w:t>
            </w:r>
            <w:r>
              <w:br/>
            </w:r>
            <w:r>
              <w:rPr>
                <w:rFonts w:ascii="Times New Roman"/>
                <w:b w:val="false"/>
                <w:i w:val="false"/>
                <w:color w:val="000000"/>
                <w:sz w:val="20"/>
              </w:rPr>
              <w:t>
</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"Е-ли-</w:t>
            </w:r>
            <w:r>
              <w:br/>
            </w:r>
            <w:r>
              <w:rPr>
                <w:rFonts w:ascii="Times New Roman"/>
                <w:b w:val="false"/>
                <w:i w:val="false"/>
                <w:color w:val="000000"/>
                <w:sz w:val="20"/>
              </w:rPr>
              <w:t>
ценө</w:t>
            </w:r>
            <w:r>
              <w:br/>
            </w:r>
            <w:r>
              <w:rPr>
                <w:rFonts w:ascii="Times New Roman"/>
                <w:b w:val="false"/>
                <w:i w:val="false"/>
                <w:color w:val="000000"/>
                <w:sz w:val="20"/>
              </w:rPr>
              <w:t>
зия-</w:t>
            </w:r>
            <w:r>
              <w:br/>
            </w:r>
            <w:r>
              <w:rPr>
                <w:rFonts w:ascii="Times New Roman"/>
                <w:b w:val="false"/>
                <w:i w:val="false"/>
                <w:color w:val="000000"/>
                <w:sz w:val="20"/>
              </w:rPr>
              <w:t>
лау" МДҚ АЖ автор-</w:t>
            </w:r>
            <w:r>
              <w:br/>
            </w:r>
            <w:r>
              <w:rPr>
                <w:rFonts w:ascii="Times New Roman"/>
                <w:b w:val="false"/>
                <w:i w:val="false"/>
                <w:color w:val="000000"/>
                <w:sz w:val="20"/>
              </w:rPr>
              <w:t>
ласты-</w:t>
            </w:r>
            <w:r>
              <w:br/>
            </w:r>
            <w:r>
              <w:rPr>
                <w:rFonts w:ascii="Times New Roman"/>
                <w:b w:val="false"/>
                <w:i w:val="false"/>
                <w:color w:val="000000"/>
                <w:sz w:val="20"/>
              </w:rPr>
              <w:t>
рылады</w:t>
            </w:r>
            <w:r>
              <w:br/>
            </w:r>
            <w:r>
              <w:rPr>
                <w:rFonts w:ascii="Times New Roman"/>
                <w:b w:val="false"/>
                <w:i w:val="false"/>
                <w:color w:val="000000"/>
                <w:sz w:val="20"/>
              </w:rPr>
              <w:t>
</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w:t>
            </w:r>
            <w:r>
              <w:br/>
            </w:r>
            <w:r>
              <w:rPr>
                <w:rFonts w:ascii="Times New Roman"/>
                <w:b w:val="false"/>
                <w:i w:val="false"/>
                <w:color w:val="000000"/>
                <w:sz w:val="20"/>
              </w:rPr>
              <w:t>
тіле-</w:t>
            </w:r>
            <w:r>
              <w:br/>
            </w:r>
            <w:r>
              <w:rPr>
                <w:rFonts w:ascii="Times New Roman"/>
                <w:b w:val="false"/>
                <w:i w:val="false"/>
                <w:color w:val="000000"/>
                <w:sz w:val="20"/>
              </w:rPr>
              <w:t>
тін қыз-</w:t>
            </w:r>
            <w:r>
              <w:br/>
            </w:r>
            <w:r>
              <w:rPr>
                <w:rFonts w:ascii="Times New Roman"/>
                <w:b w:val="false"/>
                <w:i w:val="false"/>
                <w:color w:val="000000"/>
                <w:sz w:val="20"/>
              </w:rPr>
              <w:t>
метті беруші қыз-</w:t>
            </w:r>
            <w:r>
              <w:br/>
            </w:r>
            <w:r>
              <w:rPr>
                <w:rFonts w:ascii="Times New Roman"/>
                <w:b w:val="false"/>
                <w:i w:val="false"/>
                <w:color w:val="000000"/>
                <w:sz w:val="20"/>
              </w:rPr>
              <w:t>
мет-</w:t>
            </w:r>
            <w:r>
              <w:br/>
            </w:r>
            <w:r>
              <w:rPr>
                <w:rFonts w:ascii="Times New Roman"/>
                <w:b w:val="false"/>
                <w:i w:val="false"/>
                <w:color w:val="000000"/>
                <w:sz w:val="20"/>
              </w:rPr>
              <w:t>
кері-</w:t>
            </w:r>
            <w:r>
              <w:br/>
            </w:r>
            <w:r>
              <w:rPr>
                <w:rFonts w:ascii="Times New Roman"/>
                <w:b w:val="false"/>
                <w:i w:val="false"/>
                <w:color w:val="000000"/>
                <w:sz w:val="20"/>
              </w:rPr>
              <w:t>
нің қыз-</w:t>
            </w:r>
            <w:r>
              <w:br/>
            </w:r>
            <w:r>
              <w:rPr>
                <w:rFonts w:ascii="Times New Roman"/>
                <w:b w:val="false"/>
                <w:i w:val="false"/>
                <w:color w:val="000000"/>
                <w:sz w:val="20"/>
              </w:rPr>
              <w:t>
метті таң-</w:t>
            </w:r>
            <w:r>
              <w:br/>
            </w:r>
            <w:r>
              <w:rPr>
                <w:rFonts w:ascii="Times New Roman"/>
                <w:b w:val="false"/>
                <w:i w:val="false"/>
                <w:color w:val="000000"/>
                <w:sz w:val="20"/>
              </w:rPr>
              <w:t xml:space="preserve">
дауы </w:t>
            </w:r>
            <w:r>
              <w:br/>
            </w:r>
            <w:r>
              <w:rPr>
                <w:rFonts w:ascii="Times New Roman"/>
                <w:b w:val="false"/>
                <w:i w:val="false"/>
                <w:color w:val="000000"/>
                <w:sz w:val="20"/>
              </w:rPr>
              <w:t>
</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ЗТ МДҚ-да тұты-</w:t>
            </w:r>
            <w:r>
              <w:br/>
            </w:r>
            <w:r>
              <w:rPr>
                <w:rFonts w:ascii="Times New Roman"/>
                <w:b w:val="false"/>
                <w:i w:val="false"/>
                <w:color w:val="000000"/>
                <w:sz w:val="20"/>
              </w:rPr>
              <w:t>
нушы-</w:t>
            </w:r>
            <w:r>
              <w:br/>
            </w:r>
            <w:r>
              <w:rPr>
                <w:rFonts w:ascii="Times New Roman"/>
                <w:b w:val="false"/>
                <w:i w:val="false"/>
                <w:color w:val="000000"/>
                <w:sz w:val="20"/>
              </w:rPr>
              <w:t>
ның мәлі-</w:t>
            </w:r>
            <w:r>
              <w:br/>
            </w:r>
            <w:r>
              <w:rPr>
                <w:rFonts w:ascii="Times New Roman"/>
                <w:b w:val="false"/>
                <w:i w:val="false"/>
                <w:color w:val="000000"/>
                <w:sz w:val="20"/>
              </w:rPr>
              <w:t>
мет-</w:t>
            </w:r>
            <w:r>
              <w:br/>
            </w:r>
            <w:r>
              <w:rPr>
                <w:rFonts w:ascii="Times New Roman"/>
                <w:b w:val="false"/>
                <w:i w:val="false"/>
                <w:color w:val="000000"/>
                <w:sz w:val="20"/>
              </w:rPr>
              <w:t>
терін тек-</w:t>
            </w:r>
            <w:r>
              <w:br/>
            </w:r>
            <w:r>
              <w:rPr>
                <w:rFonts w:ascii="Times New Roman"/>
                <w:b w:val="false"/>
                <w:i w:val="false"/>
                <w:color w:val="000000"/>
                <w:sz w:val="20"/>
              </w:rPr>
              <w:t>
серуге сұ-</w:t>
            </w:r>
            <w:r>
              <w:br/>
            </w:r>
            <w:r>
              <w:rPr>
                <w:rFonts w:ascii="Times New Roman"/>
                <w:b w:val="false"/>
                <w:i w:val="false"/>
                <w:color w:val="000000"/>
                <w:sz w:val="20"/>
              </w:rPr>
              <w:t>
рауын жолдау</w:t>
            </w:r>
            <w:r>
              <w:br/>
            </w:r>
            <w:r>
              <w:rPr>
                <w:rFonts w:ascii="Times New Roman"/>
                <w:b w:val="false"/>
                <w:i w:val="false"/>
                <w:color w:val="000000"/>
                <w:sz w:val="20"/>
              </w:rPr>
              <w:t>
</w:t>
            </w:r>
          </w:p>
        </w:tc>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Мәлі-</w:t>
            </w:r>
            <w:r>
              <w:br/>
            </w:r>
            <w:r>
              <w:rPr>
                <w:rFonts w:ascii="Times New Roman"/>
                <w:b w:val="false"/>
                <w:i w:val="false"/>
                <w:color w:val="000000"/>
                <w:sz w:val="20"/>
              </w:rPr>
              <w:t>
мет-</w:t>
            </w:r>
            <w:r>
              <w:br/>
            </w:r>
            <w:r>
              <w:rPr>
                <w:rFonts w:ascii="Times New Roman"/>
                <w:b w:val="false"/>
                <w:i w:val="false"/>
                <w:color w:val="000000"/>
                <w:sz w:val="20"/>
              </w:rPr>
              <w:t>
терін-</w:t>
            </w:r>
            <w:r>
              <w:br/>
            </w:r>
            <w:r>
              <w:rPr>
                <w:rFonts w:ascii="Times New Roman"/>
                <w:b w:val="false"/>
                <w:i w:val="false"/>
                <w:color w:val="000000"/>
                <w:sz w:val="20"/>
              </w:rPr>
              <w:t>
де бұзу-</w:t>
            </w:r>
            <w:r>
              <w:br/>
            </w:r>
            <w:r>
              <w:rPr>
                <w:rFonts w:ascii="Times New Roman"/>
                <w:b w:val="false"/>
                <w:i w:val="false"/>
                <w:color w:val="000000"/>
                <w:sz w:val="20"/>
              </w:rPr>
              <w:t>
шылық-</w:t>
            </w:r>
            <w:r>
              <w:br/>
            </w:r>
            <w:r>
              <w:rPr>
                <w:rFonts w:ascii="Times New Roman"/>
                <w:b w:val="false"/>
                <w:i w:val="false"/>
                <w:color w:val="000000"/>
                <w:sz w:val="20"/>
              </w:rPr>
              <w:t>
тардың бо-</w:t>
            </w:r>
            <w:r>
              <w:br/>
            </w:r>
            <w:r>
              <w:rPr>
                <w:rFonts w:ascii="Times New Roman"/>
                <w:b w:val="false"/>
                <w:i w:val="false"/>
                <w:color w:val="000000"/>
                <w:sz w:val="20"/>
              </w:rPr>
              <w:t>
луына бай-</w:t>
            </w:r>
            <w:r>
              <w:br/>
            </w:r>
            <w:r>
              <w:rPr>
                <w:rFonts w:ascii="Times New Roman"/>
                <w:b w:val="false"/>
                <w:i w:val="false"/>
                <w:color w:val="000000"/>
                <w:sz w:val="20"/>
              </w:rPr>
              <w:t>
ланыс-</w:t>
            </w:r>
            <w:r>
              <w:br/>
            </w:r>
            <w:r>
              <w:rPr>
                <w:rFonts w:ascii="Times New Roman"/>
                <w:b w:val="false"/>
                <w:i w:val="false"/>
                <w:color w:val="000000"/>
                <w:sz w:val="20"/>
              </w:rPr>
              <w:t>
ты бас тарту туралы хабар-</w:t>
            </w:r>
            <w:r>
              <w:br/>
            </w:r>
            <w:r>
              <w:rPr>
                <w:rFonts w:ascii="Times New Roman"/>
                <w:b w:val="false"/>
                <w:i w:val="false"/>
                <w:color w:val="000000"/>
                <w:sz w:val="20"/>
              </w:rPr>
              <w:t>
ламаны қалып-</w:t>
            </w:r>
            <w:r>
              <w:br/>
            </w:r>
            <w:r>
              <w:rPr>
                <w:rFonts w:ascii="Times New Roman"/>
                <w:b w:val="false"/>
                <w:i w:val="false"/>
                <w:color w:val="000000"/>
                <w:sz w:val="20"/>
              </w:rPr>
              <w:t>
тасты-</w:t>
            </w:r>
            <w:r>
              <w:br/>
            </w:r>
            <w:r>
              <w:rPr>
                <w:rFonts w:ascii="Times New Roman"/>
                <w:b w:val="false"/>
                <w:i w:val="false"/>
                <w:color w:val="000000"/>
                <w:sz w:val="20"/>
              </w:rPr>
              <w:t xml:space="preserve">
руы </w:t>
            </w:r>
            <w:r>
              <w:br/>
            </w:r>
            <w:r>
              <w:rPr>
                <w:rFonts w:ascii="Times New Roman"/>
                <w:b w:val="false"/>
                <w:i w:val="false"/>
                <w:color w:val="000000"/>
                <w:sz w:val="20"/>
              </w:rPr>
              <w:t>
</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ЭЦҚ арқылы куә-</w:t>
            </w:r>
            <w:r>
              <w:br/>
            </w:r>
            <w:r>
              <w:rPr>
                <w:rFonts w:ascii="Times New Roman"/>
                <w:b w:val="false"/>
                <w:i w:val="false"/>
                <w:color w:val="000000"/>
                <w:sz w:val="20"/>
              </w:rPr>
              <w:t>
лан-</w:t>
            </w:r>
            <w:r>
              <w:br/>
            </w:r>
            <w:r>
              <w:rPr>
                <w:rFonts w:ascii="Times New Roman"/>
                <w:b w:val="false"/>
                <w:i w:val="false"/>
                <w:color w:val="000000"/>
                <w:sz w:val="20"/>
              </w:rPr>
              <w:t>
дыру және құжат-</w:t>
            </w:r>
            <w:r>
              <w:br/>
            </w:r>
            <w:r>
              <w:rPr>
                <w:rFonts w:ascii="Times New Roman"/>
                <w:b w:val="false"/>
                <w:i w:val="false"/>
                <w:color w:val="000000"/>
                <w:sz w:val="20"/>
              </w:rPr>
              <w:t>
тарды бекіте отырып сұрау салу үлгі-</w:t>
            </w:r>
            <w:r>
              <w:br/>
            </w:r>
            <w:r>
              <w:rPr>
                <w:rFonts w:ascii="Times New Roman"/>
                <w:b w:val="false"/>
                <w:i w:val="false"/>
                <w:color w:val="000000"/>
                <w:sz w:val="20"/>
              </w:rPr>
              <w:t>
лерін толтыру</w:t>
            </w:r>
            <w:r>
              <w:br/>
            </w:r>
            <w:r>
              <w:rPr>
                <w:rFonts w:ascii="Times New Roman"/>
                <w:b w:val="false"/>
                <w:i w:val="false"/>
                <w:color w:val="000000"/>
                <w:sz w:val="20"/>
              </w:rPr>
              <w:t>
</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w:t>
            </w:r>
            <w:r>
              <w:br/>
            </w:r>
            <w:r>
              <w:rPr>
                <w:rFonts w:ascii="Times New Roman"/>
                <w:b w:val="false"/>
                <w:i w:val="false"/>
                <w:color w:val="000000"/>
                <w:sz w:val="20"/>
              </w:rPr>
              <w:t>
лық опера-</w:t>
            </w:r>
            <w:r>
              <w:br/>
            </w:r>
            <w:r>
              <w:rPr>
                <w:rFonts w:ascii="Times New Roman"/>
                <w:b w:val="false"/>
                <w:i w:val="false"/>
                <w:color w:val="000000"/>
                <w:sz w:val="20"/>
              </w:rPr>
              <w:t>
торы-</w:t>
            </w:r>
            <w:r>
              <w:br/>
            </w:r>
            <w:r>
              <w:rPr>
                <w:rFonts w:ascii="Times New Roman"/>
                <w:b w:val="false"/>
                <w:i w:val="false"/>
                <w:color w:val="000000"/>
                <w:sz w:val="20"/>
              </w:rPr>
              <w:t>
ның ЭЦҚ арқылы куәх-</w:t>
            </w:r>
            <w:r>
              <w:br/>
            </w:r>
            <w:r>
              <w:rPr>
                <w:rFonts w:ascii="Times New Roman"/>
                <w:b w:val="false"/>
                <w:i w:val="false"/>
                <w:color w:val="000000"/>
                <w:sz w:val="20"/>
              </w:rPr>
              <w:t>
лан-</w:t>
            </w:r>
            <w:r>
              <w:br/>
            </w:r>
            <w:r>
              <w:rPr>
                <w:rFonts w:ascii="Times New Roman"/>
                <w:b w:val="false"/>
                <w:i w:val="false"/>
                <w:color w:val="000000"/>
                <w:sz w:val="20"/>
              </w:rPr>
              <w:t>
дырыл-</w:t>
            </w:r>
            <w:r>
              <w:br/>
            </w:r>
            <w:r>
              <w:rPr>
                <w:rFonts w:ascii="Times New Roman"/>
                <w:b w:val="false"/>
                <w:i w:val="false"/>
                <w:color w:val="000000"/>
                <w:sz w:val="20"/>
              </w:rPr>
              <w:t>
ған сұ-</w:t>
            </w:r>
            <w:r>
              <w:br/>
            </w:r>
            <w:r>
              <w:rPr>
                <w:rFonts w:ascii="Times New Roman"/>
                <w:b w:val="false"/>
                <w:i w:val="false"/>
                <w:color w:val="000000"/>
                <w:sz w:val="20"/>
              </w:rPr>
              <w:t>
рауын жолдау</w:t>
            </w:r>
            <w:r>
              <w:br/>
            </w:r>
            <w:r>
              <w:rPr>
                <w:rFonts w:ascii="Times New Roman"/>
                <w:b w:val="false"/>
                <w:i w:val="false"/>
                <w:color w:val="000000"/>
                <w:sz w:val="20"/>
              </w:rPr>
              <w:t>
</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"Е-ли-</w:t>
            </w:r>
            <w:r>
              <w:br/>
            </w:r>
            <w:r>
              <w:rPr>
                <w:rFonts w:ascii="Times New Roman"/>
                <w:b w:val="false"/>
                <w:i w:val="false"/>
                <w:color w:val="000000"/>
                <w:sz w:val="20"/>
              </w:rPr>
              <w:t>
цензия-</w:t>
            </w:r>
            <w:r>
              <w:br/>
            </w:r>
            <w:r>
              <w:rPr>
                <w:rFonts w:ascii="Times New Roman"/>
                <w:b w:val="false"/>
                <w:i w:val="false"/>
                <w:color w:val="000000"/>
                <w:sz w:val="20"/>
              </w:rPr>
              <w:t>
лау" МДҚ АЖ-да тіркел-</w:t>
            </w:r>
            <w:r>
              <w:br/>
            </w:r>
            <w:r>
              <w:rPr>
                <w:rFonts w:ascii="Times New Roman"/>
                <w:b w:val="false"/>
                <w:i w:val="false"/>
                <w:color w:val="000000"/>
                <w:sz w:val="20"/>
              </w:rPr>
              <w:t>
ген элект-</w:t>
            </w:r>
            <w:r>
              <w:br/>
            </w:r>
            <w:r>
              <w:rPr>
                <w:rFonts w:ascii="Times New Roman"/>
                <w:b w:val="false"/>
                <w:i w:val="false"/>
                <w:color w:val="000000"/>
                <w:sz w:val="20"/>
              </w:rPr>
              <w:t>
рондық құжат және "Е-ли-</w:t>
            </w:r>
            <w:r>
              <w:br/>
            </w:r>
            <w:r>
              <w:rPr>
                <w:rFonts w:ascii="Times New Roman"/>
                <w:b w:val="false"/>
                <w:i w:val="false"/>
                <w:color w:val="000000"/>
                <w:sz w:val="20"/>
              </w:rPr>
              <w:t>
цензия-</w:t>
            </w:r>
            <w:r>
              <w:br/>
            </w:r>
            <w:r>
              <w:rPr>
                <w:rFonts w:ascii="Times New Roman"/>
                <w:b w:val="false"/>
                <w:i w:val="false"/>
                <w:color w:val="000000"/>
                <w:sz w:val="20"/>
              </w:rPr>
              <w:t>
лау" МДҚ АЖ-да қызмет-</w:t>
            </w:r>
            <w:r>
              <w:br/>
            </w:r>
            <w:r>
              <w:rPr>
                <w:rFonts w:ascii="Times New Roman"/>
                <w:b w:val="false"/>
                <w:i w:val="false"/>
                <w:color w:val="000000"/>
                <w:sz w:val="20"/>
              </w:rPr>
              <w:t>
терді өңдеу</w:t>
            </w: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"Е-ли-</w:t>
            </w:r>
            <w:r>
              <w:br/>
            </w:r>
            <w:r>
              <w:rPr>
                <w:rFonts w:ascii="Times New Roman"/>
                <w:b w:val="false"/>
                <w:i w:val="false"/>
                <w:color w:val="000000"/>
                <w:sz w:val="20"/>
              </w:rPr>
              <w:t>
цензия-</w:t>
            </w:r>
            <w:r>
              <w:br/>
            </w:r>
            <w:r>
              <w:rPr>
                <w:rFonts w:ascii="Times New Roman"/>
                <w:b w:val="false"/>
                <w:i w:val="false"/>
                <w:color w:val="000000"/>
                <w:sz w:val="20"/>
              </w:rPr>
              <w:t>
лау" МДҚ АЖ-да мемле-</w:t>
            </w:r>
            <w:r>
              <w:br/>
            </w:r>
            <w:r>
              <w:rPr>
                <w:rFonts w:ascii="Times New Roman"/>
                <w:b w:val="false"/>
                <w:i w:val="false"/>
                <w:color w:val="000000"/>
                <w:sz w:val="20"/>
              </w:rPr>
              <w:t>
кеттік қызө</w:t>
            </w:r>
            <w:r>
              <w:br/>
            </w:r>
            <w:r>
              <w:rPr>
                <w:rFonts w:ascii="Times New Roman"/>
                <w:b w:val="false"/>
                <w:i w:val="false"/>
                <w:color w:val="000000"/>
                <w:sz w:val="20"/>
              </w:rPr>
              <w:t>
метті алушы-</w:t>
            </w:r>
            <w:r>
              <w:br/>
            </w:r>
            <w:r>
              <w:rPr>
                <w:rFonts w:ascii="Times New Roman"/>
                <w:b w:val="false"/>
                <w:i w:val="false"/>
                <w:color w:val="000000"/>
                <w:sz w:val="20"/>
              </w:rPr>
              <w:t>
ның дерек-</w:t>
            </w:r>
            <w:r>
              <w:br/>
            </w:r>
            <w:r>
              <w:rPr>
                <w:rFonts w:ascii="Times New Roman"/>
                <w:b w:val="false"/>
                <w:i w:val="false"/>
                <w:color w:val="000000"/>
                <w:sz w:val="20"/>
              </w:rPr>
              <w:t>
терінде бұзушы-</w:t>
            </w:r>
            <w:r>
              <w:br/>
            </w:r>
            <w:r>
              <w:rPr>
                <w:rFonts w:ascii="Times New Roman"/>
                <w:b w:val="false"/>
                <w:i w:val="false"/>
                <w:color w:val="000000"/>
                <w:sz w:val="20"/>
              </w:rPr>
              <w:t>
лықтар болуына байла-</w:t>
            </w:r>
            <w:r>
              <w:br/>
            </w:r>
            <w:r>
              <w:rPr>
                <w:rFonts w:ascii="Times New Roman"/>
                <w:b w:val="false"/>
                <w:i w:val="false"/>
                <w:color w:val="000000"/>
                <w:sz w:val="20"/>
              </w:rPr>
              <w:t>
нысты сұрау салына-</w:t>
            </w:r>
            <w:r>
              <w:br/>
            </w:r>
            <w:r>
              <w:rPr>
                <w:rFonts w:ascii="Times New Roman"/>
                <w:b w:val="false"/>
                <w:i w:val="false"/>
                <w:color w:val="000000"/>
                <w:sz w:val="20"/>
              </w:rPr>
              <w:t>
тын қызмет көрсе-</w:t>
            </w:r>
            <w:r>
              <w:br/>
            </w:r>
            <w:r>
              <w:rPr>
                <w:rFonts w:ascii="Times New Roman"/>
                <w:b w:val="false"/>
                <w:i w:val="false"/>
                <w:color w:val="000000"/>
                <w:sz w:val="20"/>
              </w:rPr>
              <w:t>
туден бас тарту туралы хабар-</w:t>
            </w:r>
            <w:r>
              <w:br/>
            </w:r>
            <w:r>
              <w:rPr>
                <w:rFonts w:ascii="Times New Roman"/>
                <w:b w:val="false"/>
                <w:i w:val="false"/>
                <w:color w:val="000000"/>
                <w:sz w:val="20"/>
              </w:rPr>
              <w:t>
ламаны қалып-</w:t>
            </w:r>
            <w:r>
              <w:br/>
            </w:r>
            <w:r>
              <w:rPr>
                <w:rFonts w:ascii="Times New Roman"/>
                <w:b w:val="false"/>
                <w:i w:val="false"/>
                <w:color w:val="000000"/>
                <w:sz w:val="20"/>
              </w:rPr>
              <w:t>
тастыру</w:t>
            </w: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w:t>
            </w:r>
            <w:r>
              <w:br/>
            </w:r>
            <w:r>
              <w:rPr>
                <w:rFonts w:ascii="Times New Roman"/>
                <w:b w:val="false"/>
                <w:i w:val="false"/>
                <w:color w:val="000000"/>
                <w:sz w:val="20"/>
              </w:rPr>
              <w:t>
рондық құжат (элект-</w:t>
            </w:r>
            <w:r>
              <w:br/>
            </w:r>
            <w:r>
              <w:rPr>
                <w:rFonts w:ascii="Times New Roman"/>
                <w:b w:val="false"/>
                <w:i w:val="false"/>
                <w:color w:val="000000"/>
                <w:sz w:val="20"/>
              </w:rPr>
              <w:t>
рондық лицен-</w:t>
            </w:r>
            <w:r>
              <w:br/>
            </w:r>
            <w:r>
              <w:rPr>
                <w:rFonts w:ascii="Times New Roman"/>
                <w:b w:val="false"/>
                <w:i w:val="false"/>
                <w:color w:val="000000"/>
                <w:sz w:val="20"/>
              </w:rPr>
              <w:t>
зия)</w:t>
            </w:r>
            <w:r>
              <w:br/>
            </w:r>
            <w:r>
              <w:rPr>
                <w:rFonts w:ascii="Times New Roman"/>
                <w:b w:val="false"/>
                <w:i w:val="false"/>
                <w:color w:val="000000"/>
                <w:sz w:val="20"/>
              </w:rPr>
              <w:t>
</w:t>
            </w:r>
          </w:p>
        </w:tc>
      </w:tr>
      <w:tr>
        <w:trPr>
          <w:trHeight w:val="30" w:hRule="atLeast"/>
        </w:trPr>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w:t>
            </w:r>
            <w:r>
              <w:br/>
            </w:r>
            <w:r>
              <w:rPr>
                <w:rFonts w:ascii="Times New Roman"/>
                <w:b w:val="false"/>
                <w:i w:val="false"/>
                <w:color w:val="000000"/>
                <w:sz w:val="20"/>
              </w:rPr>
              <w:t>
талу нысаны (мәлі-</w:t>
            </w:r>
            <w:r>
              <w:br/>
            </w:r>
            <w:r>
              <w:rPr>
                <w:rFonts w:ascii="Times New Roman"/>
                <w:b w:val="false"/>
                <w:i w:val="false"/>
                <w:color w:val="000000"/>
                <w:sz w:val="20"/>
              </w:rPr>
              <w:t>
меттер, құжат, ұйым-</w:t>
            </w:r>
            <w:r>
              <w:br/>
            </w:r>
            <w:r>
              <w:rPr>
                <w:rFonts w:ascii="Times New Roman"/>
                <w:b w:val="false"/>
                <w:i w:val="false"/>
                <w:color w:val="000000"/>
                <w:sz w:val="20"/>
              </w:rPr>
              <w:t>
дас-</w:t>
            </w:r>
            <w:r>
              <w:br/>
            </w:r>
            <w:r>
              <w:rPr>
                <w:rFonts w:ascii="Times New Roman"/>
                <w:b w:val="false"/>
                <w:i w:val="false"/>
                <w:color w:val="000000"/>
                <w:sz w:val="20"/>
              </w:rPr>
              <w:t>
ты-</w:t>
            </w:r>
            <w:r>
              <w:br/>
            </w:r>
            <w:r>
              <w:rPr>
                <w:rFonts w:ascii="Times New Roman"/>
                <w:b w:val="false"/>
                <w:i w:val="false"/>
                <w:color w:val="000000"/>
                <w:sz w:val="20"/>
              </w:rPr>
              <w:t>
руөкім-</w:t>
            </w:r>
            <w:r>
              <w:br/>
            </w:r>
            <w:r>
              <w:rPr>
                <w:rFonts w:ascii="Times New Roman"/>
                <w:b w:val="false"/>
                <w:i w:val="false"/>
                <w:color w:val="000000"/>
                <w:sz w:val="20"/>
              </w:rPr>
              <w:t>
дік шешім-</w:t>
            </w:r>
            <w:r>
              <w:br/>
            </w:r>
            <w:r>
              <w:rPr>
                <w:rFonts w:ascii="Times New Roman"/>
                <w:b w:val="false"/>
                <w:i w:val="false"/>
                <w:color w:val="000000"/>
                <w:sz w:val="20"/>
              </w:rPr>
              <w:t>
дер)</w:t>
            </w:r>
            <w:r>
              <w:br/>
            </w:r>
            <w:r>
              <w:rPr>
                <w:rFonts w:ascii="Times New Roman"/>
                <w:b w:val="false"/>
                <w:i w:val="false"/>
                <w:color w:val="000000"/>
                <w:sz w:val="20"/>
              </w:rPr>
              <w:t>
</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"Е-ли-</w:t>
            </w:r>
            <w:r>
              <w:br/>
            </w:r>
            <w:r>
              <w:rPr>
                <w:rFonts w:ascii="Times New Roman"/>
                <w:b w:val="false"/>
                <w:i w:val="false"/>
                <w:color w:val="000000"/>
                <w:sz w:val="20"/>
              </w:rPr>
              <w:t>
цен-</w:t>
            </w:r>
            <w:r>
              <w:br/>
            </w:r>
            <w:r>
              <w:rPr>
                <w:rFonts w:ascii="Times New Roman"/>
                <w:b w:val="false"/>
                <w:i w:val="false"/>
                <w:color w:val="000000"/>
                <w:sz w:val="20"/>
              </w:rPr>
              <w:t>
зия-</w:t>
            </w:r>
            <w:r>
              <w:br/>
            </w:r>
            <w:r>
              <w:rPr>
                <w:rFonts w:ascii="Times New Roman"/>
                <w:b w:val="false"/>
                <w:i w:val="false"/>
                <w:color w:val="000000"/>
                <w:sz w:val="20"/>
              </w:rPr>
              <w:t>
лау" МДҚ АЖ-де авто-</w:t>
            </w:r>
            <w:r>
              <w:br/>
            </w:r>
            <w:r>
              <w:rPr>
                <w:rFonts w:ascii="Times New Roman"/>
                <w:b w:val="false"/>
                <w:i w:val="false"/>
                <w:color w:val="000000"/>
                <w:sz w:val="20"/>
              </w:rPr>
              <w:t>
риза-</w:t>
            </w:r>
            <w:r>
              <w:br/>
            </w:r>
            <w:r>
              <w:rPr>
                <w:rFonts w:ascii="Times New Roman"/>
                <w:b w:val="false"/>
                <w:i w:val="false"/>
                <w:color w:val="000000"/>
                <w:sz w:val="20"/>
              </w:rPr>
              <w:t>
ция-</w:t>
            </w:r>
            <w:r>
              <w:br/>
            </w:r>
            <w:r>
              <w:rPr>
                <w:rFonts w:ascii="Times New Roman"/>
                <w:b w:val="false"/>
                <w:i w:val="false"/>
                <w:color w:val="000000"/>
                <w:sz w:val="20"/>
              </w:rPr>
              <w:t>
лаудан өткен-</w:t>
            </w:r>
            <w:r>
              <w:br/>
            </w:r>
            <w:r>
              <w:rPr>
                <w:rFonts w:ascii="Times New Roman"/>
                <w:b w:val="false"/>
                <w:i w:val="false"/>
                <w:color w:val="000000"/>
                <w:sz w:val="20"/>
              </w:rPr>
              <w:t>
дігі немесе өтпе-</w:t>
            </w:r>
            <w:r>
              <w:br/>
            </w:r>
            <w:r>
              <w:rPr>
                <w:rFonts w:ascii="Times New Roman"/>
                <w:b w:val="false"/>
                <w:i w:val="false"/>
                <w:color w:val="000000"/>
                <w:sz w:val="20"/>
              </w:rPr>
              <w:t>
ген-</w:t>
            </w:r>
            <w:r>
              <w:br/>
            </w:r>
            <w:r>
              <w:rPr>
                <w:rFonts w:ascii="Times New Roman"/>
                <w:b w:val="false"/>
                <w:i w:val="false"/>
                <w:color w:val="000000"/>
                <w:sz w:val="20"/>
              </w:rPr>
              <w:t>
дігі</w:t>
            </w:r>
            <w:r>
              <w:br/>
            </w:r>
            <w:r>
              <w:rPr>
                <w:rFonts w:ascii="Times New Roman"/>
                <w:b w:val="false"/>
                <w:i w:val="false"/>
                <w:color w:val="000000"/>
                <w:sz w:val="20"/>
              </w:rPr>
              <w:t>
</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w:t>
            </w:r>
            <w:r>
              <w:br/>
            </w:r>
            <w:r>
              <w:rPr>
                <w:rFonts w:ascii="Times New Roman"/>
                <w:b w:val="false"/>
                <w:i w:val="false"/>
                <w:color w:val="000000"/>
                <w:sz w:val="20"/>
              </w:rPr>
              <w:t>
сеті-</w:t>
            </w:r>
            <w:r>
              <w:br/>
            </w:r>
            <w:r>
              <w:rPr>
                <w:rFonts w:ascii="Times New Roman"/>
                <w:b w:val="false"/>
                <w:i w:val="false"/>
                <w:color w:val="000000"/>
                <w:sz w:val="20"/>
              </w:rPr>
              <w:t>
летін қыз-</w:t>
            </w:r>
            <w:r>
              <w:br/>
            </w:r>
            <w:r>
              <w:rPr>
                <w:rFonts w:ascii="Times New Roman"/>
                <w:b w:val="false"/>
                <w:i w:val="false"/>
                <w:color w:val="000000"/>
                <w:sz w:val="20"/>
              </w:rPr>
              <w:t>
метті беруші қыз-</w:t>
            </w:r>
            <w:r>
              <w:br/>
            </w:r>
            <w:r>
              <w:rPr>
                <w:rFonts w:ascii="Times New Roman"/>
                <w:b w:val="false"/>
                <w:i w:val="false"/>
                <w:color w:val="000000"/>
                <w:sz w:val="20"/>
              </w:rPr>
              <w:t>
метке-</w:t>
            </w:r>
            <w:r>
              <w:br/>
            </w:r>
            <w:r>
              <w:rPr>
                <w:rFonts w:ascii="Times New Roman"/>
                <w:b w:val="false"/>
                <w:i w:val="false"/>
                <w:color w:val="000000"/>
                <w:sz w:val="20"/>
              </w:rPr>
              <w:t>
рінің тиісті қызмет көр-</w:t>
            </w:r>
            <w:r>
              <w:br/>
            </w:r>
            <w:r>
              <w:rPr>
                <w:rFonts w:ascii="Times New Roman"/>
                <w:b w:val="false"/>
                <w:i w:val="false"/>
                <w:color w:val="000000"/>
                <w:sz w:val="20"/>
              </w:rPr>
              <w:t>
сетуі-</w:t>
            </w:r>
            <w:r>
              <w:br/>
            </w:r>
            <w:r>
              <w:rPr>
                <w:rFonts w:ascii="Times New Roman"/>
                <w:b w:val="false"/>
                <w:i w:val="false"/>
                <w:color w:val="000000"/>
                <w:sz w:val="20"/>
              </w:rPr>
              <w:t>
не таңдау жасал-</w:t>
            </w:r>
            <w:r>
              <w:br/>
            </w:r>
            <w:r>
              <w:rPr>
                <w:rFonts w:ascii="Times New Roman"/>
                <w:b w:val="false"/>
                <w:i w:val="false"/>
                <w:color w:val="000000"/>
                <w:sz w:val="20"/>
              </w:rPr>
              <w:t>
ды</w:t>
            </w:r>
            <w:r>
              <w:br/>
            </w:r>
            <w:r>
              <w:rPr>
                <w:rFonts w:ascii="Times New Roman"/>
                <w:b w:val="false"/>
                <w:i w:val="false"/>
                <w:color w:val="000000"/>
                <w:sz w:val="20"/>
              </w:rPr>
              <w:t>
</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ЗТ МДҚ-да алушы-</w:t>
            </w:r>
            <w:r>
              <w:br/>
            </w:r>
            <w:r>
              <w:rPr>
                <w:rFonts w:ascii="Times New Roman"/>
                <w:b w:val="false"/>
                <w:i w:val="false"/>
                <w:color w:val="000000"/>
                <w:sz w:val="20"/>
              </w:rPr>
              <w:t>
ның мәлі-</w:t>
            </w:r>
            <w:r>
              <w:br/>
            </w:r>
            <w:r>
              <w:rPr>
                <w:rFonts w:ascii="Times New Roman"/>
                <w:b w:val="false"/>
                <w:i w:val="false"/>
                <w:color w:val="000000"/>
                <w:sz w:val="20"/>
              </w:rPr>
              <w:t>
мет-</w:t>
            </w:r>
            <w:r>
              <w:br/>
            </w:r>
            <w:r>
              <w:rPr>
                <w:rFonts w:ascii="Times New Roman"/>
                <w:b w:val="false"/>
                <w:i w:val="false"/>
                <w:color w:val="000000"/>
                <w:sz w:val="20"/>
              </w:rPr>
              <w:t>
терін тексе-</w:t>
            </w:r>
            <w:r>
              <w:br/>
            </w:r>
            <w:r>
              <w:rPr>
                <w:rFonts w:ascii="Times New Roman"/>
                <w:b w:val="false"/>
                <w:i w:val="false"/>
                <w:color w:val="000000"/>
                <w:sz w:val="20"/>
              </w:rPr>
              <w:t>
руге сұрау жібе-</w:t>
            </w:r>
            <w:r>
              <w:br/>
            </w:r>
            <w:r>
              <w:rPr>
                <w:rFonts w:ascii="Times New Roman"/>
                <w:b w:val="false"/>
                <w:i w:val="false"/>
                <w:color w:val="000000"/>
                <w:sz w:val="20"/>
              </w:rPr>
              <w:t>
рілді</w:t>
            </w:r>
            <w:r>
              <w:br/>
            </w:r>
            <w:r>
              <w:rPr>
                <w:rFonts w:ascii="Times New Roman"/>
                <w:b w:val="false"/>
                <w:i w:val="false"/>
                <w:color w:val="000000"/>
                <w:sz w:val="20"/>
              </w:rPr>
              <w:t>
</w:t>
            </w:r>
          </w:p>
        </w:tc>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ЗТ МДҚ-да мәлі-</w:t>
            </w:r>
            <w:r>
              <w:br/>
            </w:r>
            <w:r>
              <w:rPr>
                <w:rFonts w:ascii="Times New Roman"/>
                <w:b w:val="false"/>
                <w:i w:val="false"/>
                <w:color w:val="000000"/>
                <w:sz w:val="20"/>
              </w:rPr>
              <w:t>
мет-</w:t>
            </w:r>
            <w:r>
              <w:br/>
            </w:r>
            <w:r>
              <w:rPr>
                <w:rFonts w:ascii="Times New Roman"/>
                <w:b w:val="false"/>
                <w:i w:val="false"/>
                <w:color w:val="000000"/>
                <w:sz w:val="20"/>
              </w:rPr>
              <w:t>
тері-</w:t>
            </w:r>
            <w:r>
              <w:br/>
            </w:r>
            <w:r>
              <w:rPr>
                <w:rFonts w:ascii="Times New Roman"/>
                <w:b w:val="false"/>
                <w:i w:val="false"/>
                <w:color w:val="000000"/>
                <w:sz w:val="20"/>
              </w:rPr>
              <w:t>
нің жоқты-</w:t>
            </w:r>
            <w:r>
              <w:br/>
            </w:r>
            <w:r>
              <w:rPr>
                <w:rFonts w:ascii="Times New Roman"/>
                <w:b w:val="false"/>
                <w:i w:val="false"/>
                <w:color w:val="000000"/>
                <w:sz w:val="20"/>
              </w:rPr>
              <w:t>
ғына байла-</w:t>
            </w:r>
            <w:r>
              <w:br/>
            </w:r>
            <w:r>
              <w:rPr>
                <w:rFonts w:ascii="Times New Roman"/>
                <w:b w:val="false"/>
                <w:i w:val="false"/>
                <w:color w:val="000000"/>
                <w:sz w:val="20"/>
              </w:rPr>
              <w:t>
нысты, мәлі-</w:t>
            </w:r>
            <w:r>
              <w:br/>
            </w:r>
            <w:r>
              <w:rPr>
                <w:rFonts w:ascii="Times New Roman"/>
                <w:b w:val="false"/>
                <w:i w:val="false"/>
                <w:color w:val="000000"/>
                <w:sz w:val="20"/>
              </w:rPr>
              <w:t>
мет-</w:t>
            </w:r>
            <w:r>
              <w:br/>
            </w:r>
            <w:r>
              <w:rPr>
                <w:rFonts w:ascii="Times New Roman"/>
                <w:b w:val="false"/>
                <w:i w:val="false"/>
                <w:color w:val="000000"/>
                <w:sz w:val="20"/>
              </w:rPr>
              <w:t>
терді алуға мүм-</w:t>
            </w:r>
            <w:r>
              <w:br/>
            </w:r>
            <w:r>
              <w:rPr>
                <w:rFonts w:ascii="Times New Roman"/>
                <w:b w:val="false"/>
                <w:i w:val="false"/>
                <w:color w:val="000000"/>
                <w:sz w:val="20"/>
              </w:rPr>
              <w:t>
кін-</w:t>
            </w:r>
            <w:r>
              <w:br/>
            </w:r>
            <w:r>
              <w:rPr>
                <w:rFonts w:ascii="Times New Roman"/>
                <w:b w:val="false"/>
                <w:i w:val="false"/>
                <w:color w:val="000000"/>
                <w:sz w:val="20"/>
              </w:rPr>
              <w:t>
діктің жоқ-</w:t>
            </w:r>
            <w:r>
              <w:br/>
            </w:r>
            <w:r>
              <w:rPr>
                <w:rFonts w:ascii="Times New Roman"/>
                <w:b w:val="false"/>
                <w:i w:val="false"/>
                <w:color w:val="000000"/>
                <w:sz w:val="20"/>
              </w:rPr>
              <w:t>
тығына бай-</w:t>
            </w:r>
            <w:r>
              <w:br/>
            </w:r>
            <w:r>
              <w:rPr>
                <w:rFonts w:ascii="Times New Roman"/>
                <w:b w:val="false"/>
                <w:i w:val="false"/>
                <w:color w:val="000000"/>
                <w:sz w:val="20"/>
              </w:rPr>
              <w:t>
ланыс-</w:t>
            </w:r>
            <w:r>
              <w:br/>
            </w:r>
            <w:r>
              <w:rPr>
                <w:rFonts w:ascii="Times New Roman"/>
                <w:b w:val="false"/>
                <w:i w:val="false"/>
                <w:color w:val="000000"/>
                <w:sz w:val="20"/>
              </w:rPr>
              <w:t>
ты хабар-</w:t>
            </w:r>
            <w:r>
              <w:br/>
            </w:r>
            <w:r>
              <w:rPr>
                <w:rFonts w:ascii="Times New Roman"/>
                <w:b w:val="false"/>
                <w:i w:val="false"/>
                <w:color w:val="000000"/>
                <w:sz w:val="20"/>
              </w:rPr>
              <w:t>
ламаны қалып-</w:t>
            </w:r>
            <w:r>
              <w:br/>
            </w:r>
            <w:r>
              <w:rPr>
                <w:rFonts w:ascii="Times New Roman"/>
                <w:b w:val="false"/>
                <w:i w:val="false"/>
                <w:color w:val="000000"/>
                <w:sz w:val="20"/>
              </w:rPr>
              <w:t>
тасты-</w:t>
            </w:r>
            <w:r>
              <w:br/>
            </w:r>
            <w:r>
              <w:rPr>
                <w:rFonts w:ascii="Times New Roman"/>
                <w:b w:val="false"/>
                <w:i w:val="false"/>
                <w:color w:val="000000"/>
                <w:sz w:val="20"/>
              </w:rPr>
              <w:t>
ру</w:t>
            </w:r>
            <w:r>
              <w:br/>
            </w:r>
            <w:r>
              <w:rPr>
                <w:rFonts w:ascii="Times New Roman"/>
                <w:b w:val="false"/>
                <w:i w:val="false"/>
                <w:color w:val="000000"/>
                <w:sz w:val="20"/>
              </w:rPr>
              <w:t>
</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ЭЦҚ арқылы куә-</w:t>
            </w:r>
            <w:r>
              <w:br/>
            </w:r>
            <w:r>
              <w:rPr>
                <w:rFonts w:ascii="Times New Roman"/>
                <w:b w:val="false"/>
                <w:i w:val="false"/>
                <w:color w:val="000000"/>
                <w:sz w:val="20"/>
              </w:rPr>
              <w:t>
лан-</w:t>
            </w:r>
            <w:r>
              <w:br/>
            </w:r>
            <w:r>
              <w:rPr>
                <w:rFonts w:ascii="Times New Roman"/>
                <w:b w:val="false"/>
                <w:i w:val="false"/>
                <w:color w:val="000000"/>
                <w:sz w:val="20"/>
              </w:rPr>
              <w:t>
дырыл-</w:t>
            </w:r>
            <w:r>
              <w:br/>
            </w:r>
            <w:r>
              <w:rPr>
                <w:rFonts w:ascii="Times New Roman"/>
                <w:b w:val="false"/>
                <w:i w:val="false"/>
                <w:color w:val="000000"/>
                <w:sz w:val="20"/>
              </w:rPr>
              <w:t>
ған, қоса беріл-</w:t>
            </w:r>
            <w:r>
              <w:br/>
            </w:r>
            <w:r>
              <w:rPr>
                <w:rFonts w:ascii="Times New Roman"/>
                <w:b w:val="false"/>
                <w:i w:val="false"/>
                <w:color w:val="000000"/>
                <w:sz w:val="20"/>
              </w:rPr>
              <w:t>
ген құжат-</w:t>
            </w:r>
            <w:r>
              <w:br/>
            </w:r>
            <w:r>
              <w:rPr>
                <w:rFonts w:ascii="Times New Roman"/>
                <w:b w:val="false"/>
                <w:i w:val="false"/>
                <w:color w:val="000000"/>
                <w:sz w:val="20"/>
              </w:rPr>
              <w:t>
тармен сұрау салу үлгі-</w:t>
            </w:r>
            <w:r>
              <w:br/>
            </w:r>
            <w:r>
              <w:rPr>
                <w:rFonts w:ascii="Times New Roman"/>
                <w:b w:val="false"/>
                <w:i w:val="false"/>
                <w:color w:val="000000"/>
                <w:sz w:val="20"/>
              </w:rPr>
              <w:t>
лері толты-</w:t>
            </w:r>
            <w:r>
              <w:br/>
            </w:r>
            <w:r>
              <w:rPr>
                <w:rFonts w:ascii="Times New Roman"/>
                <w:b w:val="false"/>
                <w:i w:val="false"/>
                <w:color w:val="000000"/>
                <w:sz w:val="20"/>
              </w:rPr>
              <w:t>
рылды</w:t>
            </w:r>
            <w:r>
              <w:br/>
            </w:r>
            <w:r>
              <w:rPr>
                <w:rFonts w:ascii="Times New Roman"/>
                <w:b w:val="false"/>
                <w:i w:val="false"/>
                <w:color w:val="000000"/>
                <w:sz w:val="20"/>
              </w:rPr>
              <w:t>
</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w:t>
            </w:r>
            <w:r>
              <w:br/>
            </w:r>
            <w:r>
              <w:rPr>
                <w:rFonts w:ascii="Times New Roman"/>
                <w:b w:val="false"/>
                <w:i w:val="false"/>
                <w:color w:val="000000"/>
                <w:sz w:val="20"/>
              </w:rPr>
              <w:t>
лық опера-</w:t>
            </w:r>
            <w:r>
              <w:br/>
            </w:r>
            <w:r>
              <w:rPr>
                <w:rFonts w:ascii="Times New Roman"/>
                <w:b w:val="false"/>
                <w:i w:val="false"/>
                <w:color w:val="000000"/>
                <w:sz w:val="20"/>
              </w:rPr>
              <w:t>
торы-</w:t>
            </w:r>
            <w:r>
              <w:br/>
            </w:r>
            <w:r>
              <w:rPr>
                <w:rFonts w:ascii="Times New Roman"/>
                <w:b w:val="false"/>
                <w:i w:val="false"/>
                <w:color w:val="000000"/>
                <w:sz w:val="20"/>
              </w:rPr>
              <w:t>
ның ЭЦҚ арқылы куә-</w:t>
            </w:r>
            <w:r>
              <w:br/>
            </w:r>
            <w:r>
              <w:rPr>
                <w:rFonts w:ascii="Times New Roman"/>
                <w:b w:val="false"/>
                <w:i w:val="false"/>
                <w:color w:val="000000"/>
                <w:sz w:val="20"/>
              </w:rPr>
              <w:t>
лан-</w:t>
            </w:r>
            <w:r>
              <w:br/>
            </w:r>
            <w:r>
              <w:rPr>
                <w:rFonts w:ascii="Times New Roman"/>
                <w:b w:val="false"/>
                <w:i w:val="false"/>
                <w:color w:val="000000"/>
                <w:sz w:val="20"/>
              </w:rPr>
              <w:t>
дырыл-</w:t>
            </w:r>
            <w:r>
              <w:br/>
            </w:r>
            <w:r>
              <w:rPr>
                <w:rFonts w:ascii="Times New Roman"/>
                <w:b w:val="false"/>
                <w:i w:val="false"/>
                <w:color w:val="000000"/>
                <w:sz w:val="20"/>
              </w:rPr>
              <w:t>
ған сұрау жібе-</w:t>
            </w:r>
            <w:r>
              <w:br/>
            </w:r>
            <w:r>
              <w:rPr>
                <w:rFonts w:ascii="Times New Roman"/>
                <w:b w:val="false"/>
                <w:i w:val="false"/>
                <w:color w:val="000000"/>
                <w:sz w:val="20"/>
              </w:rPr>
              <w:t>
рілді</w:t>
            </w:r>
            <w:r>
              <w:br/>
            </w:r>
            <w:r>
              <w:rPr>
                <w:rFonts w:ascii="Times New Roman"/>
                <w:b w:val="false"/>
                <w:i w:val="false"/>
                <w:color w:val="000000"/>
                <w:sz w:val="20"/>
              </w:rPr>
              <w:t>
</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Өті-</w:t>
            </w:r>
            <w:r>
              <w:br/>
            </w:r>
            <w:r>
              <w:rPr>
                <w:rFonts w:ascii="Times New Roman"/>
                <w:b w:val="false"/>
                <w:i w:val="false"/>
                <w:color w:val="000000"/>
                <w:sz w:val="20"/>
              </w:rPr>
              <w:t>
нішке нөмір бере отырып, жүйе-</w:t>
            </w:r>
            <w:r>
              <w:br/>
            </w:r>
            <w:r>
              <w:rPr>
                <w:rFonts w:ascii="Times New Roman"/>
                <w:b w:val="false"/>
                <w:i w:val="false"/>
                <w:color w:val="000000"/>
                <w:sz w:val="20"/>
              </w:rPr>
              <w:t>
дегі сұрауды тіркеу</w:t>
            </w: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Сұраты-</w:t>
            </w:r>
            <w:r>
              <w:br/>
            </w:r>
            <w:r>
              <w:rPr>
                <w:rFonts w:ascii="Times New Roman"/>
                <w:b w:val="false"/>
                <w:i w:val="false"/>
                <w:color w:val="000000"/>
                <w:sz w:val="20"/>
              </w:rPr>
              <w:t>
латын элект-</w:t>
            </w:r>
            <w:r>
              <w:br/>
            </w:r>
            <w:r>
              <w:rPr>
                <w:rFonts w:ascii="Times New Roman"/>
                <w:b w:val="false"/>
                <w:i w:val="false"/>
                <w:color w:val="000000"/>
                <w:sz w:val="20"/>
              </w:rPr>
              <w:t>
рондық мемле-</w:t>
            </w:r>
            <w:r>
              <w:br/>
            </w:r>
            <w:r>
              <w:rPr>
                <w:rFonts w:ascii="Times New Roman"/>
                <w:b w:val="false"/>
                <w:i w:val="false"/>
                <w:color w:val="000000"/>
                <w:sz w:val="20"/>
              </w:rPr>
              <w:t>
кеттік қызмет-</w:t>
            </w:r>
            <w:r>
              <w:br/>
            </w:r>
            <w:r>
              <w:rPr>
                <w:rFonts w:ascii="Times New Roman"/>
                <w:b w:val="false"/>
                <w:i w:val="false"/>
                <w:color w:val="000000"/>
                <w:sz w:val="20"/>
              </w:rPr>
              <w:t>
тен бас тарту туралы хабар-</w:t>
            </w:r>
            <w:r>
              <w:br/>
            </w:r>
            <w:r>
              <w:rPr>
                <w:rFonts w:ascii="Times New Roman"/>
                <w:b w:val="false"/>
                <w:i w:val="false"/>
                <w:color w:val="000000"/>
                <w:sz w:val="20"/>
              </w:rPr>
              <w:t>
ламаны қалып-</w:t>
            </w:r>
            <w:r>
              <w:br/>
            </w:r>
            <w:r>
              <w:rPr>
                <w:rFonts w:ascii="Times New Roman"/>
                <w:b w:val="false"/>
                <w:i w:val="false"/>
                <w:color w:val="000000"/>
                <w:sz w:val="20"/>
              </w:rPr>
              <w:t>
тастыру</w:t>
            </w: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w:t>
            </w:r>
            <w:r>
              <w:br/>
            </w:r>
            <w:r>
              <w:rPr>
                <w:rFonts w:ascii="Times New Roman"/>
                <w:b w:val="false"/>
                <w:i w:val="false"/>
                <w:color w:val="000000"/>
                <w:sz w:val="20"/>
              </w:rPr>
              <w:t>
рондық лицен-</w:t>
            </w:r>
            <w:r>
              <w:br/>
            </w:r>
            <w:r>
              <w:rPr>
                <w:rFonts w:ascii="Times New Roman"/>
                <w:b w:val="false"/>
                <w:i w:val="false"/>
                <w:color w:val="000000"/>
                <w:sz w:val="20"/>
              </w:rPr>
              <w:t>
зия</w:t>
            </w:r>
            <w:r>
              <w:br/>
            </w:r>
            <w:r>
              <w:rPr>
                <w:rFonts w:ascii="Times New Roman"/>
                <w:b w:val="false"/>
                <w:i w:val="false"/>
                <w:color w:val="000000"/>
                <w:sz w:val="20"/>
              </w:rPr>
              <w:t>
</w:t>
            </w:r>
          </w:p>
        </w:tc>
      </w:tr>
      <w:tr>
        <w:trPr>
          <w:trHeight w:val="30" w:hRule="atLeast"/>
        </w:trPr>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w:t>
            </w:r>
            <w:r>
              <w:br/>
            </w:r>
            <w:r>
              <w:rPr>
                <w:rFonts w:ascii="Times New Roman"/>
                <w:b w:val="false"/>
                <w:i w:val="false"/>
                <w:color w:val="000000"/>
                <w:sz w:val="20"/>
              </w:rPr>
              <w:t>
далу мер-</w:t>
            </w:r>
            <w:r>
              <w:br/>
            </w:r>
            <w:r>
              <w:rPr>
                <w:rFonts w:ascii="Times New Roman"/>
                <w:b w:val="false"/>
                <w:i w:val="false"/>
                <w:color w:val="000000"/>
                <w:sz w:val="20"/>
              </w:rPr>
              <w:t>
зімі</w:t>
            </w:r>
            <w:r>
              <w:br/>
            </w:r>
            <w:r>
              <w:rPr>
                <w:rFonts w:ascii="Times New Roman"/>
                <w:b w:val="false"/>
                <w:i w:val="false"/>
                <w:color w:val="000000"/>
                <w:sz w:val="20"/>
              </w:rPr>
              <w:t>
</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w:t>
            </w:r>
            <w:r>
              <w:br/>
            </w:r>
            <w:r>
              <w:rPr>
                <w:rFonts w:ascii="Times New Roman"/>
                <w:b w:val="false"/>
                <w:i w:val="false"/>
                <w:color w:val="000000"/>
                <w:sz w:val="20"/>
              </w:rPr>
              <w:t>
</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сек.</w:t>
            </w:r>
            <w:r>
              <w:br/>
            </w:r>
            <w:r>
              <w:rPr>
                <w:rFonts w:ascii="Times New Roman"/>
                <w:b w:val="false"/>
                <w:i w:val="false"/>
                <w:color w:val="000000"/>
                <w:sz w:val="20"/>
              </w:rPr>
              <w:t>
</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w:t>
            </w:r>
            <w:r>
              <w:br/>
            </w:r>
            <w:r>
              <w:rPr>
                <w:rFonts w:ascii="Times New Roman"/>
                <w:b w:val="false"/>
                <w:i w:val="false"/>
                <w:color w:val="000000"/>
                <w:sz w:val="20"/>
              </w:rPr>
              <w:t>
</w:t>
            </w:r>
          </w:p>
        </w:tc>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w:t>
            </w:r>
            <w:r>
              <w:br/>
            </w:r>
            <w:r>
              <w:rPr>
                <w:rFonts w:ascii="Times New Roman"/>
                <w:b w:val="false"/>
                <w:i w:val="false"/>
                <w:color w:val="000000"/>
                <w:sz w:val="20"/>
              </w:rPr>
              <w:t>
</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w:t>
            </w:r>
            <w:r>
              <w:br/>
            </w:r>
            <w:r>
              <w:rPr>
                <w:rFonts w:ascii="Times New Roman"/>
                <w:b w:val="false"/>
                <w:i w:val="false"/>
                <w:color w:val="000000"/>
                <w:sz w:val="20"/>
              </w:rPr>
              <w:t>
</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w:t>
            </w:r>
            <w:r>
              <w:br/>
            </w:r>
            <w:r>
              <w:rPr>
                <w:rFonts w:ascii="Times New Roman"/>
                <w:b w:val="false"/>
                <w:i w:val="false"/>
                <w:color w:val="000000"/>
                <w:sz w:val="20"/>
              </w:rPr>
              <w:t>
</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w:t>
            </w: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w:t>
            </w: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15 жұмыс күні </w:t>
            </w:r>
            <w:r>
              <w:br/>
            </w:r>
            <w:r>
              <w:rPr>
                <w:rFonts w:ascii="Times New Roman"/>
                <w:b w:val="false"/>
                <w:i w:val="false"/>
                <w:color w:val="000000"/>
                <w:sz w:val="20"/>
              </w:rPr>
              <w:t>
</w:t>
            </w:r>
          </w:p>
        </w:tc>
      </w:tr>
      <w:tr>
        <w:trPr>
          <w:trHeight w:val="30" w:hRule="atLeast"/>
        </w:trPr>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іс-қи-</w:t>
            </w:r>
            <w:r>
              <w:br/>
            </w:r>
            <w:r>
              <w:rPr>
                <w:rFonts w:ascii="Times New Roman"/>
                <w:b w:val="false"/>
                <w:i w:val="false"/>
                <w:color w:val="000000"/>
                <w:sz w:val="20"/>
              </w:rPr>
              <w:t>
мыл нөмірі</w:t>
            </w:r>
            <w:r>
              <w:br/>
            </w:r>
            <w:r>
              <w:rPr>
                <w:rFonts w:ascii="Times New Roman"/>
                <w:b w:val="false"/>
                <w:i w:val="false"/>
                <w:color w:val="000000"/>
                <w:sz w:val="20"/>
              </w:rPr>
              <w:t>
</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Е-ли-</w:t>
            </w:r>
            <w:r>
              <w:br/>
            </w:r>
            <w:r>
              <w:rPr>
                <w:rFonts w:ascii="Times New Roman"/>
                <w:b w:val="false"/>
                <w:i w:val="false"/>
                <w:color w:val="000000"/>
                <w:sz w:val="20"/>
              </w:rPr>
              <w:t>
цен-</w:t>
            </w:r>
            <w:r>
              <w:br/>
            </w:r>
            <w:r>
              <w:rPr>
                <w:rFonts w:ascii="Times New Roman"/>
                <w:b w:val="false"/>
                <w:i w:val="false"/>
                <w:color w:val="000000"/>
                <w:sz w:val="20"/>
              </w:rPr>
              <w:t>
зия-</w:t>
            </w:r>
            <w:r>
              <w:br/>
            </w:r>
            <w:r>
              <w:rPr>
                <w:rFonts w:ascii="Times New Roman"/>
                <w:b w:val="false"/>
                <w:i w:val="false"/>
                <w:color w:val="000000"/>
                <w:sz w:val="20"/>
              </w:rPr>
              <w:t>
лау" МДҚ АЖ-да көрсе-</w:t>
            </w:r>
            <w:r>
              <w:br/>
            </w:r>
            <w:r>
              <w:rPr>
                <w:rFonts w:ascii="Times New Roman"/>
                <w:b w:val="false"/>
                <w:i w:val="false"/>
                <w:color w:val="000000"/>
                <w:sz w:val="20"/>
              </w:rPr>
              <w:t>
тіле-</w:t>
            </w:r>
            <w:r>
              <w:br/>
            </w:r>
            <w:r>
              <w:rPr>
                <w:rFonts w:ascii="Times New Roman"/>
                <w:b w:val="false"/>
                <w:i w:val="false"/>
                <w:color w:val="000000"/>
                <w:sz w:val="20"/>
              </w:rPr>
              <w:t>
тін қыз-</w:t>
            </w:r>
            <w:r>
              <w:br/>
            </w:r>
            <w:r>
              <w:rPr>
                <w:rFonts w:ascii="Times New Roman"/>
                <w:b w:val="false"/>
                <w:i w:val="false"/>
                <w:color w:val="000000"/>
                <w:sz w:val="20"/>
              </w:rPr>
              <w:t>
метті беруші қыз-</w:t>
            </w:r>
            <w:r>
              <w:br/>
            </w:r>
            <w:r>
              <w:rPr>
                <w:rFonts w:ascii="Times New Roman"/>
                <w:b w:val="false"/>
                <w:i w:val="false"/>
                <w:color w:val="000000"/>
                <w:sz w:val="20"/>
              </w:rPr>
              <w:t>
мет-</w:t>
            </w:r>
            <w:r>
              <w:br/>
            </w:r>
            <w:r>
              <w:rPr>
                <w:rFonts w:ascii="Times New Roman"/>
                <w:b w:val="false"/>
                <w:i w:val="false"/>
                <w:color w:val="000000"/>
                <w:sz w:val="20"/>
              </w:rPr>
              <w:t>
кері-</w:t>
            </w:r>
            <w:r>
              <w:br/>
            </w:r>
            <w:r>
              <w:rPr>
                <w:rFonts w:ascii="Times New Roman"/>
                <w:b w:val="false"/>
                <w:i w:val="false"/>
                <w:color w:val="000000"/>
                <w:sz w:val="20"/>
              </w:rPr>
              <w:t>
нің логин және пароль дерек-</w:t>
            </w:r>
            <w:r>
              <w:br/>
            </w:r>
            <w:r>
              <w:rPr>
                <w:rFonts w:ascii="Times New Roman"/>
                <w:b w:val="false"/>
                <w:i w:val="false"/>
                <w:color w:val="000000"/>
                <w:sz w:val="20"/>
              </w:rPr>
              <w:t>
тері-</w:t>
            </w:r>
            <w:r>
              <w:br/>
            </w:r>
            <w:r>
              <w:rPr>
                <w:rFonts w:ascii="Times New Roman"/>
                <w:b w:val="false"/>
                <w:i w:val="false"/>
                <w:color w:val="000000"/>
                <w:sz w:val="20"/>
              </w:rPr>
              <w:t>
нің дұрыс-</w:t>
            </w:r>
            <w:r>
              <w:br/>
            </w:r>
            <w:r>
              <w:rPr>
                <w:rFonts w:ascii="Times New Roman"/>
                <w:b w:val="false"/>
                <w:i w:val="false"/>
                <w:color w:val="000000"/>
                <w:sz w:val="20"/>
              </w:rPr>
              <w:t>
тығын тексеру</w:t>
            </w:r>
            <w:r>
              <w:br/>
            </w:r>
            <w:r>
              <w:rPr>
                <w:rFonts w:ascii="Times New Roman"/>
                <w:b w:val="false"/>
                <w:i w:val="false"/>
                <w:color w:val="000000"/>
                <w:sz w:val="20"/>
              </w:rPr>
              <w:t>
</w:t>
            </w:r>
          </w:p>
        </w:tc>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егер тұты-</w:t>
            </w:r>
            <w:r>
              <w:br/>
            </w:r>
            <w:r>
              <w:rPr>
                <w:rFonts w:ascii="Times New Roman"/>
                <w:b w:val="false"/>
                <w:i w:val="false"/>
                <w:color w:val="000000"/>
                <w:sz w:val="20"/>
              </w:rPr>
              <w:t>
нушы дерек-</w:t>
            </w:r>
            <w:r>
              <w:br/>
            </w:r>
            <w:r>
              <w:rPr>
                <w:rFonts w:ascii="Times New Roman"/>
                <w:b w:val="false"/>
                <w:i w:val="false"/>
                <w:color w:val="000000"/>
                <w:sz w:val="20"/>
              </w:rPr>
              <w:t>
терін-</w:t>
            </w:r>
            <w:r>
              <w:br/>
            </w:r>
            <w:r>
              <w:rPr>
                <w:rFonts w:ascii="Times New Roman"/>
                <w:b w:val="false"/>
                <w:i w:val="false"/>
                <w:color w:val="000000"/>
                <w:sz w:val="20"/>
              </w:rPr>
              <w:t>
де бұзу-</w:t>
            </w:r>
            <w:r>
              <w:br/>
            </w:r>
            <w:r>
              <w:rPr>
                <w:rFonts w:ascii="Times New Roman"/>
                <w:b w:val="false"/>
                <w:i w:val="false"/>
                <w:color w:val="000000"/>
                <w:sz w:val="20"/>
              </w:rPr>
              <w:t>
шылық-</w:t>
            </w:r>
            <w:r>
              <w:br/>
            </w:r>
            <w:r>
              <w:rPr>
                <w:rFonts w:ascii="Times New Roman"/>
                <w:b w:val="false"/>
                <w:i w:val="false"/>
                <w:color w:val="000000"/>
                <w:sz w:val="20"/>
              </w:rPr>
              <w:t>
тар болса; 5–егер авто-</w:t>
            </w:r>
            <w:r>
              <w:br/>
            </w:r>
            <w:r>
              <w:rPr>
                <w:rFonts w:ascii="Times New Roman"/>
                <w:b w:val="false"/>
                <w:i w:val="false"/>
                <w:color w:val="000000"/>
                <w:sz w:val="20"/>
              </w:rPr>
              <w:t>
риза-</w:t>
            </w:r>
            <w:r>
              <w:br/>
            </w:r>
            <w:r>
              <w:rPr>
                <w:rFonts w:ascii="Times New Roman"/>
                <w:b w:val="false"/>
                <w:i w:val="false"/>
                <w:color w:val="000000"/>
                <w:sz w:val="20"/>
              </w:rPr>
              <w:t>
ция табыс-</w:t>
            </w:r>
            <w:r>
              <w:br/>
            </w:r>
            <w:r>
              <w:rPr>
                <w:rFonts w:ascii="Times New Roman"/>
                <w:b w:val="false"/>
                <w:i w:val="false"/>
                <w:color w:val="000000"/>
                <w:sz w:val="20"/>
              </w:rPr>
              <w:t>
ты өтсе</w:t>
            </w:r>
            <w:r>
              <w:br/>
            </w:r>
            <w:r>
              <w:rPr>
                <w:rFonts w:ascii="Times New Roman"/>
                <w:b w:val="false"/>
                <w:i w:val="false"/>
                <w:color w:val="000000"/>
                <w:sz w:val="20"/>
              </w:rPr>
              <w:t>
</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егер "Е-ли-</w:t>
            </w:r>
            <w:r>
              <w:br/>
            </w:r>
            <w:r>
              <w:rPr>
                <w:rFonts w:ascii="Times New Roman"/>
                <w:b w:val="false"/>
                <w:i w:val="false"/>
                <w:color w:val="000000"/>
                <w:sz w:val="20"/>
              </w:rPr>
              <w:t>
цензия-</w:t>
            </w:r>
            <w:r>
              <w:br/>
            </w:r>
            <w:r>
              <w:rPr>
                <w:rFonts w:ascii="Times New Roman"/>
                <w:b w:val="false"/>
                <w:i w:val="false"/>
                <w:color w:val="000000"/>
                <w:sz w:val="20"/>
              </w:rPr>
              <w:t>
лау" МДҚ АЖ-де сұрау бойынша мәлімет-</w:t>
            </w:r>
            <w:r>
              <w:br/>
            </w:r>
            <w:r>
              <w:rPr>
                <w:rFonts w:ascii="Times New Roman"/>
                <w:b w:val="false"/>
                <w:i w:val="false"/>
                <w:color w:val="000000"/>
                <w:sz w:val="20"/>
              </w:rPr>
              <w:t>
тер жоқ болса,</w:t>
            </w:r>
            <w:r>
              <w:br/>
            </w:r>
            <w:r>
              <w:rPr>
                <w:rFonts w:ascii="Times New Roman"/>
                <w:b w:val="false"/>
                <w:i w:val="false"/>
                <w:color w:val="000000"/>
                <w:sz w:val="20"/>
              </w:rPr>
              <w:t>
9 – егер сұрау бойынша мәлі-</w:t>
            </w:r>
            <w:r>
              <w:br/>
            </w:r>
            <w:r>
              <w:rPr>
                <w:rFonts w:ascii="Times New Roman"/>
                <w:b w:val="false"/>
                <w:i w:val="false"/>
                <w:color w:val="000000"/>
                <w:sz w:val="20"/>
              </w:rPr>
              <w:t>
меттер табылса</w:t>
            </w: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drawing>
          <wp:inline distT="0" distB="0" distL="0" distR="0">
            <wp:extent cx="5854700" cy="648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5854700" cy="648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 есірткі</w:t>
            </w:r>
            <w:r>
              <w:br/>
            </w:r>
            <w:r>
              <w:rPr>
                <w:rFonts w:ascii="Times New Roman"/>
                <w:b w:val="false"/>
                <w:i w:val="false"/>
                <w:color w:val="000000"/>
                <w:sz w:val="20"/>
              </w:rPr>
              <w:t>құралдарының, психотроптық заттар мен</w:t>
            </w:r>
            <w:r>
              <w:br/>
            </w:r>
            <w:r>
              <w:rPr>
                <w:rFonts w:ascii="Times New Roman"/>
                <w:b w:val="false"/>
                <w:i w:val="false"/>
                <w:color w:val="000000"/>
                <w:sz w:val="20"/>
              </w:rPr>
              <w:t>прекурсорлардың айналымына байланысты қызметке</w:t>
            </w:r>
            <w:r>
              <w:br/>
            </w:r>
            <w:r>
              <w:rPr>
                <w:rFonts w:ascii="Times New Roman"/>
                <w:b w:val="false"/>
                <w:i w:val="false"/>
                <w:color w:val="000000"/>
                <w:sz w:val="20"/>
              </w:rPr>
              <w:t>лицензиялар беру, қайта ресімдеу, лицензияның</w:t>
            </w:r>
            <w:r>
              <w:br/>
            </w:r>
            <w:r>
              <w:rPr>
                <w:rFonts w:ascii="Times New Roman"/>
                <w:b w:val="false"/>
                <w:i w:val="false"/>
                <w:color w:val="000000"/>
                <w:sz w:val="20"/>
              </w:rPr>
              <w:t>телнұсқасын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5 қосымша</w:t>
            </w:r>
          </w:p>
        </w:tc>
      </w:tr>
    </w:tbl>
    <w:p>
      <w:pPr>
        <w:spacing w:after="0"/>
        <w:ind w:left="0"/>
        <w:jc w:val="left"/>
      </w:pPr>
      <w:r>
        <w:rPr>
          <w:rFonts w:ascii="Times New Roman"/>
          <w:b w:val="false"/>
          <w:i w:val="false"/>
          <w:color w:val="000000"/>
          <w:sz w:val="28"/>
        </w:rPr>
        <w:t>      "Денсаулық сақтау саласындағы есірткі құралдарының, психотроптық заттар мен прекурсорлардың айналымына байланыстықызметке лицензиялар беру, қайта ресімдеу, лицензияның телнұсқаларын беру"</w:t>
      </w:r>
      <w:r>
        <w:br/>
      </w:r>
      <w:r>
        <w:rPr>
          <w:rFonts w:ascii="Times New Roman"/>
          <w:b w:val="false"/>
          <w:i w:val="false"/>
          <w:color w:val="000000"/>
          <w:sz w:val="28"/>
        </w:rPr>
        <w:t>
      мемлекеттік қызмет көрсетудің бизнес - процестерінің</w:t>
      </w:r>
      <w:r>
        <w:br/>
      </w:r>
      <w:r>
        <w:rPr>
          <w:rFonts w:ascii="Times New Roman"/>
          <w:b w:val="false"/>
          <w:i w:val="false"/>
          <w:color w:val="000000"/>
          <w:sz w:val="28"/>
        </w:rPr>
        <w:t>
      анықтамалығы</w:t>
      </w:r>
      <w:r>
        <w:br/>
      </w:r>
      <w:r>
        <w:rPr>
          <w:rFonts w:ascii="Times New Roman"/>
          <w:b w:val="false"/>
          <w:i w:val="false"/>
          <w:color w:val="000000"/>
          <w:sz w:val="28"/>
        </w:rPr>
        <w:t>
      </w:t>
      </w:r>
      <w:r>
        <w:rPr>
          <w:rFonts w:ascii="Times New Roman"/>
          <w:b w:val="false"/>
          <w:i/>
          <w:color w:val="000000"/>
          <w:sz w:val="28"/>
        </w:rPr>
        <w:t>Көрсетілетін қызметті алушы көрсетілетін қызметті берушіге жүгінген кезде мемлекеттік қызмет көрсету</w:t>
      </w:r>
      <w:r>
        <w:br/>
      </w:r>
      <w:r>
        <w:rPr>
          <w:rFonts w:ascii="Times New Roman"/>
          <w:b w:val="false"/>
          <w:i w:val="false"/>
          <w:color w:val="000000"/>
          <w:sz w:val="28"/>
        </w:rPr>
        <w:t>
      </w:t>
      </w:r>
    </w:p>
    <w:p>
      <w:pPr>
        <w:spacing w:after="0"/>
        <w:ind w:left="0"/>
        <w:jc w:val="both"/>
      </w:pPr>
      <w:r>
        <w:drawing>
          <wp:inline distT="0" distB="0" distL="0" distR="0">
            <wp:extent cx="7810500" cy="480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80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color w:val="000000"/>
          <w:sz w:val="28"/>
        </w:rPr>
        <w:t>Мемлекеттік қызметті ЭҮП арқылы көрсету</w:t>
      </w:r>
      <w:r>
        <w:br/>
      </w:r>
      <w:r>
        <w:rPr>
          <w:rFonts w:ascii="Times New Roman"/>
          <w:b w:val="false"/>
          <w:i w:val="false"/>
          <w:color w:val="000000"/>
          <w:sz w:val="28"/>
        </w:rPr>
        <w:t>
      </w:t>
      </w:r>
    </w:p>
    <w:p>
      <w:pPr>
        <w:spacing w:after="0"/>
        <w:ind w:left="0"/>
        <w:jc w:val="both"/>
      </w:pPr>
      <w:r>
        <w:drawing>
          <wp:inline distT="0" distB="0" distL="0" distR="0">
            <wp:extent cx="78105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54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color w:val="000000"/>
          <w:sz w:val="28"/>
        </w:rPr>
        <w:t>Орталық арқылы мемлекеттік қызмет көрсету</w:t>
      </w:r>
      <w:r>
        <w:br/>
      </w:r>
      <w:r>
        <w:rPr>
          <w:rFonts w:ascii="Times New Roman"/>
          <w:b w:val="false"/>
          <w:i w:val="false"/>
          <w:color w:val="000000"/>
          <w:sz w:val="28"/>
        </w:rPr>
        <w:t>
      </w:t>
      </w:r>
    </w:p>
    <w:p>
      <w:pPr>
        <w:spacing w:after="0"/>
        <w:ind w:left="0"/>
        <w:jc w:val="both"/>
      </w:pPr>
      <w:r>
        <w:drawing>
          <wp:inline distT="0" distB="0" distL="0" distR="0">
            <wp:extent cx="78105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48641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8105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462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05 мамырдағы № 2/279</w:t>
            </w:r>
            <w:r>
              <w:br/>
            </w:r>
            <w:r>
              <w:rPr>
                <w:rFonts w:ascii="Times New Roman"/>
                <w:b w:val="false"/>
                <w:i w:val="false"/>
                <w:color w:val="000000"/>
                <w:sz w:val="20"/>
              </w:rPr>
              <w:t>қаулысымен бекітілген</w:t>
            </w:r>
          </w:p>
        </w:tc>
      </w:tr>
    </w:tbl>
    <w:bookmarkStart w:name="z264" w:id="3"/>
    <w:p>
      <w:pPr>
        <w:spacing w:after="0"/>
        <w:ind w:left="0"/>
        <w:jc w:val="left"/>
      </w:pPr>
      <w:r>
        <w:rPr>
          <w:rFonts w:ascii="Times New Roman"/>
          <w:b/>
          <w:i w:val="false"/>
          <w:color w:val="000000"/>
        </w:rPr>
        <w:t xml:space="preserve"> "Заңды тұлғаларда өз өндірісі барысында және құрамында түсті және (немесе) қара металл сынықтары және (немесе) қалдықтары болған мүліктік кешенді сатып алу нәтижесінде пайда болған түсті және қара металл сынықтары мен қалдықтарын өткізу жөніндегі қызметті қоспағанда, заңды тұлғалардың түсті және қара металл сынықтары мен қалдықтарын жинау (дайындау), сақтау, өңдеу және лицензиаттарға өткізу жөніндегі қызметті жүзеге асыруға лицензия беру, қайта ресімдеу, лицензияның телнұсқаларын беру" мемлекеттік көрсетілетін қызмет регламенті</w:t>
      </w:r>
    </w:p>
    <w:bookmarkEnd w:id="3"/>
    <w:p>
      <w:pPr>
        <w:spacing w:after="0"/>
        <w:ind w:left="0"/>
        <w:jc w:val="left"/>
      </w:pPr>
      <w:r>
        <w:rPr>
          <w:rFonts w:ascii="Times New Roman"/>
          <w:b w:val="false"/>
          <w:i w:val="false"/>
          <w:color w:val="000000"/>
          <w:sz w:val="28"/>
        </w:rPr>
        <w:t>      </w:t>
      </w:r>
      <w:r>
        <w:rPr>
          <w:rFonts w:ascii="Times New Roman"/>
          <w:b w:val="false"/>
          <w:i w:val="false"/>
          <w:color w:val="000000"/>
          <w:sz w:val="28"/>
        </w:rPr>
        <w:t>1. Жалпы ережелер</w:t>
      </w:r>
      <w:r>
        <w:br/>
      </w:r>
      <w:r>
        <w:rPr>
          <w:rFonts w:ascii="Times New Roman"/>
          <w:b w:val="false"/>
          <w:i w:val="false"/>
          <w:color w:val="000000"/>
          <w:sz w:val="28"/>
        </w:rPr>
        <w:t>
      </w:t>
      </w:r>
      <w:r>
        <w:rPr>
          <w:rFonts w:ascii="Times New Roman"/>
          <w:b w:val="false"/>
          <w:i w:val="false"/>
          <w:color w:val="000000"/>
          <w:sz w:val="28"/>
        </w:rPr>
        <w:t>1. Мемлекеттік қызметті Алматы қаласы Кәсіпкерлік және индустриалды-инновациялық даму басқармасы (бұдан әрі - көрсетілетін қызметті беруші), www.egov.kz "электрондық үкіметтің" веб-порталы немесе www.elicense.kz "Е-лицензиялау" веб-порталы (бұдан әрі - портал) арқылы көрсетеді.</w:t>
      </w:r>
      <w:r>
        <w:br/>
      </w:r>
      <w:r>
        <w:rPr>
          <w:rFonts w:ascii="Times New Roman"/>
          <w:b w:val="false"/>
          <w:i w:val="false"/>
          <w:color w:val="000000"/>
          <w:sz w:val="28"/>
        </w:rPr>
        <w:t>
      </w:t>
      </w:r>
      <w:r>
        <w:rPr>
          <w:rFonts w:ascii="Times New Roman"/>
          <w:b w:val="false"/>
          <w:i w:val="false"/>
          <w:color w:val="000000"/>
          <w:sz w:val="28"/>
        </w:rPr>
        <w:t>2. Мемлекеттік қызмет көрсету нысаны: электрондық (ішінара автоматтандырылған).</w:t>
      </w:r>
      <w:r>
        <w:br/>
      </w:r>
      <w:r>
        <w:rPr>
          <w:rFonts w:ascii="Times New Roman"/>
          <w:b w:val="false"/>
          <w:i w:val="false"/>
          <w:color w:val="000000"/>
          <w:sz w:val="28"/>
        </w:rPr>
        <w:t>
      </w:t>
      </w:r>
      <w:r>
        <w:rPr>
          <w:rFonts w:ascii="Times New Roman"/>
          <w:b w:val="false"/>
          <w:i w:val="false"/>
          <w:color w:val="000000"/>
          <w:sz w:val="28"/>
        </w:rPr>
        <w:t xml:space="preserve">3. Мемлекеттік қызметті көрсету нәтижесі - заңды тұлғаларда өз өндірісі барысында және құрамында түсті және (немесе) қара металл сынықтары және (немесе) қалдықтары болған мүліктік кешенді сатып алу нәтижесінде пайда болған түсті және қара металл сынықтары мен қалдықтарын өткізу жөніндегі қызметті қоспағанда, заңды тұлғалардың түсті және қара металл сынықтары мен қалдықтарын жинау (дайындау), сақтау, өңдеу және лицензиаттарға өткізу жөніндегі қызметті жүзеге асыруға лицензия, қайта ресімдеу, лицензияның телнұсқасы немесе Қазақстан Республикасы Үкіметінің "Қазақстан Республикасы Индустрия және жаңа технологиялар министрлігі өнеркәсіп және экспорттық бақылау саласында көрсететін мемлекеттік қызметтер стандарттарын бекіту, Қазақстан Республикасы Үкіметінің "Өнімнің транзитіне рұқсат беру ережесін бекіту туралы" 2008 жылғы 11 ақпандағы № 130 және "Импорттаушылардың (түпкі пайдаланушылардың) кепілдік міндеттемелерін ресімдеу және олардың орындалуын тексеру ережесін бекіту туралы" 2008 жылғы 12 наурыздағы № 244 қаулыларына өзгерістер енгізу туралы" 2014 жылғы 26 ақпандағы №155 </w:t>
      </w:r>
      <w:r>
        <w:rPr>
          <w:rFonts w:ascii="Times New Roman"/>
          <w:b w:val="false"/>
          <w:i w:val="false"/>
          <w:color w:val="000000"/>
          <w:sz w:val="28"/>
        </w:rPr>
        <w:t>қаулысымен</w:t>
      </w:r>
      <w:r>
        <w:rPr>
          <w:rFonts w:ascii="Times New Roman"/>
          <w:b w:val="false"/>
          <w:i w:val="false"/>
          <w:color w:val="000000"/>
          <w:sz w:val="28"/>
        </w:rPr>
        <w:t xml:space="preserve"> бекітілген "Заңды тұлғаларда өз өндірісі барысында және құрамында түстi және (немесе) қара металл сынықтары және (немесе) қалдықтары болған мүліктік кешенді сатып алу нәтижесінде пайда болған түсті және қара металл сынықтары мен қалдықтарын өткізу жөніндегі қызметті қоспағанда, заңды тұлғалардың түсті және қара металл сынықтары мен қалдықтарын жинау (дайындау), сақтау, өңдеу және лицензиаттарға өткізу жөніндегі қызметті жүзеге асыруға лицензия беру, қайта ресімдеу, лицензияның телнұсқаларын беру" мемлекеттік көрсетілетін қызмет стандартының (бұдан әрі – стандарт) </w:t>
      </w:r>
      <w:r>
        <w:rPr>
          <w:rFonts w:ascii="Times New Roman"/>
          <w:b w:val="false"/>
          <w:i w:val="false"/>
          <w:color w:val="000000"/>
          <w:sz w:val="28"/>
        </w:rPr>
        <w:t>10 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дәлелді жауап.</w:t>
      </w:r>
      <w:r>
        <w:br/>
      </w:r>
      <w:r>
        <w:rPr>
          <w:rFonts w:ascii="Times New Roman"/>
          <w:b w:val="false"/>
          <w:i w:val="false"/>
          <w:color w:val="000000"/>
          <w:sz w:val="28"/>
        </w:rPr>
        <w:t>
      </w:t>
      </w:r>
      <w:r>
        <w:rPr>
          <w:rFonts w:ascii="Times New Roman"/>
          <w:b w:val="false"/>
          <w:i w:val="false"/>
          <w:color w:val="000000"/>
          <w:sz w:val="28"/>
        </w:rPr>
        <w:t>Мемлекеттік қызметті көрсету нәтижесін ұсыну нысаны: электрондық және (немесе) қағаз түрінде.</w:t>
      </w:r>
      <w:r>
        <w:br/>
      </w:r>
      <w:r>
        <w:rPr>
          <w:rFonts w:ascii="Times New Roman"/>
          <w:b w:val="false"/>
          <w:i w:val="false"/>
          <w:color w:val="000000"/>
          <w:sz w:val="28"/>
        </w:rPr>
        <w:t>
      </w:t>
      </w:r>
      <w:r>
        <w:rPr>
          <w:rFonts w:ascii="Times New Roman"/>
          <w:b w:val="false"/>
          <w:i w:val="false"/>
          <w:color w:val="000000"/>
          <w:sz w:val="28"/>
        </w:rPr>
        <w:t xml:space="preserve">Мемлекеттік қызметті көрсету мерзімі стандарттың </w:t>
      </w:r>
      <w:r>
        <w:rPr>
          <w:rFonts w:ascii="Times New Roman"/>
          <w:b w:val="false"/>
          <w:i w:val="false"/>
          <w:color w:val="000000"/>
          <w:sz w:val="28"/>
        </w:rPr>
        <w:t>4 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xml:space="preserve">Мемлекеттік қызметті көрсету үшін қажетті құжаттардың тізбесі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xml:space="preserve">Мемлекеттік қызметті көрсету үшін стандарттың </w:t>
      </w:r>
      <w:r>
        <w:rPr>
          <w:rFonts w:ascii="Times New Roman"/>
          <w:b w:val="false"/>
          <w:i w:val="false"/>
          <w:color w:val="000000"/>
          <w:sz w:val="28"/>
        </w:rPr>
        <w:t>7 тармағына</w:t>
      </w:r>
      <w:r>
        <w:rPr>
          <w:rFonts w:ascii="Times New Roman"/>
          <w:b w:val="false"/>
          <w:i w:val="false"/>
          <w:color w:val="000000"/>
          <w:sz w:val="28"/>
        </w:rPr>
        <w:t xml:space="preserve"> сәйкес лицензиялық алым алынады.</w:t>
      </w:r>
      <w:r>
        <w:br/>
      </w:r>
      <w:r>
        <w:rPr>
          <w:rFonts w:ascii="Times New Roman"/>
          <w:b w:val="false"/>
          <w:i w:val="false"/>
          <w:color w:val="000000"/>
          <w:sz w:val="28"/>
        </w:rPr>
        <w:t>
      </w:t>
      </w:r>
      <w:r>
        <w:rPr>
          <w:rFonts w:ascii="Times New Roman"/>
          <w:b/>
          <w:i w:val="false"/>
          <w:color w:val="000000"/>
          <w:sz w:val="28"/>
        </w:rPr>
        <w:t xml:space="preserve">2. </w:t>
      </w:r>
      <w:r>
        <w:rPr>
          <w:rFonts w:ascii="Times New Roman"/>
          <w:b w:val="false"/>
          <w:i w:val="false"/>
          <w:color w:val="000000"/>
          <w:sz w:val="28"/>
        </w:rPr>
        <w:t>Мемлекеттік қызмет көрсету үдерісіндегі көрсетілетін қызметті берушінің құрылымдық бөлімшелерінің</w:t>
      </w:r>
      <w:r>
        <w:br/>
      </w:r>
      <w:r>
        <w:rPr>
          <w:rFonts w:ascii="Times New Roman"/>
          <w:b w:val="false"/>
          <w:i w:val="false"/>
          <w:color w:val="000000"/>
          <w:sz w:val="28"/>
        </w:rPr>
        <w:t>
      (қызметкерлерінің) іс-әрекеттер тәртібінің сипаттамасы</w:t>
      </w:r>
      <w:r>
        <w:br/>
      </w:r>
      <w:r>
        <w:rPr>
          <w:rFonts w:ascii="Times New Roman"/>
          <w:b w:val="false"/>
          <w:i w:val="false"/>
          <w:color w:val="000000"/>
          <w:sz w:val="28"/>
        </w:rPr>
        <w:t>
      </w:t>
      </w:r>
      <w:r>
        <w:rPr>
          <w:rFonts w:ascii="Times New Roman"/>
          <w:b w:val="false"/>
          <w:i w:val="false"/>
          <w:color w:val="000000"/>
          <w:sz w:val="28"/>
        </w:rPr>
        <w:t>4. Мемлекеттік қызмет көрсету бойынша рәсімді (іс-әрекет) бастауға заңды тұлғаның (бұдан әрі - көрсетілетін қызмет алушының) өтініші немесе электрондық сұрауының болуы негіз болып табылады.</w:t>
      </w:r>
      <w:r>
        <w:br/>
      </w:r>
      <w:r>
        <w:rPr>
          <w:rFonts w:ascii="Times New Roman"/>
          <w:b w:val="false"/>
          <w:i w:val="false"/>
          <w:color w:val="000000"/>
          <w:sz w:val="28"/>
        </w:rPr>
        <w:t>
      </w:t>
      </w:r>
      <w:r>
        <w:rPr>
          <w:rFonts w:ascii="Times New Roman"/>
          <w:b w:val="false"/>
          <w:i w:val="false"/>
          <w:color w:val="000000"/>
          <w:sz w:val="28"/>
        </w:rPr>
        <w:t xml:space="preserve">5. Мемлекеттік қызмет көрсету үдерісі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рәсімдерден (іс - әрекеттерден) тұрады:</w:t>
      </w:r>
      <w:r>
        <w:br/>
      </w:r>
      <w:r>
        <w:rPr>
          <w:rFonts w:ascii="Times New Roman"/>
          <w:b w:val="false"/>
          <w:i w:val="false"/>
          <w:color w:val="000000"/>
          <w:sz w:val="28"/>
        </w:rPr>
        <w:t>
      </w:t>
      </w:r>
      <w:r>
        <w:rPr>
          <w:rFonts w:ascii="Times New Roman"/>
          <w:b w:val="false"/>
          <w:i w:val="false"/>
          <w:color w:val="000000"/>
          <w:sz w:val="28"/>
        </w:rPr>
        <w:t>1) 1 үдеріс - көрсетілетін қызметті алушы (немесе сенімхат бойынша оның өкілі) ұсынған мемлекеттік қызметті көрсету үшін қажетті құжаттарды қабылдау;</w:t>
      </w:r>
      <w:r>
        <w:br/>
      </w:r>
      <w:r>
        <w:rPr>
          <w:rFonts w:ascii="Times New Roman"/>
          <w:b w:val="false"/>
          <w:i w:val="false"/>
          <w:color w:val="000000"/>
          <w:sz w:val="28"/>
        </w:rPr>
        <w:t>
      </w:t>
      </w:r>
      <w:r>
        <w:rPr>
          <w:rFonts w:ascii="Times New Roman"/>
          <w:b w:val="false"/>
          <w:i w:val="false"/>
          <w:color w:val="000000"/>
          <w:sz w:val="28"/>
        </w:rPr>
        <w:t>2) 2 үдеріс - электрондық құжат айналымы жүйесінде (бұдан әрі - ЭҚЖ) және кіріс хат - хабарды тіркеу журналында өтінішті тіркеу;</w:t>
      </w:r>
      <w:r>
        <w:br/>
      </w:r>
      <w:r>
        <w:rPr>
          <w:rFonts w:ascii="Times New Roman"/>
          <w:b w:val="false"/>
          <w:i w:val="false"/>
          <w:color w:val="000000"/>
          <w:sz w:val="28"/>
        </w:rPr>
        <w:t>
      </w:t>
      </w:r>
      <w:r>
        <w:rPr>
          <w:rFonts w:ascii="Times New Roman"/>
          <w:b w:val="false"/>
          <w:i w:val="false"/>
          <w:color w:val="000000"/>
          <w:sz w:val="28"/>
        </w:rPr>
        <w:t>3) 3 үдеріс – порталда логин мен парольді енгізу (авторландыру);</w:t>
      </w:r>
      <w:r>
        <w:br/>
      </w:r>
      <w:r>
        <w:rPr>
          <w:rFonts w:ascii="Times New Roman"/>
          <w:b w:val="false"/>
          <w:i w:val="false"/>
          <w:color w:val="000000"/>
          <w:sz w:val="28"/>
        </w:rPr>
        <w:t>
      </w:t>
      </w:r>
      <w:r>
        <w:rPr>
          <w:rFonts w:ascii="Times New Roman"/>
          <w:b w:val="false"/>
          <w:i w:val="false"/>
          <w:color w:val="000000"/>
          <w:sz w:val="28"/>
        </w:rPr>
        <w:t>4) 4 үдеріс - осы регламентте көрсетілген мемлекеттік қызметтерді таңдау, мемлекеттік қызметті көрсетуге арналған сұрау нысанын экранға шығару және көрсетілетін қызметті алушының деректерін енгізу;</w:t>
      </w:r>
      <w:r>
        <w:br/>
      </w:r>
      <w:r>
        <w:rPr>
          <w:rFonts w:ascii="Times New Roman"/>
          <w:b w:val="false"/>
          <w:i w:val="false"/>
          <w:color w:val="000000"/>
          <w:sz w:val="28"/>
        </w:rPr>
        <w:t>
      </w:t>
      </w:r>
      <w:r>
        <w:rPr>
          <w:rFonts w:ascii="Times New Roman"/>
          <w:b w:val="false"/>
          <w:i w:val="false"/>
          <w:color w:val="000000"/>
          <w:sz w:val="28"/>
        </w:rPr>
        <w:t>5) 5 үдеріс – "электрондық үкімет" шлюзі (бұдан әрі – ЭҮШ) арқылы көрсетілетін қызметті алушының деректері туралы "Заңды тұлға" мемлекеттік деректер қорына (бұдан әрі – ЗТ МДҚ) сұрау салу;</w:t>
      </w:r>
      <w:r>
        <w:br/>
      </w:r>
      <w:r>
        <w:rPr>
          <w:rFonts w:ascii="Times New Roman"/>
          <w:b w:val="false"/>
          <w:i w:val="false"/>
          <w:color w:val="000000"/>
          <w:sz w:val="28"/>
        </w:rPr>
        <w:t>
      </w:t>
      </w:r>
      <w:r>
        <w:rPr>
          <w:rFonts w:ascii="Times New Roman"/>
          <w:b w:val="false"/>
          <w:i w:val="false"/>
          <w:color w:val="000000"/>
          <w:sz w:val="28"/>
        </w:rPr>
        <w:t>6) 1 шарт - ЗТ МДҚ көрсетілетін қызметті алушы деректерінің болуын тексеру;</w:t>
      </w:r>
      <w:r>
        <w:br/>
      </w:r>
      <w:r>
        <w:rPr>
          <w:rFonts w:ascii="Times New Roman"/>
          <w:b w:val="false"/>
          <w:i w:val="false"/>
          <w:color w:val="000000"/>
          <w:sz w:val="28"/>
        </w:rPr>
        <w:t>
      </w:t>
      </w:r>
      <w:r>
        <w:rPr>
          <w:rFonts w:ascii="Times New Roman"/>
          <w:b w:val="false"/>
          <w:i w:val="false"/>
          <w:color w:val="000000"/>
          <w:sz w:val="28"/>
        </w:rPr>
        <w:t>7) 6 үдеріс - ЗТ МДҚ көрсетілетін қызметті алушы деректерінің болмауына байланысты деректерді алудың мүмкін еместігі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8) 7 үдеріс - құжаттардың қағаз нысанында болуы туралы белгілеу бөлігінде сұрау салу нысанын толтыру, көрсетілетін қызметті алушы ұсынған қажетті құжаттарды сканерлеу және оларды сұрау нысанына бекіту;</w:t>
      </w:r>
      <w:r>
        <w:br/>
      </w:r>
      <w:r>
        <w:rPr>
          <w:rFonts w:ascii="Times New Roman"/>
          <w:b w:val="false"/>
          <w:i w:val="false"/>
          <w:color w:val="000000"/>
          <w:sz w:val="28"/>
        </w:rPr>
        <w:t>
      </w:t>
      </w:r>
      <w:r>
        <w:rPr>
          <w:rFonts w:ascii="Times New Roman"/>
          <w:b w:val="false"/>
          <w:i w:val="false"/>
          <w:color w:val="000000"/>
          <w:sz w:val="28"/>
        </w:rPr>
        <w:t>9) 8 үдеріс - "Е-лицензиялау" МДҚ АЖ-да сұрау салуды тіркеу және өңдеу;</w:t>
      </w:r>
      <w:r>
        <w:br/>
      </w:r>
      <w:r>
        <w:rPr>
          <w:rFonts w:ascii="Times New Roman"/>
          <w:b w:val="false"/>
          <w:i w:val="false"/>
          <w:color w:val="000000"/>
          <w:sz w:val="28"/>
        </w:rPr>
        <w:t>
      </w:t>
      </w:r>
      <w:r>
        <w:rPr>
          <w:rFonts w:ascii="Times New Roman"/>
          <w:b w:val="false"/>
          <w:i w:val="false"/>
          <w:color w:val="000000"/>
          <w:sz w:val="28"/>
        </w:rPr>
        <w:t>10) 2 шарт - көрсетілетін қызметті алушының біліктілік талаптарына сәйкестігін тексеру;</w:t>
      </w:r>
      <w:r>
        <w:br/>
      </w:r>
      <w:r>
        <w:rPr>
          <w:rFonts w:ascii="Times New Roman"/>
          <w:b w:val="false"/>
          <w:i w:val="false"/>
          <w:color w:val="000000"/>
          <w:sz w:val="28"/>
        </w:rPr>
        <w:t>
      </w:t>
      </w:r>
      <w:r>
        <w:rPr>
          <w:rFonts w:ascii="Times New Roman"/>
          <w:b w:val="false"/>
          <w:i w:val="false"/>
          <w:color w:val="000000"/>
          <w:sz w:val="28"/>
        </w:rPr>
        <w:t>11) 9 үдеріс - "Е-лицензиялау" МДҚ АЖ-да көрсетілетін қызметті алушының деректерінде бұзушылықтардың болуына байланысты сұрау салынған мемлекеттік қызметті көрсетуден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12) 10 үдеріс - көрсетілетін қызметті алушының "Е-лицензиялау" МДҚ АЖ-да мемлекеттік қызмет нәтижесін қалыптастыруы. Электрондық құжат көрсетілетін қызметті берушінің уәкілетті тұлғасының ЭЦҚ-сын пайдаланумен қалыптастырылады.</w:t>
      </w:r>
      <w:r>
        <w:br/>
      </w:r>
      <w:r>
        <w:rPr>
          <w:rFonts w:ascii="Times New Roman"/>
          <w:b w:val="false"/>
          <w:i w:val="false"/>
          <w:color w:val="000000"/>
          <w:sz w:val="28"/>
        </w:rPr>
        <w:t>
      </w:t>
      </w:r>
      <w:r>
        <w:rPr>
          <w:rFonts w:ascii="Times New Roman"/>
          <w:b w:val="false"/>
          <w:i w:val="false"/>
          <w:color w:val="000000"/>
          <w:sz w:val="28"/>
        </w:rPr>
        <w:t>Заңды тұлғаларда өз өндірісі барысында және құрамында түсті және (немесе) қара металл сынықтары және (немесе) қалдықтары болған мүліктік кешенді сатып алу нәтижесінде пайда болған түсті және қара металл сынықтары мен қалдықтарын өткізу жөніндегі қызметті қоспағанда, заңды тұлғалардың түсті және қара металл сынықтары мен қалдықтарын жинауы (дайындауы), сақтауы, қайта өңдеуі және өткізу жөніндегі қызмет түрін жүзеге асыруға лицензия беру, қайта ресімдеу, лицензияның телнұсқасын алу үшін көрсетілетін қызметті берушіге ұсынылған құжаттар тізімдеме бойынша қабылданады, оның көшірмесі құжаттардың қабылданған күні туралы белгісімен көрсетілетін қызметті алушыға жіберіледі (беріледі).</w:t>
      </w:r>
      <w:r>
        <w:br/>
      </w:r>
      <w:r>
        <w:rPr>
          <w:rFonts w:ascii="Times New Roman"/>
          <w:b w:val="false"/>
          <w:i w:val="false"/>
          <w:color w:val="000000"/>
          <w:sz w:val="28"/>
        </w:rPr>
        <w:t>
      </w:t>
      </w:r>
      <w:r>
        <w:rPr>
          <w:rFonts w:ascii="Times New Roman"/>
          <w:b w:val="false"/>
          <w:i w:val="false"/>
          <w:color w:val="000000"/>
          <w:sz w:val="28"/>
        </w:rPr>
        <w:t>Көрсетілетін қызметке портал арқылы өтініш берілген жағдайда, көрсетілетін қызметті алушының порталдағы "жеке кабинетіне", мемлекеттік көрсетілетін қызмет нәтижесін алу күні мен уақытын көрсете отырып, мемлекеттік қызмет көрсету үшін сұрау салудың қабылдағаны туралы хабарлама-есеп жіберіледі.</w:t>
      </w:r>
      <w:r>
        <w:br/>
      </w:r>
      <w:r>
        <w:rPr>
          <w:rFonts w:ascii="Times New Roman"/>
          <w:b w:val="false"/>
          <w:i w:val="false"/>
          <w:color w:val="000000"/>
          <w:sz w:val="28"/>
        </w:rPr>
        <w:t>
      </w:t>
      </w:r>
      <w:r>
        <w:rPr>
          <w:rFonts w:ascii="Times New Roman"/>
          <w:b/>
          <w:i w:val="false"/>
          <w:color w:val="000000"/>
          <w:sz w:val="28"/>
        </w:rPr>
        <w:t xml:space="preserve">3. </w:t>
      </w:r>
      <w:r>
        <w:rPr>
          <w:rFonts w:ascii="Times New Roman"/>
          <w:b w:val="false"/>
          <w:i w:val="false"/>
          <w:color w:val="000000"/>
          <w:sz w:val="28"/>
        </w:rPr>
        <w:t>Мемлекеттік қызмет көрсету үдерісіндегі көрсетілетін қызметті берушінің құрылымдық бөлімшелерінің</w:t>
      </w:r>
      <w:r>
        <w:br/>
      </w:r>
      <w:r>
        <w:rPr>
          <w:rFonts w:ascii="Times New Roman"/>
          <w:b w:val="false"/>
          <w:i w:val="false"/>
          <w:color w:val="000000"/>
          <w:sz w:val="28"/>
        </w:rPr>
        <w:t>
      (қызметкерлерінің) өзара іс-қимыл тәртібінің сипаттамасы</w:t>
      </w:r>
      <w:r>
        <w:br/>
      </w:r>
      <w:r>
        <w:rPr>
          <w:rFonts w:ascii="Times New Roman"/>
          <w:b w:val="false"/>
          <w:i w:val="false"/>
          <w:color w:val="000000"/>
          <w:sz w:val="28"/>
        </w:rPr>
        <w:t>
      </w:t>
      </w:r>
      <w:r>
        <w:rPr>
          <w:rFonts w:ascii="Times New Roman"/>
          <w:b w:val="false"/>
          <w:i w:val="false"/>
          <w:color w:val="000000"/>
          <w:sz w:val="28"/>
        </w:rPr>
        <w:t>6. Мемлекеттік қызмет көрсету үдерісінде көрсетілетін қызметті берушінің келесі құрылымдық бөлімшелері қатысады:</w:t>
      </w:r>
      <w:r>
        <w:br/>
      </w:r>
      <w:r>
        <w:rPr>
          <w:rFonts w:ascii="Times New Roman"/>
          <w:b w:val="false"/>
          <w:i w:val="false"/>
          <w:color w:val="000000"/>
          <w:sz w:val="28"/>
        </w:rPr>
        <w:t>
      1) кеңсе;</w:t>
      </w:r>
      <w:r>
        <w:br/>
      </w:r>
      <w:r>
        <w:rPr>
          <w:rFonts w:ascii="Times New Roman"/>
          <w:b w:val="false"/>
          <w:i w:val="false"/>
          <w:color w:val="000000"/>
          <w:sz w:val="28"/>
        </w:rPr>
        <w:t>
      2) шаруашылық қызметті лицензиялау бөлімі.</w:t>
      </w:r>
      <w:r>
        <w:br/>
      </w:r>
      <w:r>
        <w:rPr>
          <w:rFonts w:ascii="Times New Roman"/>
          <w:b w:val="false"/>
          <w:i w:val="false"/>
          <w:color w:val="000000"/>
          <w:sz w:val="28"/>
        </w:rPr>
        <w:t>
      3)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7. Мемлекеттік қызметті көрсету үшін өтінішті қабылдауды және тіркеуді көрсетілетін қызметті берушінің кеңсе қызметкері жүзеге асырады.</w:t>
      </w:r>
      <w:r>
        <w:br/>
      </w:r>
      <w:r>
        <w:rPr>
          <w:rFonts w:ascii="Times New Roman"/>
          <w:b w:val="false"/>
          <w:i w:val="false"/>
          <w:color w:val="000000"/>
          <w:sz w:val="28"/>
        </w:rPr>
        <w:t>
      </w:t>
      </w:r>
      <w:r>
        <w:rPr>
          <w:rFonts w:ascii="Times New Roman"/>
          <w:b w:val="false"/>
          <w:i w:val="false"/>
          <w:color w:val="000000"/>
          <w:sz w:val="28"/>
        </w:rPr>
        <w:t>Өтінішті тіркегеннен соң кіріс нөмірін бере отырып, өтініш қоса ұсынылған құжаттарымен кіріс хат-хабарлары журналы бойынша шаруашылық қызметті лицензиялау бөліміне қарауға беріледі, сканерленген өтініштің көшірмесі қоса ұсынылған құжаттарымен ЭҚЖ құралдары арқылы беріледі.</w:t>
      </w:r>
      <w:r>
        <w:br/>
      </w:r>
      <w:r>
        <w:rPr>
          <w:rFonts w:ascii="Times New Roman"/>
          <w:b w:val="false"/>
          <w:i w:val="false"/>
          <w:color w:val="000000"/>
          <w:sz w:val="28"/>
        </w:rPr>
        <w:t>
      </w:t>
      </w:r>
      <w:r>
        <w:rPr>
          <w:rFonts w:ascii="Times New Roman"/>
          <w:b w:val="false"/>
          <w:i w:val="false"/>
          <w:color w:val="000000"/>
          <w:sz w:val="28"/>
        </w:rPr>
        <w:t xml:space="preserve">Құжаттарды алғаннан кейін, шаруашылық қызметті лицензиялау бөлімі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іс-әрекетті жүзеге асырады. Осыдан кейін көрсетілетін қызметті алушының басшысына құжаттар лицензияға қол қою үшін немесе лицензия беруде дәлелді бас тарту үшін беріледі.</w:t>
      </w:r>
      <w:r>
        <w:br/>
      </w:r>
      <w:r>
        <w:rPr>
          <w:rFonts w:ascii="Times New Roman"/>
          <w:b w:val="false"/>
          <w:i w:val="false"/>
          <w:color w:val="000000"/>
          <w:sz w:val="28"/>
        </w:rPr>
        <w:t>
      </w:t>
      </w:r>
      <w:r>
        <w:rPr>
          <w:rFonts w:ascii="Times New Roman"/>
          <w:b w:val="false"/>
          <w:i w:val="false"/>
          <w:color w:val="000000"/>
          <w:sz w:val="28"/>
        </w:rPr>
        <w:t xml:space="preserve">Құрылымдық бөлімшелердің арасындағы рәсімдердің (іс-әрекеттер) кезеңділігінің сипаттамасы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i w:val="false"/>
          <w:color w:val="000000"/>
          <w:sz w:val="28"/>
        </w:rPr>
        <w:t xml:space="preserve">4. </w:t>
      </w:r>
      <w:r>
        <w:rPr>
          <w:rFonts w:ascii="Times New Roman"/>
          <w:b w:val="false"/>
          <w:i w:val="false"/>
          <w:color w:val="000000"/>
          <w:sz w:val="28"/>
        </w:rPr>
        <w:t>Мемлекеттік қызмет көрсету үдерісіндегі</w:t>
      </w:r>
      <w:r>
        <w:br/>
      </w:r>
      <w:r>
        <w:rPr>
          <w:rFonts w:ascii="Times New Roman"/>
          <w:b w:val="false"/>
          <w:i w:val="false"/>
          <w:color w:val="000000"/>
          <w:sz w:val="28"/>
        </w:rPr>
        <w:t>
      ақпараттық жүйелерді</w:t>
      </w:r>
      <w:r>
        <w:br/>
      </w:r>
      <w:r>
        <w:rPr>
          <w:rFonts w:ascii="Times New Roman"/>
          <w:b w:val="false"/>
          <w:i w:val="false"/>
          <w:color w:val="000000"/>
          <w:sz w:val="28"/>
        </w:rPr>
        <w:t>
      пайдалану тәртібінің сипаттамасы</w:t>
      </w:r>
      <w:r>
        <w:br/>
      </w:r>
      <w:r>
        <w:rPr>
          <w:rFonts w:ascii="Times New Roman"/>
          <w:b w:val="false"/>
          <w:i w:val="false"/>
          <w:color w:val="000000"/>
          <w:sz w:val="28"/>
        </w:rPr>
        <w:t>
      </w:t>
      </w:r>
      <w:r>
        <w:rPr>
          <w:rFonts w:ascii="Times New Roman"/>
          <w:b w:val="false"/>
          <w:i w:val="false"/>
          <w:color w:val="000000"/>
          <w:sz w:val="28"/>
        </w:rPr>
        <w:t xml:space="preserve">8. Көрсетілетін қызметті беруші мен көрсетілетін қызметті алушының Электрондық үкімет порталы (бұдан әрі – ЭҮП) арқылы мемлекеттік қызмет көрсету кезінде жүгіну тәртібі мен рәсімдердің (іс-әрекеттер) кезеңділігі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1) көрсетілетін қызметті алушы ЭҮП-ке тіркеуді көрсетілетін қызметті алушы компьютердің интернет-браузеріне бекітіп қойған өзінің ЭЦҚ тіркеу куәлігінің көмегімен жүзеге асырады (ЭҮП-ке тіркелмеген көрсетілетін қызметті алушылар үшін жүзеге асырылады);</w:t>
      </w:r>
      <w:r>
        <w:br/>
      </w:r>
      <w:r>
        <w:rPr>
          <w:rFonts w:ascii="Times New Roman"/>
          <w:b w:val="false"/>
          <w:i w:val="false"/>
          <w:color w:val="000000"/>
          <w:sz w:val="28"/>
        </w:rPr>
        <w:t>
      </w:t>
      </w:r>
      <w:r>
        <w:rPr>
          <w:rFonts w:ascii="Times New Roman"/>
          <w:b w:val="false"/>
          <w:i w:val="false"/>
          <w:color w:val="000000"/>
          <w:sz w:val="28"/>
        </w:rPr>
        <w:t>2) 1 үдеріс - көрсетілетін қызметті алушының ЭЦҚ тіркеу куәлігін компьютердің интернет-браузеріне бекітуі, мемлекеттік қызметті алу үшін көрсетілетін қызметті алушының ЭҮП-ке парольді енгізуі (авторландыру үдерісі);</w:t>
      </w:r>
      <w:r>
        <w:br/>
      </w:r>
      <w:r>
        <w:rPr>
          <w:rFonts w:ascii="Times New Roman"/>
          <w:b w:val="false"/>
          <w:i w:val="false"/>
          <w:color w:val="000000"/>
          <w:sz w:val="28"/>
        </w:rPr>
        <w:t>
      </w:t>
      </w:r>
      <w:r>
        <w:rPr>
          <w:rFonts w:ascii="Times New Roman"/>
          <w:b w:val="false"/>
          <w:i w:val="false"/>
          <w:color w:val="000000"/>
          <w:sz w:val="28"/>
        </w:rPr>
        <w:t>3) 1 шарт - пароль және бизнес сәйкестендіру нөмірі (бұдан әрі - БСН) арқылы тіркелген көрсетілетін қызметті алушы туралы деректердің дұрыстығын ЭҮП-те тексеру;</w:t>
      </w:r>
      <w:r>
        <w:br/>
      </w:r>
      <w:r>
        <w:rPr>
          <w:rFonts w:ascii="Times New Roman"/>
          <w:b w:val="false"/>
          <w:i w:val="false"/>
          <w:color w:val="000000"/>
          <w:sz w:val="28"/>
        </w:rPr>
        <w:t>
      </w:t>
      </w:r>
      <w:r>
        <w:rPr>
          <w:rFonts w:ascii="Times New Roman"/>
          <w:b w:val="false"/>
          <w:i w:val="false"/>
          <w:color w:val="000000"/>
          <w:sz w:val="28"/>
        </w:rPr>
        <w:t>4) 2 үдеріс - көрсетілетін қызметті алушының деректерінде бұзушылықтардың болуына байланысты ЭҮП авторландырудан бас тарту туралы хабарламаны қалыптастыруы;</w:t>
      </w:r>
      <w:r>
        <w:br/>
      </w:r>
      <w:r>
        <w:rPr>
          <w:rFonts w:ascii="Times New Roman"/>
          <w:b w:val="false"/>
          <w:i w:val="false"/>
          <w:color w:val="000000"/>
          <w:sz w:val="28"/>
        </w:rPr>
        <w:t>
      </w:t>
      </w:r>
      <w:r>
        <w:rPr>
          <w:rFonts w:ascii="Times New Roman"/>
          <w:b w:val="false"/>
          <w:i w:val="false"/>
          <w:color w:val="000000"/>
          <w:sz w:val="28"/>
        </w:rPr>
        <w:t>5) 3 үдеріс - көрсетілетін қызметті алушының осы регламентте көрсетілген мемлекеттік қызметті таңдауы, қажетті құжаттарды электрондық түрде бекітумен сұрау салу нысанын толтыруы (деректерді енгізуі);</w:t>
      </w:r>
      <w:r>
        <w:br/>
      </w:r>
      <w:r>
        <w:rPr>
          <w:rFonts w:ascii="Times New Roman"/>
          <w:b w:val="false"/>
          <w:i w:val="false"/>
          <w:color w:val="000000"/>
          <w:sz w:val="28"/>
        </w:rPr>
        <w:t>
      </w:t>
      </w:r>
      <w:r>
        <w:rPr>
          <w:rFonts w:ascii="Times New Roman"/>
          <w:b w:val="false"/>
          <w:i w:val="false"/>
          <w:color w:val="000000"/>
          <w:sz w:val="28"/>
        </w:rPr>
        <w:t>6) 4 үдеріс – "электрондық үкімет" төлем шлюзінде (бұдан әрі - ЭҮТШ) қызметтің ақысын төлеу, содан кейін бұл ақпарат "Е-лицензиялау" МДҚ АЖ-ға келіп түседі;</w:t>
      </w:r>
      <w:r>
        <w:br/>
      </w:r>
      <w:r>
        <w:rPr>
          <w:rFonts w:ascii="Times New Roman"/>
          <w:b w:val="false"/>
          <w:i w:val="false"/>
          <w:color w:val="000000"/>
          <w:sz w:val="28"/>
        </w:rPr>
        <w:t>
      </w:t>
      </w:r>
      <w:r>
        <w:rPr>
          <w:rFonts w:ascii="Times New Roman"/>
          <w:b w:val="false"/>
          <w:i w:val="false"/>
          <w:color w:val="000000"/>
          <w:sz w:val="28"/>
        </w:rPr>
        <w:t>7) 2 шарт - "Е-лицензиялау" МДҚ АЖ-да көрсетілген мемлекеттік қызмет ақысының төленуін тексеру;</w:t>
      </w:r>
      <w:r>
        <w:br/>
      </w:r>
      <w:r>
        <w:rPr>
          <w:rFonts w:ascii="Times New Roman"/>
          <w:b w:val="false"/>
          <w:i w:val="false"/>
          <w:color w:val="000000"/>
          <w:sz w:val="28"/>
        </w:rPr>
        <w:t>
      </w:t>
      </w:r>
      <w:r>
        <w:rPr>
          <w:rFonts w:ascii="Times New Roman"/>
          <w:b w:val="false"/>
          <w:i w:val="false"/>
          <w:color w:val="000000"/>
          <w:sz w:val="28"/>
        </w:rPr>
        <w:t>8) 5 үдеріс - "Е-лицензиялау" МДҚ АЖ-да көрсетілген мемлекеттік қызмет үшін төлемақының болмауына байланысты, сұрау салынған мемлекеттік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9) 6 үдеріс - көрсетілетін қызметті алушының сұрауды куәландыру (қол қою) үшін ЭЦҚ тіркеу куәлігін таңдауы;</w:t>
      </w:r>
      <w:r>
        <w:br/>
      </w:r>
      <w:r>
        <w:rPr>
          <w:rFonts w:ascii="Times New Roman"/>
          <w:b w:val="false"/>
          <w:i w:val="false"/>
          <w:color w:val="000000"/>
          <w:sz w:val="28"/>
        </w:rPr>
        <w:t>
      </w:t>
      </w:r>
      <w:r>
        <w:rPr>
          <w:rFonts w:ascii="Times New Roman"/>
          <w:b w:val="false"/>
          <w:i w:val="false"/>
          <w:color w:val="000000"/>
          <w:sz w:val="28"/>
        </w:rPr>
        <w:t>10) 3 шарт - ЭҮП-те ЭЦҚ тіркеу куәлігінің қолданылу мерзімін және тізімде қайтарып алынған (күші жойылған) тіркеу куәліктерінің болмауын, сондай-ақ сұрауды және ЭЦҚ тіркеу куәлігінде көрсетілген БИН арасындағы сәйкестендіру деректерінің сәйкес келуін тексеру;</w:t>
      </w:r>
      <w:r>
        <w:br/>
      </w:r>
      <w:r>
        <w:rPr>
          <w:rFonts w:ascii="Times New Roman"/>
          <w:b w:val="false"/>
          <w:i w:val="false"/>
          <w:color w:val="000000"/>
          <w:sz w:val="28"/>
        </w:rPr>
        <w:t>
      </w:t>
      </w:r>
      <w:r>
        <w:rPr>
          <w:rFonts w:ascii="Times New Roman"/>
          <w:b w:val="false"/>
          <w:i w:val="false"/>
          <w:color w:val="000000"/>
          <w:sz w:val="28"/>
        </w:rPr>
        <w:t>11) 7 үдеріс - көрсетілетін қызметті алушының ЭЦҚ түпнұсқалығының расталмауына байланысты сұрау салынған мемлекеттік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12) 8 үдеріс - көрсетілетін қызметті алушының ЭЦҚ көмегімен сұрау салудың толтырылған нысанын (енгізілген деректерді) және мемлекеттік қызмет көрсету үшін оған бекітілген құжаттарын куәландыруы (электрондық түрде);</w:t>
      </w:r>
      <w:r>
        <w:br/>
      </w:r>
      <w:r>
        <w:rPr>
          <w:rFonts w:ascii="Times New Roman"/>
          <w:b w:val="false"/>
          <w:i w:val="false"/>
          <w:color w:val="000000"/>
          <w:sz w:val="28"/>
        </w:rPr>
        <w:t>
      </w:t>
      </w:r>
      <w:r>
        <w:rPr>
          <w:rFonts w:ascii="Times New Roman"/>
          <w:b w:val="false"/>
          <w:i w:val="false"/>
          <w:color w:val="000000"/>
          <w:sz w:val="28"/>
        </w:rPr>
        <w:t>13) 9 үдеріс - электрондық құжатты (көрсетілетін қызметті алушының сұрауын) тіркеу және "Е-лицензиялау" МДҚ АЖ-дағы сұрауды өңдеу;</w:t>
      </w:r>
      <w:r>
        <w:br/>
      </w:r>
      <w:r>
        <w:rPr>
          <w:rFonts w:ascii="Times New Roman"/>
          <w:b w:val="false"/>
          <w:i w:val="false"/>
          <w:color w:val="000000"/>
          <w:sz w:val="28"/>
        </w:rPr>
        <w:t>
      </w:t>
      </w:r>
      <w:r>
        <w:rPr>
          <w:rFonts w:ascii="Times New Roman"/>
          <w:b w:val="false"/>
          <w:i w:val="false"/>
          <w:color w:val="000000"/>
          <w:sz w:val="28"/>
        </w:rPr>
        <w:t>14) 4 шарт - көрсетілетін қызметті алушының біліктілік талаптарына сәйкестігін тексеру;</w:t>
      </w:r>
      <w:r>
        <w:br/>
      </w:r>
      <w:r>
        <w:rPr>
          <w:rFonts w:ascii="Times New Roman"/>
          <w:b w:val="false"/>
          <w:i w:val="false"/>
          <w:color w:val="000000"/>
          <w:sz w:val="28"/>
        </w:rPr>
        <w:t>
      </w:t>
      </w:r>
      <w:r>
        <w:rPr>
          <w:rFonts w:ascii="Times New Roman"/>
          <w:b w:val="false"/>
          <w:i w:val="false"/>
          <w:color w:val="000000"/>
          <w:sz w:val="28"/>
        </w:rPr>
        <w:t>15) 10 үдеріс - "Е-лицензиялау" МДҚ АЖ-дағы көрсетілетін қызметті алушының деректерінде бұзушылықтардың болуына байланысты сұрау салынған мемлекеттік қызметті көрсетуден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16) 11 үдеріс - көрсетілетін қызметті алушының ЭҮП-те қалыптастырған мемлекеттік қызмет нәтижесін алуы. Электрондық құжат көрсетілетін қызметті берушінің уәкілетті тұлғасының ЭЦҚ-сын пайдаланумен қалыптастырылады.</w:t>
      </w:r>
      <w:r>
        <w:br/>
      </w:r>
      <w:r>
        <w:rPr>
          <w:rFonts w:ascii="Times New Roman"/>
          <w:b w:val="false"/>
          <w:i w:val="false"/>
          <w:color w:val="000000"/>
          <w:sz w:val="28"/>
        </w:rPr>
        <w:t>
      </w:t>
      </w:r>
      <w:r>
        <w:rPr>
          <w:rFonts w:ascii="Times New Roman"/>
          <w:b w:val="false"/>
          <w:i w:val="false"/>
          <w:color w:val="000000"/>
          <w:sz w:val="28"/>
        </w:rPr>
        <w:t>9. Мемлекеттік қызмет көрсетуге арналған сұрау салу нысандарын толтыру бойынша іс-әрекеттердің сипаттамасы:</w:t>
      </w:r>
      <w:r>
        <w:br/>
      </w:r>
      <w:r>
        <w:rPr>
          <w:rFonts w:ascii="Times New Roman"/>
          <w:b w:val="false"/>
          <w:i w:val="false"/>
          <w:color w:val="000000"/>
          <w:sz w:val="28"/>
        </w:rPr>
        <w:t>
      компьютердің интернет-браузеріне ЭЦҚ-ның тіркеу куәлігін бекіту, ҮЭП-ке кіру үшін көрсетілетін қызметті алушының парольді енгізуі;</w:t>
      </w:r>
      <w:r>
        <w:br/>
      </w:r>
      <w:r>
        <w:rPr>
          <w:rFonts w:ascii="Times New Roman"/>
          <w:b w:val="false"/>
          <w:i w:val="false"/>
          <w:color w:val="000000"/>
          <w:sz w:val="28"/>
        </w:rPr>
        <w:t>
      </w:t>
      </w:r>
      <w:r>
        <w:rPr>
          <w:rFonts w:ascii="Times New Roman"/>
          <w:b w:val="false"/>
          <w:i w:val="false"/>
          <w:color w:val="000000"/>
          <w:sz w:val="28"/>
        </w:rPr>
        <w:t>мемлекеттік көрсетілетін қызметті таңдау;</w:t>
      </w:r>
      <w:r>
        <w:br/>
      </w:r>
      <w:r>
        <w:rPr>
          <w:rFonts w:ascii="Times New Roman"/>
          <w:b w:val="false"/>
          <w:i w:val="false"/>
          <w:color w:val="000000"/>
          <w:sz w:val="28"/>
        </w:rPr>
        <w:t>
      </w:t>
      </w:r>
      <w:r>
        <w:rPr>
          <w:rFonts w:ascii="Times New Roman"/>
          <w:b w:val="false"/>
          <w:i w:val="false"/>
          <w:color w:val="000000"/>
          <w:sz w:val="28"/>
        </w:rPr>
        <w:t>"Өтініш беру" түймесінің көмегімен мемлекеттік көрсетілетін қызметке тапсырыс беру;</w:t>
      </w:r>
      <w:r>
        <w:br/>
      </w:r>
      <w:r>
        <w:rPr>
          <w:rFonts w:ascii="Times New Roman"/>
          <w:b w:val="false"/>
          <w:i w:val="false"/>
          <w:color w:val="000000"/>
          <w:sz w:val="28"/>
        </w:rPr>
        <w:t>
      </w:t>
      </w:r>
      <w:r>
        <w:rPr>
          <w:rFonts w:ascii="Times New Roman"/>
          <w:b w:val="false"/>
          <w:i w:val="false"/>
          <w:color w:val="000000"/>
          <w:sz w:val="28"/>
        </w:rPr>
        <w:t>сұрау салуды толтыру және қажетті құжаттарды электрондық түрде бекіту;</w:t>
      </w:r>
      <w:r>
        <w:br/>
      </w:r>
      <w:r>
        <w:rPr>
          <w:rFonts w:ascii="Times New Roman"/>
          <w:b w:val="false"/>
          <w:i w:val="false"/>
          <w:color w:val="000000"/>
          <w:sz w:val="28"/>
        </w:rPr>
        <w:t>
      </w:t>
      </w:r>
      <w:r>
        <w:rPr>
          <w:rFonts w:ascii="Times New Roman"/>
          <w:b w:val="false"/>
          <w:i w:val="false"/>
          <w:color w:val="000000"/>
          <w:sz w:val="28"/>
        </w:rPr>
        <w:t>мемлекеттік көрсетілетін қызметтің ақысын төлеу;</w:t>
      </w:r>
      <w:r>
        <w:br/>
      </w:r>
      <w:r>
        <w:rPr>
          <w:rFonts w:ascii="Times New Roman"/>
          <w:b w:val="false"/>
          <w:i w:val="false"/>
          <w:color w:val="000000"/>
          <w:sz w:val="28"/>
        </w:rPr>
        <w:t>
      </w:t>
      </w:r>
      <w:r>
        <w:rPr>
          <w:rFonts w:ascii="Times New Roman"/>
          <w:b w:val="false"/>
          <w:i w:val="false"/>
          <w:color w:val="000000"/>
          <w:sz w:val="28"/>
        </w:rPr>
        <w:t>көрсетілетін қызметті алушының ЭЦҚ тіркеу куәлігін таңдауы;</w:t>
      </w:r>
      <w:r>
        <w:br/>
      </w:r>
      <w:r>
        <w:rPr>
          <w:rFonts w:ascii="Times New Roman"/>
          <w:b w:val="false"/>
          <w:i w:val="false"/>
          <w:color w:val="000000"/>
          <w:sz w:val="28"/>
        </w:rPr>
        <w:t>
      </w:t>
      </w:r>
      <w:r>
        <w:rPr>
          <w:rFonts w:ascii="Times New Roman"/>
          <w:b w:val="false"/>
          <w:i w:val="false"/>
          <w:color w:val="000000"/>
          <w:sz w:val="28"/>
        </w:rPr>
        <w:t>сұрау салуды куәландыру (қол қою) - көрсетілетін қызметті алушы "Қол қою" түймесінің көмегімен ЭЦҚ сұрау салуын куәландыруды (қол қоюды) жүзеге асырады, содан кейін сұрау салу "Е-лицензиялау" МДҚ АЖ-ға өңдеуге беріледі;</w:t>
      </w:r>
      <w:r>
        <w:br/>
      </w:r>
      <w:r>
        <w:rPr>
          <w:rFonts w:ascii="Times New Roman"/>
          <w:b w:val="false"/>
          <w:i w:val="false"/>
          <w:color w:val="000000"/>
          <w:sz w:val="28"/>
        </w:rPr>
        <w:t>
      </w:t>
      </w:r>
      <w:r>
        <w:rPr>
          <w:rFonts w:ascii="Times New Roman"/>
          <w:b w:val="false"/>
          <w:i w:val="false"/>
          <w:color w:val="000000"/>
          <w:sz w:val="28"/>
        </w:rPr>
        <w:t>"Е-лицензиялау" МДҚ АЖ-да сұрау салуды өңдеу - көрсетілетін қызметті алушыда дисплей экранына толтырған өтінішінің нысаны шығады;</w:t>
      </w:r>
      <w:r>
        <w:br/>
      </w:r>
      <w:r>
        <w:rPr>
          <w:rFonts w:ascii="Times New Roman"/>
          <w:b w:val="false"/>
          <w:i w:val="false"/>
          <w:color w:val="000000"/>
          <w:sz w:val="28"/>
        </w:rPr>
        <w:t>
      </w:t>
      </w:r>
      <w:r>
        <w:rPr>
          <w:rFonts w:ascii="Times New Roman"/>
          <w:b w:val="false"/>
          <w:i w:val="false"/>
          <w:color w:val="000000"/>
          <w:sz w:val="28"/>
        </w:rPr>
        <w:t>"Менің өтініштерім" түймесінің көмегімен көрсетілетін қызметті алушыға "Іздеу" түймесінің басу БСН-ді енгізу арқылы өңдеу нәтижелерін көру мүмкіндігі беріледі.</w:t>
      </w:r>
      <w:r>
        <w:br/>
      </w:r>
      <w:r>
        <w:rPr>
          <w:rFonts w:ascii="Times New Roman"/>
          <w:b w:val="false"/>
          <w:i w:val="false"/>
          <w:color w:val="000000"/>
          <w:sz w:val="28"/>
        </w:rPr>
        <w:t>
      </w:t>
      </w:r>
      <w:r>
        <w:rPr>
          <w:rFonts w:ascii="Times New Roman"/>
          <w:b w:val="false"/>
          <w:i w:val="false"/>
          <w:color w:val="000000"/>
          <w:sz w:val="28"/>
        </w:rPr>
        <w:t>Қажетті ақпаратты және мемлекеттік көрсетілетін қызметті көрсету бойынша кеңесті Мемлекеттік қызметтер көрсету мәселелері бойынша бірыңғай байланыс орталығының 1414 тегін телефоны арқылы алуға болады.</w:t>
      </w:r>
      <w:r>
        <w:br/>
      </w:r>
      <w:r>
        <w:rPr>
          <w:rFonts w:ascii="Times New Roman"/>
          <w:b w:val="false"/>
          <w:i w:val="false"/>
          <w:color w:val="000000"/>
          <w:sz w:val="28"/>
        </w:rPr>
        <w:t>
      </w:t>
      </w:r>
      <w:r>
        <w:rPr>
          <w:rFonts w:ascii="Times New Roman"/>
          <w:b w:val="false"/>
          <w:i w:val="false"/>
          <w:color w:val="000000"/>
          <w:sz w:val="28"/>
        </w:rPr>
        <w:t xml:space="preserve">10. Мемлекеттік қызмет көрсету процесінде рәсімдердің (іс-қимылдардың) кезеңділігін, көрсетілетін қызметті берушінің құрылымдық бөлімшелерінің (қызметкерлерінің) өзара іс-қимылдарының толық сипаттамасы, сонымен қатар ЭҮП пайдалану тәртібінің сипаттамасы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r>
        <w:rPr>
          <w:rFonts w:ascii="Times New Roman"/>
          <w:b w:val="false"/>
          <w:i w:val="false"/>
          <w:color w:val="000000"/>
          <w:sz w:val="28"/>
        </w:rPr>
        <w:t>"Заңды тұлғаларда өз өндірісі барысында және құрамында</w:t>
      </w:r>
      <w:r>
        <w:br/>
      </w:r>
      <w:r>
        <w:rPr>
          <w:rFonts w:ascii="Times New Roman"/>
          <w:b w:val="false"/>
          <w:i w:val="false"/>
          <w:color w:val="000000"/>
          <w:sz w:val="28"/>
        </w:rPr>
        <w:t>
      түсті және (немесе) қара металл сынықтары және</w:t>
      </w:r>
      <w:r>
        <w:br/>
      </w:r>
      <w:r>
        <w:rPr>
          <w:rFonts w:ascii="Times New Roman"/>
          <w:b w:val="false"/>
          <w:i w:val="false"/>
          <w:color w:val="000000"/>
          <w:sz w:val="28"/>
        </w:rPr>
        <w:t>
      (немесе) қалдықтары болған мүліктік кешенді сатып</w:t>
      </w:r>
      <w:r>
        <w:br/>
      </w:r>
      <w:r>
        <w:rPr>
          <w:rFonts w:ascii="Times New Roman"/>
          <w:b w:val="false"/>
          <w:i w:val="false"/>
          <w:color w:val="000000"/>
          <w:sz w:val="28"/>
        </w:rPr>
        <w:t>
      алу нәтижесінде пайда болған түсті және қара</w:t>
      </w:r>
      <w:r>
        <w:br/>
      </w:r>
      <w:r>
        <w:rPr>
          <w:rFonts w:ascii="Times New Roman"/>
          <w:b w:val="false"/>
          <w:i w:val="false"/>
          <w:color w:val="000000"/>
          <w:sz w:val="28"/>
        </w:rPr>
        <w:t>
      металл сынықтары мен қалдықтарын өткізу жөніндегі</w:t>
      </w:r>
      <w:r>
        <w:br/>
      </w:r>
      <w:r>
        <w:rPr>
          <w:rFonts w:ascii="Times New Roman"/>
          <w:b w:val="false"/>
          <w:i w:val="false"/>
          <w:color w:val="000000"/>
          <w:sz w:val="28"/>
        </w:rPr>
        <w:t>
      қызметті қоспағанда, заңды тұлғалардың түсті және</w:t>
      </w:r>
      <w:r>
        <w:br/>
      </w:r>
      <w:r>
        <w:rPr>
          <w:rFonts w:ascii="Times New Roman"/>
          <w:b w:val="false"/>
          <w:i w:val="false"/>
          <w:color w:val="000000"/>
          <w:sz w:val="28"/>
        </w:rPr>
        <w:t>
      қара металл сынықтары мен қалдықтарын жинау (дайындау),</w:t>
      </w:r>
      <w:r>
        <w:br/>
      </w:r>
      <w:r>
        <w:rPr>
          <w:rFonts w:ascii="Times New Roman"/>
          <w:b w:val="false"/>
          <w:i w:val="false"/>
          <w:color w:val="000000"/>
          <w:sz w:val="28"/>
        </w:rPr>
        <w:t>
      сақтау, өңдеу және лицензиаттарға өткізу жөніндегі қызметті</w:t>
      </w:r>
      <w:r>
        <w:br/>
      </w:r>
      <w:r>
        <w:rPr>
          <w:rFonts w:ascii="Times New Roman"/>
          <w:b w:val="false"/>
          <w:i w:val="false"/>
          <w:color w:val="000000"/>
          <w:sz w:val="28"/>
        </w:rPr>
        <w:t>
      жүзеге асыруға лицензия беру, қайта ресімдеу,</w:t>
      </w:r>
      <w:r>
        <w:br/>
      </w:r>
      <w:r>
        <w:rPr>
          <w:rFonts w:ascii="Times New Roman"/>
          <w:b w:val="false"/>
          <w:i w:val="false"/>
          <w:color w:val="000000"/>
          <w:sz w:val="28"/>
        </w:rPr>
        <w:t>
      лицензияның телнұсқаларын беру" мемлекеттік</w:t>
      </w:r>
      <w:r>
        <w:br/>
      </w:r>
      <w:r>
        <w:rPr>
          <w:rFonts w:ascii="Times New Roman"/>
          <w:b w:val="false"/>
          <w:i w:val="false"/>
          <w:color w:val="000000"/>
          <w:sz w:val="28"/>
        </w:rPr>
        <w:t>
      көрсетілетін қызмет регламентіне</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қосымша</w:t>
            </w:r>
          </w:p>
        </w:tc>
      </w:tr>
    </w:tbl>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i w:val="false"/>
          <w:color w:val="000000"/>
          <w:sz w:val="28"/>
        </w:rPr>
        <w:t>1-</w:t>
      </w:r>
      <w:r>
        <w:rPr>
          <w:rFonts w:ascii="Times New Roman"/>
          <w:b w:val="false"/>
          <w:i w:val="false"/>
          <w:color w:val="000000"/>
          <w:sz w:val="28"/>
        </w:rPr>
        <w:t>кесте. Мемлекеттік қызмет көрсету үдерісінде рәсімдерді</w:t>
      </w:r>
      <w:r>
        <w:br/>
      </w:r>
      <w:r>
        <w:rPr>
          <w:rFonts w:ascii="Times New Roman"/>
          <w:b w:val="false"/>
          <w:i w:val="false"/>
          <w:color w:val="000000"/>
          <w:sz w:val="28"/>
        </w:rPr>
        <w:t>
      (іс-қимылдарды) сипаттау</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5"/>
        <w:gridCol w:w="815"/>
        <w:gridCol w:w="1055"/>
        <w:gridCol w:w="1454"/>
        <w:gridCol w:w="815"/>
        <w:gridCol w:w="1151"/>
        <w:gridCol w:w="935"/>
        <w:gridCol w:w="935"/>
        <w:gridCol w:w="1455"/>
        <w:gridCol w:w="1455"/>
        <w:gridCol w:w="1455"/>
      </w:tblGrid>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w:t>
            </w:r>
            <w:r>
              <w:br/>
            </w:r>
            <w:r>
              <w:rPr>
                <w:rFonts w:ascii="Times New Roman"/>
                <w:b w:val="false"/>
                <w:i w:val="false"/>
                <w:color w:val="000000"/>
                <w:sz w:val="20"/>
              </w:rPr>
              <w:t>
мыл № (жұмыс бары-</w:t>
            </w:r>
            <w:r>
              <w:br/>
            </w:r>
            <w:r>
              <w:rPr>
                <w:rFonts w:ascii="Times New Roman"/>
                <w:b w:val="false"/>
                <w:i w:val="false"/>
                <w:color w:val="000000"/>
                <w:sz w:val="20"/>
              </w:rPr>
              <w:t>
сы, ағыны)</w:t>
            </w:r>
            <w:r>
              <w:br/>
            </w:r>
            <w:r>
              <w:rPr>
                <w:rFonts w:ascii="Times New Roman"/>
                <w:b w:val="false"/>
                <w:i w:val="false"/>
                <w:color w:val="000000"/>
                <w:sz w:val="20"/>
              </w:rPr>
              <w:t>
</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w:t>
            </w:r>
            <w:r>
              <w:br/>
            </w:r>
            <w:r>
              <w:rPr>
                <w:rFonts w:ascii="Times New Roman"/>
                <w:b w:val="false"/>
                <w:i w:val="false"/>
                <w:color w:val="000000"/>
                <w:sz w:val="20"/>
              </w:rPr>
              <w:t>
сеті-</w:t>
            </w:r>
            <w:r>
              <w:br/>
            </w:r>
            <w:r>
              <w:rPr>
                <w:rFonts w:ascii="Times New Roman"/>
                <w:b w:val="false"/>
                <w:i w:val="false"/>
                <w:color w:val="000000"/>
                <w:sz w:val="20"/>
              </w:rPr>
              <w:t>
летін қыз-</w:t>
            </w:r>
            <w:r>
              <w:br/>
            </w:r>
            <w:r>
              <w:rPr>
                <w:rFonts w:ascii="Times New Roman"/>
                <w:b w:val="false"/>
                <w:i w:val="false"/>
                <w:color w:val="000000"/>
                <w:sz w:val="20"/>
              </w:rPr>
              <w:t>
метті беруші</w:t>
            </w:r>
            <w:r>
              <w:br/>
            </w:r>
            <w:r>
              <w:rPr>
                <w:rFonts w:ascii="Times New Roman"/>
                <w:b w:val="false"/>
                <w:i w:val="false"/>
                <w:color w:val="000000"/>
                <w:sz w:val="20"/>
              </w:rPr>
              <w:t>
</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w:t>
            </w:r>
            <w:r>
              <w:br/>
            </w:r>
            <w:r>
              <w:rPr>
                <w:rFonts w:ascii="Times New Roman"/>
                <w:b w:val="false"/>
                <w:i w:val="false"/>
                <w:color w:val="000000"/>
                <w:sz w:val="20"/>
              </w:rPr>
              <w:t>
сеті-</w:t>
            </w:r>
            <w:r>
              <w:br/>
            </w:r>
            <w:r>
              <w:rPr>
                <w:rFonts w:ascii="Times New Roman"/>
                <w:b w:val="false"/>
                <w:i w:val="false"/>
                <w:color w:val="000000"/>
                <w:sz w:val="20"/>
              </w:rPr>
              <w:t>
летін қыз-</w:t>
            </w:r>
            <w:r>
              <w:br/>
            </w:r>
            <w:r>
              <w:rPr>
                <w:rFonts w:ascii="Times New Roman"/>
                <w:b w:val="false"/>
                <w:i w:val="false"/>
                <w:color w:val="000000"/>
                <w:sz w:val="20"/>
              </w:rPr>
              <w:t>
метті беруші</w:t>
            </w:r>
            <w:r>
              <w:br/>
            </w:r>
            <w:r>
              <w:rPr>
                <w:rFonts w:ascii="Times New Roman"/>
                <w:b w:val="false"/>
                <w:i w:val="false"/>
                <w:color w:val="000000"/>
                <w:sz w:val="20"/>
              </w:rPr>
              <w:t>
</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w:t>
            </w:r>
            <w:r>
              <w:br/>
            </w:r>
            <w:r>
              <w:rPr>
                <w:rFonts w:ascii="Times New Roman"/>
                <w:b w:val="false"/>
                <w:i w:val="false"/>
                <w:color w:val="000000"/>
                <w:sz w:val="20"/>
              </w:rPr>
              <w:t>
сеті-</w:t>
            </w:r>
            <w:r>
              <w:br/>
            </w:r>
            <w:r>
              <w:rPr>
                <w:rFonts w:ascii="Times New Roman"/>
                <w:b w:val="false"/>
                <w:i w:val="false"/>
                <w:color w:val="000000"/>
                <w:sz w:val="20"/>
              </w:rPr>
              <w:t>
летін қыз-</w:t>
            </w:r>
            <w:r>
              <w:br/>
            </w:r>
            <w:r>
              <w:rPr>
                <w:rFonts w:ascii="Times New Roman"/>
                <w:b w:val="false"/>
                <w:i w:val="false"/>
                <w:color w:val="000000"/>
                <w:sz w:val="20"/>
              </w:rPr>
              <w:t>
метті беруші</w:t>
            </w:r>
            <w:r>
              <w:br/>
            </w:r>
            <w:r>
              <w:rPr>
                <w:rFonts w:ascii="Times New Roman"/>
                <w:b w:val="false"/>
                <w:i w:val="false"/>
                <w:color w:val="000000"/>
                <w:sz w:val="20"/>
              </w:rPr>
              <w:t>
</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w:t>
            </w:r>
            <w:r>
              <w:br/>
            </w:r>
            <w:r>
              <w:rPr>
                <w:rFonts w:ascii="Times New Roman"/>
                <w:b w:val="false"/>
                <w:i w:val="false"/>
                <w:color w:val="000000"/>
                <w:sz w:val="20"/>
              </w:rPr>
              <w:t>
сеті-</w:t>
            </w:r>
            <w:r>
              <w:br/>
            </w:r>
            <w:r>
              <w:rPr>
                <w:rFonts w:ascii="Times New Roman"/>
                <w:b w:val="false"/>
                <w:i w:val="false"/>
                <w:color w:val="000000"/>
                <w:sz w:val="20"/>
              </w:rPr>
              <w:t>
летін қыз-</w:t>
            </w:r>
            <w:r>
              <w:br/>
            </w:r>
            <w:r>
              <w:rPr>
                <w:rFonts w:ascii="Times New Roman"/>
                <w:b w:val="false"/>
                <w:i w:val="false"/>
                <w:color w:val="000000"/>
                <w:sz w:val="20"/>
              </w:rPr>
              <w:t>
метті беруші</w:t>
            </w:r>
            <w:r>
              <w:br/>
            </w:r>
            <w:r>
              <w:rPr>
                <w:rFonts w:ascii="Times New Roman"/>
                <w:b w:val="false"/>
                <w:i w:val="false"/>
                <w:color w:val="000000"/>
                <w:sz w:val="20"/>
              </w:rPr>
              <w:t>
</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w:t>
            </w:r>
            <w:r>
              <w:br/>
            </w:r>
            <w:r>
              <w:rPr>
                <w:rFonts w:ascii="Times New Roman"/>
                <w:b w:val="false"/>
                <w:i w:val="false"/>
                <w:color w:val="000000"/>
                <w:sz w:val="20"/>
              </w:rPr>
              <w:t>
сеті-</w:t>
            </w:r>
            <w:r>
              <w:br/>
            </w:r>
            <w:r>
              <w:rPr>
                <w:rFonts w:ascii="Times New Roman"/>
                <w:b w:val="false"/>
                <w:i w:val="false"/>
                <w:color w:val="000000"/>
                <w:sz w:val="20"/>
              </w:rPr>
              <w:t>
летін қыз-</w:t>
            </w:r>
            <w:r>
              <w:br/>
            </w:r>
            <w:r>
              <w:rPr>
                <w:rFonts w:ascii="Times New Roman"/>
                <w:b w:val="false"/>
                <w:i w:val="false"/>
                <w:color w:val="000000"/>
                <w:sz w:val="20"/>
              </w:rPr>
              <w:t>
метті беруші</w:t>
            </w:r>
            <w:r>
              <w:br/>
            </w:r>
            <w:r>
              <w:rPr>
                <w:rFonts w:ascii="Times New Roman"/>
                <w:b w:val="false"/>
                <w:i w:val="false"/>
                <w:color w:val="000000"/>
                <w:sz w:val="20"/>
              </w:rPr>
              <w:t>
</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ЗТ МДҚ</w:t>
            </w:r>
            <w:r>
              <w:br/>
            </w:r>
            <w:r>
              <w:rPr>
                <w:rFonts w:ascii="Times New Roman"/>
                <w:b w:val="false"/>
                <w:i w:val="false"/>
                <w:color w:val="000000"/>
                <w:sz w:val="20"/>
              </w:rPr>
              <w:t>
</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w:t>
            </w:r>
            <w:r>
              <w:br/>
            </w:r>
            <w:r>
              <w:rPr>
                <w:rFonts w:ascii="Times New Roman"/>
                <w:b w:val="false"/>
                <w:i w:val="false"/>
                <w:color w:val="000000"/>
                <w:sz w:val="20"/>
              </w:rPr>
              <w:t>
сеті-</w:t>
            </w:r>
            <w:r>
              <w:br/>
            </w:r>
            <w:r>
              <w:rPr>
                <w:rFonts w:ascii="Times New Roman"/>
                <w:b w:val="false"/>
                <w:i w:val="false"/>
                <w:color w:val="000000"/>
                <w:sz w:val="20"/>
              </w:rPr>
              <w:t>
летін қыз-</w:t>
            </w:r>
            <w:r>
              <w:br/>
            </w:r>
            <w:r>
              <w:rPr>
                <w:rFonts w:ascii="Times New Roman"/>
                <w:b w:val="false"/>
                <w:i w:val="false"/>
                <w:color w:val="000000"/>
                <w:sz w:val="20"/>
              </w:rPr>
              <w:t>
метті беруші</w:t>
            </w: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"Е-ли-</w:t>
            </w:r>
            <w:r>
              <w:br/>
            </w:r>
            <w:r>
              <w:rPr>
                <w:rFonts w:ascii="Times New Roman"/>
                <w:b w:val="false"/>
                <w:i w:val="false"/>
                <w:color w:val="000000"/>
                <w:sz w:val="20"/>
              </w:rPr>
              <w:t>
цен-</w:t>
            </w:r>
            <w:r>
              <w:br/>
            </w:r>
            <w:r>
              <w:rPr>
                <w:rFonts w:ascii="Times New Roman"/>
                <w:b w:val="false"/>
                <w:i w:val="false"/>
                <w:color w:val="000000"/>
                <w:sz w:val="20"/>
              </w:rPr>
              <w:t>
зия-</w:t>
            </w:r>
            <w:r>
              <w:br/>
            </w:r>
            <w:r>
              <w:rPr>
                <w:rFonts w:ascii="Times New Roman"/>
                <w:b w:val="false"/>
                <w:i w:val="false"/>
                <w:color w:val="000000"/>
                <w:sz w:val="20"/>
              </w:rPr>
              <w:t>
лау" МДҚ АЖ</w:t>
            </w: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"Е-ли-</w:t>
            </w:r>
            <w:r>
              <w:br/>
            </w:r>
            <w:r>
              <w:rPr>
                <w:rFonts w:ascii="Times New Roman"/>
                <w:b w:val="false"/>
                <w:i w:val="false"/>
                <w:color w:val="000000"/>
                <w:sz w:val="20"/>
              </w:rPr>
              <w:t>
цен-</w:t>
            </w:r>
            <w:r>
              <w:br/>
            </w:r>
            <w:r>
              <w:rPr>
                <w:rFonts w:ascii="Times New Roman"/>
                <w:b w:val="false"/>
                <w:i w:val="false"/>
                <w:color w:val="000000"/>
                <w:sz w:val="20"/>
              </w:rPr>
              <w:t>
зия-</w:t>
            </w:r>
            <w:r>
              <w:br/>
            </w:r>
            <w:r>
              <w:rPr>
                <w:rFonts w:ascii="Times New Roman"/>
                <w:b w:val="false"/>
                <w:i w:val="false"/>
                <w:color w:val="000000"/>
                <w:sz w:val="20"/>
              </w:rPr>
              <w:t>
лау" МДҚ АЖ</w:t>
            </w: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w:t>
            </w:r>
            <w:r>
              <w:br/>
            </w:r>
            <w:r>
              <w:rPr>
                <w:rFonts w:ascii="Times New Roman"/>
                <w:b w:val="false"/>
                <w:i w:val="false"/>
                <w:color w:val="000000"/>
                <w:sz w:val="20"/>
              </w:rPr>
              <w:t>
сеті-</w:t>
            </w:r>
            <w:r>
              <w:br/>
            </w:r>
            <w:r>
              <w:rPr>
                <w:rFonts w:ascii="Times New Roman"/>
                <w:b w:val="false"/>
                <w:i w:val="false"/>
                <w:color w:val="000000"/>
                <w:sz w:val="20"/>
              </w:rPr>
              <w:t>
летін қыз-</w:t>
            </w:r>
            <w:r>
              <w:br/>
            </w:r>
            <w:r>
              <w:rPr>
                <w:rFonts w:ascii="Times New Roman"/>
                <w:b w:val="false"/>
                <w:i w:val="false"/>
                <w:color w:val="000000"/>
                <w:sz w:val="20"/>
              </w:rPr>
              <w:t>
метті беруші</w:t>
            </w:r>
            <w:r>
              <w:br/>
            </w:r>
            <w:r>
              <w:rPr>
                <w:rFonts w:ascii="Times New Roman"/>
                <w:b w:val="false"/>
                <w:i w:val="false"/>
                <w:color w:val="000000"/>
                <w:sz w:val="20"/>
              </w:rPr>
              <w:t>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w:t>
            </w:r>
            <w:r>
              <w:br/>
            </w:r>
            <w:r>
              <w:rPr>
                <w:rFonts w:ascii="Times New Roman"/>
                <w:b w:val="false"/>
                <w:i w:val="false"/>
                <w:color w:val="000000"/>
                <w:sz w:val="20"/>
              </w:rPr>
              <w:t>
мылдың атауы (үде-</w:t>
            </w:r>
            <w:r>
              <w:br/>
            </w:r>
            <w:r>
              <w:rPr>
                <w:rFonts w:ascii="Times New Roman"/>
                <w:b w:val="false"/>
                <w:i w:val="false"/>
                <w:color w:val="000000"/>
                <w:sz w:val="20"/>
              </w:rPr>
              <w:t>
ріс-</w:t>
            </w:r>
            <w:r>
              <w:br/>
            </w:r>
            <w:r>
              <w:rPr>
                <w:rFonts w:ascii="Times New Roman"/>
                <w:b w:val="false"/>
                <w:i w:val="false"/>
                <w:color w:val="000000"/>
                <w:sz w:val="20"/>
              </w:rPr>
              <w:t>
тің, рәсім-</w:t>
            </w:r>
            <w:r>
              <w:br/>
            </w:r>
            <w:r>
              <w:rPr>
                <w:rFonts w:ascii="Times New Roman"/>
                <w:b w:val="false"/>
                <w:i w:val="false"/>
                <w:color w:val="000000"/>
                <w:sz w:val="20"/>
              </w:rPr>
              <w:t>
нің, опера-</w:t>
            </w:r>
            <w:r>
              <w:br/>
            </w:r>
            <w:r>
              <w:rPr>
                <w:rFonts w:ascii="Times New Roman"/>
                <w:b w:val="false"/>
                <w:i w:val="false"/>
                <w:color w:val="000000"/>
                <w:sz w:val="20"/>
              </w:rPr>
              <w:t>
ция-</w:t>
            </w:r>
            <w:r>
              <w:br/>
            </w:r>
            <w:r>
              <w:rPr>
                <w:rFonts w:ascii="Times New Roman"/>
                <w:b w:val="false"/>
                <w:i w:val="false"/>
                <w:color w:val="000000"/>
                <w:sz w:val="20"/>
              </w:rPr>
              <w:t>
лар-</w:t>
            </w:r>
            <w:r>
              <w:br/>
            </w:r>
            <w:r>
              <w:rPr>
                <w:rFonts w:ascii="Times New Roman"/>
                <w:b w:val="false"/>
                <w:i w:val="false"/>
                <w:color w:val="000000"/>
                <w:sz w:val="20"/>
              </w:rPr>
              <w:t>
дың) және олардың сипат-</w:t>
            </w:r>
            <w:r>
              <w:br/>
            </w:r>
            <w:r>
              <w:rPr>
                <w:rFonts w:ascii="Times New Roman"/>
                <w:b w:val="false"/>
                <w:i w:val="false"/>
                <w:color w:val="000000"/>
                <w:sz w:val="20"/>
              </w:rPr>
              <w:t>
тамасы</w:t>
            </w:r>
            <w:r>
              <w:br/>
            </w:r>
            <w:r>
              <w:rPr>
                <w:rFonts w:ascii="Times New Roman"/>
                <w:b w:val="false"/>
                <w:i w:val="false"/>
                <w:color w:val="000000"/>
                <w:sz w:val="20"/>
              </w:rPr>
              <w:t>
</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Мемле-</w:t>
            </w:r>
            <w:r>
              <w:br/>
            </w:r>
            <w:r>
              <w:rPr>
                <w:rFonts w:ascii="Times New Roman"/>
                <w:b w:val="false"/>
                <w:i w:val="false"/>
                <w:color w:val="000000"/>
                <w:sz w:val="20"/>
              </w:rPr>
              <w:t>
кеттік қыз-</w:t>
            </w:r>
            <w:r>
              <w:br/>
            </w:r>
            <w:r>
              <w:rPr>
                <w:rFonts w:ascii="Times New Roman"/>
                <w:b w:val="false"/>
                <w:i w:val="false"/>
                <w:color w:val="000000"/>
                <w:sz w:val="20"/>
              </w:rPr>
              <w:t>
мет-</w:t>
            </w:r>
            <w:r>
              <w:br/>
            </w:r>
            <w:r>
              <w:rPr>
                <w:rFonts w:ascii="Times New Roman"/>
                <w:b w:val="false"/>
                <w:i w:val="false"/>
                <w:color w:val="000000"/>
                <w:sz w:val="20"/>
              </w:rPr>
              <w:t>
ті көр-</w:t>
            </w:r>
            <w:r>
              <w:br/>
            </w:r>
            <w:r>
              <w:rPr>
                <w:rFonts w:ascii="Times New Roman"/>
                <w:b w:val="false"/>
                <w:i w:val="false"/>
                <w:color w:val="000000"/>
                <w:sz w:val="20"/>
              </w:rPr>
              <w:t>
сету үшін құжат-</w:t>
            </w:r>
            <w:r>
              <w:br/>
            </w:r>
            <w:r>
              <w:rPr>
                <w:rFonts w:ascii="Times New Roman"/>
                <w:b w:val="false"/>
                <w:i w:val="false"/>
                <w:color w:val="000000"/>
                <w:sz w:val="20"/>
              </w:rPr>
              <w:t>
тарды қабыл-</w:t>
            </w:r>
            <w:r>
              <w:br/>
            </w:r>
            <w:r>
              <w:rPr>
                <w:rFonts w:ascii="Times New Roman"/>
                <w:b w:val="false"/>
                <w:i w:val="false"/>
                <w:color w:val="000000"/>
                <w:sz w:val="20"/>
              </w:rPr>
              <w:t>
дауды жүзеге асырады</w:t>
            </w:r>
            <w:r>
              <w:br/>
            </w:r>
            <w:r>
              <w:rPr>
                <w:rFonts w:ascii="Times New Roman"/>
                <w:b w:val="false"/>
                <w:i w:val="false"/>
                <w:color w:val="000000"/>
                <w:sz w:val="20"/>
              </w:rPr>
              <w:t>
</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ЭҚА-да және кіріс хат- хабар-</w:t>
            </w:r>
            <w:r>
              <w:br/>
            </w:r>
            <w:r>
              <w:rPr>
                <w:rFonts w:ascii="Times New Roman"/>
                <w:b w:val="false"/>
                <w:i w:val="false"/>
                <w:color w:val="000000"/>
                <w:sz w:val="20"/>
              </w:rPr>
              <w:t>
ларды тіркеу журна-</w:t>
            </w:r>
            <w:r>
              <w:br/>
            </w:r>
            <w:r>
              <w:rPr>
                <w:rFonts w:ascii="Times New Roman"/>
                <w:b w:val="false"/>
                <w:i w:val="false"/>
                <w:color w:val="000000"/>
                <w:sz w:val="20"/>
              </w:rPr>
              <w:t>
лында өті-</w:t>
            </w:r>
            <w:r>
              <w:br/>
            </w:r>
            <w:r>
              <w:rPr>
                <w:rFonts w:ascii="Times New Roman"/>
                <w:b w:val="false"/>
                <w:i w:val="false"/>
                <w:color w:val="000000"/>
                <w:sz w:val="20"/>
              </w:rPr>
              <w:t>
нішті тір-</w:t>
            </w:r>
            <w:r>
              <w:br/>
            </w:r>
            <w:r>
              <w:rPr>
                <w:rFonts w:ascii="Times New Roman"/>
                <w:b w:val="false"/>
                <w:i w:val="false"/>
                <w:color w:val="000000"/>
                <w:sz w:val="20"/>
              </w:rPr>
              <w:t>
кеуді жүзеге асы-</w:t>
            </w:r>
            <w:r>
              <w:br/>
            </w:r>
            <w:r>
              <w:rPr>
                <w:rFonts w:ascii="Times New Roman"/>
                <w:b w:val="false"/>
                <w:i w:val="false"/>
                <w:color w:val="000000"/>
                <w:sz w:val="20"/>
              </w:rPr>
              <w:t>
рады</w:t>
            </w:r>
            <w:r>
              <w:br/>
            </w:r>
            <w:r>
              <w:rPr>
                <w:rFonts w:ascii="Times New Roman"/>
                <w:b w:val="false"/>
                <w:i w:val="false"/>
                <w:color w:val="000000"/>
                <w:sz w:val="20"/>
              </w:rPr>
              <w:t>
</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"Е-ли-</w:t>
            </w:r>
            <w:r>
              <w:br/>
            </w:r>
            <w:r>
              <w:rPr>
                <w:rFonts w:ascii="Times New Roman"/>
                <w:b w:val="false"/>
                <w:i w:val="false"/>
                <w:color w:val="000000"/>
                <w:sz w:val="20"/>
              </w:rPr>
              <w:t>
цен-</w:t>
            </w:r>
            <w:r>
              <w:br/>
            </w:r>
            <w:r>
              <w:rPr>
                <w:rFonts w:ascii="Times New Roman"/>
                <w:b w:val="false"/>
                <w:i w:val="false"/>
                <w:color w:val="000000"/>
                <w:sz w:val="20"/>
              </w:rPr>
              <w:t>
зиялау" МДҚ АЖ -да автор-</w:t>
            </w:r>
            <w:r>
              <w:br/>
            </w:r>
            <w:r>
              <w:rPr>
                <w:rFonts w:ascii="Times New Roman"/>
                <w:b w:val="false"/>
                <w:i w:val="false"/>
                <w:color w:val="000000"/>
                <w:sz w:val="20"/>
              </w:rPr>
              <w:t>
ланды-</w:t>
            </w:r>
            <w:r>
              <w:br/>
            </w:r>
            <w:r>
              <w:rPr>
                <w:rFonts w:ascii="Times New Roman"/>
                <w:b w:val="false"/>
                <w:i w:val="false"/>
                <w:color w:val="000000"/>
                <w:sz w:val="20"/>
              </w:rPr>
              <w:t>
рылады</w:t>
            </w:r>
            <w:r>
              <w:br/>
            </w:r>
            <w:r>
              <w:rPr>
                <w:rFonts w:ascii="Times New Roman"/>
                <w:b w:val="false"/>
                <w:i w:val="false"/>
                <w:color w:val="000000"/>
                <w:sz w:val="20"/>
              </w:rPr>
              <w:t>
</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w:t>
            </w:r>
            <w:r>
              <w:br/>
            </w:r>
            <w:r>
              <w:rPr>
                <w:rFonts w:ascii="Times New Roman"/>
                <w:b w:val="false"/>
                <w:i w:val="false"/>
                <w:color w:val="000000"/>
                <w:sz w:val="20"/>
              </w:rPr>
              <w:t>
сеті-</w:t>
            </w:r>
            <w:r>
              <w:br/>
            </w:r>
            <w:r>
              <w:rPr>
                <w:rFonts w:ascii="Times New Roman"/>
                <w:b w:val="false"/>
                <w:i w:val="false"/>
                <w:color w:val="000000"/>
                <w:sz w:val="20"/>
              </w:rPr>
              <w:t>
летін қыз-</w:t>
            </w:r>
            <w:r>
              <w:br/>
            </w:r>
            <w:r>
              <w:rPr>
                <w:rFonts w:ascii="Times New Roman"/>
                <w:b w:val="false"/>
                <w:i w:val="false"/>
                <w:color w:val="000000"/>
                <w:sz w:val="20"/>
              </w:rPr>
              <w:t>
метті беруші қызмет-</w:t>
            </w:r>
            <w:r>
              <w:br/>
            </w:r>
            <w:r>
              <w:rPr>
                <w:rFonts w:ascii="Times New Roman"/>
                <w:b w:val="false"/>
                <w:i w:val="false"/>
                <w:color w:val="000000"/>
                <w:sz w:val="20"/>
              </w:rPr>
              <w:t>
керінің мемле-</w:t>
            </w:r>
            <w:r>
              <w:br/>
            </w:r>
            <w:r>
              <w:rPr>
                <w:rFonts w:ascii="Times New Roman"/>
                <w:b w:val="false"/>
                <w:i w:val="false"/>
                <w:color w:val="000000"/>
                <w:sz w:val="20"/>
              </w:rPr>
              <w:t>
кеттік қыз-</w:t>
            </w:r>
            <w:r>
              <w:br/>
            </w:r>
            <w:r>
              <w:rPr>
                <w:rFonts w:ascii="Times New Roman"/>
                <w:b w:val="false"/>
                <w:i w:val="false"/>
                <w:color w:val="000000"/>
                <w:sz w:val="20"/>
              </w:rPr>
              <w:t>
метті таңдауы</w:t>
            </w:r>
            <w:r>
              <w:br/>
            </w:r>
            <w:r>
              <w:rPr>
                <w:rFonts w:ascii="Times New Roman"/>
                <w:b w:val="false"/>
                <w:i w:val="false"/>
                <w:color w:val="000000"/>
                <w:sz w:val="20"/>
              </w:rPr>
              <w:t>
</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ЗТ МДҚ –да көрсе-</w:t>
            </w:r>
            <w:r>
              <w:br/>
            </w:r>
            <w:r>
              <w:rPr>
                <w:rFonts w:ascii="Times New Roman"/>
                <w:b w:val="false"/>
                <w:i w:val="false"/>
                <w:color w:val="000000"/>
                <w:sz w:val="20"/>
              </w:rPr>
              <w:t>
тілетін қыз-</w:t>
            </w:r>
            <w:r>
              <w:br/>
            </w:r>
            <w:r>
              <w:rPr>
                <w:rFonts w:ascii="Times New Roman"/>
                <w:b w:val="false"/>
                <w:i w:val="false"/>
                <w:color w:val="000000"/>
                <w:sz w:val="20"/>
              </w:rPr>
              <w:t>
метті алушы-</w:t>
            </w:r>
            <w:r>
              <w:br/>
            </w:r>
            <w:r>
              <w:rPr>
                <w:rFonts w:ascii="Times New Roman"/>
                <w:b w:val="false"/>
                <w:i w:val="false"/>
                <w:color w:val="000000"/>
                <w:sz w:val="20"/>
              </w:rPr>
              <w:t>
ның дерек-</w:t>
            </w:r>
            <w:r>
              <w:br/>
            </w:r>
            <w:r>
              <w:rPr>
                <w:rFonts w:ascii="Times New Roman"/>
                <w:b w:val="false"/>
                <w:i w:val="false"/>
                <w:color w:val="000000"/>
                <w:sz w:val="20"/>
              </w:rPr>
              <w:t>
терін тексе-</w:t>
            </w:r>
            <w:r>
              <w:br/>
            </w:r>
            <w:r>
              <w:rPr>
                <w:rFonts w:ascii="Times New Roman"/>
                <w:b w:val="false"/>
                <w:i w:val="false"/>
                <w:color w:val="000000"/>
                <w:sz w:val="20"/>
              </w:rPr>
              <w:t>
руге сұрау салу</w:t>
            </w:r>
            <w:r>
              <w:br/>
            </w:r>
            <w:r>
              <w:rPr>
                <w:rFonts w:ascii="Times New Roman"/>
                <w:b w:val="false"/>
                <w:i w:val="false"/>
                <w:color w:val="000000"/>
                <w:sz w:val="20"/>
              </w:rPr>
              <w:t>
</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Бас тарту туралы хабар-</w:t>
            </w:r>
            <w:r>
              <w:br/>
            </w:r>
            <w:r>
              <w:rPr>
                <w:rFonts w:ascii="Times New Roman"/>
                <w:b w:val="false"/>
                <w:i w:val="false"/>
                <w:color w:val="000000"/>
                <w:sz w:val="20"/>
              </w:rPr>
              <w:t>
ламаны қалып-</w:t>
            </w:r>
            <w:r>
              <w:br/>
            </w:r>
            <w:r>
              <w:rPr>
                <w:rFonts w:ascii="Times New Roman"/>
                <w:b w:val="false"/>
                <w:i w:val="false"/>
                <w:color w:val="000000"/>
                <w:sz w:val="20"/>
              </w:rPr>
              <w:t>
тастыру</w:t>
            </w:r>
            <w:r>
              <w:br/>
            </w:r>
            <w:r>
              <w:rPr>
                <w:rFonts w:ascii="Times New Roman"/>
                <w:b w:val="false"/>
                <w:i w:val="false"/>
                <w:color w:val="000000"/>
                <w:sz w:val="20"/>
              </w:rPr>
              <w:t>
</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Сауал ныса-</w:t>
            </w:r>
            <w:r>
              <w:br/>
            </w:r>
            <w:r>
              <w:rPr>
                <w:rFonts w:ascii="Times New Roman"/>
                <w:b w:val="false"/>
                <w:i w:val="false"/>
                <w:color w:val="000000"/>
                <w:sz w:val="20"/>
              </w:rPr>
              <w:t>
нын құжат-</w:t>
            </w:r>
            <w:r>
              <w:br/>
            </w:r>
            <w:r>
              <w:rPr>
                <w:rFonts w:ascii="Times New Roman"/>
                <w:b w:val="false"/>
                <w:i w:val="false"/>
                <w:color w:val="000000"/>
                <w:sz w:val="20"/>
              </w:rPr>
              <w:t>
тарды бекіте отырып толтыру</w:t>
            </w: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"Е-ли-</w:t>
            </w:r>
            <w:r>
              <w:br/>
            </w:r>
            <w:r>
              <w:rPr>
                <w:rFonts w:ascii="Times New Roman"/>
                <w:b w:val="false"/>
                <w:i w:val="false"/>
                <w:color w:val="000000"/>
                <w:sz w:val="20"/>
              </w:rPr>
              <w:t>
цен-</w:t>
            </w:r>
            <w:r>
              <w:br/>
            </w:r>
            <w:r>
              <w:rPr>
                <w:rFonts w:ascii="Times New Roman"/>
                <w:b w:val="false"/>
                <w:i w:val="false"/>
                <w:color w:val="000000"/>
                <w:sz w:val="20"/>
              </w:rPr>
              <w:t>
зия-</w:t>
            </w:r>
            <w:r>
              <w:br/>
            </w:r>
            <w:r>
              <w:rPr>
                <w:rFonts w:ascii="Times New Roman"/>
                <w:b w:val="false"/>
                <w:i w:val="false"/>
                <w:color w:val="000000"/>
                <w:sz w:val="20"/>
              </w:rPr>
              <w:t>
лау" МДҚ АЖ-да элект-</w:t>
            </w:r>
            <w:r>
              <w:br/>
            </w:r>
            <w:r>
              <w:rPr>
                <w:rFonts w:ascii="Times New Roman"/>
                <w:b w:val="false"/>
                <w:i w:val="false"/>
                <w:color w:val="000000"/>
                <w:sz w:val="20"/>
              </w:rPr>
              <w:t>
рондық құжат-</w:t>
            </w:r>
            <w:r>
              <w:br/>
            </w:r>
            <w:r>
              <w:rPr>
                <w:rFonts w:ascii="Times New Roman"/>
                <w:b w:val="false"/>
                <w:i w:val="false"/>
                <w:color w:val="000000"/>
                <w:sz w:val="20"/>
              </w:rPr>
              <w:t>
ты тіркеу және "Е-ли-</w:t>
            </w:r>
            <w:r>
              <w:br/>
            </w:r>
            <w:r>
              <w:rPr>
                <w:rFonts w:ascii="Times New Roman"/>
                <w:b w:val="false"/>
                <w:i w:val="false"/>
                <w:color w:val="000000"/>
                <w:sz w:val="20"/>
              </w:rPr>
              <w:t>
цен-</w:t>
            </w:r>
            <w:r>
              <w:br/>
            </w:r>
            <w:r>
              <w:rPr>
                <w:rFonts w:ascii="Times New Roman"/>
                <w:b w:val="false"/>
                <w:i w:val="false"/>
                <w:color w:val="000000"/>
                <w:sz w:val="20"/>
              </w:rPr>
              <w:t>
зия-</w:t>
            </w:r>
            <w:r>
              <w:br/>
            </w:r>
            <w:r>
              <w:rPr>
                <w:rFonts w:ascii="Times New Roman"/>
                <w:b w:val="false"/>
                <w:i w:val="false"/>
                <w:color w:val="000000"/>
                <w:sz w:val="20"/>
              </w:rPr>
              <w:t>
лау" МДҚ АЖ-да қыз-</w:t>
            </w:r>
            <w:r>
              <w:br/>
            </w:r>
            <w:r>
              <w:rPr>
                <w:rFonts w:ascii="Times New Roman"/>
                <w:b w:val="false"/>
                <w:i w:val="false"/>
                <w:color w:val="000000"/>
                <w:sz w:val="20"/>
              </w:rPr>
              <w:t>
метті өңдеу</w:t>
            </w: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"Е-ли-</w:t>
            </w:r>
            <w:r>
              <w:br/>
            </w:r>
            <w:r>
              <w:rPr>
                <w:rFonts w:ascii="Times New Roman"/>
                <w:b w:val="false"/>
                <w:i w:val="false"/>
                <w:color w:val="000000"/>
                <w:sz w:val="20"/>
              </w:rPr>
              <w:t>
цен-</w:t>
            </w:r>
            <w:r>
              <w:br/>
            </w:r>
            <w:r>
              <w:rPr>
                <w:rFonts w:ascii="Times New Roman"/>
                <w:b w:val="false"/>
                <w:i w:val="false"/>
                <w:color w:val="000000"/>
                <w:sz w:val="20"/>
              </w:rPr>
              <w:t>
зиялау" МДҚ АЖ -да көрсеті-</w:t>
            </w:r>
            <w:r>
              <w:br/>
            </w:r>
            <w:r>
              <w:rPr>
                <w:rFonts w:ascii="Times New Roman"/>
                <w:b w:val="false"/>
                <w:i w:val="false"/>
                <w:color w:val="000000"/>
                <w:sz w:val="20"/>
              </w:rPr>
              <w:t>
летін қызметті алушының деректе-</w:t>
            </w:r>
            <w:r>
              <w:br/>
            </w:r>
            <w:r>
              <w:rPr>
                <w:rFonts w:ascii="Times New Roman"/>
                <w:b w:val="false"/>
                <w:i w:val="false"/>
                <w:color w:val="000000"/>
                <w:sz w:val="20"/>
              </w:rPr>
              <w:t>
рінде бұзушы-</w:t>
            </w:r>
            <w:r>
              <w:br/>
            </w:r>
            <w:r>
              <w:rPr>
                <w:rFonts w:ascii="Times New Roman"/>
                <w:b w:val="false"/>
                <w:i w:val="false"/>
                <w:color w:val="000000"/>
                <w:sz w:val="20"/>
              </w:rPr>
              <w:t>
лық-</w:t>
            </w:r>
            <w:r>
              <w:br/>
            </w:r>
            <w:r>
              <w:rPr>
                <w:rFonts w:ascii="Times New Roman"/>
                <w:b w:val="false"/>
                <w:i w:val="false"/>
                <w:color w:val="000000"/>
                <w:sz w:val="20"/>
              </w:rPr>
              <w:t>
тардың болуымен байланысты сұрау салынған қыз-</w:t>
            </w:r>
            <w:r>
              <w:br/>
            </w:r>
            <w:r>
              <w:rPr>
                <w:rFonts w:ascii="Times New Roman"/>
                <w:b w:val="false"/>
                <w:i w:val="false"/>
                <w:color w:val="000000"/>
                <w:sz w:val="20"/>
              </w:rPr>
              <w:t>
меттен бас тарту туралы хабарла-</w:t>
            </w:r>
            <w:r>
              <w:br/>
            </w:r>
            <w:r>
              <w:rPr>
                <w:rFonts w:ascii="Times New Roman"/>
                <w:b w:val="false"/>
                <w:i w:val="false"/>
                <w:color w:val="000000"/>
                <w:sz w:val="20"/>
              </w:rPr>
              <w:t>
маны қалып-</w:t>
            </w:r>
            <w:r>
              <w:br/>
            </w:r>
            <w:r>
              <w:rPr>
                <w:rFonts w:ascii="Times New Roman"/>
                <w:b w:val="false"/>
                <w:i w:val="false"/>
                <w:color w:val="000000"/>
                <w:sz w:val="20"/>
              </w:rPr>
              <w:t>
тастыру</w:t>
            </w: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w:t>
            </w:r>
            <w:r>
              <w:br/>
            </w:r>
            <w:r>
              <w:rPr>
                <w:rFonts w:ascii="Times New Roman"/>
                <w:b w:val="false"/>
                <w:i w:val="false"/>
                <w:color w:val="000000"/>
                <w:sz w:val="20"/>
              </w:rPr>
              <w:t>
рондық құжат</w:t>
            </w:r>
            <w:r>
              <w:br/>
            </w:r>
            <w:r>
              <w:rPr>
                <w:rFonts w:ascii="Times New Roman"/>
                <w:b w:val="false"/>
                <w:i w:val="false"/>
                <w:color w:val="000000"/>
                <w:sz w:val="20"/>
              </w:rPr>
              <w:t>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w:t>
            </w:r>
            <w:r>
              <w:br/>
            </w:r>
            <w:r>
              <w:rPr>
                <w:rFonts w:ascii="Times New Roman"/>
                <w:b w:val="false"/>
                <w:i w:val="false"/>
                <w:color w:val="000000"/>
                <w:sz w:val="20"/>
              </w:rPr>
              <w:t>
далу мерзімі</w:t>
            </w:r>
            <w:r>
              <w:br/>
            </w:r>
            <w:r>
              <w:rPr>
                <w:rFonts w:ascii="Times New Roman"/>
                <w:b w:val="false"/>
                <w:i w:val="false"/>
                <w:color w:val="000000"/>
                <w:sz w:val="20"/>
              </w:rPr>
              <w:t>
</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w:t>
            </w:r>
            <w:r>
              <w:br/>
            </w:r>
            <w:r>
              <w:rPr>
                <w:rFonts w:ascii="Times New Roman"/>
                <w:b w:val="false"/>
                <w:i w:val="false"/>
                <w:color w:val="000000"/>
                <w:sz w:val="20"/>
              </w:rPr>
              <w:t>
</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мин.</w:t>
            </w:r>
            <w:r>
              <w:br/>
            </w:r>
            <w:r>
              <w:rPr>
                <w:rFonts w:ascii="Times New Roman"/>
                <w:b w:val="false"/>
                <w:i w:val="false"/>
                <w:color w:val="000000"/>
                <w:sz w:val="20"/>
              </w:rPr>
              <w:t>
</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w:t>
            </w:r>
            <w:r>
              <w:br/>
            </w:r>
            <w:r>
              <w:rPr>
                <w:rFonts w:ascii="Times New Roman"/>
                <w:b w:val="false"/>
                <w:i w:val="false"/>
                <w:color w:val="000000"/>
                <w:sz w:val="20"/>
              </w:rPr>
              <w:t>
</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сек.</w:t>
            </w:r>
            <w:r>
              <w:br/>
            </w:r>
            <w:r>
              <w:rPr>
                <w:rFonts w:ascii="Times New Roman"/>
                <w:b w:val="false"/>
                <w:i w:val="false"/>
                <w:color w:val="000000"/>
                <w:sz w:val="20"/>
              </w:rPr>
              <w:t>
</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w:t>
            </w:r>
            <w:r>
              <w:br/>
            </w:r>
            <w:r>
              <w:rPr>
                <w:rFonts w:ascii="Times New Roman"/>
                <w:b w:val="false"/>
                <w:i w:val="false"/>
                <w:color w:val="000000"/>
                <w:sz w:val="20"/>
              </w:rPr>
              <w:t>
</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w:t>
            </w:r>
            <w:r>
              <w:br/>
            </w:r>
            <w:r>
              <w:rPr>
                <w:rFonts w:ascii="Times New Roman"/>
                <w:b w:val="false"/>
                <w:i w:val="false"/>
                <w:color w:val="000000"/>
                <w:sz w:val="20"/>
              </w:rPr>
              <w:t>
</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w:t>
            </w: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w:t>
            </w: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w:t>
            </w: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w:t>
            </w:r>
            <w:r>
              <w:br/>
            </w:r>
            <w:r>
              <w:rPr>
                <w:rFonts w:ascii="Times New Roman"/>
                <w:b w:val="false"/>
                <w:i w:val="false"/>
                <w:color w:val="000000"/>
                <w:sz w:val="20"/>
              </w:rPr>
              <w:t>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іс-қи-</w:t>
            </w:r>
            <w:r>
              <w:br/>
            </w:r>
            <w:r>
              <w:rPr>
                <w:rFonts w:ascii="Times New Roman"/>
                <w:b w:val="false"/>
                <w:i w:val="false"/>
                <w:color w:val="000000"/>
                <w:sz w:val="20"/>
              </w:rPr>
              <w:t>
мыл нөмірі</w:t>
            </w:r>
            <w:r>
              <w:br/>
            </w:r>
            <w:r>
              <w:rPr>
                <w:rFonts w:ascii="Times New Roman"/>
                <w:b w:val="false"/>
                <w:i w:val="false"/>
                <w:color w:val="000000"/>
                <w:sz w:val="20"/>
              </w:rPr>
              <w:t>
</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6 - бұзушы-</w:t>
            </w:r>
            <w:r>
              <w:br/>
            </w:r>
            <w:r>
              <w:rPr>
                <w:rFonts w:ascii="Times New Roman"/>
                <w:b w:val="false"/>
                <w:i w:val="false"/>
                <w:color w:val="000000"/>
                <w:sz w:val="20"/>
              </w:rPr>
              <w:t>
лықтар көрсе-</w:t>
            </w:r>
            <w:r>
              <w:br/>
            </w:r>
            <w:r>
              <w:rPr>
                <w:rFonts w:ascii="Times New Roman"/>
                <w:b w:val="false"/>
                <w:i w:val="false"/>
                <w:color w:val="000000"/>
                <w:sz w:val="20"/>
              </w:rPr>
              <w:t>
ті-</w:t>
            </w:r>
            <w:r>
              <w:br/>
            </w:r>
            <w:r>
              <w:rPr>
                <w:rFonts w:ascii="Times New Roman"/>
                <w:b w:val="false"/>
                <w:i w:val="false"/>
                <w:color w:val="000000"/>
                <w:sz w:val="20"/>
              </w:rPr>
              <w:t>
летін қызмет-</w:t>
            </w:r>
            <w:r>
              <w:br/>
            </w:r>
            <w:r>
              <w:rPr>
                <w:rFonts w:ascii="Times New Roman"/>
                <w:b w:val="false"/>
                <w:i w:val="false"/>
                <w:color w:val="000000"/>
                <w:sz w:val="20"/>
              </w:rPr>
              <w:t>
ті алушы дерек-</w:t>
            </w:r>
            <w:r>
              <w:br/>
            </w:r>
            <w:r>
              <w:rPr>
                <w:rFonts w:ascii="Times New Roman"/>
                <w:b w:val="false"/>
                <w:i w:val="false"/>
                <w:color w:val="000000"/>
                <w:sz w:val="20"/>
              </w:rPr>
              <w:t>
терінде бол-</w:t>
            </w:r>
            <w:r>
              <w:br/>
            </w:r>
            <w:r>
              <w:rPr>
                <w:rFonts w:ascii="Times New Roman"/>
                <w:b w:val="false"/>
                <w:i w:val="false"/>
                <w:color w:val="000000"/>
                <w:sz w:val="20"/>
              </w:rPr>
              <w:t>
ғанда; 7 - автор-</w:t>
            </w:r>
            <w:r>
              <w:br/>
            </w:r>
            <w:r>
              <w:rPr>
                <w:rFonts w:ascii="Times New Roman"/>
                <w:b w:val="false"/>
                <w:i w:val="false"/>
                <w:color w:val="000000"/>
                <w:sz w:val="20"/>
              </w:rPr>
              <w:t>
ланды-</w:t>
            </w:r>
            <w:r>
              <w:br/>
            </w:r>
            <w:r>
              <w:rPr>
                <w:rFonts w:ascii="Times New Roman"/>
                <w:b w:val="false"/>
                <w:i w:val="false"/>
                <w:color w:val="000000"/>
                <w:sz w:val="20"/>
              </w:rPr>
              <w:t>
ру табыс-</w:t>
            </w:r>
            <w:r>
              <w:br/>
            </w:r>
            <w:r>
              <w:rPr>
                <w:rFonts w:ascii="Times New Roman"/>
                <w:b w:val="false"/>
                <w:i w:val="false"/>
                <w:color w:val="000000"/>
                <w:sz w:val="20"/>
              </w:rPr>
              <w:t>
ты өткенде</w:t>
            </w:r>
            <w:r>
              <w:br/>
            </w:r>
            <w:r>
              <w:rPr>
                <w:rFonts w:ascii="Times New Roman"/>
                <w:b w:val="false"/>
                <w:i w:val="false"/>
                <w:color w:val="000000"/>
                <w:sz w:val="20"/>
              </w:rPr>
              <w:t>
</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9 - көр-</w:t>
            </w:r>
            <w:r>
              <w:br/>
            </w:r>
            <w:r>
              <w:rPr>
                <w:rFonts w:ascii="Times New Roman"/>
                <w:b w:val="false"/>
                <w:i w:val="false"/>
                <w:color w:val="000000"/>
                <w:sz w:val="20"/>
              </w:rPr>
              <w:t>
сеті-</w:t>
            </w:r>
            <w:r>
              <w:br/>
            </w:r>
            <w:r>
              <w:rPr>
                <w:rFonts w:ascii="Times New Roman"/>
                <w:b w:val="false"/>
                <w:i w:val="false"/>
                <w:color w:val="000000"/>
                <w:sz w:val="20"/>
              </w:rPr>
              <w:t>
летін қыз-</w:t>
            </w:r>
            <w:r>
              <w:br/>
            </w:r>
            <w:r>
              <w:rPr>
                <w:rFonts w:ascii="Times New Roman"/>
                <w:b w:val="false"/>
                <w:i w:val="false"/>
                <w:color w:val="000000"/>
                <w:sz w:val="20"/>
              </w:rPr>
              <w:t>
метті алу-</w:t>
            </w:r>
            <w:r>
              <w:br/>
            </w:r>
            <w:r>
              <w:rPr>
                <w:rFonts w:ascii="Times New Roman"/>
                <w:b w:val="false"/>
                <w:i w:val="false"/>
                <w:color w:val="000000"/>
                <w:sz w:val="20"/>
              </w:rPr>
              <w:t>
шының білік-</w:t>
            </w:r>
            <w:r>
              <w:br/>
            </w:r>
            <w:r>
              <w:rPr>
                <w:rFonts w:ascii="Times New Roman"/>
                <w:b w:val="false"/>
                <w:i w:val="false"/>
                <w:color w:val="000000"/>
                <w:sz w:val="20"/>
              </w:rPr>
              <w:t>
тілік талап-</w:t>
            </w:r>
            <w:r>
              <w:br/>
            </w:r>
            <w:r>
              <w:rPr>
                <w:rFonts w:ascii="Times New Roman"/>
                <w:b w:val="false"/>
                <w:i w:val="false"/>
                <w:color w:val="000000"/>
                <w:sz w:val="20"/>
              </w:rPr>
              <w:t>
тары-</w:t>
            </w:r>
            <w:r>
              <w:br/>
            </w:r>
            <w:r>
              <w:rPr>
                <w:rFonts w:ascii="Times New Roman"/>
                <w:b w:val="false"/>
                <w:i w:val="false"/>
                <w:color w:val="000000"/>
                <w:sz w:val="20"/>
              </w:rPr>
              <w:t>
на сәй-</w:t>
            </w:r>
            <w:r>
              <w:br/>
            </w:r>
            <w:r>
              <w:rPr>
                <w:rFonts w:ascii="Times New Roman"/>
                <w:b w:val="false"/>
                <w:i w:val="false"/>
                <w:color w:val="000000"/>
                <w:sz w:val="20"/>
              </w:rPr>
              <w:t>
кес-</w:t>
            </w:r>
            <w:r>
              <w:br/>
            </w:r>
            <w:r>
              <w:rPr>
                <w:rFonts w:ascii="Times New Roman"/>
                <w:b w:val="false"/>
                <w:i w:val="false"/>
                <w:color w:val="000000"/>
                <w:sz w:val="20"/>
              </w:rPr>
              <w:t>
тігін тексе-</w:t>
            </w:r>
            <w:r>
              <w:br/>
            </w:r>
            <w:r>
              <w:rPr>
                <w:rFonts w:ascii="Times New Roman"/>
                <w:b w:val="false"/>
                <w:i w:val="false"/>
                <w:color w:val="000000"/>
                <w:sz w:val="20"/>
              </w:rPr>
              <w:t>
ру;</w:t>
            </w: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val="false"/>
          <w:color w:val="000000"/>
          <w:sz w:val="28"/>
        </w:rPr>
        <w:t>"Заңды тұлғаларда өз өндірісі барысында және құрамында</w:t>
      </w:r>
      <w:r>
        <w:br/>
      </w:r>
      <w:r>
        <w:rPr>
          <w:rFonts w:ascii="Times New Roman"/>
          <w:b w:val="false"/>
          <w:i w:val="false"/>
          <w:color w:val="000000"/>
          <w:sz w:val="28"/>
        </w:rPr>
        <w:t>
      түсті және (немесе) қара металл сынықтары және</w:t>
      </w:r>
      <w:r>
        <w:br/>
      </w:r>
      <w:r>
        <w:rPr>
          <w:rFonts w:ascii="Times New Roman"/>
          <w:b w:val="false"/>
          <w:i w:val="false"/>
          <w:color w:val="000000"/>
          <w:sz w:val="28"/>
        </w:rPr>
        <w:t>
      (немесе) қалдықтары болған мүліктік кешенді сатып</w:t>
      </w:r>
      <w:r>
        <w:br/>
      </w:r>
      <w:r>
        <w:rPr>
          <w:rFonts w:ascii="Times New Roman"/>
          <w:b w:val="false"/>
          <w:i w:val="false"/>
          <w:color w:val="000000"/>
          <w:sz w:val="28"/>
        </w:rPr>
        <w:t>
      алу нәтижесінде пайда болған түсті және қара</w:t>
      </w:r>
      <w:r>
        <w:br/>
      </w:r>
      <w:r>
        <w:rPr>
          <w:rFonts w:ascii="Times New Roman"/>
          <w:b w:val="false"/>
          <w:i w:val="false"/>
          <w:color w:val="000000"/>
          <w:sz w:val="28"/>
        </w:rPr>
        <w:t>
      металл сынықтары мен қалдықтарын өткізу жөніндегі</w:t>
      </w:r>
      <w:r>
        <w:br/>
      </w:r>
      <w:r>
        <w:rPr>
          <w:rFonts w:ascii="Times New Roman"/>
          <w:b w:val="false"/>
          <w:i w:val="false"/>
          <w:color w:val="000000"/>
          <w:sz w:val="28"/>
        </w:rPr>
        <w:t>
      қызметті қоспағанда, заңды тұлғалардың түсті және</w:t>
      </w:r>
      <w:r>
        <w:br/>
      </w:r>
      <w:r>
        <w:rPr>
          <w:rFonts w:ascii="Times New Roman"/>
          <w:b w:val="false"/>
          <w:i w:val="false"/>
          <w:color w:val="000000"/>
          <w:sz w:val="28"/>
        </w:rPr>
        <w:t>
      қара металл сынықтары мен қалдықтарын жинау (дайындау),</w:t>
      </w:r>
      <w:r>
        <w:br/>
      </w:r>
      <w:r>
        <w:rPr>
          <w:rFonts w:ascii="Times New Roman"/>
          <w:b w:val="false"/>
          <w:i w:val="false"/>
          <w:color w:val="000000"/>
          <w:sz w:val="28"/>
        </w:rPr>
        <w:t>
      сақтау, өңдеу және лицензиаттарға өткізу жөніндегі қызметті</w:t>
      </w:r>
      <w:r>
        <w:br/>
      </w:r>
      <w:r>
        <w:rPr>
          <w:rFonts w:ascii="Times New Roman"/>
          <w:b w:val="false"/>
          <w:i w:val="false"/>
          <w:color w:val="000000"/>
          <w:sz w:val="28"/>
        </w:rPr>
        <w:t>
      жүзеге асыруға лицензия беру, қайта ресімдеу,</w:t>
      </w:r>
      <w:r>
        <w:br/>
      </w:r>
      <w:r>
        <w:rPr>
          <w:rFonts w:ascii="Times New Roman"/>
          <w:b w:val="false"/>
          <w:i w:val="false"/>
          <w:color w:val="000000"/>
          <w:sz w:val="28"/>
        </w:rPr>
        <w:t>
      лицензияның телнұсқаларын беру" мемлекеттік</w:t>
      </w:r>
      <w:r>
        <w:br/>
      </w:r>
      <w:r>
        <w:rPr>
          <w:rFonts w:ascii="Times New Roman"/>
          <w:b w:val="false"/>
          <w:i w:val="false"/>
          <w:color w:val="000000"/>
          <w:sz w:val="28"/>
        </w:rPr>
        <w:t>
      көрсетілетін қызмет регламентіне</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қосымша</w:t>
            </w:r>
          </w:p>
        </w:tc>
      </w:tr>
    </w:tbl>
    <w:p>
      <w:pPr>
        <w:spacing w:after="0"/>
        <w:ind w:left="0"/>
        <w:jc w:val="left"/>
      </w:pPr>
      <w:r>
        <w:rPr>
          <w:rFonts w:ascii="Times New Roman"/>
          <w:b w:val="false"/>
          <w:i w:val="false"/>
          <w:color w:val="000000"/>
          <w:sz w:val="28"/>
        </w:rPr>
        <w:t>      Құрылымдық бөлімшелер арасындағы рәсімдердің</w:t>
      </w:r>
      <w:r>
        <w:br/>
      </w:r>
      <w:r>
        <w:rPr>
          <w:rFonts w:ascii="Times New Roman"/>
          <w:b w:val="false"/>
          <w:i w:val="false"/>
          <w:color w:val="000000"/>
          <w:sz w:val="28"/>
        </w:rPr>
        <w:t>
      (іс-қимылдардың) дәйектілігін сипаттау</w:t>
      </w:r>
      <w:r>
        <w:br/>
      </w:r>
      <w:r>
        <w:rPr>
          <w:rFonts w:ascii="Times New Roman"/>
          <w:b w:val="false"/>
          <w:i w:val="false"/>
          <w:color w:val="000000"/>
          <w:sz w:val="28"/>
        </w:rPr>
        <w:t xml:space="preserve">
       </w:t>
      </w:r>
    </w:p>
    <w:p>
      <w:pPr>
        <w:spacing w:after="0"/>
        <w:ind w:left="0"/>
        <w:jc w:val="both"/>
      </w:pPr>
      <w:r>
        <w:drawing>
          <wp:inline distT="0" distB="0" distL="0" distR="0">
            <wp:extent cx="3721100" cy="941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3721100" cy="941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"Заңды тұлғаларда өз өндірісі барысында және құрамында</w:t>
      </w:r>
      <w:r>
        <w:br/>
      </w:r>
      <w:r>
        <w:rPr>
          <w:rFonts w:ascii="Times New Roman"/>
          <w:b w:val="false"/>
          <w:i w:val="false"/>
          <w:color w:val="000000"/>
          <w:sz w:val="28"/>
        </w:rPr>
        <w:t>
      түсті және (немесе) қара металл сынықтары және</w:t>
      </w:r>
      <w:r>
        <w:br/>
      </w:r>
      <w:r>
        <w:rPr>
          <w:rFonts w:ascii="Times New Roman"/>
          <w:b w:val="false"/>
          <w:i w:val="false"/>
          <w:color w:val="000000"/>
          <w:sz w:val="28"/>
        </w:rPr>
        <w:t>
      (немесе) қалдықтары болған мүліктік кешенді сатып</w:t>
      </w:r>
      <w:r>
        <w:br/>
      </w:r>
      <w:r>
        <w:rPr>
          <w:rFonts w:ascii="Times New Roman"/>
          <w:b w:val="false"/>
          <w:i w:val="false"/>
          <w:color w:val="000000"/>
          <w:sz w:val="28"/>
        </w:rPr>
        <w:t>
      алу нәтижесінде пайда болған түсті және қара</w:t>
      </w:r>
      <w:r>
        <w:br/>
      </w:r>
      <w:r>
        <w:rPr>
          <w:rFonts w:ascii="Times New Roman"/>
          <w:b w:val="false"/>
          <w:i w:val="false"/>
          <w:color w:val="000000"/>
          <w:sz w:val="28"/>
        </w:rPr>
        <w:t>
      металл сынықтары мен қалдықтарын өткізу жөніндегі</w:t>
      </w:r>
      <w:r>
        <w:br/>
      </w:r>
      <w:r>
        <w:rPr>
          <w:rFonts w:ascii="Times New Roman"/>
          <w:b w:val="false"/>
          <w:i w:val="false"/>
          <w:color w:val="000000"/>
          <w:sz w:val="28"/>
        </w:rPr>
        <w:t>
      қызметті қоспағанда, заңды тұлғалардың түсті және</w:t>
      </w:r>
      <w:r>
        <w:br/>
      </w:r>
      <w:r>
        <w:rPr>
          <w:rFonts w:ascii="Times New Roman"/>
          <w:b w:val="false"/>
          <w:i w:val="false"/>
          <w:color w:val="000000"/>
          <w:sz w:val="28"/>
        </w:rPr>
        <w:t>
      қара металл сынықтары мен қалдықтарын жинау (дайындау),</w:t>
      </w:r>
      <w:r>
        <w:br/>
      </w:r>
      <w:r>
        <w:rPr>
          <w:rFonts w:ascii="Times New Roman"/>
          <w:b w:val="false"/>
          <w:i w:val="false"/>
          <w:color w:val="000000"/>
          <w:sz w:val="28"/>
        </w:rPr>
        <w:t>
      сақтау, өңдеу және лицензиаттарға өткізу жөніндегі қызметті</w:t>
      </w:r>
      <w:r>
        <w:br/>
      </w:r>
      <w:r>
        <w:rPr>
          <w:rFonts w:ascii="Times New Roman"/>
          <w:b w:val="false"/>
          <w:i w:val="false"/>
          <w:color w:val="000000"/>
          <w:sz w:val="28"/>
        </w:rPr>
        <w:t>
      жүзеге асыруға лицензия беру, қайта ресімдеу,</w:t>
      </w:r>
      <w:r>
        <w:br/>
      </w:r>
      <w:r>
        <w:rPr>
          <w:rFonts w:ascii="Times New Roman"/>
          <w:b w:val="false"/>
          <w:i w:val="false"/>
          <w:color w:val="000000"/>
          <w:sz w:val="28"/>
        </w:rPr>
        <w:t>
      лицензияның телнұсқаларын беру" мемлекеттік</w:t>
      </w:r>
      <w:r>
        <w:br/>
      </w:r>
      <w:r>
        <w:rPr>
          <w:rFonts w:ascii="Times New Roman"/>
          <w:b w:val="false"/>
          <w:i w:val="false"/>
          <w:color w:val="000000"/>
          <w:sz w:val="28"/>
        </w:rPr>
        <w:t>
      көрсетілетін қызмет регламентінентіне</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 қосымша</w:t>
            </w:r>
          </w:p>
        </w:tc>
      </w:tr>
    </w:tbl>
    <w:p>
      <w:pPr>
        <w:spacing w:after="0"/>
        <w:ind w:left="0"/>
        <w:jc w:val="left"/>
      </w:pPr>
      <w:r>
        <w:rPr>
          <w:rFonts w:ascii="Times New Roman"/>
          <w:b w:val="false"/>
          <w:i w:val="false"/>
          <w:color w:val="000000"/>
          <w:sz w:val="28"/>
        </w:rPr>
        <w:t>      </w:t>
      </w:r>
      <w:r>
        <w:rPr>
          <w:rFonts w:ascii="Times New Roman"/>
          <w:b w:val="false"/>
          <w:i w:val="false"/>
          <w:color w:val="000000"/>
          <w:sz w:val="28"/>
        </w:rPr>
        <w:t>Көрсетілетін қызметті берушінің мен көрсетілетін қызметті алушының ЭҮП арқылы мемлекеттік қызмет көрсету</w:t>
      </w:r>
      <w:r>
        <w:br/>
      </w:r>
      <w:r>
        <w:rPr>
          <w:rFonts w:ascii="Times New Roman"/>
          <w:b w:val="false"/>
          <w:i w:val="false"/>
          <w:color w:val="000000"/>
          <w:sz w:val="28"/>
        </w:rPr>
        <w:t>
      кезінде жүгіну тәртібі мен рәсімдер (іс-қимылдар)</w:t>
      </w:r>
      <w:r>
        <w:br/>
      </w:r>
      <w:r>
        <w:rPr>
          <w:rFonts w:ascii="Times New Roman"/>
          <w:b w:val="false"/>
          <w:i w:val="false"/>
          <w:color w:val="000000"/>
          <w:sz w:val="28"/>
        </w:rPr>
        <w:t>
      дәйектілігінің 2 диаграммасы</w:t>
      </w:r>
      <w:r>
        <w:br/>
      </w:r>
      <w:r>
        <w:rPr>
          <w:rFonts w:ascii="Times New Roman"/>
          <w:b w:val="false"/>
          <w:i w:val="false"/>
          <w:color w:val="000000"/>
          <w:sz w:val="28"/>
        </w:rPr>
        <w:t>
      </w:t>
      </w:r>
    </w:p>
    <w:p>
      <w:pPr>
        <w:spacing w:after="0"/>
        <w:ind w:left="0"/>
        <w:jc w:val="both"/>
      </w:pPr>
      <w:r>
        <w:drawing>
          <wp:inline distT="0" distB="0" distL="0" distR="0">
            <wp:extent cx="78105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i w:val="false"/>
          <w:color w:val="000000"/>
          <w:sz w:val="28"/>
        </w:rPr>
        <w:t>2-</w:t>
      </w:r>
      <w:r>
        <w:rPr>
          <w:rFonts w:ascii="Times New Roman"/>
          <w:b w:val="false"/>
          <w:i w:val="false"/>
          <w:color w:val="000000"/>
          <w:sz w:val="28"/>
        </w:rPr>
        <w:t>кесте. ЭҮП арқылы мемлекеттік қызмет көрсету кезінде көрсетілетін қызметті</w:t>
      </w:r>
      <w:r>
        <w:br/>
      </w:r>
      <w:r>
        <w:rPr>
          <w:rFonts w:ascii="Times New Roman"/>
          <w:b w:val="false"/>
          <w:i w:val="false"/>
          <w:color w:val="000000"/>
          <w:sz w:val="28"/>
        </w:rPr>
        <w:t>
      берушінің және көрсетілетін қызметті алушының</w:t>
      </w:r>
      <w:r>
        <w:br/>
      </w:r>
      <w:r>
        <w:rPr>
          <w:rFonts w:ascii="Times New Roman"/>
          <w:b w:val="false"/>
          <w:i w:val="false"/>
          <w:color w:val="000000"/>
          <w:sz w:val="28"/>
        </w:rPr>
        <w:t>
      рәсімдерін (іс-қимылдарын) сипаттау</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67"/>
        <w:gridCol w:w="1303"/>
        <w:gridCol w:w="730"/>
        <w:gridCol w:w="838"/>
        <w:gridCol w:w="923"/>
        <w:gridCol w:w="1303"/>
        <w:gridCol w:w="1497"/>
        <w:gridCol w:w="1303"/>
        <w:gridCol w:w="838"/>
        <w:gridCol w:w="1304"/>
        <w:gridCol w:w="763"/>
        <w:gridCol w:w="731"/>
      </w:tblGrid>
      <w:tr>
        <w:trPr>
          <w:trHeight w:val="30" w:hRule="atLeast"/>
        </w:trPr>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 қи-</w:t>
            </w:r>
            <w:r>
              <w:br/>
            </w:r>
            <w:r>
              <w:rPr>
                <w:rFonts w:ascii="Times New Roman"/>
                <w:b w:val="false"/>
                <w:i w:val="false"/>
                <w:color w:val="000000"/>
                <w:sz w:val="20"/>
              </w:rPr>
              <w:t>
мыл № (жұ-</w:t>
            </w:r>
            <w:r>
              <w:br/>
            </w:r>
            <w:r>
              <w:rPr>
                <w:rFonts w:ascii="Times New Roman"/>
                <w:b w:val="false"/>
                <w:i w:val="false"/>
                <w:color w:val="000000"/>
                <w:sz w:val="20"/>
              </w:rPr>
              <w:t>
мыс бары-</w:t>
            </w:r>
            <w:r>
              <w:br/>
            </w:r>
            <w:r>
              <w:rPr>
                <w:rFonts w:ascii="Times New Roman"/>
                <w:b w:val="false"/>
                <w:i w:val="false"/>
                <w:color w:val="000000"/>
                <w:sz w:val="20"/>
              </w:rPr>
              <w:t>
сы, ағы-</w:t>
            </w:r>
            <w:r>
              <w:br/>
            </w:r>
            <w:r>
              <w:rPr>
                <w:rFonts w:ascii="Times New Roman"/>
                <w:b w:val="false"/>
                <w:i w:val="false"/>
                <w:color w:val="000000"/>
                <w:sz w:val="20"/>
              </w:rPr>
              <w:t>
ны)</w:t>
            </w:r>
            <w:r>
              <w:br/>
            </w:r>
            <w:r>
              <w:rPr>
                <w:rFonts w:ascii="Times New Roman"/>
                <w:b w:val="false"/>
                <w:i w:val="false"/>
                <w:color w:val="000000"/>
                <w:sz w:val="20"/>
              </w:rPr>
              <w:t>
</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r>
      <w:tr>
        <w:trPr>
          <w:trHeight w:val="30" w:hRule="atLeast"/>
        </w:trPr>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w:t>
            </w:r>
            <w:r>
              <w:br/>
            </w:r>
            <w:r>
              <w:rPr>
                <w:rFonts w:ascii="Times New Roman"/>
                <w:b w:val="false"/>
                <w:i w:val="false"/>
                <w:color w:val="000000"/>
                <w:sz w:val="20"/>
              </w:rPr>
              <w:t>
тіле-</w:t>
            </w:r>
            <w:r>
              <w:br/>
            </w:r>
            <w:r>
              <w:rPr>
                <w:rFonts w:ascii="Times New Roman"/>
                <w:b w:val="false"/>
                <w:i w:val="false"/>
                <w:color w:val="000000"/>
                <w:sz w:val="20"/>
              </w:rPr>
              <w:t>
тін қыз-</w:t>
            </w:r>
            <w:r>
              <w:br/>
            </w:r>
            <w:r>
              <w:rPr>
                <w:rFonts w:ascii="Times New Roman"/>
                <w:b w:val="false"/>
                <w:i w:val="false"/>
                <w:color w:val="000000"/>
                <w:sz w:val="20"/>
              </w:rPr>
              <w:t>
метті алушы</w:t>
            </w:r>
            <w:r>
              <w:br/>
            </w:r>
            <w:r>
              <w:rPr>
                <w:rFonts w:ascii="Times New Roman"/>
                <w:b w:val="false"/>
                <w:i w:val="false"/>
                <w:color w:val="000000"/>
                <w:sz w:val="20"/>
              </w:rPr>
              <w:t>
</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ЭҮП</w:t>
            </w:r>
            <w:r>
              <w:br/>
            </w:r>
            <w:r>
              <w:rPr>
                <w:rFonts w:ascii="Times New Roman"/>
                <w:b w:val="false"/>
                <w:i w:val="false"/>
                <w:color w:val="000000"/>
                <w:sz w:val="20"/>
              </w:rPr>
              <w:t>
</w:t>
            </w:r>
          </w:p>
        </w:tc>
        <w:tc>
          <w:tcPr>
            <w:tcW w:w="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w:t>
            </w:r>
            <w:r>
              <w:br/>
            </w:r>
            <w:r>
              <w:rPr>
                <w:rFonts w:ascii="Times New Roman"/>
                <w:b w:val="false"/>
                <w:i w:val="false"/>
                <w:color w:val="000000"/>
                <w:sz w:val="20"/>
              </w:rPr>
              <w:t>
тілетін қыз-</w:t>
            </w:r>
            <w:r>
              <w:br/>
            </w:r>
            <w:r>
              <w:rPr>
                <w:rFonts w:ascii="Times New Roman"/>
                <w:b w:val="false"/>
                <w:i w:val="false"/>
                <w:color w:val="000000"/>
                <w:sz w:val="20"/>
              </w:rPr>
              <w:t>
метті алушы</w:t>
            </w: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ЭҮТШ</w:t>
            </w:r>
            <w:r>
              <w:br/>
            </w:r>
            <w:r>
              <w:rPr>
                <w:rFonts w:ascii="Times New Roman"/>
                <w:b w:val="false"/>
                <w:i w:val="false"/>
                <w:color w:val="000000"/>
                <w:sz w:val="20"/>
              </w:rPr>
              <w:t>
</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ЭҮП</w:t>
            </w:r>
            <w:r>
              <w:br/>
            </w:r>
            <w:r>
              <w:rPr>
                <w:rFonts w:ascii="Times New Roman"/>
                <w:b w:val="false"/>
                <w:i w:val="false"/>
                <w:color w:val="000000"/>
                <w:sz w:val="20"/>
              </w:rPr>
              <w:t>
</w:t>
            </w:r>
          </w:p>
        </w:tc>
        <w:tc>
          <w:tcPr>
            <w:tcW w:w="1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w:t>
            </w:r>
            <w:r>
              <w:br/>
            </w:r>
            <w:r>
              <w:rPr>
                <w:rFonts w:ascii="Times New Roman"/>
                <w:b w:val="false"/>
                <w:i w:val="false"/>
                <w:color w:val="000000"/>
                <w:sz w:val="20"/>
              </w:rPr>
              <w:t>
се-</w:t>
            </w:r>
            <w:r>
              <w:br/>
            </w:r>
            <w:r>
              <w:rPr>
                <w:rFonts w:ascii="Times New Roman"/>
                <w:b w:val="false"/>
                <w:i w:val="false"/>
                <w:color w:val="000000"/>
                <w:sz w:val="20"/>
              </w:rPr>
              <w:t>
тіле-</w:t>
            </w:r>
            <w:r>
              <w:br/>
            </w:r>
            <w:r>
              <w:rPr>
                <w:rFonts w:ascii="Times New Roman"/>
                <w:b w:val="false"/>
                <w:i w:val="false"/>
                <w:color w:val="000000"/>
                <w:sz w:val="20"/>
              </w:rPr>
              <w:t>
тін қыз-</w:t>
            </w:r>
            <w:r>
              <w:br/>
            </w:r>
            <w:r>
              <w:rPr>
                <w:rFonts w:ascii="Times New Roman"/>
                <w:b w:val="false"/>
                <w:i w:val="false"/>
                <w:color w:val="000000"/>
                <w:sz w:val="20"/>
              </w:rPr>
              <w:t xml:space="preserve">
метті алушы </w:t>
            </w:r>
            <w:r>
              <w:br/>
            </w:r>
            <w:r>
              <w:rPr>
                <w:rFonts w:ascii="Times New Roman"/>
                <w:b w:val="false"/>
                <w:i w:val="false"/>
                <w:color w:val="000000"/>
                <w:sz w:val="20"/>
              </w:rPr>
              <w:t>
</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ЭҮП</w:t>
            </w:r>
            <w:r>
              <w:br/>
            </w:r>
            <w:r>
              <w:rPr>
                <w:rFonts w:ascii="Times New Roman"/>
                <w:b w:val="false"/>
                <w:i w:val="false"/>
                <w:color w:val="000000"/>
                <w:sz w:val="20"/>
              </w:rPr>
              <w:t>
</w:t>
            </w:r>
          </w:p>
        </w:tc>
        <w:tc>
          <w:tcPr>
            <w:tcW w:w="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w:t>
            </w:r>
            <w:r>
              <w:br/>
            </w:r>
            <w:r>
              <w:rPr>
                <w:rFonts w:ascii="Times New Roman"/>
                <w:b w:val="false"/>
                <w:i w:val="false"/>
                <w:color w:val="000000"/>
                <w:sz w:val="20"/>
              </w:rPr>
              <w:t>
се-</w:t>
            </w:r>
            <w:r>
              <w:br/>
            </w:r>
            <w:r>
              <w:rPr>
                <w:rFonts w:ascii="Times New Roman"/>
                <w:b w:val="false"/>
                <w:i w:val="false"/>
                <w:color w:val="000000"/>
                <w:sz w:val="20"/>
              </w:rPr>
              <w:t>
тіле-</w:t>
            </w:r>
            <w:r>
              <w:br/>
            </w:r>
            <w:r>
              <w:rPr>
                <w:rFonts w:ascii="Times New Roman"/>
                <w:b w:val="false"/>
                <w:i w:val="false"/>
                <w:color w:val="000000"/>
                <w:sz w:val="20"/>
              </w:rPr>
              <w:t>
тін қыз-</w:t>
            </w:r>
            <w:r>
              <w:br/>
            </w:r>
            <w:r>
              <w:rPr>
                <w:rFonts w:ascii="Times New Roman"/>
                <w:b w:val="false"/>
                <w:i w:val="false"/>
                <w:color w:val="000000"/>
                <w:sz w:val="20"/>
              </w:rPr>
              <w:t>
метті алушы</w:t>
            </w:r>
            <w:r>
              <w:br/>
            </w:r>
            <w:r>
              <w:rPr>
                <w:rFonts w:ascii="Times New Roman"/>
                <w:b w:val="false"/>
                <w:i w:val="false"/>
                <w:color w:val="000000"/>
                <w:sz w:val="20"/>
              </w:rPr>
              <w:t>
</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ЭҮП</w:t>
            </w:r>
            <w:r>
              <w:br/>
            </w:r>
            <w:r>
              <w:rPr>
                <w:rFonts w:ascii="Times New Roman"/>
                <w:b w:val="false"/>
                <w:i w:val="false"/>
                <w:color w:val="000000"/>
                <w:sz w:val="20"/>
              </w:rPr>
              <w:t>
</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ЭҮП</w:t>
            </w:r>
            <w:r>
              <w:br/>
            </w:r>
            <w:r>
              <w:rPr>
                <w:rFonts w:ascii="Times New Roman"/>
                <w:b w:val="false"/>
                <w:i w:val="false"/>
                <w:color w:val="000000"/>
                <w:sz w:val="20"/>
              </w:rPr>
              <w:t>
</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ЭҮП</w:t>
            </w:r>
            <w:r>
              <w:br/>
            </w:r>
            <w:r>
              <w:rPr>
                <w:rFonts w:ascii="Times New Roman"/>
                <w:b w:val="false"/>
                <w:i w:val="false"/>
                <w:color w:val="000000"/>
                <w:sz w:val="20"/>
              </w:rPr>
              <w:t>
</w:t>
            </w:r>
          </w:p>
        </w:tc>
      </w:tr>
      <w:tr>
        <w:trPr>
          <w:trHeight w:val="30" w:hRule="atLeast"/>
        </w:trPr>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 қи-</w:t>
            </w:r>
            <w:r>
              <w:br/>
            </w:r>
            <w:r>
              <w:rPr>
                <w:rFonts w:ascii="Times New Roman"/>
                <w:b w:val="false"/>
                <w:i w:val="false"/>
                <w:color w:val="000000"/>
                <w:sz w:val="20"/>
              </w:rPr>
              <w:t>
мыл-</w:t>
            </w:r>
            <w:r>
              <w:br/>
            </w:r>
            <w:r>
              <w:rPr>
                <w:rFonts w:ascii="Times New Roman"/>
                <w:b w:val="false"/>
                <w:i w:val="false"/>
                <w:color w:val="000000"/>
                <w:sz w:val="20"/>
              </w:rPr>
              <w:t>
дың атауы (үде-</w:t>
            </w:r>
            <w:r>
              <w:br/>
            </w:r>
            <w:r>
              <w:rPr>
                <w:rFonts w:ascii="Times New Roman"/>
                <w:b w:val="false"/>
                <w:i w:val="false"/>
                <w:color w:val="000000"/>
                <w:sz w:val="20"/>
              </w:rPr>
              <w:t>
ріс-</w:t>
            </w:r>
            <w:r>
              <w:br/>
            </w:r>
            <w:r>
              <w:rPr>
                <w:rFonts w:ascii="Times New Roman"/>
                <w:b w:val="false"/>
                <w:i w:val="false"/>
                <w:color w:val="000000"/>
                <w:sz w:val="20"/>
              </w:rPr>
              <w:t>
тің, рәсім нің, опе-</w:t>
            </w:r>
            <w:r>
              <w:br/>
            </w:r>
            <w:r>
              <w:rPr>
                <w:rFonts w:ascii="Times New Roman"/>
                <w:b w:val="false"/>
                <w:i w:val="false"/>
                <w:color w:val="000000"/>
                <w:sz w:val="20"/>
              </w:rPr>
              <w:t>
ра-</w:t>
            </w:r>
            <w:r>
              <w:br/>
            </w:r>
            <w:r>
              <w:rPr>
                <w:rFonts w:ascii="Times New Roman"/>
                <w:b w:val="false"/>
                <w:i w:val="false"/>
                <w:color w:val="000000"/>
                <w:sz w:val="20"/>
              </w:rPr>
              <w:t>
ция-</w:t>
            </w:r>
            <w:r>
              <w:br/>
            </w:r>
            <w:r>
              <w:rPr>
                <w:rFonts w:ascii="Times New Roman"/>
                <w:b w:val="false"/>
                <w:i w:val="false"/>
                <w:color w:val="000000"/>
                <w:sz w:val="20"/>
              </w:rPr>
              <w:t>
лар-</w:t>
            </w:r>
            <w:r>
              <w:br/>
            </w:r>
            <w:r>
              <w:rPr>
                <w:rFonts w:ascii="Times New Roman"/>
                <w:b w:val="false"/>
                <w:i w:val="false"/>
                <w:color w:val="000000"/>
                <w:sz w:val="20"/>
              </w:rPr>
              <w:t>
дың) және олар-</w:t>
            </w:r>
            <w:r>
              <w:br/>
            </w:r>
            <w:r>
              <w:rPr>
                <w:rFonts w:ascii="Times New Roman"/>
                <w:b w:val="false"/>
                <w:i w:val="false"/>
                <w:color w:val="000000"/>
                <w:sz w:val="20"/>
              </w:rPr>
              <w:t>
дың си-</w:t>
            </w:r>
            <w:r>
              <w:br/>
            </w:r>
            <w:r>
              <w:rPr>
                <w:rFonts w:ascii="Times New Roman"/>
                <w:b w:val="false"/>
                <w:i w:val="false"/>
                <w:color w:val="000000"/>
                <w:sz w:val="20"/>
              </w:rPr>
              <w:t>
пат-</w:t>
            </w:r>
            <w:r>
              <w:br/>
            </w:r>
            <w:r>
              <w:rPr>
                <w:rFonts w:ascii="Times New Roman"/>
                <w:b w:val="false"/>
                <w:i w:val="false"/>
                <w:color w:val="000000"/>
                <w:sz w:val="20"/>
              </w:rPr>
              <w:t>
тама-</w:t>
            </w:r>
            <w:r>
              <w:br/>
            </w:r>
            <w:r>
              <w:rPr>
                <w:rFonts w:ascii="Times New Roman"/>
                <w:b w:val="false"/>
                <w:i w:val="false"/>
                <w:color w:val="000000"/>
                <w:sz w:val="20"/>
              </w:rPr>
              <w:t>
сы</w:t>
            </w:r>
            <w:r>
              <w:br/>
            </w:r>
            <w:r>
              <w:rPr>
                <w:rFonts w:ascii="Times New Roman"/>
                <w:b w:val="false"/>
                <w:i w:val="false"/>
                <w:color w:val="000000"/>
                <w:sz w:val="20"/>
              </w:rPr>
              <w:t>
</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w:t>
            </w:r>
            <w:r>
              <w:br/>
            </w:r>
            <w:r>
              <w:rPr>
                <w:rFonts w:ascii="Times New Roman"/>
                <w:b w:val="false"/>
                <w:i w:val="false"/>
                <w:color w:val="000000"/>
                <w:sz w:val="20"/>
              </w:rPr>
              <w:t>
тіле-</w:t>
            </w:r>
            <w:r>
              <w:br/>
            </w:r>
            <w:r>
              <w:rPr>
                <w:rFonts w:ascii="Times New Roman"/>
                <w:b w:val="false"/>
                <w:i w:val="false"/>
                <w:color w:val="000000"/>
                <w:sz w:val="20"/>
              </w:rPr>
              <w:t>
тін қыз-</w:t>
            </w:r>
            <w:r>
              <w:br/>
            </w:r>
            <w:r>
              <w:rPr>
                <w:rFonts w:ascii="Times New Roman"/>
                <w:b w:val="false"/>
                <w:i w:val="false"/>
                <w:color w:val="000000"/>
                <w:sz w:val="20"/>
              </w:rPr>
              <w:t>
метті алушы-</w:t>
            </w:r>
            <w:r>
              <w:br/>
            </w:r>
            <w:r>
              <w:rPr>
                <w:rFonts w:ascii="Times New Roman"/>
                <w:b w:val="false"/>
                <w:i w:val="false"/>
                <w:color w:val="000000"/>
                <w:sz w:val="20"/>
              </w:rPr>
              <w:t>
ның ЭЦҚ тіркеу куәлі-</w:t>
            </w:r>
            <w:r>
              <w:br/>
            </w:r>
            <w:r>
              <w:rPr>
                <w:rFonts w:ascii="Times New Roman"/>
                <w:b w:val="false"/>
                <w:i w:val="false"/>
                <w:color w:val="000000"/>
                <w:sz w:val="20"/>
              </w:rPr>
              <w:t>
гін компью-</w:t>
            </w:r>
            <w:r>
              <w:br/>
            </w:r>
            <w:r>
              <w:rPr>
                <w:rFonts w:ascii="Times New Roman"/>
                <w:b w:val="false"/>
                <w:i w:val="false"/>
                <w:color w:val="000000"/>
                <w:sz w:val="20"/>
              </w:rPr>
              <w:t>
тердің интер-</w:t>
            </w:r>
            <w:r>
              <w:br/>
            </w:r>
            <w:r>
              <w:rPr>
                <w:rFonts w:ascii="Times New Roman"/>
                <w:b w:val="false"/>
                <w:i w:val="false"/>
                <w:color w:val="000000"/>
                <w:sz w:val="20"/>
              </w:rPr>
              <w:t>
нет - брау-</w:t>
            </w:r>
            <w:r>
              <w:br/>
            </w:r>
            <w:r>
              <w:rPr>
                <w:rFonts w:ascii="Times New Roman"/>
                <w:b w:val="false"/>
                <w:i w:val="false"/>
                <w:color w:val="000000"/>
                <w:sz w:val="20"/>
              </w:rPr>
              <w:t>
зеріне бекіту</w:t>
            </w:r>
            <w:r>
              <w:br/>
            </w:r>
            <w:r>
              <w:rPr>
                <w:rFonts w:ascii="Times New Roman"/>
                <w:b w:val="false"/>
                <w:i w:val="false"/>
                <w:color w:val="000000"/>
                <w:sz w:val="20"/>
              </w:rPr>
              <w:t>
</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w:t>
            </w:r>
            <w:r>
              <w:br/>
            </w:r>
            <w:r>
              <w:rPr>
                <w:rFonts w:ascii="Times New Roman"/>
                <w:b w:val="false"/>
                <w:i w:val="false"/>
                <w:color w:val="000000"/>
                <w:sz w:val="20"/>
              </w:rPr>
              <w:t>
тіле-</w:t>
            </w:r>
            <w:r>
              <w:br/>
            </w:r>
            <w:r>
              <w:rPr>
                <w:rFonts w:ascii="Times New Roman"/>
                <w:b w:val="false"/>
                <w:i w:val="false"/>
                <w:color w:val="000000"/>
                <w:sz w:val="20"/>
              </w:rPr>
              <w:t>
тін қыз-</w:t>
            </w:r>
            <w:r>
              <w:br/>
            </w:r>
            <w:r>
              <w:rPr>
                <w:rFonts w:ascii="Times New Roman"/>
                <w:b w:val="false"/>
                <w:i w:val="false"/>
                <w:color w:val="000000"/>
                <w:sz w:val="20"/>
              </w:rPr>
              <w:t>
метті алу-</w:t>
            </w:r>
            <w:r>
              <w:br/>
            </w:r>
            <w:r>
              <w:rPr>
                <w:rFonts w:ascii="Times New Roman"/>
                <w:b w:val="false"/>
                <w:i w:val="false"/>
                <w:color w:val="000000"/>
                <w:sz w:val="20"/>
              </w:rPr>
              <w:t>
шының дерек-</w:t>
            </w:r>
            <w:r>
              <w:br/>
            </w:r>
            <w:r>
              <w:rPr>
                <w:rFonts w:ascii="Times New Roman"/>
                <w:b w:val="false"/>
                <w:i w:val="false"/>
                <w:color w:val="000000"/>
                <w:sz w:val="20"/>
              </w:rPr>
              <w:t>
терін-</w:t>
            </w:r>
            <w:r>
              <w:br/>
            </w:r>
            <w:r>
              <w:rPr>
                <w:rFonts w:ascii="Times New Roman"/>
                <w:b w:val="false"/>
                <w:i w:val="false"/>
                <w:color w:val="000000"/>
                <w:sz w:val="20"/>
              </w:rPr>
              <w:t>
дегі бұзушы-</w:t>
            </w:r>
            <w:r>
              <w:br/>
            </w:r>
            <w:r>
              <w:rPr>
                <w:rFonts w:ascii="Times New Roman"/>
                <w:b w:val="false"/>
                <w:i w:val="false"/>
                <w:color w:val="000000"/>
                <w:sz w:val="20"/>
              </w:rPr>
              <w:t>
лық-</w:t>
            </w:r>
            <w:r>
              <w:br/>
            </w:r>
            <w:r>
              <w:rPr>
                <w:rFonts w:ascii="Times New Roman"/>
                <w:b w:val="false"/>
                <w:i w:val="false"/>
                <w:color w:val="000000"/>
                <w:sz w:val="20"/>
              </w:rPr>
              <w:t>
тарға байла-</w:t>
            </w:r>
            <w:r>
              <w:br/>
            </w:r>
            <w:r>
              <w:rPr>
                <w:rFonts w:ascii="Times New Roman"/>
                <w:b w:val="false"/>
                <w:i w:val="false"/>
                <w:color w:val="000000"/>
                <w:sz w:val="20"/>
              </w:rPr>
              <w:t>
нысты бас тарту хабар-</w:t>
            </w:r>
            <w:r>
              <w:br/>
            </w:r>
            <w:r>
              <w:rPr>
                <w:rFonts w:ascii="Times New Roman"/>
                <w:b w:val="false"/>
                <w:i w:val="false"/>
                <w:color w:val="000000"/>
                <w:sz w:val="20"/>
              </w:rPr>
              <w:t>
лама-</w:t>
            </w:r>
            <w:r>
              <w:br/>
            </w:r>
            <w:r>
              <w:rPr>
                <w:rFonts w:ascii="Times New Roman"/>
                <w:b w:val="false"/>
                <w:i w:val="false"/>
                <w:color w:val="000000"/>
                <w:sz w:val="20"/>
              </w:rPr>
              <w:t>
сын қалып-</w:t>
            </w:r>
            <w:r>
              <w:br/>
            </w:r>
            <w:r>
              <w:rPr>
                <w:rFonts w:ascii="Times New Roman"/>
                <w:b w:val="false"/>
                <w:i w:val="false"/>
                <w:color w:val="000000"/>
                <w:sz w:val="20"/>
              </w:rPr>
              <w:t>
тас-</w:t>
            </w:r>
            <w:r>
              <w:br/>
            </w:r>
            <w:r>
              <w:rPr>
                <w:rFonts w:ascii="Times New Roman"/>
                <w:b w:val="false"/>
                <w:i w:val="false"/>
                <w:color w:val="000000"/>
                <w:sz w:val="20"/>
              </w:rPr>
              <w:t>
тырады</w:t>
            </w:r>
            <w:r>
              <w:br/>
            </w:r>
            <w:r>
              <w:rPr>
                <w:rFonts w:ascii="Times New Roman"/>
                <w:b w:val="false"/>
                <w:i w:val="false"/>
                <w:color w:val="000000"/>
                <w:sz w:val="20"/>
              </w:rPr>
              <w:t>
</w:t>
            </w:r>
          </w:p>
        </w:tc>
        <w:tc>
          <w:tcPr>
            <w:tcW w:w="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Қажетті құжат-</w:t>
            </w:r>
            <w:r>
              <w:br/>
            </w:r>
            <w:r>
              <w:rPr>
                <w:rFonts w:ascii="Times New Roman"/>
                <w:b w:val="false"/>
                <w:i w:val="false"/>
                <w:color w:val="000000"/>
                <w:sz w:val="20"/>
              </w:rPr>
              <w:t>
тарды элект-</w:t>
            </w:r>
            <w:r>
              <w:br/>
            </w:r>
            <w:r>
              <w:rPr>
                <w:rFonts w:ascii="Times New Roman"/>
                <w:b w:val="false"/>
                <w:i w:val="false"/>
                <w:color w:val="000000"/>
                <w:sz w:val="20"/>
              </w:rPr>
              <w:t>
рондық түрде бекіте отырып сауал дерек-</w:t>
            </w:r>
            <w:r>
              <w:br/>
            </w:r>
            <w:r>
              <w:rPr>
                <w:rFonts w:ascii="Times New Roman"/>
                <w:b w:val="false"/>
                <w:i w:val="false"/>
                <w:color w:val="000000"/>
                <w:sz w:val="20"/>
              </w:rPr>
              <w:t>
терін қалып-</w:t>
            </w:r>
            <w:r>
              <w:br/>
            </w:r>
            <w:r>
              <w:rPr>
                <w:rFonts w:ascii="Times New Roman"/>
                <w:b w:val="false"/>
                <w:i w:val="false"/>
                <w:color w:val="000000"/>
                <w:sz w:val="20"/>
              </w:rPr>
              <w:t>
тас-</w:t>
            </w:r>
            <w:r>
              <w:br/>
            </w:r>
            <w:r>
              <w:rPr>
                <w:rFonts w:ascii="Times New Roman"/>
                <w:b w:val="false"/>
                <w:i w:val="false"/>
                <w:color w:val="000000"/>
                <w:sz w:val="20"/>
              </w:rPr>
              <w:t>
тыра-</w:t>
            </w:r>
            <w:r>
              <w:br/>
            </w:r>
            <w:r>
              <w:rPr>
                <w:rFonts w:ascii="Times New Roman"/>
                <w:b w:val="false"/>
                <w:i w:val="false"/>
                <w:color w:val="000000"/>
                <w:sz w:val="20"/>
              </w:rPr>
              <w:t>
ды және қыз-</w:t>
            </w:r>
            <w:r>
              <w:br/>
            </w:r>
            <w:r>
              <w:rPr>
                <w:rFonts w:ascii="Times New Roman"/>
                <w:b w:val="false"/>
                <w:i w:val="false"/>
                <w:color w:val="000000"/>
                <w:sz w:val="20"/>
              </w:rPr>
              <w:t>
метті таң-</w:t>
            </w:r>
            <w:r>
              <w:br/>
            </w:r>
            <w:r>
              <w:rPr>
                <w:rFonts w:ascii="Times New Roman"/>
                <w:b w:val="false"/>
                <w:i w:val="false"/>
                <w:color w:val="000000"/>
                <w:sz w:val="20"/>
              </w:rPr>
              <w:t>
дайды</w:t>
            </w: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w:t>
            </w:r>
            <w:r>
              <w:br/>
            </w:r>
            <w:r>
              <w:rPr>
                <w:rFonts w:ascii="Times New Roman"/>
                <w:b w:val="false"/>
                <w:i w:val="false"/>
                <w:color w:val="000000"/>
                <w:sz w:val="20"/>
              </w:rPr>
              <w:t>
метті төлеу</w:t>
            </w:r>
            <w:r>
              <w:br/>
            </w:r>
            <w:r>
              <w:rPr>
                <w:rFonts w:ascii="Times New Roman"/>
                <w:b w:val="false"/>
                <w:i w:val="false"/>
                <w:color w:val="000000"/>
                <w:sz w:val="20"/>
              </w:rPr>
              <w:t>
</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Төлем-</w:t>
            </w:r>
            <w:r>
              <w:br/>
            </w:r>
            <w:r>
              <w:rPr>
                <w:rFonts w:ascii="Times New Roman"/>
                <w:b w:val="false"/>
                <w:i w:val="false"/>
                <w:color w:val="000000"/>
                <w:sz w:val="20"/>
              </w:rPr>
              <w:t>
нің жоқты-</w:t>
            </w:r>
            <w:r>
              <w:br/>
            </w:r>
            <w:r>
              <w:rPr>
                <w:rFonts w:ascii="Times New Roman"/>
                <w:b w:val="false"/>
                <w:i w:val="false"/>
                <w:color w:val="000000"/>
                <w:sz w:val="20"/>
              </w:rPr>
              <w:t>
ғына байла-</w:t>
            </w:r>
            <w:r>
              <w:br/>
            </w:r>
            <w:r>
              <w:rPr>
                <w:rFonts w:ascii="Times New Roman"/>
                <w:b w:val="false"/>
                <w:i w:val="false"/>
                <w:color w:val="000000"/>
                <w:sz w:val="20"/>
              </w:rPr>
              <w:t>
нысты бас тарту туралы хабар-</w:t>
            </w:r>
            <w:r>
              <w:br/>
            </w:r>
            <w:r>
              <w:rPr>
                <w:rFonts w:ascii="Times New Roman"/>
                <w:b w:val="false"/>
                <w:i w:val="false"/>
                <w:color w:val="000000"/>
                <w:sz w:val="20"/>
              </w:rPr>
              <w:t>
ламаны қалып-</w:t>
            </w:r>
            <w:r>
              <w:br/>
            </w:r>
            <w:r>
              <w:rPr>
                <w:rFonts w:ascii="Times New Roman"/>
                <w:b w:val="false"/>
                <w:i w:val="false"/>
                <w:color w:val="000000"/>
                <w:sz w:val="20"/>
              </w:rPr>
              <w:t>
тасты-</w:t>
            </w:r>
            <w:r>
              <w:br/>
            </w:r>
            <w:r>
              <w:rPr>
                <w:rFonts w:ascii="Times New Roman"/>
                <w:b w:val="false"/>
                <w:i w:val="false"/>
                <w:color w:val="000000"/>
                <w:sz w:val="20"/>
              </w:rPr>
              <w:t>
рады</w:t>
            </w:r>
            <w:r>
              <w:br/>
            </w:r>
            <w:r>
              <w:rPr>
                <w:rFonts w:ascii="Times New Roman"/>
                <w:b w:val="false"/>
                <w:i w:val="false"/>
                <w:color w:val="000000"/>
                <w:sz w:val="20"/>
              </w:rPr>
              <w:t>
</w:t>
            </w:r>
          </w:p>
        </w:tc>
        <w:tc>
          <w:tcPr>
            <w:tcW w:w="1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Куә-</w:t>
            </w:r>
            <w:r>
              <w:br/>
            </w:r>
            <w:r>
              <w:rPr>
                <w:rFonts w:ascii="Times New Roman"/>
                <w:b w:val="false"/>
                <w:i w:val="false"/>
                <w:color w:val="000000"/>
                <w:sz w:val="20"/>
              </w:rPr>
              <w:t>
лан-</w:t>
            </w:r>
            <w:r>
              <w:br/>
            </w:r>
            <w:r>
              <w:rPr>
                <w:rFonts w:ascii="Times New Roman"/>
                <w:b w:val="false"/>
                <w:i w:val="false"/>
                <w:color w:val="000000"/>
                <w:sz w:val="20"/>
              </w:rPr>
              <w:t>
ды-</w:t>
            </w:r>
            <w:r>
              <w:br/>
            </w:r>
            <w:r>
              <w:rPr>
                <w:rFonts w:ascii="Times New Roman"/>
                <w:b w:val="false"/>
                <w:i w:val="false"/>
                <w:color w:val="000000"/>
                <w:sz w:val="20"/>
              </w:rPr>
              <w:t>
ру (қол қою) үшін ЭЦҚ таң-</w:t>
            </w:r>
            <w:r>
              <w:br/>
            </w:r>
            <w:r>
              <w:rPr>
                <w:rFonts w:ascii="Times New Roman"/>
                <w:b w:val="false"/>
                <w:i w:val="false"/>
                <w:color w:val="000000"/>
                <w:sz w:val="20"/>
              </w:rPr>
              <w:t>
дауы</w:t>
            </w:r>
            <w:r>
              <w:br/>
            </w:r>
            <w:r>
              <w:rPr>
                <w:rFonts w:ascii="Times New Roman"/>
                <w:b w:val="false"/>
                <w:i w:val="false"/>
                <w:color w:val="000000"/>
                <w:sz w:val="20"/>
              </w:rPr>
              <w:t>
</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w:t>
            </w:r>
            <w:r>
              <w:br/>
            </w:r>
            <w:r>
              <w:rPr>
                <w:rFonts w:ascii="Times New Roman"/>
                <w:b w:val="false"/>
                <w:i w:val="false"/>
                <w:color w:val="000000"/>
                <w:sz w:val="20"/>
              </w:rPr>
              <w:t>
тілетін қыз-</w:t>
            </w:r>
            <w:r>
              <w:br/>
            </w:r>
            <w:r>
              <w:rPr>
                <w:rFonts w:ascii="Times New Roman"/>
                <w:b w:val="false"/>
                <w:i w:val="false"/>
                <w:color w:val="000000"/>
                <w:sz w:val="20"/>
              </w:rPr>
              <w:t>
метті алушы-</w:t>
            </w:r>
            <w:r>
              <w:br/>
            </w:r>
            <w:r>
              <w:rPr>
                <w:rFonts w:ascii="Times New Roman"/>
                <w:b w:val="false"/>
                <w:i w:val="false"/>
                <w:color w:val="000000"/>
                <w:sz w:val="20"/>
              </w:rPr>
              <w:t>
ның ЭЦҚ шы-</w:t>
            </w:r>
            <w:r>
              <w:br/>
            </w:r>
            <w:r>
              <w:rPr>
                <w:rFonts w:ascii="Times New Roman"/>
                <w:b w:val="false"/>
                <w:i w:val="false"/>
                <w:color w:val="000000"/>
                <w:sz w:val="20"/>
              </w:rPr>
              <w:t>
найы-</w:t>
            </w:r>
            <w:r>
              <w:br/>
            </w:r>
            <w:r>
              <w:rPr>
                <w:rFonts w:ascii="Times New Roman"/>
                <w:b w:val="false"/>
                <w:i w:val="false"/>
                <w:color w:val="000000"/>
                <w:sz w:val="20"/>
              </w:rPr>
              <w:t>
лығы-</w:t>
            </w:r>
            <w:r>
              <w:br/>
            </w:r>
            <w:r>
              <w:rPr>
                <w:rFonts w:ascii="Times New Roman"/>
                <w:b w:val="false"/>
                <w:i w:val="false"/>
                <w:color w:val="000000"/>
                <w:sz w:val="20"/>
              </w:rPr>
              <w:t>
ның растал-</w:t>
            </w:r>
            <w:r>
              <w:br/>
            </w:r>
            <w:r>
              <w:rPr>
                <w:rFonts w:ascii="Times New Roman"/>
                <w:b w:val="false"/>
                <w:i w:val="false"/>
                <w:color w:val="000000"/>
                <w:sz w:val="20"/>
              </w:rPr>
              <w:t>
мауына байла-</w:t>
            </w:r>
            <w:r>
              <w:br/>
            </w:r>
            <w:r>
              <w:rPr>
                <w:rFonts w:ascii="Times New Roman"/>
                <w:b w:val="false"/>
                <w:i w:val="false"/>
                <w:color w:val="000000"/>
                <w:sz w:val="20"/>
              </w:rPr>
              <w:t>
нысты бас тарту туралы хабар-</w:t>
            </w:r>
            <w:r>
              <w:br/>
            </w:r>
            <w:r>
              <w:rPr>
                <w:rFonts w:ascii="Times New Roman"/>
                <w:b w:val="false"/>
                <w:i w:val="false"/>
                <w:color w:val="000000"/>
                <w:sz w:val="20"/>
              </w:rPr>
              <w:t>
ламаны қалып-</w:t>
            </w:r>
            <w:r>
              <w:br/>
            </w:r>
            <w:r>
              <w:rPr>
                <w:rFonts w:ascii="Times New Roman"/>
                <w:b w:val="false"/>
                <w:i w:val="false"/>
                <w:color w:val="000000"/>
                <w:sz w:val="20"/>
              </w:rPr>
              <w:t>
тасты-</w:t>
            </w:r>
            <w:r>
              <w:br/>
            </w:r>
            <w:r>
              <w:rPr>
                <w:rFonts w:ascii="Times New Roman"/>
                <w:b w:val="false"/>
                <w:i w:val="false"/>
                <w:color w:val="000000"/>
                <w:sz w:val="20"/>
              </w:rPr>
              <w:t>
рады</w:t>
            </w:r>
            <w:r>
              <w:br/>
            </w:r>
            <w:r>
              <w:rPr>
                <w:rFonts w:ascii="Times New Roman"/>
                <w:b w:val="false"/>
                <w:i w:val="false"/>
                <w:color w:val="000000"/>
                <w:sz w:val="20"/>
              </w:rPr>
              <w:t>
</w:t>
            </w:r>
          </w:p>
        </w:tc>
        <w:tc>
          <w:tcPr>
            <w:tcW w:w="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ЭЦҚ көме-</w:t>
            </w:r>
            <w:r>
              <w:br/>
            </w:r>
            <w:r>
              <w:rPr>
                <w:rFonts w:ascii="Times New Roman"/>
                <w:b w:val="false"/>
                <w:i w:val="false"/>
                <w:color w:val="000000"/>
                <w:sz w:val="20"/>
              </w:rPr>
              <w:t>
гімен сау-</w:t>
            </w:r>
            <w:r>
              <w:br/>
            </w:r>
            <w:r>
              <w:rPr>
                <w:rFonts w:ascii="Times New Roman"/>
                <w:b w:val="false"/>
                <w:i w:val="false"/>
                <w:color w:val="000000"/>
                <w:sz w:val="20"/>
              </w:rPr>
              <w:t>
алды куә-</w:t>
            </w:r>
            <w:r>
              <w:br/>
            </w:r>
            <w:r>
              <w:rPr>
                <w:rFonts w:ascii="Times New Roman"/>
                <w:b w:val="false"/>
                <w:i w:val="false"/>
                <w:color w:val="000000"/>
                <w:sz w:val="20"/>
              </w:rPr>
              <w:t>
лан-</w:t>
            </w:r>
            <w:r>
              <w:br/>
            </w:r>
            <w:r>
              <w:rPr>
                <w:rFonts w:ascii="Times New Roman"/>
                <w:b w:val="false"/>
                <w:i w:val="false"/>
                <w:color w:val="000000"/>
                <w:sz w:val="20"/>
              </w:rPr>
              <w:t>
ды-</w:t>
            </w:r>
            <w:r>
              <w:br/>
            </w:r>
            <w:r>
              <w:rPr>
                <w:rFonts w:ascii="Times New Roman"/>
                <w:b w:val="false"/>
                <w:i w:val="false"/>
                <w:color w:val="000000"/>
                <w:sz w:val="20"/>
              </w:rPr>
              <w:t>
ру (қол қою)</w:t>
            </w:r>
            <w:r>
              <w:br/>
            </w:r>
            <w:r>
              <w:rPr>
                <w:rFonts w:ascii="Times New Roman"/>
                <w:b w:val="false"/>
                <w:i w:val="false"/>
                <w:color w:val="000000"/>
                <w:sz w:val="20"/>
              </w:rPr>
              <w:t>
</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 ли-</w:t>
            </w:r>
            <w:r>
              <w:br/>
            </w:r>
            <w:r>
              <w:rPr>
                <w:rFonts w:ascii="Times New Roman"/>
                <w:b w:val="false"/>
                <w:i w:val="false"/>
                <w:color w:val="000000"/>
                <w:sz w:val="20"/>
              </w:rPr>
              <w:t>
цен-</w:t>
            </w:r>
            <w:r>
              <w:br/>
            </w:r>
            <w:r>
              <w:rPr>
                <w:rFonts w:ascii="Times New Roman"/>
                <w:b w:val="false"/>
                <w:i w:val="false"/>
                <w:color w:val="000000"/>
                <w:sz w:val="20"/>
              </w:rPr>
              <w:t>
зия-</w:t>
            </w:r>
            <w:r>
              <w:br/>
            </w:r>
            <w:r>
              <w:rPr>
                <w:rFonts w:ascii="Times New Roman"/>
                <w:b w:val="false"/>
                <w:i w:val="false"/>
                <w:color w:val="000000"/>
                <w:sz w:val="20"/>
              </w:rPr>
              <w:t>
лау" АЖ-дағы элек-</w:t>
            </w:r>
            <w:r>
              <w:br/>
            </w:r>
            <w:r>
              <w:rPr>
                <w:rFonts w:ascii="Times New Roman"/>
                <w:b w:val="false"/>
                <w:i w:val="false"/>
                <w:color w:val="000000"/>
                <w:sz w:val="20"/>
              </w:rPr>
              <w:t>
трон-</w:t>
            </w:r>
            <w:r>
              <w:br/>
            </w:r>
            <w:r>
              <w:rPr>
                <w:rFonts w:ascii="Times New Roman"/>
                <w:b w:val="false"/>
                <w:i w:val="false"/>
                <w:color w:val="000000"/>
                <w:sz w:val="20"/>
              </w:rPr>
              <w:t>
дық құ-</w:t>
            </w:r>
            <w:r>
              <w:br/>
            </w:r>
            <w:r>
              <w:rPr>
                <w:rFonts w:ascii="Times New Roman"/>
                <w:b w:val="false"/>
                <w:i w:val="false"/>
                <w:color w:val="000000"/>
                <w:sz w:val="20"/>
              </w:rPr>
              <w:t>
жат-</w:t>
            </w:r>
            <w:r>
              <w:br/>
            </w:r>
            <w:r>
              <w:rPr>
                <w:rFonts w:ascii="Times New Roman"/>
                <w:b w:val="false"/>
                <w:i w:val="false"/>
                <w:color w:val="000000"/>
                <w:sz w:val="20"/>
              </w:rPr>
              <w:t>
ты (көр-</w:t>
            </w:r>
            <w:r>
              <w:br/>
            </w:r>
            <w:r>
              <w:rPr>
                <w:rFonts w:ascii="Times New Roman"/>
                <w:b w:val="false"/>
                <w:i w:val="false"/>
                <w:color w:val="000000"/>
                <w:sz w:val="20"/>
              </w:rPr>
              <w:t>
сеті-</w:t>
            </w:r>
            <w:r>
              <w:br/>
            </w:r>
            <w:r>
              <w:rPr>
                <w:rFonts w:ascii="Times New Roman"/>
                <w:b w:val="false"/>
                <w:i w:val="false"/>
                <w:color w:val="000000"/>
                <w:sz w:val="20"/>
              </w:rPr>
              <w:t>
летін қыз-</w:t>
            </w:r>
            <w:r>
              <w:br/>
            </w:r>
            <w:r>
              <w:rPr>
                <w:rFonts w:ascii="Times New Roman"/>
                <w:b w:val="false"/>
                <w:i w:val="false"/>
                <w:color w:val="000000"/>
                <w:sz w:val="20"/>
              </w:rPr>
              <w:t>
метті алу-</w:t>
            </w:r>
            <w:r>
              <w:br/>
            </w:r>
            <w:r>
              <w:rPr>
                <w:rFonts w:ascii="Times New Roman"/>
                <w:b w:val="false"/>
                <w:i w:val="false"/>
                <w:color w:val="000000"/>
                <w:sz w:val="20"/>
              </w:rPr>
              <w:t>
шының сауа-</w:t>
            </w:r>
            <w:r>
              <w:br/>
            </w:r>
            <w:r>
              <w:rPr>
                <w:rFonts w:ascii="Times New Roman"/>
                <w:b w:val="false"/>
                <w:i w:val="false"/>
                <w:color w:val="000000"/>
                <w:sz w:val="20"/>
              </w:rPr>
              <w:t>
лын) тір-</w:t>
            </w:r>
            <w:r>
              <w:br/>
            </w:r>
            <w:r>
              <w:rPr>
                <w:rFonts w:ascii="Times New Roman"/>
                <w:b w:val="false"/>
                <w:i w:val="false"/>
                <w:color w:val="000000"/>
                <w:sz w:val="20"/>
              </w:rPr>
              <w:t>
кеу және "Е- ли-</w:t>
            </w:r>
            <w:r>
              <w:br/>
            </w:r>
            <w:r>
              <w:rPr>
                <w:rFonts w:ascii="Times New Roman"/>
                <w:b w:val="false"/>
                <w:i w:val="false"/>
                <w:color w:val="000000"/>
                <w:sz w:val="20"/>
              </w:rPr>
              <w:t>
цен-</w:t>
            </w:r>
            <w:r>
              <w:br/>
            </w:r>
            <w:r>
              <w:rPr>
                <w:rFonts w:ascii="Times New Roman"/>
                <w:b w:val="false"/>
                <w:i w:val="false"/>
                <w:color w:val="000000"/>
                <w:sz w:val="20"/>
              </w:rPr>
              <w:t>
зия-</w:t>
            </w:r>
            <w:r>
              <w:br/>
            </w:r>
            <w:r>
              <w:rPr>
                <w:rFonts w:ascii="Times New Roman"/>
                <w:b w:val="false"/>
                <w:i w:val="false"/>
                <w:color w:val="000000"/>
                <w:sz w:val="20"/>
              </w:rPr>
              <w:t>
лау" АЖ- да-</w:t>
            </w:r>
            <w:r>
              <w:br/>
            </w:r>
            <w:r>
              <w:rPr>
                <w:rFonts w:ascii="Times New Roman"/>
                <w:b w:val="false"/>
                <w:i w:val="false"/>
                <w:color w:val="000000"/>
                <w:sz w:val="20"/>
              </w:rPr>
              <w:t>
ғы сау-</w:t>
            </w:r>
            <w:r>
              <w:br/>
            </w:r>
            <w:r>
              <w:rPr>
                <w:rFonts w:ascii="Times New Roman"/>
                <w:b w:val="false"/>
                <w:i w:val="false"/>
                <w:color w:val="000000"/>
                <w:sz w:val="20"/>
              </w:rPr>
              <w:t>
алды өңдеу</w:t>
            </w:r>
            <w:r>
              <w:br/>
            </w:r>
            <w:r>
              <w:rPr>
                <w:rFonts w:ascii="Times New Roman"/>
                <w:b w:val="false"/>
                <w:i w:val="false"/>
                <w:color w:val="000000"/>
                <w:sz w:val="20"/>
              </w:rPr>
              <w:t>
</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"Е-ли-</w:t>
            </w:r>
            <w:r>
              <w:br/>
            </w:r>
            <w:r>
              <w:rPr>
                <w:rFonts w:ascii="Times New Roman"/>
                <w:b w:val="false"/>
                <w:i w:val="false"/>
                <w:color w:val="000000"/>
                <w:sz w:val="20"/>
              </w:rPr>
              <w:t>
цен-</w:t>
            </w:r>
            <w:r>
              <w:br/>
            </w:r>
            <w:r>
              <w:rPr>
                <w:rFonts w:ascii="Times New Roman"/>
                <w:b w:val="false"/>
                <w:i w:val="false"/>
                <w:color w:val="000000"/>
                <w:sz w:val="20"/>
              </w:rPr>
              <w:t>
зиялау" АЖ-дағы көрсе-</w:t>
            </w:r>
            <w:r>
              <w:br/>
            </w:r>
            <w:r>
              <w:rPr>
                <w:rFonts w:ascii="Times New Roman"/>
                <w:b w:val="false"/>
                <w:i w:val="false"/>
                <w:color w:val="000000"/>
                <w:sz w:val="20"/>
              </w:rPr>
              <w:t>
тіле-</w:t>
            </w:r>
            <w:r>
              <w:br/>
            </w:r>
            <w:r>
              <w:rPr>
                <w:rFonts w:ascii="Times New Roman"/>
                <w:b w:val="false"/>
                <w:i w:val="false"/>
                <w:color w:val="000000"/>
                <w:sz w:val="20"/>
              </w:rPr>
              <w:t>
тін қыз-</w:t>
            </w:r>
            <w:r>
              <w:br/>
            </w:r>
            <w:r>
              <w:rPr>
                <w:rFonts w:ascii="Times New Roman"/>
                <w:b w:val="false"/>
                <w:i w:val="false"/>
                <w:color w:val="000000"/>
                <w:sz w:val="20"/>
              </w:rPr>
              <w:t>
метті алушы-</w:t>
            </w:r>
            <w:r>
              <w:br/>
            </w:r>
            <w:r>
              <w:rPr>
                <w:rFonts w:ascii="Times New Roman"/>
                <w:b w:val="false"/>
                <w:i w:val="false"/>
                <w:color w:val="000000"/>
                <w:sz w:val="20"/>
              </w:rPr>
              <w:t>
ның дерек-</w:t>
            </w:r>
            <w:r>
              <w:br/>
            </w:r>
            <w:r>
              <w:rPr>
                <w:rFonts w:ascii="Times New Roman"/>
                <w:b w:val="false"/>
                <w:i w:val="false"/>
                <w:color w:val="000000"/>
                <w:sz w:val="20"/>
              </w:rPr>
              <w:t>
терін-</w:t>
            </w:r>
            <w:r>
              <w:br/>
            </w:r>
            <w:r>
              <w:rPr>
                <w:rFonts w:ascii="Times New Roman"/>
                <w:b w:val="false"/>
                <w:i w:val="false"/>
                <w:color w:val="000000"/>
                <w:sz w:val="20"/>
              </w:rPr>
              <w:t>
дегі бұзушы-</w:t>
            </w:r>
            <w:r>
              <w:br/>
            </w:r>
            <w:r>
              <w:rPr>
                <w:rFonts w:ascii="Times New Roman"/>
                <w:b w:val="false"/>
                <w:i w:val="false"/>
                <w:color w:val="000000"/>
                <w:sz w:val="20"/>
              </w:rPr>
              <w:t>
лықтар-</w:t>
            </w:r>
            <w:r>
              <w:br/>
            </w:r>
            <w:r>
              <w:rPr>
                <w:rFonts w:ascii="Times New Roman"/>
                <w:b w:val="false"/>
                <w:i w:val="false"/>
                <w:color w:val="000000"/>
                <w:sz w:val="20"/>
              </w:rPr>
              <w:t>
дың болуына байла-</w:t>
            </w:r>
            <w:r>
              <w:br/>
            </w:r>
            <w:r>
              <w:rPr>
                <w:rFonts w:ascii="Times New Roman"/>
                <w:b w:val="false"/>
                <w:i w:val="false"/>
                <w:color w:val="000000"/>
                <w:sz w:val="20"/>
              </w:rPr>
              <w:t>
нысты бас тарту туралы хабар-</w:t>
            </w:r>
            <w:r>
              <w:br/>
            </w:r>
            <w:r>
              <w:rPr>
                <w:rFonts w:ascii="Times New Roman"/>
                <w:b w:val="false"/>
                <w:i w:val="false"/>
                <w:color w:val="000000"/>
                <w:sz w:val="20"/>
              </w:rPr>
              <w:t>
ламаны қалып-</w:t>
            </w:r>
            <w:r>
              <w:br/>
            </w:r>
            <w:r>
              <w:rPr>
                <w:rFonts w:ascii="Times New Roman"/>
                <w:b w:val="false"/>
                <w:i w:val="false"/>
                <w:color w:val="000000"/>
                <w:sz w:val="20"/>
              </w:rPr>
              <w:t>
тас-</w:t>
            </w:r>
            <w:r>
              <w:br/>
            </w:r>
            <w:r>
              <w:rPr>
                <w:rFonts w:ascii="Times New Roman"/>
                <w:b w:val="false"/>
                <w:i w:val="false"/>
                <w:color w:val="000000"/>
                <w:sz w:val="20"/>
              </w:rPr>
              <w:t>
тыру</w:t>
            </w:r>
            <w:r>
              <w:br/>
            </w:r>
            <w:r>
              <w:rPr>
                <w:rFonts w:ascii="Times New Roman"/>
                <w:b w:val="false"/>
                <w:i w:val="false"/>
                <w:color w:val="000000"/>
                <w:sz w:val="20"/>
              </w:rPr>
              <w:t>
</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w:t>
            </w:r>
            <w:r>
              <w:br/>
            </w:r>
            <w:r>
              <w:rPr>
                <w:rFonts w:ascii="Times New Roman"/>
                <w:b w:val="false"/>
                <w:i w:val="false"/>
                <w:color w:val="000000"/>
                <w:sz w:val="20"/>
              </w:rPr>
              <w:t>
трон-</w:t>
            </w:r>
            <w:r>
              <w:br/>
            </w:r>
            <w:r>
              <w:rPr>
                <w:rFonts w:ascii="Times New Roman"/>
                <w:b w:val="false"/>
                <w:i w:val="false"/>
                <w:color w:val="000000"/>
                <w:sz w:val="20"/>
              </w:rPr>
              <w:t>
дық құжат</w:t>
            </w:r>
            <w:r>
              <w:br/>
            </w:r>
            <w:r>
              <w:rPr>
                <w:rFonts w:ascii="Times New Roman"/>
                <w:b w:val="false"/>
                <w:i w:val="false"/>
                <w:color w:val="000000"/>
                <w:sz w:val="20"/>
              </w:rPr>
              <w:t>
</w:t>
            </w:r>
          </w:p>
        </w:tc>
      </w:tr>
      <w:tr>
        <w:trPr>
          <w:trHeight w:val="30" w:hRule="atLeast"/>
        </w:trPr>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w:t>
            </w:r>
            <w:r>
              <w:br/>
            </w:r>
            <w:r>
              <w:rPr>
                <w:rFonts w:ascii="Times New Roman"/>
                <w:b w:val="false"/>
                <w:i w:val="false"/>
                <w:color w:val="000000"/>
                <w:sz w:val="20"/>
              </w:rPr>
              <w:t>
далу мерзі-</w:t>
            </w:r>
            <w:r>
              <w:br/>
            </w:r>
            <w:r>
              <w:rPr>
                <w:rFonts w:ascii="Times New Roman"/>
                <w:b w:val="false"/>
                <w:i w:val="false"/>
                <w:color w:val="000000"/>
                <w:sz w:val="20"/>
              </w:rPr>
              <w:t>
мі</w:t>
            </w:r>
            <w:r>
              <w:br/>
            </w:r>
            <w:r>
              <w:rPr>
                <w:rFonts w:ascii="Times New Roman"/>
                <w:b w:val="false"/>
                <w:i w:val="false"/>
                <w:color w:val="000000"/>
                <w:sz w:val="20"/>
              </w:rPr>
              <w:t>
</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w:t>
            </w:r>
            <w:r>
              <w:br/>
            </w:r>
            <w:r>
              <w:rPr>
                <w:rFonts w:ascii="Times New Roman"/>
                <w:b w:val="false"/>
                <w:i w:val="false"/>
                <w:color w:val="000000"/>
                <w:sz w:val="20"/>
              </w:rPr>
              <w:t>
</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сек.</w:t>
            </w:r>
            <w:r>
              <w:br/>
            </w:r>
            <w:r>
              <w:rPr>
                <w:rFonts w:ascii="Times New Roman"/>
                <w:b w:val="false"/>
                <w:i w:val="false"/>
                <w:color w:val="000000"/>
                <w:sz w:val="20"/>
              </w:rPr>
              <w:t>
</w:t>
            </w:r>
          </w:p>
        </w:tc>
        <w:tc>
          <w:tcPr>
            <w:tcW w:w="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w:t>
            </w: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w:t>
            </w:r>
            <w:r>
              <w:br/>
            </w:r>
            <w:r>
              <w:rPr>
                <w:rFonts w:ascii="Times New Roman"/>
                <w:b w:val="false"/>
                <w:i w:val="false"/>
                <w:color w:val="000000"/>
                <w:sz w:val="20"/>
              </w:rPr>
              <w:t>
</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w:t>
            </w:r>
            <w:r>
              <w:br/>
            </w:r>
            <w:r>
              <w:rPr>
                <w:rFonts w:ascii="Times New Roman"/>
                <w:b w:val="false"/>
                <w:i w:val="false"/>
                <w:color w:val="000000"/>
                <w:sz w:val="20"/>
              </w:rPr>
              <w:t>
</w:t>
            </w:r>
          </w:p>
        </w:tc>
        <w:tc>
          <w:tcPr>
            <w:tcW w:w="1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w:t>
            </w:r>
            <w:r>
              <w:br/>
            </w:r>
            <w:r>
              <w:rPr>
                <w:rFonts w:ascii="Times New Roman"/>
                <w:b w:val="false"/>
                <w:i w:val="false"/>
                <w:color w:val="000000"/>
                <w:sz w:val="20"/>
              </w:rPr>
              <w:t>
</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w:t>
            </w:r>
            <w:r>
              <w:br/>
            </w:r>
            <w:r>
              <w:rPr>
                <w:rFonts w:ascii="Times New Roman"/>
                <w:b w:val="false"/>
                <w:i w:val="false"/>
                <w:color w:val="000000"/>
                <w:sz w:val="20"/>
              </w:rPr>
              <w:t>
</w:t>
            </w:r>
          </w:p>
        </w:tc>
        <w:tc>
          <w:tcPr>
            <w:tcW w:w="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w:t>
            </w:r>
            <w:r>
              <w:br/>
            </w:r>
            <w:r>
              <w:rPr>
                <w:rFonts w:ascii="Times New Roman"/>
                <w:b w:val="false"/>
                <w:i w:val="false"/>
                <w:color w:val="000000"/>
                <w:sz w:val="20"/>
              </w:rPr>
              <w:t>
</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w:t>
            </w:r>
            <w:r>
              <w:br/>
            </w:r>
            <w:r>
              <w:rPr>
                <w:rFonts w:ascii="Times New Roman"/>
                <w:b w:val="false"/>
                <w:i w:val="false"/>
                <w:color w:val="000000"/>
                <w:sz w:val="20"/>
              </w:rPr>
              <w:t>
</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жұмыс күні</w:t>
            </w:r>
            <w:r>
              <w:br/>
            </w:r>
            <w:r>
              <w:rPr>
                <w:rFonts w:ascii="Times New Roman"/>
                <w:b w:val="false"/>
                <w:i w:val="false"/>
                <w:color w:val="000000"/>
                <w:sz w:val="20"/>
              </w:rPr>
              <w:t>
</w:t>
            </w:r>
          </w:p>
        </w:tc>
      </w:tr>
      <w:tr>
        <w:trPr>
          <w:trHeight w:val="30" w:hRule="atLeast"/>
        </w:trPr>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w:t>
            </w:r>
            <w:r>
              <w:br/>
            </w:r>
            <w:r>
              <w:rPr>
                <w:rFonts w:ascii="Times New Roman"/>
                <w:b w:val="false"/>
                <w:i w:val="false"/>
                <w:color w:val="000000"/>
                <w:sz w:val="20"/>
              </w:rPr>
              <w:t>
сі іс-қи-</w:t>
            </w:r>
            <w:r>
              <w:br/>
            </w:r>
            <w:r>
              <w:rPr>
                <w:rFonts w:ascii="Times New Roman"/>
                <w:b w:val="false"/>
                <w:i w:val="false"/>
                <w:color w:val="000000"/>
                <w:sz w:val="20"/>
              </w:rPr>
              <w:t>
мыл нөмі-</w:t>
            </w:r>
            <w:r>
              <w:br/>
            </w:r>
            <w:r>
              <w:rPr>
                <w:rFonts w:ascii="Times New Roman"/>
                <w:b w:val="false"/>
                <w:i w:val="false"/>
                <w:color w:val="000000"/>
                <w:sz w:val="20"/>
              </w:rPr>
              <w:t>
рі</w:t>
            </w:r>
            <w:r>
              <w:br/>
            </w:r>
            <w:r>
              <w:rPr>
                <w:rFonts w:ascii="Times New Roman"/>
                <w:b w:val="false"/>
                <w:i w:val="false"/>
                <w:color w:val="000000"/>
                <w:sz w:val="20"/>
              </w:rPr>
              <w:t>
</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 көрсе-</w:t>
            </w:r>
            <w:r>
              <w:br/>
            </w:r>
            <w:r>
              <w:rPr>
                <w:rFonts w:ascii="Times New Roman"/>
                <w:b w:val="false"/>
                <w:i w:val="false"/>
                <w:color w:val="000000"/>
                <w:sz w:val="20"/>
              </w:rPr>
              <w:t>
тіле-</w:t>
            </w:r>
            <w:r>
              <w:br/>
            </w:r>
            <w:r>
              <w:rPr>
                <w:rFonts w:ascii="Times New Roman"/>
                <w:b w:val="false"/>
                <w:i w:val="false"/>
                <w:color w:val="000000"/>
                <w:sz w:val="20"/>
              </w:rPr>
              <w:t>
тін қыз-</w:t>
            </w:r>
            <w:r>
              <w:br/>
            </w:r>
            <w:r>
              <w:rPr>
                <w:rFonts w:ascii="Times New Roman"/>
                <w:b w:val="false"/>
                <w:i w:val="false"/>
                <w:color w:val="000000"/>
                <w:sz w:val="20"/>
              </w:rPr>
              <w:t>
метті алу-</w:t>
            </w:r>
            <w:r>
              <w:br/>
            </w:r>
            <w:r>
              <w:rPr>
                <w:rFonts w:ascii="Times New Roman"/>
                <w:b w:val="false"/>
                <w:i w:val="false"/>
                <w:color w:val="000000"/>
                <w:sz w:val="20"/>
              </w:rPr>
              <w:t>
шы де-</w:t>
            </w:r>
            <w:r>
              <w:br/>
            </w:r>
            <w:r>
              <w:rPr>
                <w:rFonts w:ascii="Times New Roman"/>
                <w:b w:val="false"/>
                <w:i w:val="false"/>
                <w:color w:val="000000"/>
                <w:sz w:val="20"/>
              </w:rPr>
              <w:t>
ректе-</w:t>
            </w:r>
            <w:r>
              <w:br/>
            </w:r>
            <w:r>
              <w:rPr>
                <w:rFonts w:ascii="Times New Roman"/>
                <w:b w:val="false"/>
                <w:i w:val="false"/>
                <w:color w:val="000000"/>
                <w:sz w:val="20"/>
              </w:rPr>
              <w:t>
рінде бұзу-</w:t>
            </w:r>
            <w:r>
              <w:br/>
            </w:r>
            <w:r>
              <w:rPr>
                <w:rFonts w:ascii="Times New Roman"/>
                <w:b w:val="false"/>
                <w:i w:val="false"/>
                <w:color w:val="000000"/>
                <w:sz w:val="20"/>
              </w:rPr>
              <w:t>
шылық-</w:t>
            </w:r>
            <w:r>
              <w:br/>
            </w:r>
            <w:r>
              <w:rPr>
                <w:rFonts w:ascii="Times New Roman"/>
                <w:b w:val="false"/>
                <w:i w:val="false"/>
                <w:color w:val="000000"/>
                <w:sz w:val="20"/>
              </w:rPr>
              <w:t>
тар бол-</w:t>
            </w:r>
            <w:r>
              <w:br/>
            </w:r>
            <w:r>
              <w:rPr>
                <w:rFonts w:ascii="Times New Roman"/>
                <w:b w:val="false"/>
                <w:i w:val="false"/>
                <w:color w:val="000000"/>
                <w:sz w:val="20"/>
              </w:rPr>
              <w:t>
ғанда; 3-ав-</w:t>
            </w:r>
            <w:r>
              <w:br/>
            </w:r>
            <w:r>
              <w:rPr>
                <w:rFonts w:ascii="Times New Roman"/>
                <w:b w:val="false"/>
                <w:i w:val="false"/>
                <w:color w:val="000000"/>
                <w:sz w:val="20"/>
              </w:rPr>
              <w:t>
тор-</w:t>
            </w:r>
            <w:r>
              <w:br/>
            </w:r>
            <w:r>
              <w:rPr>
                <w:rFonts w:ascii="Times New Roman"/>
                <w:b w:val="false"/>
                <w:i w:val="false"/>
                <w:color w:val="000000"/>
                <w:sz w:val="20"/>
              </w:rPr>
              <w:t>
лан-</w:t>
            </w:r>
            <w:r>
              <w:br/>
            </w:r>
            <w:r>
              <w:rPr>
                <w:rFonts w:ascii="Times New Roman"/>
                <w:b w:val="false"/>
                <w:i w:val="false"/>
                <w:color w:val="000000"/>
                <w:sz w:val="20"/>
              </w:rPr>
              <w:t>
дыру табыс-</w:t>
            </w:r>
            <w:r>
              <w:br/>
            </w:r>
            <w:r>
              <w:rPr>
                <w:rFonts w:ascii="Times New Roman"/>
                <w:b w:val="false"/>
                <w:i w:val="false"/>
                <w:color w:val="000000"/>
                <w:sz w:val="20"/>
              </w:rPr>
              <w:t>
ты өткен-</w:t>
            </w:r>
            <w:r>
              <w:br/>
            </w:r>
            <w:r>
              <w:rPr>
                <w:rFonts w:ascii="Times New Roman"/>
                <w:b w:val="false"/>
                <w:i w:val="false"/>
                <w:color w:val="000000"/>
                <w:sz w:val="20"/>
              </w:rPr>
              <w:t>
де</w:t>
            </w:r>
            <w:r>
              <w:br/>
            </w:r>
            <w:r>
              <w:rPr>
                <w:rFonts w:ascii="Times New Roman"/>
                <w:b w:val="false"/>
                <w:i w:val="false"/>
                <w:color w:val="000000"/>
                <w:sz w:val="20"/>
              </w:rPr>
              <w:t>
</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 төлем жаса-</w:t>
            </w:r>
            <w:r>
              <w:br/>
            </w:r>
            <w:r>
              <w:rPr>
                <w:rFonts w:ascii="Times New Roman"/>
                <w:b w:val="false"/>
                <w:i w:val="false"/>
                <w:color w:val="000000"/>
                <w:sz w:val="20"/>
              </w:rPr>
              <w:t>
ма-</w:t>
            </w:r>
            <w:r>
              <w:br/>
            </w:r>
            <w:r>
              <w:rPr>
                <w:rFonts w:ascii="Times New Roman"/>
                <w:b w:val="false"/>
                <w:i w:val="false"/>
                <w:color w:val="000000"/>
                <w:sz w:val="20"/>
              </w:rPr>
              <w:t>
ған-</w:t>
            </w:r>
            <w:r>
              <w:br/>
            </w:r>
            <w:r>
              <w:rPr>
                <w:rFonts w:ascii="Times New Roman"/>
                <w:b w:val="false"/>
                <w:i w:val="false"/>
                <w:color w:val="000000"/>
                <w:sz w:val="20"/>
              </w:rPr>
              <w:t>
да; 6 -тө-</w:t>
            </w:r>
            <w:r>
              <w:br/>
            </w:r>
            <w:r>
              <w:rPr>
                <w:rFonts w:ascii="Times New Roman"/>
                <w:b w:val="false"/>
                <w:i w:val="false"/>
                <w:color w:val="000000"/>
                <w:sz w:val="20"/>
              </w:rPr>
              <w:t>
ем жаса-</w:t>
            </w:r>
            <w:r>
              <w:br/>
            </w:r>
            <w:r>
              <w:rPr>
                <w:rFonts w:ascii="Times New Roman"/>
                <w:b w:val="false"/>
                <w:i w:val="false"/>
                <w:color w:val="000000"/>
                <w:sz w:val="20"/>
              </w:rPr>
              <w:t>
ғанда</w:t>
            </w:r>
            <w:r>
              <w:br/>
            </w:r>
            <w:r>
              <w:rPr>
                <w:rFonts w:ascii="Times New Roman"/>
                <w:b w:val="false"/>
                <w:i w:val="false"/>
                <w:color w:val="000000"/>
                <w:sz w:val="20"/>
              </w:rPr>
              <w:t>
</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7 - ЭЦҚ- да қате бол-</w:t>
            </w:r>
            <w:r>
              <w:br/>
            </w:r>
            <w:r>
              <w:rPr>
                <w:rFonts w:ascii="Times New Roman"/>
                <w:b w:val="false"/>
                <w:i w:val="false"/>
                <w:color w:val="000000"/>
                <w:sz w:val="20"/>
              </w:rPr>
              <w:t>
ған-</w:t>
            </w:r>
            <w:r>
              <w:br/>
            </w:r>
            <w:r>
              <w:rPr>
                <w:rFonts w:ascii="Times New Roman"/>
                <w:b w:val="false"/>
                <w:i w:val="false"/>
                <w:color w:val="000000"/>
                <w:sz w:val="20"/>
              </w:rPr>
              <w:t>
да; 9 - ЭЦҚ- да қате бол-</w:t>
            </w:r>
            <w:r>
              <w:br/>
            </w:r>
            <w:r>
              <w:rPr>
                <w:rFonts w:ascii="Times New Roman"/>
                <w:b w:val="false"/>
                <w:i w:val="false"/>
                <w:color w:val="000000"/>
                <w:sz w:val="20"/>
              </w:rPr>
              <w:t>
ма-</w:t>
            </w:r>
            <w:r>
              <w:br/>
            </w:r>
            <w:r>
              <w:rPr>
                <w:rFonts w:ascii="Times New Roman"/>
                <w:b w:val="false"/>
                <w:i w:val="false"/>
                <w:color w:val="000000"/>
                <w:sz w:val="20"/>
              </w:rPr>
              <w:t>
ған-</w:t>
            </w:r>
            <w:r>
              <w:br/>
            </w:r>
            <w:r>
              <w:rPr>
                <w:rFonts w:ascii="Times New Roman"/>
                <w:b w:val="false"/>
                <w:i w:val="false"/>
                <w:color w:val="000000"/>
                <w:sz w:val="20"/>
              </w:rPr>
              <w:t>
да</w:t>
            </w:r>
            <w:r>
              <w:br/>
            </w:r>
            <w:r>
              <w:rPr>
                <w:rFonts w:ascii="Times New Roman"/>
                <w:b w:val="false"/>
                <w:i w:val="false"/>
                <w:color w:val="000000"/>
                <w:sz w:val="20"/>
              </w:rPr>
              <w:t>
</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 көр-</w:t>
            </w:r>
            <w:r>
              <w:br/>
            </w:r>
            <w:r>
              <w:rPr>
                <w:rFonts w:ascii="Times New Roman"/>
                <w:b w:val="false"/>
                <w:i w:val="false"/>
                <w:color w:val="000000"/>
                <w:sz w:val="20"/>
              </w:rPr>
              <w:t>
сеті-</w:t>
            </w:r>
            <w:r>
              <w:br/>
            </w:r>
            <w:r>
              <w:rPr>
                <w:rFonts w:ascii="Times New Roman"/>
                <w:b w:val="false"/>
                <w:i w:val="false"/>
                <w:color w:val="000000"/>
                <w:sz w:val="20"/>
              </w:rPr>
              <w:t>
летін қыз-</w:t>
            </w:r>
            <w:r>
              <w:br/>
            </w:r>
            <w:r>
              <w:rPr>
                <w:rFonts w:ascii="Times New Roman"/>
                <w:b w:val="false"/>
                <w:i w:val="false"/>
                <w:color w:val="000000"/>
                <w:sz w:val="20"/>
              </w:rPr>
              <w:t>
метті алу-</w:t>
            </w:r>
            <w:r>
              <w:br/>
            </w:r>
            <w:r>
              <w:rPr>
                <w:rFonts w:ascii="Times New Roman"/>
                <w:b w:val="false"/>
                <w:i w:val="false"/>
                <w:color w:val="000000"/>
                <w:sz w:val="20"/>
              </w:rPr>
              <w:t>
шының бі-</w:t>
            </w:r>
            <w:r>
              <w:br/>
            </w:r>
            <w:r>
              <w:rPr>
                <w:rFonts w:ascii="Times New Roman"/>
                <w:b w:val="false"/>
                <w:i w:val="false"/>
                <w:color w:val="000000"/>
                <w:sz w:val="20"/>
              </w:rPr>
              <w:t>
лік-</w:t>
            </w:r>
            <w:r>
              <w:br/>
            </w:r>
            <w:r>
              <w:rPr>
                <w:rFonts w:ascii="Times New Roman"/>
                <w:b w:val="false"/>
                <w:i w:val="false"/>
                <w:color w:val="000000"/>
                <w:sz w:val="20"/>
              </w:rPr>
              <w:t>
тілік та-</w:t>
            </w:r>
            <w:r>
              <w:br/>
            </w:r>
            <w:r>
              <w:rPr>
                <w:rFonts w:ascii="Times New Roman"/>
                <w:b w:val="false"/>
                <w:i w:val="false"/>
                <w:color w:val="000000"/>
                <w:sz w:val="20"/>
              </w:rPr>
              <w:t>
лап-</w:t>
            </w:r>
            <w:r>
              <w:br/>
            </w:r>
            <w:r>
              <w:rPr>
                <w:rFonts w:ascii="Times New Roman"/>
                <w:b w:val="false"/>
                <w:i w:val="false"/>
                <w:color w:val="000000"/>
                <w:sz w:val="20"/>
              </w:rPr>
              <w:t>
та-</w:t>
            </w:r>
            <w:r>
              <w:br/>
            </w:r>
            <w:r>
              <w:rPr>
                <w:rFonts w:ascii="Times New Roman"/>
                <w:b w:val="false"/>
                <w:i w:val="false"/>
                <w:color w:val="000000"/>
                <w:sz w:val="20"/>
              </w:rPr>
              <w:t>
рына сәй-</w:t>
            </w:r>
            <w:r>
              <w:br/>
            </w:r>
            <w:r>
              <w:rPr>
                <w:rFonts w:ascii="Times New Roman"/>
                <w:b w:val="false"/>
                <w:i w:val="false"/>
                <w:color w:val="000000"/>
                <w:sz w:val="20"/>
              </w:rPr>
              <w:t>
кес-</w:t>
            </w:r>
            <w:r>
              <w:br/>
            </w:r>
            <w:r>
              <w:rPr>
                <w:rFonts w:ascii="Times New Roman"/>
                <w:b w:val="false"/>
                <w:i w:val="false"/>
                <w:color w:val="000000"/>
                <w:sz w:val="20"/>
              </w:rPr>
              <w:t>
ті-</w:t>
            </w:r>
            <w:r>
              <w:br/>
            </w:r>
            <w:r>
              <w:rPr>
                <w:rFonts w:ascii="Times New Roman"/>
                <w:b w:val="false"/>
                <w:i w:val="false"/>
                <w:color w:val="000000"/>
                <w:sz w:val="20"/>
              </w:rPr>
              <w:t>
гін тек-</w:t>
            </w:r>
            <w:r>
              <w:br/>
            </w:r>
            <w:r>
              <w:rPr>
                <w:rFonts w:ascii="Times New Roman"/>
                <w:b w:val="false"/>
                <w:i w:val="false"/>
                <w:color w:val="000000"/>
                <w:sz w:val="20"/>
              </w:rPr>
              <w:t>
серу</w:t>
            </w:r>
            <w:r>
              <w:br/>
            </w:r>
            <w:r>
              <w:rPr>
                <w:rFonts w:ascii="Times New Roman"/>
                <w:b w:val="false"/>
                <w:i w:val="false"/>
                <w:color w:val="000000"/>
                <w:sz w:val="20"/>
              </w:rPr>
              <w:t>
</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xml:space="preserve">
       </w:t>
      </w:r>
    </w:p>
    <w:p>
      <w:pPr>
        <w:spacing w:after="0"/>
        <w:ind w:left="0"/>
        <w:jc w:val="both"/>
      </w:pPr>
      <w:r>
        <w:drawing>
          <wp:inline distT="0" distB="0" distL="0" distR="0">
            <wp:extent cx="5854700" cy="648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5854700" cy="648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"Заңды тұлғаларда өз өндірісі барысында және құрамында</w:t>
      </w:r>
      <w:r>
        <w:br/>
      </w:r>
      <w:r>
        <w:rPr>
          <w:rFonts w:ascii="Times New Roman"/>
          <w:b w:val="false"/>
          <w:i w:val="false"/>
          <w:color w:val="000000"/>
          <w:sz w:val="28"/>
        </w:rPr>
        <w:t>
      түсті және (немесе) қара металл сынықтары және</w:t>
      </w:r>
      <w:r>
        <w:br/>
      </w:r>
      <w:r>
        <w:rPr>
          <w:rFonts w:ascii="Times New Roman"/>
          <w:b w:val="false"/>
          <w:i w:val="false"/>
          <w:color w:val="000000"/>
          <w:sz w:val="28"/>
        </w:rPr>
        <w:t>
      (немесе) қалдықтары болған мүліктік кешенді сатып</w:t>
      </w:r>
      <w:r>
        <w:br/>
      </w:r>
      <w:r>
        <w:rPr>
          <w:rFonts w:ascii="Times New Roman"/>
          <w:b w:val="false"/>
          <w:i w:val="false"/>
          <w:color w:val="000000"/>
          <w:sz w:val="28"/>
        </w:rPr>
        <w:t>
      алу нәтижесінде пайда болған түсті және қара</w:t>
      </w:r>
      <w:r>
        <w:br/>
      </w:r>
      <w:r>
        <w:rPr>
          <w:rFonts w:ascii="Times New Roman"/>
          <w:b w:val="false"/>
          <w:i w:val="false"/>
          <w:color w:val="000000"/>
          <w:sz w:val="28"/>
        </w:rPr>
        <w:t>
      металл сынықтары мен қалдықтарын өткізу жөніндегі</w:t>
      </w:r>
      <w:r>
        <w:br/>
      </w:r>
      <w:r>
        <w:rPr>
          <w:rFonts w:ascii="Times New Roman"/>
          <w:b w:val="false"/>
          <w:i w:val="false"/>
          <w:color w:val="000000"/>
          <w:sz w:val="28"/>
        </w:rPr>
        <w:t>
      қызметті қоспағанда, заңды тұлғалардың түсті және</w:t>
      </w:r>
      <w:r>
        <w:br/>
      </w:r>
      <w:r>
        <w:rPr>
          <w:rFonts w:ascii="Times New Roman"/>
          <w:b w:val="false"/>
          <w:i w:val="false"/>
          <w:color w:val="000000"/>
          <w:sz w:val="28"/>
        </w:rPr>
        <w:t>
      қара металл сынықтары мен қалдықтарын жинау (дайындау),</w:t>
      </w:r>
      <w:r>
        <w:br/>
      </w:r>
      <w:r>
        <w:rPr>
          <w:rFonts w:ascii="Times New Roman"/>
          <w:b w:val="false"/>
          <w:i w:val="false"/>
          <w:color w:val="000000"/>
          <w:sz w:val="28"/>
        </w:rPr>
        <w:t>
      сақтау, өңдеу және лицензиаттарға өткізу жөніндегі қызметті</w:t>
      </w:r>
      <w:r>
        <w:br/>
      </w:r>
      <w:r>
        <w:rPr>
          <w:rFonts w:ascii="Times New Roman"/>
          <w:b w:val="false"/>
          <w:i w:val="false"/>
          <w:color w:val="000000"/>
          <w:sz w:val="28"/>
        </w:rPr>
        <w:t>
      жүзеге асыруға лицензия беру, қайта ресімдеу,</w:t>
      </w:r>
      <w:r>
        <w:br/>
      </w:r>
      <w:r>
        <w:rPr>
          <w:rFonts w:ascii="Times New Roman"/>
          <w:b w:val="false"/>
          <w:i w:val="false"/>
          <w:color w:val="000000"/>
          <w:sz w:val="28"/>
        </w:rPr>
        <w:t>
      лицензияның телнұсқаларын беру" мемлекеттік</w:t>
      </w:r>
      <w:r>
        <w:br/>
      </w:r>
      <w:r>
        <w:rPr>
          <w:rFonts w:ascii="Times New Roman"/>
          <w:b w:val="false"/>
          <w:i w:val="false"/>
          <w:color w:val="000000"/>
          <w:sz w:val="28"/>
        </w:rPr>
        <w:t>
      көрсетілетін қызмет регламентіне</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 қосымша</w:t>
            </w:r>
          </w:p>
        </w:tc>
      </w:tr>
    </w:tbl>
    <w:p>
      <w:pPr>
        <w:spacing w:after="0"/>
        <w:ind w:left="0"/>
        <w:jc w:val="left"/>
      </w:pPr>
      <w:r>
        <w:rPr>
          <w:rFonts w:ascii="Times New Roman"/>
          <w:b w:val="false"/>
          <w:i w:val="false"/>
          <w:color w:val="000000"/>
          <w:sz w:val="28"/>
        </w:rPr>
        <w:t>      "Заңды тұлғаларда өз өндірісі барысында және құрамында түсті және (немесе) қара металл сынықтары және (немесе) қалдықтары болған мүліктік кешенді сатып алу нәтижесінде пайда болған түсті және қара металл сынықтары мен қалдықтарын өткізу жөніндегі қызметті қоспағанда, заңды тұлғалардың түсті және қара металл сынықтары мен қалдықтарын жинау (дайындау), сақтау, өңдеу және лицензиаттарға өткізу жөніндегі қызметті жүзеге асыруға лицензия беру, қайта ресімдеу, лицензияның телнұсқаларын беру"мемлекеттік қызмет көрсетудің бизнес-процестерінің анықтамалығы</w:t>
      </w:r>
      <w:r>
        <w:br/>
      </w:r>
      <w:r>
        <w:rPr>
          <w:rFonts w:ascii="Times New Roman"/>
          <w:b w:val="false"/>
          <w:i w:val="false"/>
          <w:color w:val="000000"/>
          <w:sz w:val="28"/>
        </w:rPr>
        <w:t>
      </w:t>
      </w:r>
      <w:r>
        <w:rPr>
          <w:rFonts w:ascii="Times New Roman"/>
          <w:b w:val="false"/>
          <w:i/>
          <w:color w:val="000000"/>
          <w:sz w:val="28"/>
        </w:rPr>
        <w:t>Көрсетілетін қызметті алушы көрсетілетін қызметті берушіге жүгінген кезде, мемлекеттік қызмет көрсету</w:t>
      </w:r>
      <w:r>
        <w:br/>
      </w:r>
      <w:r>
        <w:rPr>
          <w:rFonts w:ascii="Times New Roman"/>
          <w:b w:val="false"/>
          <w:i w:val="false"/>
          <w:color w:val="000000"/>
          <w:sz w:val="28"/>
        </w:rPr>
        <w:t>
      </w:t>
      </w:r>
    </w:p>
    <w:p>
      <w:pPr>
        <w:spacing w:after="0"/>
        <w:ind w:left="0"/>
        <w:jc w:val="both"/>
      </w:pPr>
      <w:r>
        <w:drawing>
          <wp:inline distT="0" distB="0" distL="0" distR="0">
            <wp:extent cx="7810500" cy="518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51816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810500" cy="482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482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78105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462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05 мамырдағы № 2/279</w:t>
            </w:r>
            <w:r>
              <w:br/>
            </w:r>
            <w:r>
              <w:rPr>
                <w:rFonts w:ascii="Times New Roman"/>
                <w:b w:val="false"/>
                <w:i w:val="false"/>
                <w:color w:val="000000"/>
                <w:sz w:val="20"/>
              </w:rPr>
              <w:t>қаулысымен бекітілген</w:t>
            </w:r>
          </w:p>
        </w:tc>
      </w:tr>
    </w:tbl>
    <w:bookmarkStart w:name="z335" w:id="4"/>
    <w:p>
      <w:pPr>
        <w:spacing w:after="0"/>
        <w:ind w:left="0"/>
        <w:jc w:val="left"/>
      </w:pPr>
      <w:r>
        <w:rPr>
          <w:rFonts w:ascii="Times New Roman"/>
          <w:b/>
          <w:i w:val="false"/>
          <w:color w:val="000000"/>
        </w:rPr>
        <w:t xml:space="preserve"> "Пестицидтерді (улы химикаттарды) өндіру (формуляциялау), пестицидтерді (улы химикаттарды) өткізу, пестицидтерді (улы химикаттарды) аэрозольдік және фумигациялық тәсілдермен қолдану жөніндегі қызметті жүзеге асыруға лицензия беру, қайта ресімдеу, лицензияның телнұсқасын беру" мемлекеттік көрсетілетін қызмет регламенті</w:t>
      </w:r>
    </w:p>
    <w:bookmarkEnd w:id="4"/>
    <w:p>
      <w:pPr>
        <w:spacing w:after="0"/>
        <w:ind w:left="0"/>
        <w:jc w:val="left"/>
      </w:pPr>
      <w:r>
        <w:rPr>
          <w:rFonts w:ascii="Times New Roman"/>
          <w:b w:val="false"/>
          <w:i w:val="false"/>
          <w:color w:val="000000"/>
          <w:sz w:val="28"/>
        </w:rPr>
        <w:t>      </w:t>
      </w:r>
      <w:r>
        <w:rPr>
          <w:rFonts w:ascii="Times New Roman"/>
          <w:b w:val="false"/>
          <w:i w:val="false"/>
          <w:color w:val="000000"/>
          <w:sz w:val="28"/>
        </w:rPr>
        <w:t>1. Жалпы ережелер</w:t>
      </w:r>
      <w:r>
        <w:br/>
      </w:r>
      <w:r>
        <w:rPr>
          <w:rFonts w:ascii="Times New Roman"/>
          <w:b w:val="false"/>
          <w:i w:val="false"/>
          <w:color w:val="000000"/>
          <w:sz w:val="28"/>
        </w:rPr>
        <w:t>
      </w:t>
      </w:r>
      <w:r>
        <w:rPr>
          <w:rFonts w:ascii="Times New Roman"/>
          <w:b w:val="false"/>
          <w:i w:val="false"/>
          <w:color w:val="000000"/>
          <w:sz w:val="28"/>
        </w:rPr>
        <w:t>1. Мемлекеттік қызметті Алматы қаласы Кәсіпкерлік және индустриалды-инновациялық даму басқармасы (бұдан әрі - көрсетілетін қызметті беруші), www.egov.kz "электрондық үкіметтің" веб-порталы немесе www.elicense.kz "Е-лицензиялау" веб-порталы (бұдан әрі - портал) арқылы көрсетеді.</w:t>
      </w:r>
      <w:r>
        <w:br/>
      </w:r>
      <w:r>
        <w:rPr>
          <w:rFonts w:ascii="Times New Roman"/>
          <w:b w:val="false"/>
          <w:i w:val="false"/>
          <w:color w:val="000000"/>
          <w:sz w:val="28"/>
        </w:rPr>
        <w:t>
      </w:t>
      </w:r>
      <w:r>
        <w:rPr>
          <w:rFonts w:ascii="Times New Roman"/>
          <w:b w:val="false"/>
          <w:i w:val="false"/>
          <w:color w:val="000000"/>
          <w:sz w:val="28"/>
        </w:rPr>
        <w:t>2. Мемлекеттік қызмет көрсету нысаны: электрондық (ішінара автоматтандырылған).</w:t>
      </w:r>
      <w:r>
        <w:br/>
      </w:r>
      <w:r>
        <w:rPr>
          <w:rFonts w:ascii="Times New Roman"/>
          <w:b w:val="false"/>
          <w:i w:val="false"/>
          <w:color w:val="000000"/>
          <w:sz w:val="28"/>
        </w:rPr>
        <w:t>
      </w:t>
      </w:r>
      <w:r>
        <w:rPr>
          <w:rFonts w:ascii="Times New Roman"/>
          <w:b w:val="false"/>
          <w:i w:val="false"/>
          <w:color w:val="000000"/>
          <w:sz w:val="28"/>
        </w:rPr>
        <w:t xml:space="preserve">3. Мемлекеттік қызметті көрсету нәтижесі - пестицидтерді (улы химикаттарды) өндіру (формуляциялау), пестицидтерді (улы химикаттарды) өткізу, пестицидтерді (улы химикаттарды) аэрозольдік және фумигациялық тәсілдермен қолдану жөніндегі қызметті жүзеге асыруға лицензия, қайта ресімдеу, лицензияның телнұсқасы немесе Қазақстан Республикасы Үкіметінің "Фитосанитариялық қауіпсіздік саласындағы мемлекеттік көрсетілетін қызметтер стандарттарын бекіту және Қазақстан Республикасы Үкіметінің кейбір шешімдеріне өзгерістер енгізу туралы" 2014 жылғы 12 ақпандағы № 78 </w:t>
      </w:r>
      <w:r>
        <w:rPr>
          <w:rFonts w:ascii="Times New Roman"/>
          <w:b w:val="false"/>
          <w:i w:val="false"/>
          <w:color w:val="000000"/>
          <w:sz w:val="28"/>
        </w:rPr>
        <w:t>қаулысымен</w:t>
      </w:r>
      <w:r>
        <w:rPr>
          <w:rFonts w:ascii="Times New Roman"/>
          <w:b w:val="false"/>
          <w:i w:val="false"/>
          <w:color w:val="000000"/>
          <w:sz w:val="28"/>
        </w:rPr>
        <w:t xml:space="preserve"> бекітілген "Пестицидтерді (улы химикаттарды) өндіру (формуляциялау), пестицидтерді (улы химикаттарды) өткізу, пестицидтерді (улы химикаттарды) аэрозольдік және фумигациялық тәсілдермен қолдану жөніндегі қызметті жүзеге асыруға лицензия беру, қайта ресімдеу, лицензияның телнұсқасын беру" мемлекеттік көрсетілетін қызмет стандартының (бұдан әрі – стандарт) </w:t>
      </w:r>
      <w:r>
        <w:rPr>
          <w:rFonts w:ascii="Times New Roman"/>
          <w:b w:val="false"/>
          <w:i w:val="false"/>
          <w:color w:val="000000"/>
          <w:sz w:val="28"/>
        </w:rPr>
        <w:t>10 тармағында</w:t>
      </w:r>
      <w:r>
        <w:rPr>
          <w:rFonts w:ascii="Times New Roman"/>
          <w:b w:val="false"/>
          <w:i w:val="false"/>
          <w:color w:val="000000"/>
          <w:sz w:val="28"/>
        </w:rPr>
        <w:t xml:space="preserve"> көзделген жағдайларда және негіздер бойынша көрсетілетін қызметті берушінің уәкілетті лауазымды адамының электрондық цифрлық қолтаңбасымен (бұдан әрі - ЭЦҚ) куәландырылған электрондық құжат нысанындағы мемлекеттік қызмет көрсетуден бас тарту туралы дәлелді жауап.</w:t>
      </w:r>
      <w:r>
        <w:br/>
      </w:r>
      <w:r>
        <w:rPr>
          <w:rFonts w:ascii="Times New Roman"/>
          <w:b w:val="false"/>
          <w:i w:val="false"/>
          <w:color w:val="000000"/>
          <w:sz w:val="28"/>
        </w:rPr>
        <w:t>
      </w:t>
      </w:r>
      <w:r>
        <w:rPr>
          <w:rFonts w:ascii="Times New Roman"/>
          <w:b w:val="false"/>
          <w:i w:val="false"/>
          <w:color w:val="000000"/>
          <w:sz w:val="28"/>
        </w:rPr>
        <w:t>Лицензияны қағаз жеткізгіште алуға көрсетілетін қызметті берушіге жүгінген жағдайда, лицензия электрондық форматта ресімделеді, басып шығарылады, мөр басылады және оған көрсетілетін қызметті берушінің басшысы қол қояды.</w:t>
      </w:r>
      <w:r>
        <w:br/>
      </w:r>
      <w:r>
        <w:rPr>
          <w:rFonts w:ascii="Times New Roman"/>
          <w:b w:val="false"/>
          <w:i w:val="false"/>
          <w:color w:val="000000"/>
          <w:sz w:val="28"/>
        </w:rPr>
        <w:t>
      </w:t>
      </w:r>
      <w:r>
        <w:rPr>
          <w:rFonts w:ascii="Times New Roman"/>
          <w:b w:val="false"/>
          <w:i w:val="false"/>
          <w:color w:val="000000"/>
          <w:sz w:val="28"/>
        </w:rPr>
        <w:t xml:space="preserve">Мемлекеттік қызметті көрсету мерзімі стандарттың </w:t>
      </w:r>
      <w:r>
        <w:rPr>
          <w:rFonts w:ascii="Times New Roman"/>
          <w:b w:val="false"/>
          <w:i w:val="false"/>
          <w:color w:val="000000"/>
          <w:sz w:val="28"/>
        </w:rPr>
        <w:t>4 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xml:space="preserve">Мемлекеттік қызметті көрсету үшін қажетті құжаттардың тізбесі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xml:space="preserve">Мемлекеттік қызметті көрсету үшін стандарттың </w:t>
      </w:r>
      <w:r>
        <w:rPr>
          <w:rFonts w:ascii="Times New Roman"/>
          <w:b w:val="false"/>
          <w:i w:val="false"/>
          <w:color w:val="000000"/>
          <w:sz w:val="28"/>
        </w:rPr>
        <w:t>7 тармағына</w:t>
      </w:r>
      <w:r>
        <w:rPr>
          <w:rFonts w:ascii="Times New Roman"/>
          <w:b w:val="false"/>
          <w:i w:val="false"/>
          <w:color w:val="000000"/>
          <w:sz w:val="28"/>
        </w:rPr>
        <w:t xml:space="preserve"> сәйкес лицензиялық алым алынады.</w:t>
      </w:r>
      <w:r>
        <w:br/>
      </w:r>
      <w:r>
        <w:rPr>
          <w:rFonts w:ascii="Times New Roman"/>
          <w:b w:val="false"/>
          <w:i w:val="false"/>
          <w:color w:val="000000"/>
          <w:sz w:val="28"/>
        </w:rPr>
        <w:t>
      </w:t>
      </w:r>
      <w:r>
        <w:rPr>
          <w:rFonts w:ascii="Times New Roman"/>
          <w:b/>
          <w:i w:val="false"/>
          <w:color w:val="000000"/>
          <w:sz w:val="28"/>
        </w:rPr>
        <w:t xml:space="preserve">2. </w:t>
      </w:r>
      <w:r>
        <w:rPr>
          <w:rFonts w:ascii="Times New Roman"/>
          <w:b w:val="false"/>
          <w:i w:val="false"/>
          <w:color w:val="000000"/>
          <w:sz w:val="28"/>
        </w:rPr>
        <w:t>Мемлекеттік қызмет көрсету үдерісіндегі көрсетілетін қызметті берушінің құрылымдық бөлімшелерінің</w:t>
      </w:r>
      <w:r>
        <w:br/>
      </w:r>
      <w:r>
        <w:rPr>
          <w:rFonts w:ascii="Times New Roman"/>
          <w:b w:val="false"/>
          <w:i w:val="false"/>
          <w:color w:val="000000"/>
          <w:sz w:val="28"/>
        </w:rPr>
        <w:t>
      (қызметкерлерінің) іс-әрекеттер тәртібінің сипаттамасы</w:t>
      </w:r>
      <w:r>
        <w:br/>
      </w:r>
      <w:r>
        <w:rPr>
          <w:rFonts w:ascii="Times New Roman"/>
          <w:b w:val="false"/>
          <w:i w:val="false"/>
          <w:color w:val="000000"/>
          <w:sz w:val="28"/>
        </w:rPr>
        <w:t>
      </w:t>
      </w:r>
      <w:r>
        <w:rPr>
          <w:rFonts w:ascii="Times New Roman"/>
          <w:b w:val="false"/>
          <w:i w:val="false"/>
          <w:color w:val="000000"/>
          <w:sz w:val="28"/>
        </w:rPr>
        <w:t>4. Мемлекеттік қызмет көрсету бойынша рәсімді (іс-әрекетті) бастау үшін жеке және заңды тұлғалардың (бұдан әрі - көрсетілетін қызметті алушының) өтініші немесе электрондық сұрауының болуы негіз болып табылады.</w:t>
      </w:r>
      <w:r>
        <w:br/>
      </w:r>
      <w:r>
        <w:rPr>
          <w:rFonts w:ascii="Times New Roman"/>
          <w:b w:val="false"/>
          <w:i w:val="false"/>
          <w:color w:val="000000"/>
          <w:sz w:val="28"/>
        </w:rPr>
        <w:t>
      </w:t>
      </w:r>
      <w:r>
        <w:rPr>
          <w:rFonts w:ascii="Times New Roman"/>
          <w:b w:val="false"/>
          <w:i w:val="false"/>
          <w:color w:val="000000"/>
          <w:sz w:val="28"/>
        </w:rPr>
        <w:t xml:space="preserve">5. Мемлекеттік қызмет көрсету үдерісі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рәсімдерден (іс-әрекеттерден) тұрады:</w:t>
      </w:r>
      <w:r>
        <w:br/>
      </w:r>
      <w:r>
        <w:rPr>
          <w:rFonts w:ascii="Times New Roman"/>
          <w:b w:val="false"/>
          <w:i w:val="false"/>
          <w:color w:val="000000"/>
          <w:sz w:val="28"/>
        </w:rPr>
        <w:t>
      </w:t>
      </w:r>
      <w:r>
        <w:rPr>
          <w:rFonts w:ascii="Times New Roman"/>
          <w:b w:val="false"/>
          <w:i w:val="false"/>
          <w:color w:val="000000"/>
          <w:sz w:val="28"/>
        </w:rPr>
        <w:t>1) 1 үдеріс - көрсетілетін қызметті алушы (немесе сенімхат бойынша оның өкілі) ұсынған мемлекеттік қызметті көрсету үшін қажетті құжаттарды қабылдау;</w:t>
      </w:r>
      <w:r>
        <w:br/>
      </w:r>
      <w:r>
        <w:rPr>
          <w:rFonts w:ascii="Times New Roman"/>
          <w:b w:val="false"/>
          <w:i w:val="false"/>
          <w:color w:val="000000"/>
          <w:sz w:val="28"/>
        </w:rPr>
        <w:t>
      </w:t>
      </w:r>
      <w:r>
        <w:rPr>
          <w:rFonts w:ascii="Times New Roman"/>
          <w:b w:val="false"/>
          <w:i w:val="false"/>
          <w:color w:val="000000"/>
          <w:sz w:val="28"/>
        </w:rPr>
        <w:t>2) 2 үдеріс - электрондық құжат айналымы жүйесінде (бұдан әрі - ЭҚЖ) және кіріс хат-хабарды тіркеу журналында өтінішті тіркеу;</w:t>
      </w:r>
      <w:r>
        <w:br/>
      </w:r>
      <w:r>
        <w:rPr>
          <w:rFonts w:ascii="Times New Roman"/>
          <w:b w:val="false"/>
          <w:i w:val="false"/>
          <w:color w:val="000000"/>
          <w:sz w:val="28"/>
        </w:rPr>
        <w:t>
      </w:t>
      </w:r>
      <w:r>
        <w:rPr>
          <w:rFonts w:ascii="Times New Roman"/>
          <w:b w:val="false"/>
          <w:i w:val="false"/>
          <w:color w:val="000000"/>
          <w:sz w:val="28"/>
        </w:rPr>
        <w:t>3) 3 үдеріс – порталда логин мен парольді енгізу (авторландыру);</w:t>
      </w:r>
      <w:r>
        <w:br/>
      </w:r>
      <w:r>
        <w:rPr>
          <w:rFonts w:ascii="Times New Roman"/>
          <w:b w:val="false"/>
          <w:i w:val="false"/>
          <w:color w:val="000000"/>
          <w:sz w:val="28"/>
        </w:rPr>
        <w:t>
      </w:t>
      </w:r>
      <w:r>
        <w:rPr>
          <w:rFonts w:ascii="Times New Roman"/>
          <w:b w:val="false"/>
          <w:i w:val="false"/>
          <w:color w:val="000000"/>
          <w:sz w:val="28"/>
        </w:rPr>
        <w:t>4) 4 үдеріс - осы регламентте көрсетілген мемлекеттік қызметтерді таңдау, мемлекеттік қызметті көрсетуге арналған сұрау нысанын экранға шығару және көрсетілетін қызметті алушының деректерін енгізу;</w:t>
      </w:r>
      <w:r>
        <w:br/>
      </w:r>
      <w:r>
        <w:rPr>
          <w:rFonts w:ascii="Times New Roman"/>
          <w:b w:val="false"/>
          <w:i w:val="false"/>
          <w:color w:val="000000"/>
          <w:sz w:val="28"/>
        </w:rPr>
        <w:t>
      </w:t>
      </w:r>
      <w:r>
        <w:rPr>
          <w:rFonts w:ascii="Times New Roman"/>
          <w:b w:val="false"/>
          <w:i w:val="false"/>
          <w:color w:val="000000"/>
          <w:sz w:val="28"/>
        </w:rPr>
        <w:t>5) 5 үдеріс – "электрондық үкімет" шлюзі (бұдан әрі – ЭҮШ) арқылы көрсетілетін қызметті алушының деректері туралы "Жеке тұлға" мемлекеттік деректер қорына (бұдан әрі – ЖТ МДҚ) немесе "Заңды тұлға" мемлекеттік деректер қорына (бұдан әрі – ЗТ МДҚ) сұрау салу;</w:t>
      </w:r>
      <w:r>
        <w:br/>
      </w:r>
      <w:r>
        <w:rPr>
          <w:rFonts w:ascii="Times New Roman"/>
          <w:b w:val="false"/>
          <w:i w:val="false"/>
          <w:color w:val="000000"/>
          <w:sz w:val="28"/>
        </w:rPr>
        <w:t>
      </w:t>
      </w:r>
      <w:r>
        <w:rPr>
          <w:rFonts w:ascii="Times New Roman"/>
          <w:b w:val="false"/>
          <w:i w:val="false"/>
          <w:color w:val="000000"/>
          <w:sz w:val="28"/>
        </w:rPr>
        <w:t>6) 1 шарт - ЖТ МДҚ-да немесе ЗТ МДҚ көрсетілетін қызметті алушы деректерінің болуын тексеру;</w:t>
      </w:r>
      <w:r>
        <w:br/>
      </w:r>
      <w:r>
        <w:rPr>
          <w:rFonts w:ascii="Times New Roman"/>
          <w:b w:val="false"/>
          <w:i w:val="false"/>
          <w:color w:val="000000"/>
          <w:sz w:val="28"/>
        </w:rPr>
        <w:t>
      </w:t>
      </w:r>
      <w:r>
        <w:rPr>
          <w:rFonts w:ascii="Times New Roman"/>
          <w:b w:val="false"/>
          <w:i w:val="false"/>
          <w:color w:val="000000"/>
          <w:sz w:val="28"/>
        </w:rPr>
        <w:t>7) 6 үдеріс - ЖТ МДҚ-да немесе ЗТ МДҚ көрсетілетін қызметті алушы деректерінің болмауына байланысты деректерді алудың мүмкін еместігі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8) 7 үдеріс - құжаттардың қағаз нысанында болуы туралы белгілеу бөлігінде сұрау салу нысанын толтыру, көрсетілетін қызметті алушы ұсынған қажетті құжаттарды сканерлеу және оларды сұрау нысанына бекіту;</w:t>
      </w:r>
      <w:r>
        <w:br/>
      </w:r>
      <w:r>
        <w:rPr>
          <w:rFonts w:ascii="Times New Roman"/>
          <w:b w:val="false"/>
          <w:i w:val="false"/>
          <w:color w:val="000000"/>
          <w:sz w:val="28"/>
        </w:rPr>
        <w:t>
      </w:t>
      </w:r>
      <w:r>
        <w:rPr>
          <w:rFonts w:ascii="Times New Roman"/>
          <w:b w:val="false"/>
          <w:i w:val="false"/>
          <w:color w:val="000000"/>
          <w:sz w:val="28"/>
        </w:rPr>
        <w:t>9) 8 үдеріс - "Е-лицензиялау" МДҚ АЖ-да сұрау салуды тіркеу және өңдеу;</w:t>
      </w:r>
      <w:r>
        <w:br/>
      </w:r>
      <w:r>
        <w:rPr>
          <w:rFonts w:ascii="Times New Roman"/>
          <w:b w:val="false"/>
          <w:i w:val="false"/>
          <w:color w:val="000000"/>
          <w:sz w:val="28"/>
        </w:rPr>
        <w:t>
      </w:t>
      </w:r>
      <w:r>
        <w:rPr>
          <w:rFonts w:ascii="Times New Roman"/>
          <w:b w:val="false"/>
          <w:i w:val="false"/>
          <w:color w:val="000000"/>
          <w:sz w:val="28"/>
        </w:rPr>
        <w:t>10) 2 шарт - көрсетілетін қызметті алушының Қазақстан Республикасы заңнамаларының талаптарына сәйкестігін және лицензия беру үшін негіздемені тексеру үшін нысанның орналасқан жері бойынша Алматы қаласы Ауыл шаруашылығы басқармасына (бұдан әрі - АШБ) және Тұтынушылардың құқықтарын қорғау жөніндегі тиісті департаменттерге (бұдан әрі – ТҚҚД) сұрауды жіберу, сондай-ақ АШБ және ТҚҚД-дан қорытындыларды алу;</w:t>
      </w:r>
      <w:r>
        <w:br/>
      </w:r>
      <w:r>
        <w:rPr>
          <w:rFonts w:ascii="Times New Roman"/>
          <w:b w:val="false"/>
          <w:i w:val="false"/>
          <w:color w:val="000000"/>
          <w:sz w:val="28"/>
        </w:rPr>
        <w:t>
      </w:t>
      </w:r>
      <w:r>
        <w:rPr>
          <w:rFonts w:ascii="Times New Roman"/>
          <w:b w:val="false"/>
          <w:i w:val="false"/>
          <w:color w:val="000000"/>
          <w:sz w:val="28"/>
        </w:rPr>
        <w:t>11) 9 үдеріс - "Е-лицензиялау" МДҚ АЖ-да көрсетілетін қызметті алушының деректерінде бұзушылықтардың болуына байланысты сұрау салынған мемлекеттік қызметті көрсетуден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12) 10 үдеріс - көрсетілетін қызметті алушының "Е-лицензиялау" МДҚ АЖ-да мемлекеттік қызмет нәтижесін қалыптастыруы. Электрондық құжат көрсетілетін қызметті берушінің уәкілетті тұлғасының ЭЦҚ-сын пайдаланумен қалыптастырылады.</w:t>
      </w:r>
      <w:r>
        <w:br/>
      </w:r>
      <w:r>
        <w:rPr>
          <w:rFonts w:ascii="Times New Roman"/>
          <w:b w:val="false"/>
          <w:i w:val="false"/>
          <w:color w:val="000000"/>
          <w:sz w:val="28"/>
        </w:rPr>
        <w:t>
      </w:t>
      </w:r>
      <w:r>
        <w:rPr>
          <w:rFonts w:ascii="Times New Roman"/>
          <w:b w:val="false"/>
          <w:i w:val="false"/>
          <w:color w:val="000000"/>
          <w:sz w:val="28"/>
        </w:rPr>
        <w:t>Пестицидтерді (улы химикаттарды) өндіру (формуляциялау), пестицидтерді (улы химикаттарды) өткізу, пестицидтерді (улы химикаттарды) аэрозольдық және фумигациялық тәсілдермен қолдану жөніндегі қызметімен айналысу құқығына лицензия алу, қайта ресімдеу, лицензияның телнұсқаларын алу үшін көрсетілетін қызметті берушіге ұсынылған құжаттар тізімдеме бойынша қабылданады, оның көшірмесі құжаттардың қабылданған күні туралы белгісімен көрсетілетін қызметті алушыға жіберіледі (беріледі).</w:t>
      </w:r>
      <w:r>
        <w:br/>
      </w:r>
      <w:r>
        <w:rPr>
          <w:rFonts w:ascii="Times New Roman"/>
          <w:b w:val="false"/>
          <w:i w:val="false"/>
          <w:color w:val="000000"/>
          <w:sz w:val="28"/>
        </w:rPr>
        <w:t>
      </w:t>
      </w:r>
      <w:r>
        <w:rPr>
          <w:rFonts w:ascii="Times New Roman"/>
          <w:b w:val="false"/>
          <w:i w:val="false"/>
          <w:color w:val="000000"/>
          <w:sz w:val="28"/>
        </w:rPr>
        <w:t>Көрсетілетін қызметке портал арқылы өтініш берілген жағдайда, көрсетілетін қызметті алушының порталдағы "жеке кабинетіне", мемлекеттік көрсетілетін қызмет нәтижесін алу күні мен уақытын көрсете отырып, мемлекеттік қызмет көрсету үшін сұрау салудың қабылдағаны туралы хабарлама-есеп жіберіледі.</w:t>
      </w:r>
      <w:r>
        <w:br/>
      </w:r>
      <w:r>
        <w:rPr>
          <w:rFonts w:ascii="Times New Roman"/>
          <w:b w:val="false"/>
          <w:i w:val="false"/>
          <w:color w:val="000000"/>
          <w:sz w:val="28"/>
        </w:rPr>
        <w:t>
      </w:t>
      </w:r>
      <w:r>
        <w:rPr>
          <w:rFonts w:ascii="Times New Roman"/>
          <w:b/>
          <w:i w:val="false"/>
          <w:color w:val="000000"/>
          <w:sz w:val="28"/>
        </w:rPr>
        <w:t xml:space="preserve">3. </w:t>
      </w:r>
      <w:r>
        <w:rPr>
          <w:rFonts w:ascii="Times New Roman"/>
          <w:b w:val="false"/>
          <w:i w:val="false"/>
          <w:color w:val="000000"/>
          <w:sz w:val="28"/>
        </w:rPr>
        <w:t>Мемлекеттік қызмет көрсету үдерісіндегі</w:t>
      </w:r>
      <w:r>
        <w:br/>
      </w:r>
      <w:r>
        <w:rPr>
          <w:rFonts w:ascii="Times New Roman"/>
          <w:b w:val="false"/>
          <w:i w:val="false"/>
          <w:color w:val="000000"/>
          <w:sz w:val="28"/>
        </w:rPr>
        <w:t>
      көрсетілетін қызметті берушінің құрылымдық</w:t>
      </w:r>
      <w:r>
        <w:br/>
      </w:r>
      <w:r>
        <w:rPr>
          <w:rFonts w:ascii="Times New Roman"/>
          <w:b w:val="false"/>
          <w:i w:val="false"/>
          <w:color w:val="000000"/>
          <w:sz w:val="28"/>
        </w:rPr>
        <w:t>
      бөлімшелерінің (қызметкерлерінің) өзара іс-қимыл</w:t>
      </w:r>
      <w:r>
        <w:br/>
      </w:r>
      <w:r>
        <w:rPr>
          <w:rFonts w:ascii="Times New Roman"/>
          <w:b w:val="false"/>
          <w:i w:val="false"/>
          <w:color w:val="000000"/>
          <w:sz w:val="28"/>
        </w:rPr>
        <w:t>
      тәртібінің сипаттамасы</w:t>
      </w:r>
      <w:r>
        <w:br/>
      </w:r>
      <w:r>
        <w:rPr>
          <w:rFonts w:ascii="Times New Roman"/>
          <w:b w:val="false"/>
          <w:i w:val="false"/>
          <w:color w:val="000000"/>
          <w:sz w:val="28"/>
        </w:rPr>
        <w:t>
      </w:t>
      </w:r>
      <w:r>
        <w:rPr>
          <w:rFonts w:ascii="Times New Roman"/>
          <w:b w:val="false"/>
          <w:i w:val="false"/>
          <w:color w:val="000000"/>
          <w:sz w:val="28"/>
        </w:rPr>
        <w:t>6. Мемлекеттік қызмет көрсету үдерісінде көрсетілетін қызметті берушінің келесі құрылымдық бөлімшелері қатысады:</w:t>
      </w:r>
      <w:r>
        <w:br/>
      </w:r>
      <w:r>
        <w:rPr>
          <w:rFonts w:ascii="Times New Roman"/>
          <w:b w:val="false"/>
          <w:i w:val="false"/>
          <w:color w:val="000000"/>
          <w:sz w:val="28"/>
        </w:rPr>
        <w:t>
      1) кеңсе;</w:t>
      </w:r>
      <w:r>
        <w:br/>
      </w:r>
      <w:r>
        <w:rPr>
          <w:rFonts w:ascii="Times New Roman"/>
          <w:b w:val="false"/>
          <w:i w:val="false"/>
          <w:color w:val="000000"/>
          <w:sz w:val="28"/>
        </w:rPr>
        <w:t>
      2) шаруашылық қызметті лицензиялау бөлімі.</w:t>
      </w:r>
      <w:r>
        <w:br/>
      </w:r>
      <w:r>
        <w:rPr>
          <w:rFonts w:ascii="Times New Roman"/>
          <w:b w:val="false"/>
          <w:i w:val="false"/>
          <w:color w:val="000000"/>
          <w:sz w:val="28"/>
        </w:rPr>
        <w:t>
      3)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7. Мемлекеттік қызметті көрсету үшін өтінішті қабылдауды және тіркеуді көрсетілетін қызметті берушінің кеңсе қызметкері жүзеге асырады.</w:t>
      </w:r>
      <w:r>
        <w:br/>
      </w:r>
      <w:r>
        <w:rPr>
          <w:rFonts w:ascii="Times New Roman"/>
          <w:b w:val="false"/>
          <w:i w:val="false"/>
          <w:color w:val="000000"/>
          <w:sz w:val="28"/>
        </w:rPr>
        <w:t>
      </w:t>
      </w:r>
      <w:r>
        <w:rPr>
          <w:rFonts w:ascii="Times New Roman"/>
          <w:b w:val="false"/>
          <w:i w:val="false"/>
          <w:color w:val="000000"/>
          <w:sz w:val="28"/>
        </w:rPr>
        <w:t>Өтінішті тіркегеннен соң кіріс нөмірін бере отырып, өтініш қоса ұсынылған құжаттарымен кіріс хат-хабарлары журналы бойынша шаруашылық қызметті лицензиялау бөліміне қарауға беріледі, сканерленген өтініштің көшірмесі қоса ұсынылған құжаттарымен ЭҚЖ құралдары арқылы беріледі.</w:t>
      </w:r>
      <w:r>
        <w:br/>
      </w:r>
      <w:r>
        <w:rPr>
          <w:rFonts w:ascii="Times New Roman"/>
          <w:b w:val="false"/>
          <w:i w:val="false"/>
          <w:color w:val="000000"/>
          <w:sz w:val="28"/>
        </w:rPr>
        <w:t>
      </w:t>
      </w:r>
      <w:r>
        <w:rPr>
          <w:rFonts w:ascii="Times New Roman"/>
          <w:b w:val="false"/>
          <w:i w:val="false"/>
          <w:color w:val="000000"/>
          <w:sz w:val="28"/>
        </w:rPr>
        <w:t xml:space="preserve">Құжаттарды алғаннан кейін, шаруашылық қызметті лицензиялау бөлімі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іс-әрекетті жүзеге асырады. Осыдан кейін көрсетілетін қызметті алушының басшысына құжаттар лицензияға қол қою үшін немесе лицензия беруде дәлелді бас тарту үшін беріледі.</w:t>
      </w:r>
      <w:r>
        <w:br/>
      </w:r>
      <w:r>
        <w:rPr>
          <w:rFonts w:ascii="Times New Roman"/>
          <w:b w:val="false"/>
          <w:i w:val="false"/>
          <w:color w:val="000000"/>
          <w:sz w:val="28"/>
        </w:rPr>
        <w:t>
      </w:t>
      </w:r>
      <w:r>
        <w:rPr>
          <w:rFonts w:ascii="Times New Roman"/>
          <w:b w:val="false"/>
          <w:i w:val="false"/>
          <w:color w:val="000000"/>
          <w:sz w:val="28"/>
        </w:rPr>
        <w:t xml:space="preserve">Құрылымдық бөлімшелердің арасындағы рәсімдер (іс-әрекеттер) кезеңділігінің сипаттамасы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i w:val="false"/>
          <w:color w:val="000000"/>
          <w:sz w:val="28"/>
        </w:rPr>
        <w:t xml:space="preserve">4. </w:t>
      </w:r>
      <w:r>
        <w:rPr>
          <w:rFonts w:ascii="Times New Roman"/>
          <w:b w:val="false"/>
          <w:i w:val="false"/>
          <w:color w:val="000000"/>
          <w:sz w:val="28"/>
        </w:rPr>
        <w:t>Мемлекеттік қызмет көрсету үдерісінде ақпараттық</w:t>
      </w:r>
      <w:r>
        <w:br/>
      </w:r>
      <w:r>
        <w:rPr>
          <w:rFonts w:ascii="Times New Roman"/>
          <w:b w:val="false"/>
          <w:i w:val="false"/>
          <w:color w:val="000000"/>
          <w:sz w:val="28"/>
        </w:rPr>
        <w:t>
      жүйелерді пайдалану тәртібінің сипаттамасы</w:t>
      </w:r>
      <w:r>
        <w:br/>
      </w:r>
      <w:r>
        <w:rPr>
          <w:rFonts w:ascii="Times New Roman"/>
          <w:b w:val="false"/>
          <w:i w:val="false"/>
          <w:color w:val="000000"/>
          <w:sz w:val="28"/>
        </w:rPr>
        <w:t>
      </w:t>
      </w:r>
      <w:r>
        <w:rPr>
          <w:rFonts w:ascii="Times New Roman"/>
          <w:b w:val="false"/>
          <w:i w:val="false"/>
          <w:color w:val="000000"/>
          <w:sz w:val="28"/>
        </w:rPr>
        <w:t xml:space="preserve">8. Көрсетілетін қызметті беруші мен көрсетілетін қызметті алушының Электрондық үкімет порталы (бұдан әрі – ЭҮП) арқылы мемлекеттік қызмет көрсету кезінде жүгіну тәртібі мен рәсімдердің (іс-әрекеттер) кезеңділігі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1) көрсетілетін қызметті алушы ЭҮП-ке тіркеуді көрсетілетін қызметті алушы компьютердің интернет-браузеріне бекітіп қойған өзінің ЭЦҚ тіркеу куәлігінің көмегімен жүзеге асырады (ЭҮП-ке тіркелмеген көрсетілетін қызметті алушылар үшін жүзеге асырылады);</w:t>
      </w:r>
      <w:r>
        <w:br/>
      </w:r>
      <w:r>
        <w:rPr>
          <w:rFonts w:ascii="Times New Roman"/>
          <w:b w:val="false"/>
          <w:i w:val="false"/>
          <w:color w:val="000000"/>
          <w:sz w:val="28"/>
        </w:rPr>
        <w:t>
      </w:t>
      </w:r>
      <w:r>
        <w:rPr>
          <w:rFonts w:ascii="Times New Roman"/>
          <w:b w:val="false"/>
          <w:i w:val="false"/>
          <w:color w:val="000000"/>
          <w:sz w:val="28"/>
        </w:rPr>
        <w:t>2) 1 үдеріс - көрсетілетін қызметті алушының ЭЦҚ тіркеу куәлігін компьютердің интернет-браузеріне бекітуі, мемлекеттік қызметті алу үшін көрсетілетін қызметті алушының ЭҮП-ке парольді енгізуі (авторландыру үдерісі);</w:t>
      </w:r>
      <w:r>
        <w:br/>
      </w:r>
      <w:r>
        <w:rPr>
          <w:rFonts w:ascii="Times New Roman"/>
          <w:b w:val="false"/>
          <w:i w:val="false"/>
          <w:color w:val="000000"/>
          <w:sz w:val="28"/>
        </w:rPr>
        <w:t>
      </w:t>
      </w:r>
      <w:r>
        <w:rPr>
          <w:rFonts w:ascii="Times New Roman"/>
          <w:b w:val="false"/>
          <w:i w:val="false"/>
          <w:color w:val="000000"/>
          <w:sz w:val="28"/>
        </w:rPr>
        <w:t>3) 1 шарт - жеке сәйкестендіру нөмірі (бұдан әрі - ЖСН) немесе бизнес сәйкестендіру нөмірі (бұдан әрі - БСН) және пароль арқылы тіркелген көрсетілетін қызметті алушы туралы деректердің дұрыстығын ЭҮП-те тексеру;</w:t>
      </w:r>
      <w:r>
        <w:br/>
      </w:r>
      <w:r>
        <w:rPr>
          <w:rFonts w:ascii="Times New Roman"/>
          <w:b w:val="false"/>
          <w:i w:val="false"/>
          <w:color w:val="000000"/>
          <w:sz w:val="28"/>
        </w:rPr>
        <w:t>
      </w:t>
      </w:r>
      <w:r>
        <w:rPr>
          <w:rFonts w:ascii="Times New Roman"/>
          <w:b w:val="false"/>
          <w:i w:val="false"/>
          <w:color w:val="000000"/>
          <w:sz w:val="28"/>
        </w:rPr>
        <w:t>4) 2 үдеріс - көрсетілетін қызметті алушының деректерінде бұзушылықтардың болуына байланысты ЭҮП авторландырудан бас тарту туралы хабарламаны қалыптастыруы;</w:t>
      </w:r>
      <w:r>
        <w:br/>
      </w:r>
      <w:r>
        <w:rPr>
          <w:rFonts w:ascii="Times New Roman"/>
          <w:b w:val="false"/>
          <w:i w:val="false"/>
          <w:color w:val="000000"/>
          <w:sz w:val="28"/>
        </w:rPr>
        <w:t>
      </w:t>
      </w:r>
      <w:r>
        <w:rPr>
          <w:rFonts w:ascii="Times New Roman"/>
          <w:b w:val="false"/>
          <w:i w:val="false"/>
          <w:color w:val="000000"/>
          <w:sz w:val="28"/>
        </w:rPr>
        <w:t>5) 3 үдеріс - көрсетілетін қызметті алушының осы регламентте көрсетілген мемлекеттік қызметті таңдауы, қажетті құжаттарды электрондық түрде бекітумен сұрау салу нысанын толтыруы (деректерді енгізуі);</w:t>
      </w:r>
      <w:r>
        <w:br/>
      </w:r>
      <w:r>
        <w:rPr>
          <w:rFonts w:ascii="Times New Roman"/>
          <w:b w:val="false"/>
          <w:i w:val="false"/>
          <w:color w:val="000000"/>
          <w:sz w:val="28"/>
        </w:rPr>
        <w:t>
      </w:t>
      </w:r>
      <w:r>
        <w:rPr>
          <w:rFonts w:ascii="Times New Roman"/>
          <w:b w:val="false"/>
          <w:i w:val="false"/>
          <w:color w:val="000000"/>
          <w:sz w:val="28"/>
        </w:rPr>
        <w:t>6) 4 үдеріс – "электрондық үкімет" төлем шлюзінде (бұдан әрі - ЭҮТШ) қызметтің ақысын төлеу, содан кейін бұл ақпарат "Е-лицензиялау" МДҚ АЖ-ға келіп түседі;</w:t>
      </w:r>
      <w:r>
        <w:br/>
      </w:r>
      <w:r>
        <w:rPr>
          <w:rFonts w:ascii="Times New Roman"/>
          <w:b w:val="false"/>
          <w:i w:val="false"/>
          <w:color w:val="000000"/>
          <w:sz w:val="28"/>
        </w:rPr>
        <w:t>
      </w:t>
      </w:r>
      <w:r>
        <w:rPr>
          <w:rFonts w:ascii="Times New Roman"/>
          <w:b w:val="false"/>
          <w:i w:val="false"/>
          <w:color w:val="000000"/>
          <w:sz w:val="28"/>
        </w:rPr>
        <w:t>7) 2 шарт - "Е-лицензиялау" МДҚ АЖ-да көрсетілген мемлекеттік қызмет ақысының төленуін тексеру;</w:t>
      </w:r>
      <w:r>
        <w:br/>
      </w:r>
      <w:r>
        <w:rPr>
          <w:rFonts w:ascii="Times New Roman"/>
          <w:b w:val="false"/>
          <w:i w:val="false"/>
          <w:color w:val="000000"/>
          <w:sz w:val="28"/>
        </w:rPr>
        <w:t>
      </w:t>
      </w:r>
      <w:r>
        <w:rPr>
          <w:rFonts w:ascii="Times New Roman"/>
          <w:b w:val="false"/>
          <w:i w:val="false"/>
          <w:color w:val="000000"/>
          <w:sz w:val="28"/>
        </w:rPr>
        <w:t>8) 5 үдеріс - "Е-лицензиялау" МДҚ АЖ-да көрсетілген мемлекеттік қызмет үшін төлемақының болмауына байланысты, сұрау салынған мемлекеттік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9) 6 үдеріс - көрсетілетін қызметті алушының сұрауды куәландыру (қол қою) үшін ЭЦҚ тіркеу куәлігін таңдауы;</w:t>
      </w:r>
      <w:r>
        <w:br/>
      </w:r>
      <w:r>
        <w:rPr>
          <w:rFonts w:ascii="Times New Roman"/>
          <w:b w:val="false"/>
          <w:i w:val="false"/>
          <w:color w:val="000000"/>
          <w:sz w:val="28"/>
        </w:rPr>
        <w:t>
      </w:t>
      </w:r>
      <w:r>
        <w:rPr>
          <w:rFonts w:ascii="Times New Roman"/>
          <w:b w:val="false"/>
          <w:i w:val="false"/>
          <w:color w:val="000000"/>
          <w:sz w:val="28"/>
        </w:rPr>
        <w:t>10) 3 шарт - ЭҮП-те ЭЦҚ тіркеу куәлігінің қолданылу мерзімін және тізімде қайтарып алынған (күші жойылған) тіркеу куәліктерінің болмауын, сондай-ақ сұрауда және ЭЦҚ тіркеу куәлігінде көрсетілген ЖСН немесе БСН арасындағы сәйкестендіру деректерінің сәйкес келуін тексеру;</w:t>
      </w:r>
      <w:r>
        <w:br/>
      </w:r>
      <w:r>
        <w:rPr>
          <w:rFonts w:ascii="Times New Roman"/>
          <w:b w:val="false"/>
          <w:i w:val="false"/>
          <w:color w:val="000000"/>
          <w:sz w:val="28"/>
        </w:rPr>
        <w:t>
      </w:t>
      </w:r>
      <w:r>
        <w:rPr>
          <w:rFonts w:ascii="Times New Roman"/>
          <w:b w:val="false"/>
          <w:i w:val="false"/>
          <w:color w:val="000000"/>
          <w:sz w:val="28"/>
        </w:rPr>
        <w:t>11) 7 үдеріс - көрсетілетін қызметті алушының ЭЦҚ түпнұсқалығының расталмауына байланысты сұрау салынған мемлекеттік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12) 8 үдеріс - көрсетілетін қызметті алушының ЭЦҚ көмегімен сұрау салудың толтырылған нысанын (енгізілген деректерді) және мемлекеттік қызмет көрсету үшін оған бекітілген құжаттарын куәландыруы (электрондық түрде);</w:t>
      </w:r>
      <w:r>
        <w:br/>
      </w:r>
      <w:r>
        <w:rPr>
          <w:rFonts w:ascii="Times New Roman"/>
          <w:b w:val="false"/>
          <w:i w:val="false"/>
          <w:color w:val="000000"/>
          <w:sz w:val="28"/>
        </w:rPr>
        <w:t>
      </w:t>
      </w:r>
      <w:r>
        <w:rPr>
          <w:rFonts w:ascii="Times New Roman"/>
          <w:b w:val="false"/>
          <w:i w:val="false"/>
          <w:color w:val="000000"/>
          <w:sz w:val="28"/>
        </w:rPr>
        <w:t>13) 9 үдеріс - электрондық құжатты (көрсетілетін қызметті алушының сұрауын) тіркеу және "Е-лицензиялау" МДҚ АЖ-дағы сұрауды өңдеу;</w:t>
      </w:r>
      <w:r>
        <w:br/>
      </w:r>
      <w:r>
        <w:rPr>
          <w:rFonts w:ascii="Times New Roman"/>
          <w:b w:val="false"/>
          <w:i w:val="false"/>
          <w:color w:val="000000"/>
          <w:sz w:val="28"/>
        </w:rPr>
        <w:t>
      </w:t>
      </w:r>
      <w:r>
        <w:rPr>
          <w:rFonts w:ascii="Times New Roman"/>
          <w:b w:val="false"/>
          <w:i w:val="false"/>
          <w:color w:val="000000"/>
          <w:sz w:val="28"/>
        </w:rPr>
        <w:t>14) 4 шарт - көрсетілетін қызметті алушының Қазақстан Республикасы заңнамаларының талаптарына және лицензия беру үшін негіздемелерге сәйкестігін тексеру үшін сұрауды АШБ және ТҚҚД-ға жіберу, сондай-ақ АШБ және ТҚҚД-дан қорытындыларды алу;</w:t>
      </w:r>
      <w:r>
        <w:br/>
      </w:r>
      <w:r>
        <w:rPr>
          <w:rFonts w:ascii="Times New Roman"/>
          <w:b w:val="false"/>
          <w:i w:val="false"/>
          <w:color w:val="000000"/>
          <w:sz w:val="28"/>
        </w:rPr>
        <w:t>
      </w:t>
      </w:r>
      <w:r>
        <w:rPr>
          <w:rFonts w:ascii="Times New Roman"/>
          <w:b w:val="false"/>
          <w:i w:val="false"/>
          <w:color w:val="000000"/>
          <w:sz w:val="28"/>
        </w:rPr>
        <w:t>15) 10 үдеріс - "Е-лицензиялау" МДҚ АЖ-дағы көрсетілетін қызметті алушының деректерінде бұзушылықтардың болуына байланысты сұрау салынған мемлекеттік қызметті көрсетуден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16) 11 үдеріс - көрсетілетін қызметті алушының ЭҮП-те қалыптастырған мемлекеттік қызмет нәтижесін алуы. Электрондық құжат көрсетілетін қызметті берушінің уәкілетті тұлғасының ЭЦҚ-сын пайдаланумен қалыптастырылады.</w:t>
      </w:r>
      <w:r>
        <w:br/>
      </w:r>
      <w:r>
        <w:rPr>
          <w:rFonts w:ascii="Times New Roman"/>
          <w:b w:val="false"/>
          <w:i w:val="false"/>
          <w:color w:val="000000"/>
          <w:sz w:val="28"/>
        </w:rPr>
        <w:t>
      </w:t>
      </w:r>
      <w:r>
        <w:rPr>
          <w:rFonts w:ascii="Times New Roman"/>
          <w:b w:val="false"/>
          <w:i w:val="false"/>
          <w:color w:val="000000"/>
          <w:sz w:val="28"/>
        </w:rPr>
        <w:t>9. Мемлекеттік қызмет көрсетуге арналған сұрау салу нысандарын толтыру бойынша іс-әрекеттердің сипаттамасы:</w:t>
      </w:r>
      <w:r>
        <w:br/>
      </w:r>
      <w:r>
        <w:rPr>
          <w:rFonts w:ascii="Times New Roman"/>
          <w:b w:val="false"/>
          <w:i w:val="false"/>
          <w:color w:val="000000"/>
          <w:sz w:val="28"/>
        </w:rPr>
        <w:t>
      компьютердің интернет-браузеріне ЭЦҚ-ның тіркеу куәлігін бекіту, ҮЭП-ке кіру үшін көрсетілетін қызметті алушының парольді енгізуі;</w:t>
      </w:r>
      <w:r>
        <w:br/>
      </w:r>
      <w:r>
        <w:rPr>
          <w:rFonts w:ascii="Times New Roman"/>
          <w:b w:val="false"/>
          <w:i w:val="false"/>
          <w:color w:val="000000"/>
          <w:sz w:val="28"/>
        </w:rPr>
        <w:t>
      мемлекеттік көрсетілетін қызметті таңдау;</w:t>
      </w:r>
      <w:r>
        <w:br/>
      </w:r>
      <w:r>
        <w:rPr>
          <w:rFonts w:ascii="Times New Roman"/>
          <w:b w:val="false"/>
          <w:i w:val="false"/>
          <w:color w:val="000000"/>
          <w:sz w:val="28"/>
        </w:rPr>
        <w:t>
      "Өтініш беру" түймесінің көмегімен мемлекеттік көрсетілетін қызметке тапсырыс беру;</w:t>
      </w:r>
      <w:r>
        <w:br/>
      </w:r>
      <w:r>
        <w:rPr>
          <w:rFonts w:ascii="Times New Roman"/>
          <w:b w:val="false"/>
          <w:i w:val="false"/>
          <w:color w:val="000000"/>
          <w:sz w:val="28"/>
        </w:rPr>
        <w:t>
      сұрау салуды толтыру және қажетті құжаттарды электрондық түрде бекіту;</w:t>
      </w:r>
      <w:r>
        <w:br/>
      </w:r>
      <w:r>
        <w:rPr>
          <w:rFonts w:ascii="Times New Roman"/>
          <w:b w:val="false"/>
          <w:i w:val="false"/>
          <w:color w:val="000000"/>
          <w:sz w:val="28"/>
        </w:rPr>
        <w:t>
      мемлекеттік көрсетілетін қызметтің ақысын төлеу;</w:t>
      </w:r>
      <w:r>
        <w:br/>
      </w:r>
      <w:r>
        <w:rPr>
          <w:rFonts w:ascii="Times New Roman"/>
          <w:b w:val="false"/>
          <w:i w:val="false"/>
          <w:color w:val="000000"/>
          <w:sz w:val="28"/>
        </w:rPr>
        <w:t>
      көрсетілетін қызметті алушының ЭЦҚ тіркеу куәлігін таңдауы;</w:t>
      </w:r>
      <w:r>
        <w:br/>
      </w:r>
      <w:r>
        <w:rPr>
          <w:rFonts w:ascii="Times New Roman"/>
          <w:b w:val="false"/>
          <w:i w:val="false"/>
          <w:color w:val="000000"/>
          <w:sz w:val="28"/>
        </w:rPr>
        <w:t>
      сұрау салуды куәландыру (қол қою) - көрсетілетін қызметті алушы "Қол қою" түймесінің көмегімен ЭЦҚ сұрау салуын куәландыруды (қол қоюды) жүзеге асырады, содан кейін сұрау салу "Е-лицензиялау" МДҚ АЖ-ға өңдеуге беріледі;</w:t>
      </w:r>
      <w:r>
        <w:br/>
      </w:r>
      <w:r>
        <w:rPr>
          <w:rFonts w:ascii="Times New Roman"/>
          <w:b w:val="false"/>
          <w:i w:val="false"/>
          <w:color w:val="000000"/>
          <w:sz w:val="28"/>
        </w:rPr>
        <w:t>
      "Е-лицензиялау" МДҚ АЖ-да сұрау салуды өңдеу - көрсетілетін қызметті алушыда дисплей экранына толтырған өтінішінің нысаны шығады;</w:t>
      </w:r>
      <w:r>
        <w:br/>
      </w:r>
      <w:r>
        <w:rPr>
          <w:rFonts w:ascii="Times New Roman"/>
          <w:b w:val="false"/>
          <w:i w:val="false"/>
          <w:color w:val="000000"/>
          <w:sz w:val="28"/>
        </w:rPr>
        <w:t>
      "Менің өтініштерім" түймесінің көмегімен көрсетілетін қызметті алушыға "Іздеу" түймесін басу ЖСН немесе БСН-ді енгізу арқылы өңдеу нәтижелерін көру мүмкіндігі беріледі.</w:t>
      </w:r>
      <w:r>
        <w:br/>
      </w:r>
      <w:r>
        <w:rPr>
          <w:rFonts w:ascii="Times New Roman"/>
          <w:b w:val="false"/>
          <w:i w:val="false"/>
          <w:color w:val="000000"/>
          <w:sz w:val="28"/>
        </w:rPr>
        <w:t>
      Қажетті ақпаратты және мемлекеттік көрсетілетін қызметті көрсету бойынша кеңесті Мемлекеттік қызметтер көрсету мәселелері бойынша бірыңғай байланыс орталығының 1414 тегін телефоны арқылы алуға болады.</w:t>
      </w:r>
      <w:r>
        <w:br/>
      </w:r>
      <w:r>
        <w:rPr>
          <w:rFonts w:ascii="Times New Roman"/>
          <w:b w:val="false"/>
          <w:i w:val="false"/>
          <w:color w:val="000000"/>
          <w:sz w:val="28"/>
        </w:rPr>
        <w:t>
      </w:t>
      </w:r>
      <w:r>
        <w:rPr>
          <w:rFonts w:ascii="Times New Roman"/>
          <w:b w:val="false"/>
          <w:i w:val="false"/>
          <w:color w:val="000000"/>
          <w:sz w:val="28"/>
        </w:rPr>
        <w:t xml:space="preserve">10. Мемлекеттік қызмет көрсету процесінде рәсімдердің (іс-қимылдардың) кезеңділігін, көрсетілетін қызметті берушінің құрылымдық бөлімшелерінің (қызметкерлерінің) өзара іс-қимылдарының толық сипаттамасы, сонымен қатар ЭҮП пайдалану тәртібінің сипаттамасы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r>
        <w:rPr>
          <w:rFonts w:ascii="Times New Roman"/>
          <w:b w:val="false"/>
          <w:i w:val="false"/>
          <w:color w:val="000000"/>
          <w:sz w:val="28"/>
        </w:rPr>
        <w:t>"Пестицидтерді (улы химикаттарды) өндіру</w:t>
      </w:r>
      <w:r>
        <w:br/>
      </w:r>
      <w:r>
        <w:rPr>
          <w:rFonts w:ascii="Times New Roman"/>
          <w:b w:val="false"/>
          <w:i w:val="false"/>
          <w:color w:val="000000"/>
          <w:sz w:val="28"/>
        </w:rPr>
        <w:t>
      (формуляциялау), пестицидтерді (улы химикаттарды)</w:t>
      </w:r>
      <w:r>
        <w:br/>
      </w:r>
      <w:r>
        <w:rPr>
          <w:rFonts w:ascii="Times New Roman"/>
          <w:b w:val="false"/>
          <w:i w:val="false"/>
          <w:color w:val="000000"/>
          <w:sz w:val="28"/>
        </w:rPr>
        <w:t>
      өткізу, пестицидтерді (улы химикаттарды)</w:t>
      </w:r>
      <w:r>
        <w:br/>
      </w:r>
      <w:r>
        <w:rPr>
          <w:rFonts w:ascii="Times New Roman"/>
          <w:b w:val="false"/>
          <w:i w:val="false"/>
          <w:color w:val="000000"/>
          <w:sz w:val="28"/>
        </w:rPr>
        <w:t>
      аэрозольдік және фумигациялық тәсілдермен қолдану</w:t>
      </w:r>
      <w:r>
        <w:br/>
      </w:r>
      <w:r>
        <w:rPr>
          <w:rFonts w:ascii="Times New Roman"/>
          <w:b w:val="false"/>
          <w:i w:val="false"/>
          <w:color w:val="000000"/>
          <w:sz w:val="28"/>
        </w:rPr>
        <w:t>
      жөніндегі қызметті жүзеге асыруға лицензия беру,</w:t>
      </w:r>
      <w:r>
        <w:br/>
      </w:r>
      <w:r>
        <w:rPr>
          <w:rFonts w:ascii="Times New Roman"/>
          <w:b w:val="false"/>
          <w:i w:val="false"/>
          <w:color w:val="000000"/>
          <w:sz w:val="28"/>
        </w:rPr>
        <w:t>
      қайта ресімдеу, лицензияның телнұсқасын беру"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қосымша</w:t>
            </w:r>
          </w:p>
        </w:tc>
      </w:tr>
    </w:tbl>
    <w:p>
      <w:pPr>
        <w:spacing w:after="0"/>
        <w:ind w:left="0"/>
        <w:jc w:val="left"/>
      </w:pPr>
      <w:r>
        <w:rPr>
          <w:rFonts w:ascii="Times New Roman"/>
          <w:b w:val="false"/>
          <w:i w:val="false"/>
          <w:color w:val="000000"/>
          <w:sz w:val="28"/>
        </w:rPr>
        <w:t>      </w:t>
      </w:r>
      <w:r>
        <w:rPr>
          <w:rFonts w:ascii="Times New Roman"/>
          <w:b w:val="false"/>
          <w:i w:val="false"/>
          <w:color w:val="000000"/>
          <w:sz w:val="28"/>
        </w:rPr>
        <w:t>Мемлекеттік қызмет көрсету үдерісінің 1 диаграммасы</w:t>
      </w:r>
      <w:r>
        <w:br/>
      </w:r>
      <w:r>
        <w:rPr>
          <w:rFonts w:ascii="Times New Roman"/>
          <w:b w:val="false"/>
          <w:i w:val="false"/>
          <w:color w:val="000000"/>
          <w:sz w:val="28"/>
        </w:rPr>
        <w:t>
      </w:t>
      </w:r>
    </w:p>
    <w:p>
      <w:pPr>
        <w:spacing w:after="0"/>
        <w:ind w:left="0"/>
        <w:jc w:val="both"/>
      </w:pPr>
      <w:r>
        <w:drawing>
          <wp:inline distT="0" distB="0" distL="0" distR="0">
            <wp:extent cx="78105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365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i w:val="false"/>
          <w:color w:val="000000"/>
          <w:sz w:val="28"/>
        </w:rPr>
        <w:t>1-</w:t>
      </w:r>
      <w:r>
        <w:rPr>
          <w:rFonts w:ascii="Times New Roman"/>
          <w:b w:val="false"/>
          <w:i w:val="false"/>
          <w:color w:val="000000"/>
          <w:sz w:val="28"/>
        </w:rPr>
        <w:t>кесте. Мемлекеттік қызмет көрсету үдерісінде рәсімдерді</w:t>
      </w:r>
      <w:r>
        <w:br/>
      </w:r>
      <w:r>
        <w:rPr>
          <w:rFonts w:ascii="Times New Roman"/>
          <w:b w:val="false"/>
          <w:i w:val="false"/>
          <w:color w:val="000000"/>
          <w:sz w:val="28"/>
        </w:rPr>
        <w:t>
      (іс-қимылдарды) сипаттау</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54"/>
        <w:gridCol w:w="792"/>
        <w:gridCol w:w="1026"/>
        <w:gridCol w:w="1414"/>
        <w:gridCol w:w="792"/>
        <w:gridCol w:w="1456"/>
        <w:gridCol w:w="910"/>
        <w:gridCol w:w="910"/>
        <w:gridCol w:w="1415"/>
        <w:gridCol w:w="1415"/>
        <w:gridCol w:w="1416"/>
      </w:tblGrid>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w:t>
            </w:r>
            <w:r>
              <w:br/>
            </w:r>
            <w:r>
              <w:rPr>
                <w:rFonts w:ascii="Times New Roman"/>
                <w:b w:val="false"/>
                <w:i w:val="false"/>
                <w:color w:val="000000"/>
                <w:sz w:val="20"/>
              </w:rPr>
              <w:t>
мыл № (жұмыс бары-</w:t>
            </w:r>
            <w:r>
              <w:br/>
            </w:r>
            <w:r>
              <w:rPr>
                <w:rFonts w:ascii="Times New Roman"/>
                <w:b w:val="false"/>
                <w:i w:val="false"/>
                <w:color w:val="000000"/>
                <w:sz w:val="20"/>
              </w:rPr>
              <w:t>
сы, ағыны)</w:t>
            </w:r>
            <w:r>
              <w:br/>
            </w:r>
            <w:r>
              <w:rPr>
                <w:rFonts w:ascii="Times New Roman"/>
                <w:b w:val="false"/>
                <w:i w:val="false"/>
                <w:color w:val="000000"/>
                <w:sz w:val="20"/>
              </w:rPr>
              <w:t>
</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r>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w:t>
            </w:r>
            <w:r>
              <w:br/>
            </w:r>
            <w:r>
              <w:rPr>
                <w:rFonts w:ascii="Times New Roman"/>
                <w:b w:val="false"/>
                <w:i w:val="false"/>
                <w:color w:val="000000"/>
                <w:sz w:val="20"/>
              </w:rPr>
              <w:t>
тіле-</w:t>
            </w:r>
            <w:r>
              <w:br/>
            </w:r>
            <w:r>
              <w:rPr>
                <w:rFonts w:ascii="Times New Roman"/>
                <w:b w:val="false"/>
                <w:i w:val="false"/>
                <w:color w:val="000000"/>
                <w:sz w:val="20"/>
              </w:rPr>
              <w:t>
тін қыз-</w:t>
            </w:r>
            <w:r>
              <w:br/>
            </w:r>
            <w:r>
              <w:rPr>
                <w:rFonts w:ascii="Times New Roman"/>
                <w:b w:val="false"/>
                <w:i w:val="false"/>
                <w:color w:val="000000"/>
                <w:sz w:val="20"/>
              </w:rPr>
              <w:t>
метті беруші</w:t>
            </w:r>
            <w:r>
              <w:br/>
            </w:r>
            <w:r>
              <w:rPr>
                <w:rFonts w:ascii="Times New Roman"/>
                <w:b w:val="false"/>
                <w:i w:val="false"/>
                <w:color w:val="000000"/>
                <w:sz w:val="20"/>
              </w:rPr>
              <w:t>
</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w:t>
            </w:r>
            <w:r>
              <w:br/>
            </w:r>
            <w:r>
              <w:rPr>
                <w:rFonts w:ascii="Times New Roman"/>
                <w:b w:val="false"/>
                <w:i w:val="false"/>
                <w:color w:val="000000"/>
                <w:sz w:val="20"/>
              </w:rPr>
              <w:t>
тіле-</w:t>
            </w:r>
            <w:r>
              <w:br/>
            </w:r>
            <w:r>
              <w:rPr>
                <w:rFonts w:ascii="Times New Roman"/>
                <w:b w:val="false"/>
                <w:i w:val="false"/>
                <w:color w:val="000000"/>
                <w:sz w:val="20"/>
              </w:rPr>
              <w:t>
тін қыз-</w:t>
            </w:r>
            <w:r>
              <w:br/>
            </w:r>
            <w:r>
              <w:rPr>
                <w:rFonts w:ascii="Times New Roman"/>
                <w:b w:val="false"/>
                <w:i w:val="false"/>
                <w:color w:val="000000"/>
                <w:sz w:val="20"/>
              </w:rPr>
              <w:t>
метті беруші</w:t>
            </w:r>
            <w:r>
              <w:br/>
            </w:r>
            <w:r>
              <w:rPr>
                <w:rFonts w:ascii="Times New Roman"/>
                <w:b w:val="false"/>
                <w:i w:val="false"/>
                <w:color w:val="000000"/>
                <w:sz w:val="20"/>
              </w:rPr>
              <w:t>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w:t>
            </w:r>
            <w:r>
              <w:br/>
            </w:r>
            <w:r>
              <w:rPr>
                <w:rFonts w:ascii="Times New Roman"/>
                <w:b w:val="false"/>
                <w:i w:val="false"/>
                <w:color w:val="000000"/>
                <w:sz w:val="20"/>
              </w:rPr>
              <w:t>
летін қыз-</w:t>
            </w:r>
            <w:r>
              <w:br/>
            </w:r>
            <w:r>
              <w:rPr>
                <w:rFonts w:ascii="Times New Roman"/>
                <w:b w:val="false"/>
                <w:i w:val="false"/>
                <w:color w:val="000000"/>
                <w:sz w:val="20"/>
              </w:rPr>
              <w:t>
метті беруші</w:t>
            </w:r>
            <w:r>
              <w:br/>
            </w:r>
            <w:r>
              <w:rPr>
                <w:rFonts w:ascii="Times New Roman"/>
                <w:b w:val="false"/>
                <w:i w:val="false"/>
                <w:color w:val="000000"/>
                <w:sz w:val="20"/>
              </w:rPr>
              <w:t>
</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w:t>
            </w:r>
            <w:r>
              <w:br/>
            </w:r>
            <w:r>
              <w:rPr>
                <w:rFonts w:ascii="Times New Roman"/>
                <w:b w:val="false"/>
                <w:i w:val="false"/>
                <w:color w:val="000000"/>
                <w:sz w:val="20"/>
              </w:rPr>
              <w:t>
тіле-</w:t>
            </w:r>
            <w:r>
              <w:br/>
            </w:r>
            <w:r>
              <w:rPr>
                <w:rFonts w:ascii="Times New Roman"/>
                <w:b w:val="false"/>
                <w:i w:val="false"/>
                <w:color w:val="000000"/>
                <w:sz w:val="20"/>
              </w:rPr>
              <w:t>
тін қыз-</w:t>
            </w:r>
            <w:r>
              <w:br/>
            </w:r>
            <w:r>
              <w:rPr>
                <w:rFonts w:ascii="Times New Roman"/>
                <w:b w:val="false"/>
                <w:i w:val="false"/>
                <w:color w:val="000000"/>
                <w:sz w:val="20"/>
              </w:rPr>
              <w:t>
метті беруші</w:t>
            </w:r>
            <w:r>
              <w:br/>
            </w:r>
            <w:r>
              <w:rPr>
                <w:rFonts w:ascii="Times New Roman"/>
                <w:b w:val="false"/>
                <w:i w:val="false"/>
                <w:color w:val="000000"/>
                <w:sz w:val="20"/>
              </w:rPr>
              <w:t>
</w:t>
            </w:r>
          </w:p>
        </w:tc>
        <w:tc>
          <w:tcPr>
            <w:tcW w:w="1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w:t>
            </w:r>
            <w:r>
              <w:br/>
            </w:r>
            <w:r>
              <w:rPr>
                <w:rFonts w:ascii="Times New Roman"/>
                <w:b w:val="false"/>
                <w:i w:val="false"/>
                <w:color w:val="000000"/>
                <w:sz w:val="20"/>
              </w:rPr>
              <w:t>
тілетін қыз-</w:t>
            </w:r>
            <w:r>
              <w:br/>
            </w:r>
            <w:r>
              <w:rPr>
                <w:rFonts w:ascii="Times New Roman"/>
                <w:b w:val="false"/>
                <w:i w:val="false"/>
                <w:color w:val="000000"/>
                <w:sz w:val="20"/>
              </w:rPr>
              <w:t>
метті беруші</w:t>
            </w: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ЖТ/ЗТ МДҚ</w:t>
            </w: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w:t>
            </w:r>
            <w:r>
              <w:br/>
            </w:r>
            <w:r>
              <w:rPr>
                <w:rFonts w:ascii="Times New Roman"/>
                <w:b w:val="false"/>
                <w:i w:val="false"/>
                <w:color w:val="000000"/>
                <w:sz w:val="20"/>
              </w:rPr>
              <w:t>
тіле-</w:t>
            </w:r>
            <w:r>
              <w:br/>
            </w:r>
            <w:r>
              <w:rPr>
                <w:rFonts w:ascii="Times New Roman"/>
                <w:b w:val="false"/>
                <w:i w:val="false"/>
                <w:color w:val="000000"/>
                <w:sz w:val="20"/>
              </w:rPr>
              <w:t>
тін қыз-</w:t>
            </w:r>
            <w:r>
              <w:br/>
            </w:r>
            <w:r>
              <w:rPr>
                <w:rFonts w:ascii="Times New Roman"/>
                <w:b w:val="false"/>
                <w:i w:val="false"/>
                <w:color w:val="000000"/>
                <w:sz w:val="20"/>
              </w:rPr>
              <w:t>
метті беруші</w:t>
            </w: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"Е-ли-</w:t>
            </w:r>
            <w:r>
              <w:br/>
            </w:r>
            <w:r>
              <w:rPr>
                <w:rFonts w:ascii="Times New Roman"/>
                <w:b w:val="false"/>
                <w:i w:val="false"/>
                <w:color w:val="000000"/>
                <w:sz w:val="20"/>
              </w:rPr>
              <w:t>
цен-</w:t>
            </w:r>
            <w:r>
              <w:br/>
            </w:r>
            <w:r>
              <w:rPr>
                <w:rFonts w:ascii="Times New Roman"/>
                <w:b w:val="false"/>
                <w:i w:val="false"/>
                <w:color w:val="000000"/>
                <w:sz w:val="20"/>
              </w:rPr>
              <w:t>
зия-</w:t>
            </w:r>
            <w:r>
              <w:br/>
            </w:r>
            <w:r>
              <w:rPr>
                <w:rFonts w:ascii="Times New Roman"/>
                <w:b w:val="false"/>
                <w:i w:val="false"/>
                <w:color w:val="000000"/>
                <w:sz w:val="20"/>
              </w:rPr>
              <w:t>
лау" МДҚ АЖ</w:t>
            </w: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"Е-лицензиялау" МДҚ АЖ</w:t>
            </w:r>
            <w:r>
              <w:br/>
            </w:r>
            <w:r>
              <w:rPr>
                <w:rFonts w:ascii="Times New Roman"/>
                <w:b w:val="false"/>
                <w:i w:val="false"/>
                <w:color w:val="000000"/>
                <w:sz w:val="20"/>
              </w:rPr>
              <w:t>
</w:t>
            </w:r>
          </w:p>
        </w:tc>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w:t>
            </w:r>
            <w:r>
              <w:br/>
            </w:r>
            <w:r>
              <w:rPr>
                <w:rFonts w:ascii="Times New Roman"/>
                <w:b w:val="false"/>
                <w:i w:val="false"/>
                <w:color w:val="000000"/>
                <w:sz w:val="20"/>
              </w:rPr>
              <w:t>
тіле-</w:t>
            </w:r>
            <w:r>
              <w:br/>
            </w:r>
            <w:r>
              <w:rPr>
                <w:rFonts w:ascii="Times New Roman"/>
                <w:b w:val="false"/>
                <w:i w:val="false"/>
                <w:color w:val="000000"/>
                <w:sz w:val="20"/>
              </w:rPr>
              <w:t>
тін қыз-</w:t>
            </w:r>
            <w:r>
              <w:br/>
            </w:r>
            <w:r>
              <w:rPr>
                <w:rFonts w:ascii="Times New Roman"/>
                <w:b w:val="false"/>
                <w:i w:val="false"/>
                <w:color w:val="000000"/>
                <w:sz w:val="20"/>
              </w:rPr>
              <w:t>
метті беруші</w:t>
            </w:r>
            <w:r>
              <w:br/>
            </w:r>
            <w:r>
              <w:rPr>
                <w:rFonts w:ascii="Times New Roman"/>
                <w:b w:val="false"/>
                <w:i w:val="false"/>
                <w:color w:val="000000"/>
                <w:sz w:val="20"/>
              </w:rPr>
              <w:t>
</w:t>
            </w:r>
          </w:p>
        </w:tc>
      </w:tr>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w:t>
            </w:r>
            <w:r>
              <w:br/>
            </w:r>
            <w:r>
              <w:rPr>
                <w:rFonts w:ascii="Times New Roman"/>
                <w:b w:val="false"/>
                <w:i w:val="false"/>
                <w:color w:val="000000"/>
                <w:sz w:val="20"/>
              </w:rPr>
              <w:t>
мылдың атауы (үде-</w:t>
            </w:r>
            <w:r>
              <w:br/>
            </w:r>
            <w:r>
              <w:rPr>
                <w:rFonts w:ascii="Times New Roman"/>
                <w:b w:val="false"/>
                <w:i w:val="false"/>
                <w:color w:val="000000"/>
                <w:sz w:val="20"/>
              </w:rPr>
              <w:t>
ріс-</w:t>
            </w:r>
            <w:r>
              <w:br/>
            </w:r>
            <w:r>
              <w:rPr>
                <w:rFonts w:ascii="Times New Roman"/>
                <w:b w:val="false"/>
                <w:i w:val="false"/>
                <w:color w:val="000000"/>
                <w:sz w:val="20"/>
              </w:rPr>
              <w:t>
тің, рәсім-</w:t>
            </w:r>
            <w:r>
              <w:br/>
            </w:r>
            <w:r>
              <w:rPr>
                <w:rFonts w:ascii="Times New Roman"/>
                <w:b w:val="false"/>
                <w:i w:val="false"/>
                <w:color w:val="000000"/>
                <w:sz w:val="20"/>
              </w:rPr>
              <w:t>
нің, опера-</w:t>
            </w:r>
            <w:r>
              <w:br/>
            </w:r>
            <w:r>
              <w:rPr>
                <w:rFonts w:ascii="Times New Roman"/>
                <w:b w:val="false"/>
                <w:i w:val="false"/>
                <w:color w:val="000000"/>
                <w:sz w:val="20"/>
              </w:rPr>
              <w:t>
ция-</w:t>
            </w:r>
            <w:r>
              <w:br/>
            </w:r>
            <w:r>
              <w:rPr>
                <w:rFonts w:ascii="Times New Roman"/>
                <w:b w:val="false"/>
                <w:i w:val="false"/>
                <w:color w:val="000000"/>
                <w:sz w:val="20"/>
              </w:rPr>
              <w:t>
лар-</w:t>
            </w:r>
            <w:r>
              <w:br/>
            </w:r>
            <w:r>
              <w:rPr>
                <w:rFonts w:ascii="Times New Roman"/>
                <w:b w:val="false"/>
                <w:i w:val="false"/>
                <w:color w:val="000000"/>
                <w:sz w:val="20"/>
              </w:rPr>
              <w:t>
дың) және олардың сипат-</w:t>
            </w:r>
            <w:r>
              <w:br/>
            </w:r>
            <w:r>
              <w:rPr>
                <w:rFonts w:ascii="Times New Roman"/>
                <w:b w:val="false"/>
                <w:i w:val="false"/>
                <w:color w:val="000000"/>
                <w:sz w:val="20"/>
              </w:rPr>
              <w:t>
тамасы</w:t>
            </w:r>
            <w:r>
              <w:br/>
            </w:r>
            <w:r>
              <w:rPr>
                <w:rFonts w:ascii="Times New Roman"/>
                <w:b w:val="false"/>
                <w:i w:val="false"/>
                <w:color w:val="000000"/>
                <w:sz w:val="20"/>
              </w:rPr>
              <w:t>
</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Мемле-</w:t>
            </w:r>
            <w:r>
              <w:br/>
            </w:r>
            <w:r>
              <w:rPr>
                <w:rFonts w:ascii="Times New Roman"/>
                <w:b w:val="false"/>
                <w:i w:val="false"/>
                <w:color w:val="000000"/>
                <w:sz w:val="20"/>
              </w:rPr>
              <w:t>
кеттік қыз-</w:t>
            </w:r>
            <w:r>
              <w:br/>
            </w:r>
            <w:r>
              <w:rPr>
                <w:rFonts w:ascii="Times New Roman"/>
                <w:b w:val="false"/>
                <w:i w:val="false"/>
                <w:color w:val="000000"/>
                <w:sz w:val="20"/>
              </w:rPr>
              <w:t>
метті көрсету үшін құжат-</w:t>
            </w:r>
            <w:r>
              <w:br/>
            </w:r>
            <w:r>
              <w:rPr>
                <w:rFonts w:ascii="Times New Roman"/>
                <w:b w:val="false"/>
                <w:i w:val="false"/>
                <w:color w:val="000000"/>
                <w:sz w:val="20"/>
              </w:rPr>
              <w:t>
тарды қабыл-</w:t>
            </w:r>
            <w:r>
              <w:br/>
            </w:r>
            <w:r>
              <w:rPr>
                <w:rFonts w:ascii="Times New Roman"/>
                <w:b w:val="false"/>
                <w:i w:val="false"/>
                <w:color w:val="000000"/>
                <w:sz w:val="20"/>
              </w:rPr>
              <w:t>
дауды жүзеге асырады</w:t>
            </w:r>
            <w:r>
              <w:br/>
            </w:r>
            <w:r>
              <w:rPr>
                <w:rFonts w:ascii="Times New Roman"/>
                <w:b w:val="false"/>
                <w:i w:val="false"/>
                <w:color w:val="000000"/>
                <w:sz w:val="20"/>
              </w:rPr>
              <w:t>
</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ЭҚА-да және кіріс хат- хабар-</w:t>
            </w:r>
            <w:r>
              <w:br/>
            </w:r>
            <w:r>
              <w:rPr>
                <w:rFonts w:ascii="Times New Roman"/>
                <w:b w:val="false"/>
                <w:i w:val="false"/>
                <w:color w:val="000000"/>
                <w:sz w:val="20"/>
              </w:rPr>
              <w:t>
ларды тіркеу журна-</w:t>
            </w:r>
            <w:r>
              <w:br/>
            </w:r>
            <w:r>
              <w:rPr>
                <w:rFonts w:ascii="Times New Roman"/>
                <w:b w:val="false"/>
                <w:i w:val="false"/>
                <w:color w:val="000000"/>
                <w:sz w:val="20"/>
              </w:rPr>
              <w:t>
лында өті-</w:t>
            </w:r>
            <w:r>
              <w:br/>
            </w:r>
            <w:r>
              <w:rPr>
                <w:rFonts w:ascii="Times New Roman"/>
                <w:b w:val="false"/>
                <w:i w:val="false"/>
                <w:color w:val="000000"/>
                <w:sz w:val="20"/>
              </w:rPr>
              <w:t>
нішті тіркеу-</w:t>
            </w:r>
            <w:r>
              <w:br/>
            </w:r>
            <w:r>
              <w:rPr>
                <w:rFonts w:ascii="Times New Roman"/>
                <w:b w:val="false"/>
                <w:i w:val="false"/>
                <w:color w:val="000000"/>
                <w:sz w:val="20"/>
              </w:rPr>
              <w:t>
ді жүзеге асырады</w:t>
            </w:r>
            <w:r>
              <w:br/>
            </w:r>
            <w:r>
              <w:rPr>
                <w:rFonts w:ascii="Times New Roman"/>
                <w:b w:val="false"/>
                <w:i w:val="false"/>
                <w:color w:val="000000"/>
                <w:sz w:val="20"/>
              </w:rPr>
              <w:t>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"Е-ли-</w:t>
            </w:r>
            <w:r>
              <w:br/>
            </w:r>
            <w:r>
              <w:rPr>
                <w:rFonts w:ascii="Times New Roman"/>
                <w:b w:val="false"/>
                <w:i w:val="false"/>
                <w:color w:val="000000"/>
                <w:sz w:val="20"/>
              </w:rPr>
              <w:t>
цен-</w:t>
            </w:r>
            <w:r>
              <w:br/>
            </w:r>
            <w:r>
              <w:rPr>
                <w:rFonts w:ascii="Times New Roman"/>
                <w:b w:val="false"/>
                <w:i w:val="false"/>
                <w:color w:val="000000"/>
                <w:sz w:val="20"/>
              </w:rPr>
              <w:t>
зиялау" МДҚ АЖ -да автор-</w:t>
            </w:r>
            <w:r>
              <w:br/>
            </w:r>
            <w:r>
              <w:rPr>
                <w:rFonts w:ascii="Times New Roman"/>
                <w:b w:val="false"/>
                <w:i w:val="false"/>
                <w:color w:val="000000"/>
                <w:sz w:val="20"/>
              </w:rPr>
              <w:t>
лан-</w:t>
            </w:r>
            <w:r>
              <w:br/>
            </w:r>
            <w:r>
              <w:rPr>
                <w:rFonts w:ascii="Times New Roman"/>
                <w:b w:val="false"/>
                <w:i w:val="false"/>
                <w:color w:val="000000"/>
                <w:sz w:val="20"/>
              </w:rPr>
              <w:t>
дырыла-</w:t>
            </w:r>
            <w:r>
              <w:br/>
            </w:r>
            <w:r>
              <w:rPr>
                <w:rFonts w:ascii="Times New Roman"/>
                <w:b w:val="false"/>
                <w:i w:val="false"/>
                <w:color w:val="000000"/>
                <w:sz w:val="20"/>
              </w:rPr>
              <w:t>
ды</w:t>
            </w:r>
            <w:r>
              <w:br/>
            </w:r>
            <w:r>
              <w:rPr>
                <w:rFonts w:ascii="Times New Roman"/>
                <w:b w:val="false"/>
                <w:i w:val="false"/>
                <w:color w:val="000000"/>
                <w:sz w:val="20"/>
              </w:rPr>
              <w:t>
</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w:t>
            </w:r>
            <w:r>
              <w:br/>
            </w:r>
            <w:r>
              <w:rPr>
                <w:rFonts w:ascii="Times New Roman"/>
                <w:b w:val="false"/>
                <w:i w:val="false"/>
                <w:color w:val="000000"/>
                <w:sz w:val="20"/>
              </w:rPr>
              <w:t>
тілетін қыз-</w:t>
            </w:r>
            <w:r>
              <w:br/>
            </w:r>
            <w:r>
              <w:rPr>
                <w:rFonts w:ascii="Times New Roman"/>
                <w:b w:val="false"/>
                <w:i w:val="false"/>
                <w:color w:val="000000"/>
                <w:sz w:val="20"/>
              </w:rPr>
              <w:t>
метті беруші қызмет-</w:t>
            </w:r>
            <w:r>
              <w:br/>
            </w:r>
            <w:r>
              <w:rPr>
                <w:rFonts w:ascii="Times New Roman"/>
                <w:b w:val="false"/>
                <w:i w:val="false"/>
                <w:color w:val="000000"/>
                <w:sz w:val="20"/>
              </w:rPr>
              <w:t>
керінің мемле-</w:t>
            </w:r>
            <w:r>
              <w:br/>
            </w:r>
            <w:r>
              <w:rPr>
                <w:rFonts w:ascii="Times New Roman"/>
                <w:b w:val="false"/>
                <w:i w:val="false"/>
                <w:color w:val="000000"/>
                <w:sz w:val="20"/>
              </w:rPr>
              <w:t>
кеттік қыз-</w:t>
            </w:r>
            <w:r>
              <w:br/>
            </w:r>
            <w:r>
              <w:rPr>
                <w:rFonts w:ascii="Times New Roman"/>
                <w:b w:val="false"/>
                <w:i w:val="false"/>
                <w:color w:val="000000"/>
                <w:sz w:val="20"/>
              </w:rPr>
              <w:t>
метті таңдауы</w:t>
            </w:r>
            <w:r>
              <w:br/>
            </w:r>
            <w:r>
              <w:rPr>
                <w:rFonts w:ascii="Times New Roman"/>
                <w:b w:val="false"/>
                <w:i w:val="false"/>
                <w:color w:val="000000"/>
                <w:sz w:val="20"/>
              </w:rPr>
              <w:t>
</w:t>
            </w:r>
          </w:p>
        </w:tc>
        <w:tc>
          <w:tcPr>
            <w:tcW w:w="1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ЖТ МДҚ -да немесе ЗТ МДҚ –да көрсе-</w:t>
            </w:r>
            <w:r>
              <w:br/>
            </w:r>
            <w:r>
              <w:rPr>
                <w:rFonts w:ascii="Times New Roman"/>
                <w:b w:val="false"/>
                <w:i w:val="false"/>
                <w:color w:val="000000"/>
                <w:sz w:val="20"/>
              </w:rPr>
              <w:t>
тілетін қыз-</w:t>
            </w:r>
            <w:r>
              <w:br/>
            </w:r>
            <w:r>
              <w:rPr>
                <w:rFonts w:ascii="Times New Roman"/>
                <w:b w:val="false"/>
                <w:i w:val="false"/>
                <w:color w:val="000000"/>
                <w:sz w:val="20"/>
              </w:rPr>
              <w:t>
метті алушы-</w:t>
            </w:r>
            <w:r>
              <w:br/>
            </w:r>
            <w:r>
              <w:rPr>
                <w:rFonts w:ascii="Times New Roman"/>
                <w:b w:val="false"/>
                <w:i w:val="false"/>
                <w:color w:val="000000"/>
                <w:sz w:val="20"/>
              </w:rPr>
              <w:t>
ның дерек-</w:t>
            </w:r>
            <w:r>
              <w:br/>
            </w:r>
            <w:r>
              <w:rPr>
                <w:rFonts w:ascii="Times New Roman"/>
                <w:b w:val="false"/>
                <w:i w:val="false"/>
                <w:color w:val="000000"/>
                <w:sz w:val="20"/>
              </w:rPr>
              <w:t>
терін тексе-</w:t>
            </w:r>
            <w:r>
              <w:br/>
            </w:r>
            <w:r>
              <w:rPr>
                <w:rFonts w:ascii="Times New Roman"/>
                <w:b w:val="false"/>
                <w:i w:val="false"/>
                <w:color w:val="000000"/>
                <w:sz w:val="20"/>
              </w:rPr>
              <w:t>
руге сұрау салу</w:t>
            </w: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Бас тарту туралы хабар-</w:t>
            </w:r>
            <w:r>
              <w:br/>
            </w:r>
            <w:r>
              <w:rPr>
                <w:rFonts w:ascii="Times New Roman"/>
                <w:b w:val="false"/>
                <w:i w:val="false"/>
                <w:color w:val="000000"/>
                <w:sz w:val="20"/>
              </w:rPr>
              <w:t>
ламаны қалып-</w:t>
            </w:r>
            <w:r>
              <w:br/>
            </w:r>
            <w:r>
              <w:rPr>
                <w:rFonts w:ascii="Times New Roman"/>
                <w:b w:val="false"/>
                <w:i w:val="false"/>
                <w:color w:val="000000"/>
                <w:sz w:val="20"/>
              </w:rPr>
              <w:t>
тас-</w:t>
            </w:r>
            <w:r>
              <w:br/>
            </w:r>
            <w:r>
              <w:rPr>
                <w:rFonts w:ascii="Times New Roman"/>
                <w:b w:val="false"/>
                <w:i w:val="false"/>
                <w:color w:val="000000"/>
                <w:sz w:val="20"/>
              </w:rPr>
              <w:t>
тыру</w:t>
            </w: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Сауал ныса-</w:t>
            </w:r>
            <w:r>
              <w:br/>
            </w:r>
            <w:r>
              <w:rPr>
                <w:rFonts w:ascii="Times New Roman"/>
                <w:b w:val="false"/>
                <w:i w:val="false"/>
                <w:color w:val="000000"/>
                <w:sz w:val="20"/>
              </w:rPr>
              <w:t>
нын құжат-</w:t>
            </w:r>
            <w:r>
              <w:br/>
            </w:r>
            <w:r>
              <w:rPr>
                <w:rFonts w:ascii="Times New Roman"/>
                <w:b w:val="false"/>
                <w:i w:val="false"/>
                <w:color w:val="000000"/>
                <w:sz w:val="20"/>
              </w:rPr>
              <w:t xml:space="preserve">
тарды бекіте отырып толтыру </w:t>
            </w: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"Е-ли-</w:t>
            </w:r>
            <w:r>
              <w:br/>
            </w:r>
            <w:r>
              <w:rPr>
                <w:rFonts w:ascii="Times New Roman"/>
                <w:b w:val="false"/>
                <w:i w:val="false"/>
                <w:color w:val="000000"/>
                <w:sz w:val="20"/>
              </w:rPr>
              <w:t>
цен-</w:t>
            </w:r>
            <w:r>
              <w:br/>
            </w:r>
            <w:r>
              <w:rPr>
                <w:rFonts w:ascii="Times New Roman"/>
                <w:b w:val="false"/>
                <w:i w:val="false"/>
                <w:color w:val="000000"/>
                <w:sz w:val="20"/>
              </w:rPr>
              <w:t>
зия-</w:t>
            </w:r>
            <w:r>
              <w:br/>
            </w:r>
            <w:r>
              <w:rPr>
                <w:rFonts w:ascii="Times New Roman"/>
                <w:b w:val="false"/>
                <w:i w:val="false"/>
                <w:color w:val="000000"/>
                <w:sz w:val="20"/>
              </w:rPr>
              <w:t>
лау" МДҚ АЖ-да элект-</w:t>
            </w:r>
            <w:r>
              <w:br/>
            </w:r>
            <w:r>
              <w:rPr>
                <w:rFonts w:ascii="Times New Roman"/>
                <w:b w:val="false"/>
                <w:i w:val="false"/>
                <w:color w:val="000000"/>
                <w:sz w:val="20"/>
              </w:rPr>
              <w:t>
рондық құжатты тіркеу және "Е-ли-</w:t>
            </w:r>
            <w:r>
              <w:br/>
            </w:r>
            <w:r>
              <w:rPr>
                <w:rFonts w:ascii="Times New Roman"/>
                <w:b w:val="false"/>
                <w:i w:val="false"/>
                <w:color w:val="000000"/>
                <w:sz w:val="20"/>
              </w:rPr>
              <w:t>
цен-</w:t>
            </w:r>
            <w:r>
              <w:br/>
            </w:r>
            <w:r>
              <w:rPr>
                <w:rFonts w:ascii="Times New Roman"/>
                <w:b w:val="false"/>
                <w:i w:val="false"/>
                <w:color w:val="000000"/>
                <w:sz w:val="20"/>
              </w:rPr>
              <w:t>
зия-</w:t>
            </w:r>
            <w:r>
              <w:br/>
            </w:r>
            <w:r>
              <w:rPr>
                <w:rFonts w:ascii="Times New Roman"/>
                <w:b w:val="false"/>
                <w:i w:val="false"/>
                <w:color w:val="000000"/>
                <w:sz w:val="20"/>
              </w:rPr>
              <w:t>
лау" МДҚ АЖ-да қыз-</w:t>
            </w:r>
            <w:r>
              <w:br/>
            </w:r>
            <w:r>
              <w:rPr>
                <w:rFonts w:ascii="Times New Roman"/>
                <w:b w:val="false"/>
                <w:i w:val="false"/>
                <w:color w:val="000000"/>
                <w:sz w:val="20"/>
              </w:rPr>
              <w:t>
метті өңдеу</w:t>
            </w: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"Е-ли-</w:t>
            </w:r>
            <w:r>
              <w:br/>
            </w:r>
            <w:r>
              <w:rPr>
                <w:rFonts w:ascii="Times New Roman"/>
                <w:b w:val="false"/>
                <w:i w:val="false"/>
                <w:color w:val="000000"/>
                <w:sz w:val="20"/>
              </w:rPr>
              <w:t>
цен-</w:t>
            </w:r>
            <w:r>
              <w:br/>
            </w:r>
            <w:r>
              <w:rPr>
                <w:rFonts w:ascii="Times New Roman"/>
                <w:b w:val="false"/>
                <w:i w:val="false"/>
                <w:color w:val="000000"/>
                <w:sz w:val="20"/>
              </w:rPr>
              <w:t>
зиялау" МДҚ АЖ -да көрсеті-</w:t>
            </w:r>
            <w:r>
              <w:br/>
            </w:r>
            <w:r>
              <w:rPr>
                <w:rFonts w:ascii="Times New Roman"/>
                <w:b w:val="false"/>
                <w:i w:val="false"/>
                <w:color w:val="000000"/>
                <w:sz w:val="20"/>
              </w:rPr>
              <w:t>
летін қызметті алушының деректе-</w:t>
            </w:r>
            <w:r>
              <w:br/>
            </w:r>
            <w:r>
              <w:rPr>
                <w:rFonts w:ascii="Times New Roman"/>
                <w:b w:val="false"/>
                <w:i w:val="false"/>
                <w:color w:val="000000"/>
                <w:sz w:val="20"/>
              </w:rPr>
              <w:t>
рінде бұзушы-</w:t>
            </w:r>
            <w:r>
              <w:br/>
            </w:r>
            <w:r>
              <w:rPr>
                <w:rFonts w:ascii="Times New Roman"/>
                <w:b w:val="false"/>
                <w:i w:val="false"/>
                <w:color w:val="000000"/>
                <w:sz w:val="20"/>
              </w:rPr>
              <w:t>
лықтар-</w:t>
            </w:r>
            <w:r>
              <w:br/>
            </w:r>
            <w:r>
              <w:rPr>
                <w:rFonts w:ascii="Times New Roman"/>
                <w:b w:val="false"/>
                <w:i w:val="false"/>
                <w:color w:val="000000"/>
                <w:sz w:val="20"/>
              </w:rPr>
              <w:t>
дың болуымен байланысты сұрау салынған қызмет-</w:t>
            </w:r>
            <w:r>
              <w:br/>
            </w:r>
            <w:r>
              <w:rPr>
                <w:rFonts w:ascii="Times New Roman"/>
                <w:b w:val="false"/>
                <w:i w:val="false"/>
                <w:color w:val="000000"/>
                <w:sz w:val="20"/>
              </w:rPr>
              <w:t>
тен бас тарту туралы хабарла-</w:t>
            </w:r>
            <w:r>
              <w:br/>
            </w:r>
            <w:r>
              <w:rPr>
                <w:rFonts w:ascii="Times New Roman"/>
                <w:b w:val="false"/>
                <w:i w:val="false"/>
                <w:color w:val="000000"/>
                <w:sz w:val="20"/>
              </w:rPr>
              <w:t>
маны қалып-</w:t>
            </w:r>
            <w:r>
              <w:br/>
            </w:r>
            <w:r>
              <w:rPr>
                <w:rFonts w:ascii="Times New Roman"/>
                <w:b w:val="false"/>
                <w:i w:val="false"/>
                <w:color w:val="000000"/>
                <w:sz w:val="20"/>
              </w:rPr>
              <w:t>
тас-</w:t>
            </w:r>
            <w:r>
              <w:br/>
            </w:r>
            <w:r>
              <w:rPr>
                <w:rFonts w:ascii="Times New Roman"/>
                <w:b w:val="false"/>
                <w:i w:val="false"/>
                <w:color w:val="000000"/>
                <w:sz w:val="20"/>
              </w:rPr>
              <w:t>
тыру</w:t>
            </w:r>
            <w:r>
              <w:br/>
            </w:r>
            <w:r>
              <w:rPr>
                <w:rFonts w:ascii="Times New Roman"/>
                <w:b w:val="false"/>
                <w:i w:val="false"/>
                <w:color w:val="000000"/>
                <w:sz w:val="20"/>
              </w:rPr>
              <w:t>
</w:t>
            </w:r>
          </w:p>
        </w:tc>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w:t>
            </w:r>
            <w:r>
              <w:br/>
            </w:r>
            <w:r>
              <w:rPr>
                <w:rFonts w:ascii="Times New Roman"/>
                <w:b w:val="false"/>
                <w:i w:val="false"/>
                <w:color w:val="000000"/>
                <w:sz w:val="20"/>
              </w:rPr>
              <w:t>
рондық құжат</w:t>
            </w:r>
            <w:r>
              <w:br/>
            </w:r>
            <w:r>
              <w:rPr>
                <w:rFonts w:ascii="Times New Roman"/>
                <w:b w:val="false"/>
                <w:i w:val="false"/>
                <w:color w:val="000000"/>
                <w:sz w:val="20"/>
              </w:rPr>
              <w:t>
</w:t>
            </w:r>
          </w:p>
        </w:tc>
      </w:tr>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w:t>
            </w:r>
            <w:r>
              <w:br/>
            </w:r>
            <w:r>
              <w:rPr>
                <w:rFonts w:ascii="Times New Roman"/>
                <w:b w:val="false"/>
                <w:i w:val="false"/>
                <w:color w:val="000000"/>
                <w:sz w:val="20"/>
              </w:rPr>
              <w:t>
далу мерзімі</w:t>
            </w:r>
            <w:r>
              <w:br/>
            </w:r>
            <w:r>
              <w:rPr>
                <w:rFonts w:ascii="Times New Roman"/>
                <w:b w:val="false"/>
                <w:i w:val="false"/>
                <w:color w:val="000000"/>
                <w:sz w:val="20"/>
              </w:rPr>
              <w:t>
</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w:t>
            </w:r>
            <w:r>
              <w:br/>
            </w:r>
            <w:r>
              <w:rPr>
                <w:rFonts w:ascii="Times New Roman"/>
                <w:b w:val="false"/>
                <w:i w:val="false"/>
                <w:color w:val="000000"/>
                <w:sz w:val="20"/>
              </w:rPr>
              <w:t>
</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мин.</w:t>
            </w:r>
            <w:r>
              <w:br/>
            </w:r>
            <w:r>
              <w:rPr>
                <w:rFonts w:ascii="Times New Roman"/>
                <w:b w:val="false"/>
                <w:i w:val="false"/>
                <w:color w:val="000000"/>
                <w:sz w:val="20"/>
              </w:rPr>
              <w:t>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w:t>
            </w:r>
            <w:r>
              <w:br/>
            </w:r>
            <w:r>
              <w:rPr>
                <w:rFonts w:ascii="Times New Roman"/>
                <w:b w:val="false"/>
                <w:i w:val="false"/>
                <w:color w:val="000000"/>
                <w:sz w:val="20"/>
              </w:rPr>
              <w:t>
</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сек.</w:t>
            </w:r>
            <w:r>
              <w:br/>
            </w:r>
            <w:r>
              <w:rPr>
                <w:rFonts w:ascii="Times New Roman"/>
                <w:b w:val="false"/>
                <w:i w:val="false"/>
                <w:color w:val="000000"/>
                <w:sz w:val="20"/>
              </w:rPr>
              <w:t>
</w:t>
            </w:r>
          </w:p>
        </w:tc>
        <w:tc>
          <w:tcPr>
            <w:tcW w:w="1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w:t>
            </w: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w:t>
            </w: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w:t>
            </w: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w:t>
            </w: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w:t>
            </w:r>
            <w:r>
              <w:br/>
            </w:r>
            <w:r>
              <w:rPr>
                <w:rFonts w:ascii="Times New Roman"/>
                <w:b w:val="false"/>
                <w:i w:val="false"/>
                <w:color w:val="000000"/>
                <w:sz w:val="20"/>
              </w:rPr>
              <w:t>
</w:t>
            </w:r>
          </w:p>
        </w:tc>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w:t>
            </w:r>
            <w:r>
              <w:br/>
            </w:r>
            <w:r>
              <w:rPr>
                <w:rFonts w:ascii="Times New Roman"/>
                <w:b w:val="false"/>
                <w:i w:val="false"/>
                <w:color w:val="000000"/>
                <w:sz w:val="20"/>
              </w:rPr>
              <w:t>
</w:t>
            </w:r>
          </w:p>
        </w:tc>
      </w:tr>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іс-қи-</w:t>
            </w:r>
            <w:r>
              <w:br/>
            </w:r>
            <w:r>
              <w:rPr>
                <w:rFonts w:ascii="Times New Roman"/>
                <w:b w:val="false"/>
                <w:i w:val="false"/>
                <w:color w:val="000000"/>
                <w:sz w:val="20"/>
              </w:rPr>
              <w:t>
мыл нөмірі</w:t>
            </w:r>
            <w:r>
              <w:br/>
            </w:r>
            <w:r>
              <w:rPr>
                <w:rFonts w:ascii="Times New Roman"/>
                <w:b w:val="false"/>
                <w:i w:val="false"/>
                <w:color w:val="000000"/>
                <w:sz w:val="20"/>
              </w:rPr>
              <w:t>
</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6 - бұзушы-</w:t>
            </w:r>
            <w:r>
              <w:br/>
            </w:r>
            <w:r>
              <w:rPr>
                <w:rFonts w:ascii="Times New Roman"/>
                <w:b w:val="false"/>
                <w:i w:val="false"/>
                <w:color w:val="000000"/>
                <w:sz w:val="20"/>
              </w:rPr>
              <w:t>
лықтар көрсе-</w:t>
            </w:r>
            <w:r>
              <w:br/>
            </w:r>
            <w:r>
              <w:rPr>
                <w:rFonts w:ascii="Times New Roman"/>
                <w:b w:val="false"/>
                <w:i w:val="false"/>
                <w:color w:val="000000"/>
                <w:sz w:val="20"/>
              </w:rPr>
              <w:t>
тілетін қызметті алушы дерек-</w:t>
            </w:r>
            <w:r>
              <w:br/>
            </w:r>
            <w:r>
              <w:rPr>
                <w:rFonts w:ascii="Times New Roman"/>
                <w:b w:val="false"/>
                <w:i w:val="false"/>
                <w:color w:val="000000"/>
                <w:sz w:val="20"/>
              </w:rPr>
              <w:t>
терінде болған-</w:t>
            </w:r>
            <w:r>
              <w:br/>
            </w:r>
            <w:r>
              <w:rPr>
                <w:rFonts w:ascii="Times New Roman"/>
                <w:b w:val="false"/>
                <w:i w:val="false"/>
                <w:color w:val="000000"/>
                <w:sz w:val="20"/>
              </w:rPr>
              <w:t>
да; 7 - автор-</w:t>
            </w:r>
            <w:r>
              <w:br/>
            </w:r>
            <w:r>
              <w:rPr>
                <w:rFonts w:ascii="Times New Roman"/>
                <w:b w:val="false"/>
                <w:i w:val="false"/>
                <w:color w:val="000000"/>
                <w:sz w:val="20"/>
              </w:rPr>
              <w:t>
ландыру табысты өткенде</w:t>
            </w: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9 - көрсе-</w:t>
            </w:r>
            <w:r>
              <w:br/>
            </w:r>
            <w:r>
              <w:rPr>
                <w:rFonts w:ascii="Times New Roman"/>
                <w:b w:val="false"/>
                <w:i w:val="false"/>
                <w:color w:val="000000"/>
                <w:sz w:val="20"/>
              </w:rPr>
              <w:t>
тіле-</w:t>
            </w:r>
            <w:r>
              <w:br/>
            </w:r>
            <w:r>
              <w:rPr>
                <w:rFonts w:ascii="Times New Roman"/>
                <w:b w:val="false"/>
                <w:i w:val="false"/>
                <w:color w:val="000000"/>
                <w:sz w:val="20"/>
              </w:rPr>
              <w:t>
тін қыз-</w:t>
            </w:r>
            <w:r>
              <w:br/>
            </w:r>
            <w:r>
              <w:rPr>
                <w:rFonts w:ascii="Times New Roman"/>
                <w:b w:val="false"/>
                <w:i w:val="false"/>
                <w:color w:val="000000"/>
                <w:sz w:val="20"/>
              </w:rPr>
              <w:t>
метті алушы-</w:t>
            </w:r>
            <w:r>
              <w:br/>
            </w:r>
            <w:r>
              <w:rPr>
                <w:rFonts w:ascii="Times New Roman"/>
                <w:b w:val="false"/>
                <w:i w:val="false"/>
                <w:color w:val="000000"/>
                <w:sz w:val="20"/>
              </w:rPr>
              <w:t>
ның Қазақ-</w:t>
            </w:r>
            <w:r>
              <w:br/>
            </w:r>
            <w:r>
              <w:rPr>
                <w:rFonts w:ascii="Times New Roman"/>
                <w:b w:val="false"/>
                <w:i w:val="false"/>
                <w:color w:val="000000"/>
                <w:sz w:val="20"/>
              </w:rPr>
              <w:t>
стан Рес-</w:t>
            </w:r>
            <w:r>
              <w:br/>
            </w:r>
            <w:r>
              <w:rPr>
                <w:rFonts w:ascii="Times New Roman"/>
                <w:b w:val="false"/>
                <w:i w:val="false"/>
                <w:color w:val="000000"/>
                <w:sz w:val="20"/>
              </w:rPr>
              <w:t>
пуб-</w:t>
            </w:r>
            <w:r>
              <w:br/>
            </w:r>
            <w:r>
              <w:rPr>
                <w:rFonts w:ascii="Times New Roman"/>
                <w:b w:val="false"/>
                <w:i w:val="false"/>
                <w:color w:val="000000"/>
                <w:sz w:val="20"/>
              </w:rPr>
              <w:t>
ликасы заңна-</w:t>
            </w:r>
            <w:r>
              <w:br/>
            </w:r>
            <w:r>
              <w:rPr>
                <w:rFonts w:ascii="Times New Roman"/>
                <w:b w:val="false"/>
                <w:i w:val="false"/>
                <w:color w:val="000000"/>
                <w:sz w:val="20"/>
              </w:rPr>
              <w:t>
мала-</w:t>
            </w:r>
            <w:r>
              <w:br/>
            </w:r>
            <w:r>
              <w:rPr>
                <w:rFonts w:ascii="Times New Roman"/>
                <w:b w:val="false"/>
                <w:i w:val="false"/>
                <w:color w:val="000000"/>
                <w:sz w:val="20"/>
              </w:rPr>
              <w:t>
рының талап-</w:t>
            </w:r>
            <w:r>
              <w:br/>
            </w:r>
            <w:r>
              <w:rPr>
                <w:rFonts w:ascii="Times New Roman"/>
                <w:b w:val="false"/>
                <w:i w:val="false"/>
                <w:color w:val="000000"/>
                <w:sz w:val="20"/>
              </w:rPr>
              <w:t>
тарына және лицен-</w:t>
            </w:r>
            <w:r>
              <w:br/>
            </w:r>
            <w:r>
              <w:rPr>
                <w:rFonts w:ascii="Times New Roman"/>
                <w:b w:val="false"/>
                <w:i w:val="false"/>
                <w:color w:val="000000"/>
                <w:sz w:val="20"/>
              </w:rPr>
              <w:t>
зия беру үшін негіз-</w:t>
            </w:r>
            <w:r>
              <w:br/>
            </w:r>
            <w:r>
              <w:rPr>
                <w:rFonts w:ascii="Times New Roman"/>
                <w:b w:val="false"/>
                <w:i w:val="false"/>
                <w:color w:val="000000"/>
                <w:sz w:val="20"/>
              </w:rPr>
              <w:t>
деме-</w:t>
            </w:r>
            <w:r>
              <w:br/>
            </w:r>
            <w:r>
              <w:rPr>
                <w:rFonts w:ascii="Times New Roman"/>
                <w:b w:val="false"/>
                <w:i w:val="false"/>
                <w:color w:val="000000"/>
                <w:sz w:val="20"/>
              </w:rPr>
              <w:t>
лерге сәй-</w:t>
            </w:r>
            <w:r>
              <w:br/>
            </w:r>
            <w:r>
              <w:rPr>
                <w:rFonts w:ascii="Times New Roman"/>
                <w:b w:val="false"/>
                <w:i w:val="false"/>
                <w:color w:val="000000"/>
                <w:sz w:val="20"/>
              </w:rPr>
              <w:t>
кесті-</w:t>
            </w:r>
            <w:r>
              <w:br/>
            </w:r>
            <w:r>
              <w:rPr>
                <w:rFonts w:ascii="Times New Roman"/>
                <w:b w:val="false"/>
                <w:i w:val="false"/>
                <w:color w:val="000000"/>
                <w:sz w:val="20"/>
              </w:rPr>
              <w:t>
гін тексе-</w:t>
            </w:r>
            <w:r>
              <w:br/>
            </w:r>
            <w:r>
              <w:rPr>
                <w:rFonts w:ascii="Times New Roman"/>
                <w:b w:val="false"/>
                <w:i w:val="false"/>
                <w:color w:val="000000"/>
                <w:sz w:val="20"/>
              </w:rPr>
              <w:t>
ру, сон-</w:t>
            </w:r>
            <w:r>
              <w:br/>
            </w:r>
            <w:r>
              <w:rPr>
                <w:rFonts w:ascii="Times New Roman"/>
                <w:b w:val="false"/>
                <w:i w:val="false"/>
                <w:color w:val="000000"/>
                <w:sz w:val="20"/>
              </w:rPr>
              <w:t>
дай-ақ АШБ және ТҚҚД- дан қоры-</w:t>
            </w:r>
            <w:r>
              <w:br/>
            </w:r>
            <w:r>
              <w:rPr>
                <w:rFonts w:ascii="Times New Roman"/>
                <w:b w:val="false"/>
                <w:i w:val="false"/>
                <w:color w:val="000000"/>
                <w:sz w:val="20"/>
              </w:rPr>
              <w:t>
тынды-</w:t>
            </w:r>
            <w:r>
              <w:br/>
            </w:r>
            <w:r>
              <w:rPr>
                <w:rFonts w:ascii="Times New Roman"/>
                <w:b w:val="false"/>
                <w:i w:val="false"/>
                <w:color w:val="000000"/>
                <w:sz w:val="20"/>
              </w:rPr>
              <w:t>
ларды алу үшін сұрау-</w:t>
            </w:r>
            <w:r>
              <w:br/>
            </w:r>
            <w:r>
              <w:rPr>
                <w:rFonts w:ascii="Times New Roman"/>
                <w:b w:val="false"/>
                <w:i w:val="false"/>
                <w:color w:val="000000"/>
                <w:sz w:val="20"/>
              </w:rPr>
              <w:t>
ды АШБ және ТҚҚД- ға жібе-</w:t>
            </w:r>
            <w:r>
              <w:br/>
            </w:r>
            <w:r>
              <w:rPr>
                <w:rFonts w:ascii="Times New Roman"/>
                <w:b w:val="false"/>
                <w:i w:val="false"/>
                <w:color w:val="000000"/>
                <w:sz w:val="20"/>
              </w:rPr>
              <w:t>
ру;</w:t>
            </w: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xml:space="preserve">
       </w:t>
      </w:r>
    </w:p>
    <w:p>
      <w:pPr>
        <w:spacing w:after="0"/>
        <w:ind w:left="0"/>
        <w:jc w:val="both"/>
      </w:pPr>
      <w:r>
        <w:drawing>
          <wp:inline distT="0" distB="0" distL="0" distR="0">
            <wp:extent cx="5854700" cy="648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5854700" cy="648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"Пестицидтерді (улы химикаттарды) өндіру</w:t>
      </w:r>
      <w:r>
        <w:br/>
      </w:r>
      <w:r>
        <w:rPr>
          <w:rFonts w:ascii="Times New Roman"/>
          <w:b w:val="false"/>
          <w:i w:val="false"/>
          <w:color w:val="000000"/>
          <w:sz w:val="28"/>
        </w:rPr>
        <w:t>
      (формуляциялау), пестицидтерді (улы химикаттарды)</w:t>
      </w:r>
      <w:r>
        <w:br/>
      </w:r>
      <w:r>
        <w:rPr>
          <w:rFonts w:ascii="Times New Roman"/>
          <w:b w:val="false"/>
          <w:i w:val="false"/>
          <w:color w:val="000000"/>
          <w:sz w:val="28"/>
        </w:rPr>
        <w:t>
      өткізу, пестицидтерді (улы химикаттарды)</w:t>
      </w:r>
      <w:r>
        <w:br/>
      </w:r>
      <w:r>
        <w:rPr>
          <w:rFonts w:ascii="Times New Roman"/>
          <w:b w:val="false"/>
          <w:i w:val="false"/>
          <w:color w:val="000000"/>
          <w:sz w:val="28"/>
        </w:rPr>
        <w:t>
      аэрозольдік және фумигациялық тәсілдермен қолдану</w:t>
      </w:r>
      <w:r>
        <w:br/>
      </w:r>
      <w:r>
        <w:rPr>
          <w:rFonts w:ascii="Times New Roman"/>
          <w:b w:val="false"/>
          <w:i w:val="false"/>
          <w:color w:val="000000"/>
          <w:sz w:val="28"/>
        </w:rPr>
        <w:t>
      жөніндегі қызметті жүзеге асыруға лицензия беру,</w:t>
      </w:r>
      <w:r>
        <w:br/>
      </w:r>
      <w:r>
        <w:rPr>
          <w:rFonts w:ascii="Times New Roman"/>
          <w:b w:val="false"/>
          <w:i w:val="false"/>
          <w:color w:val="000000"/>
          <w:sz w:val="28"/>
        </w:rPr>
        <w:t>
      қайта ресімдеу, лицензияның телнұсқасын беру"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қосымша</w:t>
            </w:r>
          </w:p>
        </w:tc>
      </w:tr>
    </w:tbl>
    <w:p>
      <w:pPr>
        <w:spacing w:after="0"/>
        <w:ind w:left="0"/>
        <w:jc w:val="left"/>
      </w:pPr>
      <w:r>
        <w:rPr>
          <w:rFonts w:ascii="Times New Roman"/>
          <w:b w:val="false"/>
          <w:i w:val="false"/>
          <w:color w:val="000000"/>
          <w:sz w:val="28"/>
        </w:rPr>
        <w:t>      Құрылымдық бөлімшелер арасындағы рәсімдердің (іс-қимылдардың) дәйектілігін сипаттау</w:t>
      </w:r>
      <w:r>
        <w:br/>
      </w:r>
      <w:r>
        <w:rPr>
          <w:rFonts w:ascii="Times New Roman"/>
          <w:b w:val="false"/>
          <w:i w:val="false"/>
          <w:color w:val="000000"/>
          <w:sz w:val="28"/>
        </w:rPr>
        <w:t xml:space="preserve">
       </w:t>
      </w:r>
    </w:p>
    <w:p>
      <w:pPr>
        <w:spacing w:after="0"/>
        <w:ind w:left="0"/>
        <w:jc w:val="both"/>
      </w:pPr>
      <w:r>
        <w:drawing>
          <wp:inline distT="0" distB="0" distL="0" distR="0">
            <wp:extent cx="3721100" cy="941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3721100" cy="941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"Пестицидтерді (улы химикаттарды) өндіру</w:t>
      </w:r>
      <w:r>
        <w:br/>
      </w:r>
      <w:r>
        <w:rPr>
          <w:rFonts w:ascii="Times New Roman"/>
          <w:b w:val="false"/>
          <w:i w:val="false"/>
          <w:color w:val="000000"/>
          <w:sz w:val="28"/>
        </w:rPr>
        <w:t>
      (формуляциялау), пестицидтерді (улы химикаттарды)</w:t>
      </w:r>
      <w:r>
        <w:br/>
      </w:r>
      <w:r>
        <w:rPr>
          <w:rFonts w:ascii="Times New Roman"/>
          <w:b w:val="false"/>
          <w:i w:val="false"/>
          <w:color w:val="000000"/>
          <w:sz w:val="28"/>
        </w:rPr>
        <w:t>
      өткізу, пестицидтерді (улы химикаттарды)</w:t>
      </w:r>
      <w:r>
        <w:br/>
      </w:r>
      <w:r>
        <w:rPr>
          <w:rFonts w:ascii="Times New Roman"/>
          <w:b w:val="false"/>
          <w:i w:val="false"/>
          <w:color w:val="000000"/>
          <w:sz w:val="28"/>
        </w:rPr>
        <w:t>
      аэрозольдік және фумигациялық тәсілдермен қолдану</w:t>
      </w:r>
      <w:r>
        <w:br/>
      </w:r>
      <w:r>
        <w:rPr>
          <w:rFonts w:ascii="Times New Roman"/>
          <w:b w:val="false"/>
          <w:i w:val="false"/>
          <w:color w:val="000000"/>
          <w:sz w:val="28"/>
        </w:rPr>
        <w:t>
      жөніндегі қызметті жүзеге асыруға лицензия беру,</w:t>
      </w:r>
      <w:r>
        <w:br/>
      </w:r>
      <w:r>
        <w:rPr>
          <w:rFonts w:ascii="Times New Roman"/>
          <w:b w:val="false"/>
          <w:i w:val="false"/>
          <w:color w:val="000000"/>
          <w:sz w:val="28"/>
        </w:rPr>
        <w:t>
      қайта ресімдеу, лицензияның телнұсқасын беру"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 қосымша</w:t>
            </w:r>
          </w:p>
        </w:tc>
      </w:tr>
    </w:tbl>
    <w:p>
      <w:pPr>
        <w:spacing w:after="0"/>
        <w:ind w:left="0"/>
        <w:jc w:val="left"/>
      </w:pPr>
      <w:r>
        <w:rPr>
          <w:rFonts w:ascii="Times New Roman"/>
          <w:b w:val="false"/>
          <w:i w:val="false"/>
          <w:color w:val="000000"/>
          <w:sz w:val="28"/>
        </w:rPr>
        <w:t>      </w:t>
      </w:r>
      <w:r>
        <w:rPr>
          <w:rFonts w:ascii="Times New Roman"/>
          <w:b w:val="false"/>
          <w:i w:val="false"/>
          <w:color w:val="000000"/>
          <w:sz w:val="28"/>
        </w:rPr>
        <w:t>Көрсетілетін қызметті берушінің мен көрсетілетін</w:t>
      </w:r>
      <w:r>
        <w:br/>
      </w:r>
      <w:r>
        <w:rPr>
          <w:rFonts w:ascii="Times New Roman"/>
          <w:b w:val="false"/>
          <w:i w:val="false"/>
          <w:color w:val="000000"/>
          <w:sz w:val="28"/>
        </w:rPr>
        <w:t>
      қызметті алушының ЭҮП арқылы мемлекеттік қызмет</w:t>
      </w:r>
      <w:r>
        <w:br/>
      </w:r>
      <w:r>
        <w:rPr>
          <w:rFonts w:ascii="Times New Roman"/>
          <w:b w:val="false"/>
          <w:i w:val="false"/>
          <w:color w:val="000000"/>
          <w:sz w:val="28"/>
        </w:rPr>
        <w:t>
      көрсету кезінде жүгіну тәртібі мен</w:t>
      </w:r>
      <w:r>
        <w:br/>
      </w:r>
      <w:r>
        <w:rPr>
          <w:rFonts w:ascii="Times New Roman"/>
          <w:b w:val="false"/>
          <w:i w:val="false"/>
          <w:color w:val="000000"/>
          <w:sz w:val="28"/>
        </w:rPr>
        <w:t>
      рәсімдер (іс-қимылдар) дәйектілігінің</w:t>
      </w:r>
      <w:r>
        <w:br/>
      </w:r>
      <w:r>
        <w:rPr>
          <w:rFonts w:ascii="Times New Roman"/>
          <w:b w:val="false"/>
          <w:i w:val="false"/>
          <w:color w:val="000000"/>
          <w:sz w:val="28"/>
        </w:rPr>
        <w:t>
      2 диаграммасы</w:t>
      </w:r>
      <w:r>
        <w:br/>
      </w:r>
      <w:r>
        <w:rPr>
          <w:rFonts w:ascii="Times New Roman"/>
          <w:b w:val="false"/>
          <w:i w:val="false"/>
          <w:color w:val="000000"/>
          <w:sz w:val="28"/>
        </w:rPr>
        <w:t>
      </w:t>
      </w:r>
    </w:p>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i w:val="false"/>
          <w:color w:val="000000"/>
          <w:sz w:val="28"/>
        </w:rPr>
        <w:t>2-</w:t>
      </w:r>
      <w:r>
        <w:rPr>
          <w:rFonts w:ascii="Times New Roman"/>
          <w:b w:val="false"/>
          <w:i w:val="false"/>
          <w:color w:val="000000"/>
          <w:sz w:val="28"/>
        </w:rPr>
        <w:t>кесте. ЭҮП арқылы мемлекеттік қызмет көрсету кезінде көрсетілетін қызметті</w:t>
      </w:r>
      <w:r>
        <w:br/>
      </w:r>
      <w:r>
        <w:rPr>
          <w:rFonts w:ascii="Times New Roman"/>
          <w:b w:val="false"/>
          <w:i w:val="false"/>
          <w:color w:val="000000"/>
          <w:sz w:val="28"/>
        </w:rPr>
        <w:t>
      берушінің және көрсетілетін қызметті алушының рәсімдерін</w:t>
      </w:r>
      <w:r>
        <w:br/>
      </w:r>
      <w:r>
        <w:rPr>
          <w:rFonts w:ascii="Times New Roman"/>
          <w:b w:val="false"/>
          <w:i w:val="false"/>
          <w:color w:val="000000"/>
          <w:sz w:val="28"/>
        </w:rPr>
        <w:t>
      (іс-қимылдарын) сипаттау</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84"/>
        <w:gridCol w:w="1265"/>
        <w:gridCol w:w="709"/>
        <w:gridCol w:w="814"/>
        <w:gridCol w:w="1106"/>
        <w:gridCol w:w="1265"/>
        <w:gridCol w:w="1350"/>
        <w:gridCol w:w="1266"/>
        <w:gridCol w:w="814"/>
        <w:gridCol w:w="1266"/>
        <w:gridCol w:w="850"/>
        <w:gridCol w:w="711"/>
      </w:tblGrid>
      <w:tr>
        <w:trPr>
          <w:trHeight w:val="30" w:hRule="atLeast"/>
        </w:trPr>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Іс-қиө</w:t>
            </w:r>
            <w:r>
              <w:br/>
            </w:r>
            <w:r>
              <w:rPr>
                <w:rFonts w:ascii="Times New Roman"/>
                <w:b w:val="false"/>
                <w:i w:val="false"/>
                <w:color w:val="000000"/>
                <w:sz w:val="20"/>
              </w:rPr>
              <w:t>
мыл № (жұмыс барысы, ағыны)</w:t>
            </w:r>
            <w:r>
              <w:br/>
            </w:r>
            <w:r>
              <w:rPr>
                <w:rFonts w:ascii="Times New Roman"/>
                <w:b w:val="false"/>
                <w:i w:val="false"/>
                <w:color w:val="000000"/>
                <w:sz w:val="20"/>
              </w:rPr>
              <w:t>
</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r>
      <w:tr>
        <w:trPr>
          <w:trHeight w:val="30" w:hRule="atLeast"/>
        </w:trPr>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w:t>
            </w:r>
            <w:r>
              <w:br/>
            </w:r>
            <w:r>
              <w:rPr>
                <w:rFonts w:ascii="Times New Roman"/>
                <w:b w:val="false"/>
                <w:i w:val="false"/>
                <w:color w:val="000000"/>
                <w:sz w:val="20"/>
              </w:rPr>
              <w:t>
тілетін қыз-</w:t>
            </w:r>
            <w:r>
              <w:br/>
            </w:r>
            <w:r>
              <w:rPr>
                <w:rFonts w:ascii="Times New Roman"/>
                <w:b w:val="false"/>
                <w:i w:val="false"/>
                <w:color w:val="000000"/>
                <w:sz w:val="20"/>
              </w:rPr>
              <w:t>
метті алушы</w:t>
            </w:r>
            <w:r>
              <w:br/>
            </w: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ЭҮП</w:t>
            </w: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w:t>
            </w:r>
            <w:r>
              <w:br/>
            </w:r>
            <w:r>
              <w:rPr>
                <w:rFonts w:ascii="Times New Roman"/>
                <w:b w:val="false"/>
                <w:i w:val="false"/>
                <w:color w:val="000000"/>
                <w:sz w:val="20"/>
              </w:rPr>
              <w:t>
летін қызметті алушы</w:t>
            </w:r>
            <w:r>
              <w:br/>
            </w:r>
            <w:r>
              <w:rPr>
                <w:rFonts w:ascii="Times New Roman"/>
                <w:b w:val="false"/>
                <w:i w:val="false"/>
                <w:color w:val="000000"/>
                <w:sz w:val="20"/>
              </w:rPr>
              <w:t>
</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ЭҮТШ</w:t>
            </w:r>
            <w:r>
              <w:br/>
            </w:r>
            <w:r>
              <w:rPr>
                <w:rFonts w:ascii="Times New Roman"/>
                <w:b w:val="false"/>
                <w:i w:val="false"/>
                <w:color w:val="000000"/>
                <w:sz w:val="20"/>
              </w:rPr>
              <w:t>
</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ЭҮП</w:t>
            </w:r>
            <w:r>
              <w:br/>
            </w:r>
            <w:r>
              <w:rPr>
                <w:rFonts w:ascii="Times New Roman"/>
                <w:b w:val="false"/>
                <w:i w:val="false"/>
                <w:color w:val="000000"/>
                <w:sz w:val="20"/>
              </w:rPr>
              <w:t>
</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w:t>
            </w:r>
            <w:r>
              <w:br/>
            </w:r>
            <w:r>
              <w:rPr>
                <w:rFonts w:ascii="Times New Roman"/>
                <w:b w:val="false"/>
                <w:i w:val="false"/>
                <w:color w:val="000000"/>
                <w:sz w:val="20"/>
              </w:rPr>
              <w:t>
тіле-</w:t>
            </w:r>
            <w:r>
              <w:br/>
            </w:r>
            <w:r>
              <w:rPr>
                <w:rFonts w:ascii="Times New Roman"/>
                <w:b w:val="false"/>
                <w:i w:val="false"/>
                <w:color w:val="000000"/>
                <w:sz w:val="20"/>
              </w:rPr>
              <w:t>
тін қыз-</w:t>
            </w:r>
            <w:r>
              <w:br/>
            </w:r>
            <w:r>
              <w:rPr>
                <w:rFonts w:ascii="Times New Roman"/>
                <w:b w:val="false"/>
                <w:i w:val="false"/>
                <w:color w:val="000000"/>
                <w:sz w:val="20"/>
              </w:rPr>
              <w:t xml:space="preserve">
метті алушы </w:t>
            </w:r>
            <w:r>
              <w:br/>
            </w:r>
            <w:r>
              <w:rPr>
                <w:rFonts w:ascii="Times New Roman"/>
                <w:b w:val="false"/>
                <w:i w:val="false"/>
                <w:color w:val="000000"/>
                <w:sz w:val="20"/>
              </w:rPr>
              <w:t>
</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ЭҮП</w:t>
            </w: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w:t>
            </w:r>
            <w:r>
              <w:br/>
            </w:r>
            <w:r>
              <w:rPr>
                <w:rFonts w:ascii="Times New Roman"/>
                <w:b w:val="false"/>
                <w:i w:val="false"/>
                <w:color w:val="000000"/>
                <w:sz w:val="20"/>
              </w:rPr>
              <w:t>
тіле-</w:t>
            </w:r>
            <w:r>
              <w:br/>
            </w:r>
            <w:r>
              <w:rPr>
                <w:rFonts w:ascii="Times New Roman"/>
                <w:b w:val="false"/>
                <w:i w:val="false"/>
                <w:color w:val="000000"/>
                <w:sz w:val="20"/>
              </w:rPr>
              <w:t>
тін қыз-</w:t>
            </w:r>
            <w:r>
              <w:br/>
            </w:r>
            <w:r>
              <w:rPr>
                <w:rFonts w:ascii="Times New Roman"/>
                <w:b w:val="false"/>
                <w:i w:val="false"/>
                <w:color w:val="000000"/>
                <w:sz w:val="20"/>
              </w:rPr>
              <w:t>
метті алушы</w:t>
            </w:r>
            <w:r>
              <w:br/>
            </w:r>
            <w:r>
              <w:rPr>
                <w:rFonts w:ascii="Times New Roman"/>
                <w:b w:val="false"/>
                <w:i w:val="false"/>
                <w:color w:val="000000"/>
                <w:sz w:val="20"/>
              </w:rPr>
              <w:t>
</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ЭҮП</w:t>
            </w:r>
            <w:r>
              <w:br/>
            </w:r>
            <w:r>
              <w:rPr>
                <w:rFonts w:ascii="Times New Roman"/>
                <w:b w:val="false"/>
                <w:i w:val="false"/>
                <w:color w:val="000000"/>
                <w:sz w:val="20"/>
              </w:rPr>
              <w:t>
</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ЭҮП</w:t>
            </w:r>
            <w:r>
              <w:br/>
            </w:r>
            <w:r>
              <w:rPr>
                <w:rFonts w:ascii="Times New Roman"/>
                <w:b w:val="false"/>
                <w:i w:val="false"/>
                <w:color w:val="000000"/>
                <w:sz w:val="20"/>
              </w:rPr>
              <w:t>
</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ЭҮП</w:t>
            </w:r>
            <w:r>
              <w:br/>
            </w:r>
            <w:r>
              <w:rPr>
                <w:rFonts w:ascii="Times New Roman"/>
                <w:b w:val="false"/>
                <w:i w:val="false"/>
                <w:color w:val="000000"/>
                <w:sz w:val="20"/>
              </w:rPr>
              <w:t>
</w:t>
            </w:r>
          </w:p>
        </w:tc>
      </w:tr>
      <w:tr>
        <w:trPr>
          <w:trHeight w:val="30" w:hRule="atLeast"/>
        </w:trPr>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w:t>
            </w:r>
            <w:r>
              <w:br/>
            </w:r>
            <w:r>
              <w:rPr>
                <w:rFonts w:ascii="Times New Roman"/>
                <w:b w:val="false"/>
                <w:i w:val="false"/>
                <w:color w:val="000000"/>
                <w:sz w:val="20"/>
              </w:rPr>
              <w:t>
мылдың атауы (үде-</w:t>
            </w:r>
            <w:r>
              <w:br/>
            </w:r>
            <w:r>
              <w:rPr>
                <w:rFonts w:ascii="Times New Roman"/>
                <w:b w:val="false"/>
                <w:i w:val="false"/>
                <w:color w:val="000000"/>
                <w:sz w:val="20"/>
              </w:rPr>
              <w:t>
ріс-</w:t>
            </w:r>
            <w:r>
              <w:br/>
            </w:r>
            <w:r>
              <w:rPr>
                <w:rFonts w:ascii="Times New Roman"/>
                <w:b w:val="false"/>
                <w:i w:val="false"/>
                <w:color w:val="000000"/>
                <w:sz w:val="20"/>
              </w:rPr>
              <w:t>
тің, рәсім нің, опера-</w:t>
            </w:r>
            <w:r>
              <w:br/>
            </w:r>
            <w:r>
              <w:rPr>
                <w:rFonts w:ascii="Times New Roman"/>
                <w:b w:val="false"/>
                <w:i w:val="false"/>
                <w:color w:val="000000"/>
                <w:sz w:val="20"/>
              </w:rPr>
              <w:t>
ция-</w:t>
            </w:r>
            <w:r>
              <w:br/>
            </w:r>
            <w:r>
              <w:rPr>
                <w:rFonts w:ascii="Times New Roman"/>
                <w:b w:val="false"/>
                <w:i w:val="false"/>
                <w:color w:val="000000"/>
                <w:sz w:val="20"/>
              </w:rPr>
              <w:t>
лар-</w:t>
            </w:r>
            <w:r>
              <w:br/>
            </w:r>
            <w:r>
              <w:rPr>
                <w:rFonts w:ascii="Times New Roman"/>
                <w:b w:val="false"/>
                <w:i w:val="false"/>
                <w:color w:val="000000"/>
                <w:sz w:val="20"/>
              </w:rPr>
              <w:t>
дың) және олар-</w:t>
            </w:r>
            <w:r>
              <w:br/>
            </w:r>
            <w:r>
              <w:rPr>
                <w:rFonts w:ascii="Times New Roman"/>
                <w:b w:val="false"/>
                <w:i w:val="false"/>
                <w:color w:val="000000"/>
                <w:sz w:val="20"/>
              </w:rPr>
              <w:t>
дың сипат-</w:t>
            </w:r>
            <w:r>
              <w:br/>
            </w:r>
            <w:r>
              <w:rPr>
                <w:rFonts w:ascii="Times New Roman"/>
                <w:b w:val="false"/>
                <w:i w:val="false"/>
                <w:color w:val="000000"/>
                <w:sz w:val="20"/>
              </w:rPr>
              <w:t>
тамасы</w:t>
            </w:r>
            <w:r>
              <w:br/>
            </w:r>
            <w:r>
              <w:rPr>
                <w:rFonts w:ascii="Times New Roman"/>
                <w:b w:val="false"/>
                <w:i w:val="false"/>
                <w:color w:val="000000"/>
                <w:sz w:val="20"/>
              </w:rPr>
              <w:t>
</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w:t>
            </w:r>
            <w:r>
              <w:br/>
            </w:r>
            <w:r>
              <w:rPr>
                <w:rFonts w:ascii="Times New Roman"/>
                <w:b w:val="false"/>
                <w:i w:val="false"/>
                <w:color w:val="000000"/>
                <w:sz w:val="20"/>
              </w:rPr>
              <w:t>
тілетін қыз-</w:t>
            </w:r>
            <w:r>
              <w:br/>
            </w:r>
            <w:r>
              <w:rPr>
                <w:rFonts w:ascii="Times New Roman"/>
                <w:b w:val="false"/>
                <w:i w:val="false"/>
                <w:color w:val="000000"/>
                <w:sz w:val="20"/>
              </w:rPr>
              <w:t>
метті алушы-</w:t>
            </w:r>
            <w:r>
              <w:br/>
            </w:r>
            <w:r>
              <w:rPr>
                <w:rFonts w:ascii="Times New Roman"/>
                <w:b w:val="false"/>
                <w:i w:val="false"/>
                <w:color w:val="000000"/>
                <w:sz w:val="20"/>
              </w:rPr>
              <w:t>
ның ЭЦҚ тіркеу куәлі-</w:t>
            </w:r>
            <w:r>
              <w:br/>
            </w:r>
            <w:r>
              <w:rPr>
                <w:rFonts w:ascii="Times New Roman"/>
                <w:b w:val="false"/>
                <w:i w:val="false"/>
                <w:color w:val="000000"/>
                <w:sz w:val="20"/>
              </w:rPr>
              <w:t>
гін компью-</w:t>
            </w:r>
            <w:r>
              <w:br/>
            </w:r>
            <w:r>
              <w:rPr>
                <w:rFonts w:ascii="Times New Roman"/>
                <w:b w:val="false"/>
                <w:i w:val="false"/>
                <w:color w:val="000000"/>
                <w:sz w:val="20"/>
              </w:rPr>
              <w:t>
тердің интер-</w:t>
            </w:r>
            <w:r>
              <w:br/>
            </w:r>
            <w:r>
              <w:rPr>
                <w:rFonts w:ascii="Times New Roman"/>
                <w:b w:val="false"/>
                <w:i w:val="false"/>
                <w:color w:val="000000"/>
                <w:sz w:val="20"/>
              </w:rPr>
              <w:t>
нет- брау-</w:t>
            </w:r>
            <w:r>
              <w:br/>
            </w:r>
            <w:r>
              <w:rPr>
                <w:rFonts w:ascii="Times New Roman"/>
                <w:b w:val="false"/>
                <w:i w:val="false"/>
                <w:color w:val="000000"/>
                <w:sz w:val="20"/>
              </w:rPr>
              <w:t>
зеріне бекіту</w:t>
            </w:r>
            <w:r>
              <w:br/>
            </w: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w:t>
            </w:r>
            <w:r>
              <w:br/>
            </w:r>
            <w:r>
              <w:rPr>
                <w:rFonts w:ascii="Times New Roman"/>
                <w:b w:val="false"/>
                <w:i w:val="false"/>
                <w:color w:val="000000"/>
                <w:sz w:val="20"/>
              </w:rPr>
              <w:t>
летін қызметті алушының деректе-</w:t>
            </w:r>
            <w:r>
              <w:br/>
            </w:r>
            <w:r>
              <w:rPr>
                <w:rFonts w:ascii="Times New Roman"/>
                <w:b w:val="false"/>
                <w:i w:val="false"/>
                <w:color w:val="000000"/>
                <w:sz w:val="20"/>
              </w:rPr>
              <w:t>
ріндегі бұзушы-</w:t>
            </w:r>
            <w:r>
              <w:br/>
            </w:r>
            <w:r>
              <w:rPr>
                <w:rFonts w:ascii="Times New Roman"/>
                <w:b w:val="false"/>
                <w:i w:val="false"/>
                <w:color w:val="000000"/>
                <w:sz w:val="20"/>
              </w:rPr>
              <w:t>
лық-</w:t>
            </w:r>
            <w:r>
              <w:br/>
            </w:r>
            <w:r>
              <w:rPr>
                <w:rFonts w:ascii="Times New Roman"/>
                <w:b w:val="false"/>
                <w:i w:val="false"/>
                <w:color w:val="000000"/>
                <w:sz w:val="20"/>
              </w:rPr>
              <w:t>
тарға байла-</w:t>
            </w:r>
            <w:r>
              <w:br/>
            </w:r>
            <w:r>
              <w:rPr>
                <w:rFonts w:ascii="Times New Roman"/>
                <w:b w:val="false"/>
                <w:i w:val="false"/>
                <w:color w:val="000000"/>
                <w:sz w:val="20"/>
              </w:rPr>
              <w:t>
ныс-</w:t>
            </w:r>
            <w:r>
              <w:br/>
            </w:r>
            <w:r>
              <w:rPr>
                <w:rFonts w:ascii="Times New Roman"/>
                <w:b w:val="false"/>
                <w:i w:val="false"/>
                <w:color w:val="000000"/>
                <w:sz w:val="20"/>
              </w:rPr>
              <w:t>
ты бас тарту хабарла-</w:t>
            </w:r>
            <w:r>
              <w:br/>
            </w:r>
            <w:r>
              <w:rPr>
                <w:rFonts w:ascii="Times New Roman"/>
                <w:b w:val="false"/>
                <w:i w:val="false"/>
                <w:color w:val="000000"/>
                <w:sz w:val="20"/>
              </w:rPr>
              <w:t>
масын қалып-</w:t>
            </w:r>
            <w:r>
              <w:br/>
            </w:r>
            <w:r>
              <w:rPr>
                <w:rFonts w:ascii="Times New Roman"/>
                <w:b w:val="false"/>
                <w:i w:val="false"/>
                <w:color w:val="000000"/>
                <w:sz w:val="20"/>
              </w:rPr>
              <w:t>
тас-</w:t>
            </w:r>
            <w:r>
              <w:br/>
            </w:r>
            <w:r>
              <w:rPr>
                <w:rFonts w:ascii="Times New Roman"/>
                <w:b w:val="false"/>
                <w:i w:val="false"/>
                <w:color w:val="000000"/>
                <w:sz w:val="20"/>
              </w:rPr>
              <w:t>
тырады</w:t>
            </w: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Қажетті құжат-</w:t>
            </w:r>
            <w:r>
              <w:br/>
            </w:r>
            <w:r>
              <w:rPr>
                <w:rFonts w:ascii="Times New Roman"/>
                <w:b w:val="false"/>
                <w:i w:val="false"/>
                <w:color w:val="000000"/>
                <w:sz w:val="20"/>
              </w:rPr>
              <w:t>
тарды элект-</w:t>
            </w:r>
            <w:r>
              <w:br/>
            </w:r>
            <w:r>
              <w:rPr>
                <w:rFonts w:ascii="Times New Roman"/>
                <w:b w:val="false"/>
                <w:i w:val="false"/>
                <w:color w:val="000000"/>
                <w:sz w:val="20"/>
              </w:rPr>
              <w:t>
рондық түрде бекіте отырып сауал деректе-</w:t>
            </w:r>
            <w:r>
              <w:br/>
            </w:r>
            <w:r>
              <w:rPr>
                <w:rFonts w:ascii="Times New Roman"/>
                <w:b w:val="false"/>
                <w:i w:val="false"/>
                <w:color w:val="000000"/>
                <w:sz w:val="20"/>
              </w:rPr>
              <w:t>
рін қалып-</w:t>
            </w:r>
            <w:r>
              <w:br/>
            </w:r>
            <w:r>
              <w:rPr>
                <w:rFonts w:ascii="Times New Roman"/>
                <w:b w:val="false"/>
                <w:i w:val="false"/>
                <w:color w:val="000000"/>
                <w:sz w:val="20"/>
              </w:rPr>
              <w:t>
тас-</w:t>
            </w:r>
            <w:r>
              <w:br/>
            </w:r>
            <w:r>
              <w:rPr>
                <w:rFonts w:ascii="Times New Roman"/>
                <w:b w:val="false"/>
                <w:i w:val="false"/>
                <w:color w:val="000000"/>
                <w:sz w:val="20"/>
              </w:rPr>
              <w:t>
тырады және қызметті таңдайды</w:t>
            </w:r>
            <w:r>
              <w:br/>
            </w:r>
            <w:r>
              <w:rPr>
                <w:rFonts w:ascii="Times New Roman"/>
                <w:b w:val="false"/>
                <w:i w:val="false"/>
                <w:color w:val="000000"/>
                <w:sz w:val="20"/>
              </w:rPr>
              <w:t>
</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w:t>
            </w:r>
            <w:r>
              <w:br/>
            </w:r>
            <w:r>
              <w:rPr>
                <w:rFonts w:ascii="Times New Roman"/>
                <w:b w:val="false"/>
                <w:i w:val="false"/>
                <w:color w:val="000000"/>
                <w:sz w:val="20"/>
              </w:rPr>
              <w:t>
метті төлеу</w:t>
            </w:r>
            <w:r>
              <w:br/>
            </w:r>
            <w:r>
              <w:rPr>
                <w:rFonts w:ascii="Times New Roman"/>
                <w:b w:val="false"/>
                <w:i w:val="false"/>
                <w:color w:val="000000"/>
                <w:sz w:val="20"/>
              </w:rPr>
              <w:t>
</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Төлем-</w:t>
            </w:r>
            <w:r>
              <w:br/>
            </w:r>
            <w:r>
              <w:rPr>
                <w:rFonts w:ascii="Times New Roman"/>
                <w:b w:val="false"/>
                <w:i w:val="false"/>
                <w:color w:val="000000"/>
                <w:sz w:val="20"/>
              </w:rPr>
              <w:t>
нің жоқты-</w:t>
            </w:r>
            <w:r>
              <w:br/>
            </w:r>
            <w:r>
              <w:rPr>
                <w:rFonts w:ascii="Times New Roman"/>
                <w:b w:val="false"/>
                <w:i w:val="false"/>
                <w:color w:val="000000"/>
                <w:sz w:val="20"/>
              </w:rPr>
              <w:t>
ғына байла-</w:t>
            </w:r>
            <w:r>
              <w:br/>
            </w:r>
            <w:r>
              <w:rPr>
                <w:rFonts w:ascii="Times New Roman"/>
                <w:b w:val="false"/>
                <w:i w:val="false"/>
                <w:color w:val="000000"/>
                <w:sz w:val="20"/>
              </w:rPr>
              <w:t>
нысты бас тарту туралы хабарла-</w:t>
            </w:r>
            <w:r>
              <w:br/>
            </w:r>
            <w:r>
              <w:rPr>
                <w:rFonts w:ascii="Times New Roman"/>
                <w:b w:val="false"/>
                <w:i w:val="false"/>
                <w:color w:val="000000"/>
                <w:sz w:val="20"/>
              </w:rPr>
              <w:t>
маны қалып-</w:t>
            </w:r>
            <w:r>
              <w:br/>
            </w:r>
            <w:r>
              <w:rPr>
                <w:rFonts w:ascii="Times New Roman"/>
                <w:b w:val="false"/>
                <w:i w:val="false"/>
                <w:color w:val="000000"/>
                <w:sz w:val="20"/>
              </w:rPr>
              <w:t>
тас-</w:t>
            </w:r>
            <w:r>
              <w:br/>
            </w:r>
            <w:r>
              <w:rPr>
                <w:rFonts w:ascii="Times New Roman"/>
                <w:b w:val="false"/>
                <w:i w:val="false"/>
                <w:color w:val="000000"/>
                <w:sz w:val="20"/>
              </w:rPr>
              <w:t>
тырады</w:t>
            </w:r>
            <w:r>
              <w:br/>
            </w:r>
            <w:r>
              <w:rPr>
                <w:rFonts w:ascii="Times New Roman"/>
                <w:b w:val="false"/>
                <w:i w:val="false"/>
                <w:color w:val="000000"/>
                <w:sz w:val="20"/>
              </w:rPr>
              <w:t>
</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Куә-</w:t>
            </w:r>
            <w:r>
              <w:br/>
            </w:r>
            <w:r>
              <w:rPr>
                <w:rFonts w:ascii="Times New Roman"/>
                <w:b w:val="false"/>
                <w:i w:val="false"/>
                <w:color w:val="000000"/>
                <w:sz w:val="20"/>
              </w:rPr>
              <w:t>
лан-</w:t>
            </w:r>
            <w:r>
              <w:br/>
            </w:r>
            <w:r>
              <w:rPr>
                <w:rFonts w:ascii="Times New Roman"/>
                <w:b w:val="false"/>
                <w:i w:val="false"/>
                <w:color w:val="000000"/>
                <w:sz w:val="20"/>
              </w:rPr>
              <w:t>
дыру (қол қою) үшін ЭЦҚ таң-</w:t>
            </w:r>
            <w:r>
              <w:br/>
            </w:r>
            <w:r>
              <w:rPr>
                <w:rFonts w:ascii="Times New Roman"/>
                <w:b w:val="false"/>
                <w:i w:val="false"/>
                <w:color w:val="000000"/>
                <w:sz w:val="20"/>
              </w:rPr>
              <w:t>
дауы</w:t>
            </w:r>
            <w:r>
              <w:br/>
            </w:r>
            <w:r>
              <w:rPr>
                <w:rFonts w:ascii="Times New Roman"/>
                <w:b w:val="false"/>
                <w:i w:val="false"/>
                <w:color w:val="000000"/>
                <w:sz w:val="20"/>
              </w:rPr>
              <w:t>
</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w:t>
            </w:r>
            <w:r>
              <w:br/>
            </w:r>
            <w:r>
              <w:rPr>
                <w:rFonts w:ascii="Times New Roman"/>
                <w:b w:val="false"/>
                <w:i w:val="false"/>
                <w:color w:val="000000"/>
                <w:sz w:val="20"/>
              </w:rPr>
              <w:t>
тілетін қызметті алушы-</w:t>
            </w:r>
            <w:r>
              <w:br/>
            </w:r>
            <w:r>
              <w:rPr>
                <w:rFonts w:ascii="Times New Roman"/>
                <w:b w:val="false"/>
                <w:i w:val="false"/>
                <w:color w:val="000000"/>
                <w:sz w:val="20"/>
              </w:rPr>
              <w:t>
ның ЭЦҚ шынайы-</w:t>
            </w:r>
            <w:r>
              <w:br/>
            </w:r>
            <w:r>
              <w:rPr>
                <w:rFonts w:ascii="Times New Roman"/>
                <w:b w:val="false"/>
                <w:i w:val="false"/>
                <w:color w:val="000000"/>
                <w:sz w:val="20"/>
              </w:rPr>
              <w:t>
лығы-</w:t>
            </w:r>
            <w:r>
              <w:br/>
            </w:r>
            <w:r>
              <w:rPr>
                <w:rFonts w:ascii="Times New Roman"/>
                <w:b w:val="false"/>
                <w:i w:val="false"/>
                <w:color w:val="000000"/>
                <w:sz w:val="20"/>
              </w:rPr>
              <w:t>
ның растал-</w:t>
            </w:r>
            <w:r>
              <w:br/>
            </w:r>
            <w:r>
              <w:rPr>
                <w:rFonts w:ascii="Times New Roman"/>
                <w:b w:val="false"/>
                <w:i w:val="false"/>
                <w:color w:val="000000"/>
                <w:sz w:val="20"/>
              </w:rPr>
              <w:t>
мауына байла-</w:t>
            </w:r>
            <w:r>
              <w:br/>
            </w:r>
            <w:r>
              <w:rPr>
                <w:rFonts w:ascii="Times New Roman"/>
                <w:b w:val="false"/>
                <w:i w:val="false"/>
                <w:color w:val="000000"/>
                <w:sz w:val="20"/>
              </w:rPr>
              <w:t>
нысты бас тарту туралы хабарла-</w:t>
            </w:r>
            <w:r>
              <w:br/>
            </w:r>
            <w:r>
              <w:rPr>
                <w:rFonts w:ascii="Times New Roman"/>
                <w:b w:val="false"/>
                <w:i w:val="false"/>
                <w:color w:val="000000"/>
                <w:sz w:val="20"/>
              </w:rPr>
              <w:t>
маны қалып-</w:t>
            </w:r>
            <w:r>
              <w:br/>
            </w:r>
            <w:r>
              <w:rPr>
                <w:rFonts w:ascii="Times New Roman"/>
                <w:b w:val="false"/>
                <w:i w:val="false"/>
                <w:color w:val="000000"/>
                <w:sz w:val="20"/>
              </w:rPr>
              <w:t>
тасты-</w:t>
            </w:r>
            <w:r>
              <w:br/>
            </w:r>
            <w:r>
              <w:rPr>
                <w:rFonts w:ascii="Times New Roman"/>
                <w:b w:val="false"/>
                <w:i w:val="false"/>
                <w:color w:val="000000"/>
                <w:sz w:val="20"/>
              </w:rPr>
              <w:t>
рады</w:t>
            </w: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ЭЦҚ көме-</w:t>
            </w:r>
            <w:r>
              <w:br/>
            </w:r>
            <w:r>
              <w:rPr>
                <w:rFonts w:ascii="Times New Roman"/>
                <w:b w:val="false"/>
                <w:i w:val="false"/>
                <w:color w:val="000000"/>
                <w:sz w:val="20"/>
              </w:rPr>
              <w:t>
гімен сауалды куә-</w:t>
            </w:r>
            <w:r>
              <w:br/>
            </w:r>
            <w:r>
              <w:rPr>
                <w:rFonts w:ascii="Times New Roman"/>
                <w:b w:val="false"/>
                <w:i w:val="false"/>
                <w:color w:val="000000"/>
                <w:sz w:val="20"/>
              </w:rPr>
              <w:t>
лан-</w:t>
            </w:r>
            <w:r>
              <w:br/>
            </w:r>
            <w:r>
              <w:rPr>
                <w:rFonts w:ascii="Times New Roman"/>
                <w:b w:val="false"/>
                <w:i w:val="false"/>
                <w:color w:val="000000"/>
                <w:sz w:val="20"/>
              </w:rPr>
              <w:t>
дыру (қол қою)</w:t>
            </w:r>
            <w:r>
              <w:br/>
            </w:r>
            <w:r>
              <w:rPr>
                <w:rFonts w:ascii="Times New Roman"/>
                <w:b w:val="false"/>
                <w:i w:val="false"/>
                <w:color w:val="000000"/>
                <w:sz w:val="20"/>
              </w:rPr>
              <w:t>
</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"Е-ли-</w:t>
            </w:r>
            <w:r>
              <w:br/>
            </w:r>
            <w:r>
              <w:rPr>
                <w:rFonts w:ascii="Times New Roman"/>
                <w:b w:val="false"/>
                <w:i w:val="false"/>
                <w:color w:val="000000"/>
                <w:sz w:val="20"/>
              </w:rPr>
              <w:t>
цен-</w:t>
            </w:r>
            <w:r>
              <w:br/>
            </w:r>
            <w:r>
              <w:rPr>
                <w:rFonts w:ascii="Times New Roman"/>
                <w:b w:val="false"/>
                <w:i w:val="false"/>
                <w:color w:val="000000"/>
                <w:sz w:val="20"/>
              </w:rPr>
              <w:t>
зия-</w:t>
            </w:r>
            <w:r>
              <w:br/>
            </w:r>
            <w:r>
              <w:rPr>
                <w:rFonts w:ascii="Times New Roman"/>
                <w:b w:val="false"/>
                <w:i w:val="false"/>
                <w:color w:val="000000"/>
                <w:sz w:val="20"/>
              </w:rPr>
              <w:t>
лау" АЖ- дағы элект-</w:t>
            </w:r>
            <w:r>
              <w:br/>
            </w:r>
            <w:r>
              <w:rPr>
                <w:rFonts w:ascii="Times New Roman"/>
                <w:b w:val="false"/>
                <w:i w:val="false"/>
                <w:color w:val="000000"/>
                <w:sz w:val="20"/>
              </w:rPr>
              <w:t>
рондық құжат-</w:t>
            </w:r>
            <w:r>
              <w:br/>
            </w:r>
            <w:r>
              <w:rPr>
                <w:rFonts w:ascii="Times New Roman"/>
                <w:b w:val="false"/>
                <w:i w:val="false"/>
                <w:color w:val="000000"/>
                <w:sz w:val="20"/>
              </w:rPr>
              <w:t>
ты (көр-</w:t>
            </w:r>
            <w:r>
              <w:br/>
            </w:r>
            <w:r>
              <w:rPr>
                <w:rFonts w:ascii="Times New Roman"/>
                <w:b w:val="false"/>
                <w:i w:val="false"/>
                <w:color w:val="000000"/>
                <w:sz w:val="20"/>
              </w:rPr>
              <w:t>
сеті-</w:t>
            </w:r>
            <w:r>
              <w:br/>
            </w:r>
            <w:r>
              <w:rPr>
                <w:rFonts w:ascii="Times New Roman"/>
                <w:b w:val="false"/>
                <w:i w:val="false"/>
                <w:color w:val="000000"/>
                <w:sz w:val="20"/>
              </w:rPr>
              <w:t>
летін қыз-</w:t>
            </w:r>
            <w:r>
              <w:br/>
            </w:r>
            <w:r>
              <w:rPr>
                <w:rFonts w:ascii="Times New Roman"/>
                <w:b w:val="false"/>
                <w:i w:val="false"/>
                <w:color w:val="000000"/>
                <w:sz w:val="20"/>
              </w:rPr>
              <w:t>
мет-</w:t>
            </w:r>
            <w:r>
              <w:br/>
            </w:r>
            <w:r>
              <w:rPr>
                <w:rFonts w:ascii="Times New Roman"/>
                <w:b w:val="false"/>
                <w:i w:val="false"/>
                <w:color w:val="000000"/>
                <w:sz w:val="20"/>
              </w:rPr>
              <w:t>
ті алушы-</w:t>
            </w:r>
            <w:r>
              <w:br/>
            </w:r>
            <w:r>
              <w:rPr>
                <w:rFonts w:ascii="Times New Roman"/>
                <w:b w:val="false"/>
                <w:i w:val="false"/>
                <w:color w:val="000000"/>
                <w:sz w:val="20"/>
              </w:rPr>
              <w:t>
ның сауа-</w:t>
            </w:r>
            <w:r>
              <w:br/>
            </w:r>
            <w:r>
              <w:rPr>
                <w:rFonts w:ascii="Times New Roman"/>
                <w:b w:val="false"/>
                <w:i w:val="false"/>
                <w:color w:val="000000"/>
                <w:sz w:val="20"/>
              </w:rPr>
              <w:t>
лын) тіркеу және "Е-ли-</w:t>
            </w:r>
            <w:r>
              <w:br/>
            </w:r>
            <w:r>
              <w:rPr>
                <w:rFonts w:ascii="Times New Roman"/>
                <w:b w:val="false"/>
                <w:i w:val="false"/>
                <w:color w:val="000000"/>
                <w:sz w:val="20"/>
              </w:rPr>
              <w:t>
цен-</w:t>
            </w:r>
            <w:r>
              <w:br/>
            </w:r>
            <w:r>
              <w:rPr>
                <w:rFonts w:ascii="Times New Roman"/>
                <w:b w:val="false"/>
                <w:i w:val="false"/>
                <w:color w:val="000000"/>
                <w:sz w:val="20"/>
              </w:rPr>
              <w:t>
зия-</w:t>
            </w:r>
            <w:r>
              <w:br/>
            </w:r>
            <w:r>
              <w:rPr>
                <w:rFonts w:ascii="Times New Roman"/>
                <w:b w:val="false"/>
                <w:i w:val="false"/>
                <w:color w:val="000000"/>
                <w:sz w:val="20"/>
              </w:rPr>
              <w:t>
лау" АЖ- дағы сау-</w:t>
            </w:r>
            <w:r>
              <w:br/>
            </w:r>
            <w:r>
              <w:rPr>
                <w:rFonts w:ascii="Times New Roman"/>
                <w:b w:val="false"/>
                <w:i w:val="false"/>
                <w:color w:val="000000"/>
                <w:sz w:val="20"/>
              </w:rPr>
              <w:t>
алды өңдеу</w:t>
            </w:r>
            <w:r>
              <w:br/>
            </w:r>
            <w:r>
              <w:rPr>
                <w:rFonts w:ascii="Times New Roman"/>
                <w:b w:val="false"/>
                <w:i w:val="false"/>
                <w:color w:val="000000"/>
                <w:sz w:val="20"/>
              </w:rPr>
              <w:t>
</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"Е-лицен-</w:t>
            </w:r>
            <w:r>
              <w:br/>
            </w:r>
            <w:r>
              <w:rPr>
                <w:rFonts w:ascii="Times New Roman"/>
                <w:b w:val="false"/>
                <w:i w:val="false"/>
                <w:color w:val="000000"/>
                <w:sz w:val="20"/>
              </w:rPr>
              <w:t>
зиялау" АЖ-дағы көрсеті-</w:t>
            </w:r>
            <w:r>
              <w:br/>
            </w:r>
            <w:r>
              <w:rPr>
                <w:rFonts w:ascii="Times New Roman"/>
                <w:b w:val="false"/>
                <w:i w:val="false"/>
                <w:color w:val="000000"/>
                <w:sz w:val="20"/>
              </w:rPr>
              <w:t>
летін қызметті алушының деректе-</w:t>
            </w:r>
            <w:r>
              <w:br/>
            </w:r>
            <w:r>
              <w:rPr>
                <w:rFonts w:ascii="Times New Roman"/>
                <w:b w:val="false"/>
                <w:i w:val="false"/>
                <w:color w:val="000000"/>
                <w:sz w:val="20"/>
              </w:rPr>
              <w:t>
ріндегі бұзушы-</w:t>
            </w:r>
            <w:r>
              <w:br/>
            </w:r>
            <w:r>
              <w:rPr>
                <w:rFonts w:ascii="Times New Roman"/>
                <w:b w:val="false"/>
                <w:i w:val="false"/>
                <w:color w:val="000000"/>
                <w:sz w:val="20"/>
              </w:rPr>
              <w:t>
лықтардың болуына байланысты бас тарту туралы хабарла-</w:t>
            </w:r>
            <w:r>
              <w:br/>
            </w:r>
            <w:r>
              <w:rPr>
                <w:rFonts w:ascii="Times New Roman"/>
                <w:b w:val="false"/>
                <w:i w:val="false"/>
                <w:color w:val="000000"/>
                <w:sz w:val="20"/>
              </w:rPr>
              <w:t>
маны қалып-</w:t>
            </w:r>
            <w:r>
              <w:br/>
            </w:r>
            <w:r>
              <w:rPr>
                <w:rFonts w:ascii="Times New Roman"/>
                <w:b w:val="false"/>
                <w:i w:val="false"/>
                <w:color w:val="000000"/>
                <w:sz w:val="20"/>
              </w:rPr>
              <w:t>
тастыру</w:t>
            </w:r>
            <w:r>
              <w:br/>
            </w:r>
            <w:r>
              <w:rPr>
                <w:rFonts w:ascii="Times New Roman"/>
                <w:b w:val="false"/>
                <w:i w:val="false"/>
                <w:color w:val="000000"/>
                <w:sz w:val="20"/>
              </w:rPr>
              <w:t>
</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w:t>
            </w:r>
            <w:r>
              <w:br/>
            </w:r>
            <w:r>
              <w:rPr>
                <w:rFonts w:ascii="Times New Roman"/>
                <w:b w:val="false"/>
                <w:i w:val="false"/>
                <w:color w:val="000000"/>
                <w:sz w:val="20"/>
              </w:rPr>
              <w:t>
рондық құжат</w:t>
            </w:r>
            <w:r>
              <w:br/>
            </w:r>
            <w:r>
              <w:rPr>
                <w:rFonts w:ascii="Times New Roman"/>
                <w:b w:val="false"/>
                <w:i w:val="false"/>
                <w:color w:val="000000"/>
                <w:sz w:val="20"/>
              </w:rPr>
              <w:t>
</w:t>
            </w:r>
          </w:p>
        </w:tc>
      </w:tr>
      <w:tr>
        <w:trPr>
          <w:trHeight w:val="30" w:hRule="atLeast"/>
        </w:trPr>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w:t>
            </w:r>
            <w:r>
              <w:br/>
            </w:r>
            <w:r>
              <w:rPr>
                <w:rFonts w:ascii="Times New Roman"/>
                <w:b w:val="false"/>
                <w:i w:val="false"/>
                <w:color w:val="000000"/>
                <w:sz w:val="20"/>
              </w:rPr>
              <w:t>
далу мер-</w:t>
            </w:r>
            <w:r>
              <w:br/>
            </w:r>
            <w:r>
              <w:rPr>
                <w:rFonts w:ascii="Times New Roman"/>
                <w:b w:val="false"/>
                <w:i w:val="false"/>
                <w:color w:val="000000"/>
                <w:sz w:val="20"/>
              </w:rPr>
              <w:t>
зімі</w:t>
            </w:r>
            <w:r>
              <w:br/>
            </w:r>
            <w:r>
              <w:rPr>
                <w:rFonts w:ascii="Times New Roman"/>
                <w:b w:val="false"/>
                <w:i w:val="false"/>
                <w:color w:val="000000"/>
                <w:sz w:val="20"/>
              </w:rPr>
              <w:t>
</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w:t>
            </w:r>
            <w:r>
              <w:br/>
            </w: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сек.</w:t>
            </w: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w:t>
            </w:r>
            <w:r>
              <w:br/>
            </w:r>
            <w:r>
              <w:rPr>
                <w:rFonts w:ascii="Times New Roman"/>
                <w:b w:val="false"/>
                <w:i w:val="false"/>
                <w:color w:val="000000"/>
                <w:sz w:val="20"/>
              </w:rPr>
              <w:t>
</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w:t>
            </w:r>
            <w:r>
              <w:br/>
            </w:r>
            <w:r>
              <w:rPr>
                <w:rFonts w:ascii="Times New Roman"/>
                <w:b w:val="false"/>
                <w:i w:val="false"/>
                <w:color w:val="000000"/>
                <w:sz w:val="20"/>
              </w:rPr>
              <w:t>
</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w:t>
            </w:r>
            <w:r>
              <w:br/>
            </w:r>
            <w:r>
              <w:rPr>
                <w:rFonts w:ascii="Times New Roman"/>
                <w:b w:val="false"/>
                <w:i w:val="false"/>
                <w:color w:val="000000"/>
                <w:sz w:val="20"/>
              </w:rPr>
              <w:t>
</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w:t>
            </w:r>
            <w:r>
              <w:br/>
            </w:r>
            <w:r>
              <w:rPr>
                <w:rFonts w:ascii="Times New Roman"/>
                <w:b w:val="false"/>
                <w:i w:val="false"/>
                <w:color w:val="000000"/>
                <w:sz w:val="20"/>
              </w:rPr>
              <w:t>
</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w:t>
            </w: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w:t>
            </w:r>
            <w:r>
              <w:br/>
            </w:r>
            <w:r>
              <w:rPr>
                <w:rFonts w:ascii="Times New Roman"/>
                <w:b w:val="false"/>
                <w:i w:val="false"/>
                <w:color w:val="000000"/>
                <w:sz w:val="20"/>
              </w:rPr>
              <w:t>
</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w:t>
            </w:r>
            <w:r>
              <w:br/>
            </w:r>
            <w:r>
              <w:rPr>
                <w:rFonts w:ascii="Times New Roman"/>
                <w:b w:val="false"/>
                <w:i w:val="false"/>
                <w:color w:val="000000"/>
                <w:sz w:val="20"/>
              </w:rPr>
              <w:t>
</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жұмыс күні</w:t>
            </w:r>
            <w:r>
              <w:br/>
            </w:r>
            <w:r>
              <w:rPr>
                <w:rFonts w:ascii="Times New Roman"/>
                <w:b w:val="false"/>
                <w:i w:val="false"/>
                <w:color w:val="000000"/>
                <w:sz w:val="20"/>
              </w:rPr>
              <w:t>
</w:t>
            </w:r>
          </w:p>
        </w:tc>
      </w:tr>
      <w:tr>
        <w:trPr>
          <w:trHeight w:val="30" w:hRule="atLeast"/>
        </w:trPr>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іс-қи-</w:t>
            </w:r>
            <w:r>
              <w:br/>
            </w:r>
            <w:r>
              <w:rPr>
                <w:rFonts w:ascii="Times New Roman"/>
                <w:b w:val="false"/>
                <w:i w:val="false"/>
                <w:color w:val="000000"/>
                <w:sz w:val="20"/>
              </w:rPr>
              <w:t>
мыл нөмірі</w:t>
            </w:r>
            <w:r>
              <w:br/>
            </w:r>
            <w:r>
              <w:rPr>
                <w:rFonts w:ascii="Times New Roman"/>
                <w:b w:val="false"/>
                <w:i w:val="false"/>
                <w:color w:val="000000"/>
                <w:sz w:val="20"/>
              </w:rPr>
              <w:t>
</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 көрсе-</w:t>
            </w:r>
            <w:r>
              <w:br/>
            </w:r>
            <w:r>
              <w:rPr>
                <w:rFonts w:ascii="Times New Roman"/>
                <w:b w:val="false"/>
                <w:i w:val="false"/>
                <w:color w:val="000000"/>
                <w:sz w:val="20"/>
              </w:rPr>
              <w:t>
тіле-</w:t>
            </w:r>
            <w:r>
              <w:br/>
            </w:r>
            <w:r>
              <w:rPr>
                <w:rFonts w:ascii="Times New Roman"/>
                <w:b w:val="false"/>
                <w:i w:val="false"/>
                <w:color w:val="000000"/>
                <w:sz w:val="20"/>
              </w:rPr>
              <w:t>
тін қыз-</w:t>
            </w:r>
            <w:r>
              <w:br/>
            </w:r>
            <w:r>
              <w:rPr>
                <w:rFonts w:ascii="Times New Roman"/>
                <w:b w:val="false"/>
                <w:i w:val="false"/>
                <w:color w:val="000000"/>
                <w:sz w:val="20"/>
              </w:rPr>
              <w:t>
метті алушы дерек-</w:t>
            </w:r>
            <w:r>
              <w:br/>
            </w:r>
            <w:r>
              <w:rPr>
                <w:rFonts w:ascii="Times New Roman"/>
                <w:b w:val="false"/>
                <w:i w:val="false"/>
                <w:color w:val="000000"/>
                <w:sz w:val="20"/>
              </w:rPr>
              <w:t>
терін-</w:t>
            </w:r>
            <w:r>
              <w:br/>
            </w:r>
            <w:r>
              <w:rPr>
                <w:rFonts w:ascii="Times New Roman"/>
                <w:b w:val="false"/>
                <w:i w:val="false"/>
                <w:color w:val="000000"/>
                <w:sz w:val="20"/>
              </w:rPr>
              <w:t>
де бұзушы-</w:t>
            </w:r>
            <w:r>
              <w:br/>
            </w:r>
            <w:r>
              <w:rPr>
                <w:rFonts w:ascii="Times New Roman"/>
                <w:b w:val="false"/>
                <w:i w:val="false"/>
                <w:color w:val="000000"/>
                <w:sz w:val="20"/>
              </w:rPr>
              <w:t>
лықтар бол-</w:t>
            </w:r>
            <w:r>
              <w:br/>
            </w:r>
            <w:r>
              <w:rPr>
                <w:rFonts w:ascii="Times New Roman"/>
                <w:b w:val="false"/>
                <w:i w:val="false"/>
                <w:color w:val="000000"/>
                <w:sz w:val="20"/>
              </w:rPr>
              <w:t>
ғанда; 3-ав-</w:t>
            </w:r>
            <w:r>
              <w:br/>
            </w:r>
            <w:r>
              <w:rPr>
                <w:rFonts w:ascii="Times New Roman"/>
                <w:b w:val="false"/>
                <w:i w:val="false"/>
                <w:color w:val="000000"/>
                <w:sz w:val="20"/>
              </w:rPr>
              <w:t>
тор-</w:t>
            </w:r>
            <w:r>
              <w:br/>
            </w:r>
            <w:r>
              <w:rPr>
                <w:rFonts w:ascii="Times New Roman"/>
                <w:b w:val="false"/>
                <w:i w:val="false"/>
                <w:color w:val="000000"/>
                <w:sz w:val="20"/>
              </w:rPr>
              <w:t>
лан-</w:t>
            </w:r>
            <w:r>
              <w:br/>
            </w:r>
            <w:r>
              <w:rPr>
                <w:rFonts w:ascii="Times New Roman"/>
                <w:b w:val="false"/>
                <w:i w:val="false"/>
                <w:color w:val="000000"/>
                <w:sz w:val="20"/>
              </w:rPr>
              <w:t>
дыру табыс-</w:t>
            </w:r>
            <w:r>
              <w:br/>
            </w:r>
            <w:r>
              <w:rPr>
                <w:rFonts w:ascii="Times New Roman"/>
                <w:b w:val="false"/>
                <w:i w:val="false"/>
                <w:color w:val="000000"/>
                <w:sz w:val="20"/>
              </w:rPr>
              <w:t>
ты өткен-</w:t>
            </w:r>
            <w:r>
              <w:br/>
            </w:r>
            <w:r>
              <w:rPr>
                <w:rFonts w:ascii="Times New Roman"/>
                <w:b w:val="false"/>
                <w:i w:val="false"/>
                <w:color w:val="000000"/>
                <w:sz w:val="20"/>
              </w:rPr>
              <w:t>
де</w:t>
            </w:r>
            <w:r>
              <w:br/>
            </w: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 төлем жаса-</w:t>
            </w:r>
            <w:r>
              <w:br/>
            </w:r>
            <w:r>
              <w:rPr>
                <w:rFonts w:ascii="Times New Roman"/>
                <w:b w:val="false"/>
                <w:i w:val="false"/>
                <w:color w:val="000000"/>
                <w:sz w:val="20"/>
              </w:rPr>
              <w:t>
ма-</w:t>
            </w:r>
            <w:r>
              <w:br/>
            </w:r>
            <w:r>
              <w:rPr>
                <w:rFonts w:ascii="Times New Roman"/>
                <w:b w:val="false"/>
                <w:i w:val="false"/>
                <w:color w:val="000000"/>
                <w:sz w:val="20"/>
              </w:rPr>
              <w:t>
ғанда; 6 - төлем жаса-</w:t>
            </w:r>
            <w:r>
              <w:br/>
            </w:r>
            <w:r>
              <w:rPr>
                <w:rFonts w:ascii="Times New Roman"/>
                <w:b w:val="false"/>
                <w:i w:val="false"/>
                <w:color w:val="000000"/>
                <w:sz w:val="20"/>
              </w:rPr>
              <w:t>
ғанда</w:t>
            </w:r>
            <w:r>
              <w:br/>
            </w:r>
            <w:r>
              <w:rPr>
                <w:rFonts w:ascii="Times New Roman"/>
                <w:b w:val="false"/>
                <w:i w:val="false"/>
                <w:color w:val="000000"/>
                <w:sz w:val="20"/>
              </w:rPr>
              <w:t>
</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7 - ЭЦҚ-да қате бол-</w:t>
            </w:r>
            <w:r>
              <w:br/>
            </w:r>
            <w:r>
              <w:rPr>
                <w:rFonts w:ascii="Times New Roman"/>
                <w:b w:val="false"/>
                <w:i w:val="false"/>
                <w:color w:val="000000"/>
                <w:sz w:val="20"/>
              </w:rPr>
              <w:t>
ған-</w:t>
            </w:r>
            <w:r>
              <w:br/>
            </w:r>
            <w:r>
              <w:rPr>
                <w:rFonts w:ascii="Times New Roman"/>
                <w:b w:val="false"/>
                <w:i w:val="false"/>
                <w:color w:val="000000"/>
                <w:sz w:val="20"/>
              </w:rPr>
              <w:t>
да; 9 - ЭЦҚ-да қате болма-</w:t>
            </w:r>
            <w:r>
              <w:br/>
            </w:r>
            <w:r>
              <w:rPr>
                <w:rFonts w:ascii="Times New Roman"/>
                <w:b w:val="false"/>
                <w:i w:val="false"/>
                <w:color w:val="000000"/>
                <w:sz w:val="20"/>
              </w:rPr>
              <w:t>
ғанда</w:t>
            </w:r>
            <w:r>
              <w:br/>
            </w:r>
            <w:r>
              <w:rPr>
                <w:rFonts w:ascii="Times New Roman"/>
                <w:b w:val="false"/>
                <w:i w:val="false"/>
                <w:color w:val="000000"/>
                <w:sz w:val="20"/>
              </w:rPr>
              <w:t>
</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 көрсе-</w:t>
            </w:r>
            <w:r>
              <w:br/>
            </w:r>
            <w:r>
              <w:rPr>
                <w:rFonts w:ascii="Times New Roman"/>
                <w:b w:val="false"/>
                <w:i w:val="false"/>
                <w:color w:val="000000"/>
                <w:sz w:val="20"/>
              </w:rPr>
              <w:t>
тіле-</w:t>
            </w:r>
            <w:r>
              <w:br/>
            </w:r>
            <w:r>
              <w:rPr>
                <w:rFonts w:ascii="Times New Roman"/>
                <w:b w:val="false"/>
                <w:i w:val="false"/>
                <w:color w:val="000000"/>
                <w:sz w:val="20"/>
              </w:rPr>
              <w:t>
тін қыз-</w:t>
            </w:r>
            <w:r>
              <w:br/>
            </w:r>
            <w:r>
              <w:rPr>
                <w:rFonts w:ascii="Times New Roman"/>
                <w:b w:val="false"/>
                <w:i w:val="false"/>
                <w:color w:val="000000"/>
                <w:sz w:val="20"/>
              </w:rPr>
              <w:t>
метті алушы-</w:t>
            </w:r>
            <w:r>
              <w:br/>
            </w:r>
            <w:r>
              <w:rPr>
                <w:rFonts w:ascii="Times New Roman"/>
                <w:b w:val="false"/>
                <w:i w:val="false"/>
                <w:color w:val="000000"/>
                <w:sz w:val="20"/>
              </w:rPr>
              <w:t>
ның Қазақ-</w:t>
            </w:r>
            <w:r>
              <w:br/>
            </w:r>
            <w:r>
              <w:rPr>
                <w:rFonts w:ascii="Times New Roman"/>
                <w:b w:val="false"/>
                <w:i w:val="false"/>
                <w:color w:val="000000"/>
                <w:sz w:val="20"/>
              </w:rPr>
              <w:t>
стан Рес-</w:t>
            </w:r>
            <w:r>
              <w:br/>
            </w:r>
            <w:r>
              <w:rPr>
                <w:rFonts w:ascii="Times New Roman"/>
                <w:b w:val="false"/>
                <w:i w:val="false"/>
                <w:color w:val="000000"/>
                <w:sz w:val="20"/>
              </w:rPr>
              <w:t>
пуб-</w:t>
            </w:r>
            <w:r>
              <w:br/>
            </w:r>
            <w:r>
              <w:rPr>
                <w:rFonts w:ascii="Times New Roman"/>
                <w:b w:val="false"/>
                <w:i w:val="false"/>
                <w:color w:val="000000"/>
                <w:sz w:val="20"/>
              </w:rPr>
              <w:t>
ликасы заңна-</w:t>
            </w:r>
            <w:r>
              <w:br/>
            </w:r>
            <w:r>
              <w:rPr>
                <w:rFonts w:ascii="Times New Roman"/>
                <w:b w:val="false"/>
                <w:i w:val="false"/>
                <w:color w:val="000000"/>
                <w:sz w:val="20"/>
              </w:rPr>
              <w:t>
мала-</w:t>
            </w:r>
            <w:r>
              <w:br/>
            </w:r>
            <w:r>
              <w:rPr>
                <w:rFonts w:ascii="Times New Roman"/>
                <w:b w:val="false"/>
                <w:i w:val="false"/>
                <w:color w:val="000000"/>
                <w:sz w:val="20"/>
              </w:rPr>
              <w:t>
рының талап-</w:t>
            </w:r>
            <w:r>
              <w:br/>
            </w:r>
            <w:r>
              <w:rPr>
                <w:rFonts w:ascii="Times New Roman"/>
                <w:b w:val="false"/>
                <w:i w:val="false"/>
                <w:color w:val="000000"/>
                <w:sz w:val="20"/>
              </w:rPr>
              <w:t>
тарына және лицен-</w:t>
            </w:r>
            <w:r>
              <w:br/>
            </w:r>
            <w:r>
              <w:rPr>
                <w:rFonts w:ascii="Times New Roman"/>
                <w:b w:val="false"/>
                <w:i w:val="false"/>
                <w:color w:val="000000"/>
                <w:sz w:val="20"/>
              </w:rPr>
              <w:t>
зия беру үшін негіз-</w:t>
            </w:r>
            <w:r>
              <w:br/>
            </w:r>
            <w:r>
              <w:rPr>
                <w:rFonts w:ascii="Times New Roman"/>
                <w:b w:val="false"/>
                <w:i w:val="false"/>
                <w:color w:val="000000"/>
                <w:sz w:val="20"/>
              </w:rPr>
              <w:t>
деме-</w:t>
            </w:r>
            <w:r>
              <w:br/>
            </w:r>
            <w:r>
              <w:rPr>
                <w:rFonts w:ascii="Times New Roman"/>
                <w:b w:val="false"/>
                <w:i w:val="false"/>
                <w:color w:val="000000"/>
                <w:sz w:val="20"/>
              </w:rPr>
              <w:t>
лерге сәй-</w:t>
            </w:r>
            <w:r>
              <w:br/>
            </w:r>
            <w:r>
              <w:rPr>
                <w:rFonts w:ascii="Times New Roman"/>
                <w:b w:val="false"/>
                <w:i w:val="false"/>
                <w:color w:val="000000"/>
                <w:sz w:val="20"/>
              </w:rPr>
              <w:t>
кесті-</w:t>
            </w:r>
            <w:r>
              <w:br/>
            </w:r>
            <w:r>
              <w:rPr>
                <w:rFonts w:ascii="Times New Roman"/>
                <w:b w:val="false"/>
                <w:i w:val="false"/>
                <w:color w:val="000000"/>
                <w:sz w:val="20"/>
              </w:rPr>
              <w:t>
гін тексе-</w:t>
            </w:r>
            <w:r>
              <w:br/>
            </w:r>
            <w:r>
              <w:rPr>
                <w:rFonts w:ascii="Times New Roman"/>
                <w:b w:val="false"/>
                <w:i w:val="false"/>
                <w:color w:val="000000"/>
                <w:sz w:val="20"/>
              </w:rPr>
              <w:t>
ру, сондай-ақ АШБ және ТҚҚД- дан қоры-</w:t>
            </w:r>
            <w:r>
              <w:br/>
            </w:r>
            <w:r>
              <w:rPr>
                <w:rFonts w:ascii="Times New Roman"/>
                <w:b w:val="false"/>
                <w:i w:val="false"/>
                <w:color w:val="000000"/>
                <w:sz w:val="20"/>
              </w:rPr>
              <w:t>
тынды-</w:t>
            </w:r>
            <w:r>
              <w:br/>
            </w:r>
            <w:r>
              <w:rPr>
                <w:rFonts w:ascii="Times New Roman"/>
                <w:b w:val="false"/>
                <w:i w:val="false"/>
                <w:color w:val="000000"/>
                <w:sz w:val="20"/>
              </w:rPr>
              <w:t>
ларды алу үшін сұ-</w:t>
            </w:r>
            <w:r>
              <w:br/>
            </w:r>
            <w:r>
              <w:rPr>
                <w:rFonts w:ascii="Times New Roman"/>
                <w:b w:val="false"/>
                <w:i w:val="false"/>
                <w:color w:val="000000"/>
                <w:sz w:val="20"/>
              </w:rPr>
              <w:t>
рауды АШБ және ТҚҚД- ға жіберу</w:t>
            </w:r>
            <w:r>
              <w:br/>
            </w:r>
            <w:r>
              <w:rPr>
                <w:rFonts w:ascii="Times New Roman"/>
                <w:b w:val="false"/>
                <w:i w:val="false"/>
                <w:color w:val="000000"/>
                <w:sz w:val="20"/>
              </w:rPr>
              <w:t>
</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xml:space="preserve">
       </w:t>
      </w:r>
    </w:p>
    <w:p>
      <w:pPr>
        <w:spacing w:after="0"/>
        <w:ind w:left="0"/>
        <w:jc w:val="both"/>
      </w:pPr>
      <w:r>
        <w:drawing>
          <wp:inline distT="0" distB="0" distL="0" distR="0">
            <wp:extent cx="5854700" cy="648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5854700" cy="648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Пестицидтерді (улы химикаттарды) өндіру</w:t>
      </w:r>
      <w:r>
        <w:br/>
      </w:r>
      <w:r>
        <w:rPr>
          <w:rFonts w:ascii="Times New Roman"/>
          <w:b w:val="false"/>
          <w:i w:val="false"/>
          <w:color w:val="000000"/>
          <w:sz w:val="28"/>
        </w:rPr>
        <w:t>
      (формуляциялау), пестицидтерді (улы химикаттарды)</w:t>
      </w:r>
      <w:r>
        <w:br/>
      </w:r>
      <w:r>
        <w:rPr>
          <w:rFonts w:ascii="Times New Roman"/>
          <w:b w:val="false"/>
          <w:i w:val="false"/>
          <w:color w:val="000000"/>
          <w:sz w:val="28"/>
        </w:rPr>
        <w:t>
      өткізу, пестицидтерді (улы химикаттарды)</w:t>
      </w:r>
      <w:r>
        <w:br/>
      </w:r>
      <w:r>
        <w:rPr>
          <w:rFonts w:ascii="Times New Roman"/>
          <w:b w:val="false"/>
          <w:i w:val="false"/>
          <w:color w:val="000000"/>
          <w:sz w:val="28"/>
        </w:rPr>
        <w:t>
      аэрозольдік және фумигациялық тәсілдермен қолдану</w:t>
      </w:r>
      <w:r>
        <w:br/>
      </w:r>
      <w:r>
        <w:rPr>
          <w:rFonts w:ascii="Times New Roman"/>
          <w:b w:val="false"/>
          <w:i w:val="false"/>
          <w:color w:val="000000"/>
          <w:sz w:val="28"/>
        </w:rPr>
        <w:t>
      жөніндегі қызметті жүзеге асыруға лицензия беру,</w:t>
      </w:r>
      <w:r>
        <w:br/>
      </w:r>
      <w:r>
        <w:rPr>
          <w:rFonts w:ascii="Times New Roman"/>
          <w:b w:val="false"/>
          <w:i w:val="false"/>
          <w:color w:val="000000"/>
          <w:sz w:val="28"/>
        </w:rPr>
        <w:t>
      қайта ресімдеу, лицензияның телнұсқасын беру"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 қосымша</w:t>
            </w:r>
          </w:p>
        </w:tc>
      </w:tr>
    </w:tbl>
    <w:p>
      <w:pPr>
        <w:spacing w:after="0"/>
        <w:ind w:left="0"/>
        <w:jc w:val="left"/>
      </w:pPr>
      <w:r>
        <w:rPr>
          <w:rFonts w:ascii="Times New Roman"/>
          <w:b w:val="false"/>
          <w:i w:val="false"/>
          <w:color w:val="000000"/>
          <w:sz w:val="28"/>
        </w:rPr>
        <w:t>      "Пестицидтерді (улы химикаттарды) өндіру (формуляциялау), пестицидтерді (улы химикаттарды) өткізу, пестицидтерді (улы химикаттарды) аэрозольдік және фумигациялық тәсілдермен қолдану жөніндегі қызметті жүзеге асыруға лицензия беру, қайта ресімдеу, лицензияның телнұсқасын беру" мемлекеттік қызмет көрсетудің бизнес - процестерінің анықтамалығы</w:t>
      </w:r>
      <w:r>
        <w:br/>
      </w:r>
      <w:r>
        <w:rPr>
          <w:rFonts w:ascii="Times New Roman"/>
          <w:b w:val="false"/>
          <w:i w:val="false"/>
          <w:color w:val="000000"/>
          <w:sz w:val="28"/>
        </w:rPr>
        <w:t>
      </w:t>
      </w:r>
      <w:r>
        <w:rPr>
          <w:rFonts w:ascii="Times New Roman"/>
          <w:b w:val="false"/>
          <w:i/>
          <w:color w:val="000000"/>
          <w:sz w:val="28"/>
        </w:rPr>
        <w:t>Көрсетілетін қызметті алушы көрсетілетін қызметті берушіге жүгінген кезде мемлекеттік қызмет көрсету</w:t>
      </w:r>
      <w:r>
        <w:br/>
      </w:r>
      <w:r>
        <w:rPr>
          <w:rFonts w:ascii="Times New Roman"/>
          <w:b w:val="false"/>
          <w:i w:val="false"/>
          <w:color w:val="000000"/>
          <w:sz w:val="28"/>
        </w:rPr>
        <w:t>
      </w:t>
      </w:r>
    </w:p>
    <w:p>
      <w:pPr>
        <w:spacing w:after="0"/>
        <w:ind w:left="0"/>
        <w:jc w:val="both"/>
      </w:pPr>
      <w:r>
        <w:drawing>
          <wp:inline distT="0" distB="0" distL="0" distR="0">
            <wp:extent cx="7810500" cy="483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483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color w:val="000000"/>
          <w:sz w:val="28"/>
        </w:rPr>
        <w:t>Мемлекеттік қызметті ЭҮП арқылы көрсету</w:t>
      </w:r>
      <w:r>
        <w:br/>
      </w:r>
      <w:r>
        <w:rPr>
          <w:rFonts w:ascii="Times New Roman"/>
          <w:b w:val="false"/>
          <w:i w:val="false"/>
          <w:color w:val="000000"/>
          <w:sz w:val="28"/>
        </w:rPr>
        <w:t>
      </w:t>
      </w:r>
    </w:p>
    <w:p>
      <w:pPr>
        <w:spacing w:after="0"/>
        <w:ind w:left="0"/>
        <w:jc w:val="both"/>
      </w:pPr>
      <w:r>
        <w:drawing>
          <wp:inline distT="0" distB="0" distL="0" distR="0">
            <wp:extent cx="78105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47625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w:t>
      </w:r>
    </w:p>
    <w:p>
      <w:pPr>
        <w:spacing w:after="0"/>
        <w:ind w:left="0"/>
        <w:jc w:val="both"/>
      </w:pPr>
      <w:r>
        <w:drawing>
          <wp:inline distT="0" distB="0" distL="0" distR="0">
            <wp:extent cx="78105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462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05 мамырдағы № 2/279</w:t>
            </w:r>
            <w:r>
              <w:br/>
            </w:r>
            <w:r>
              <w:rPr>
                <w:rFonts w:ascii="Times New Roman"/>
                <w:b w:val="false"/>
                <w:i w:val="false"/>
                <w:color w:val="000000"/>
                <w:sz w:val="20"/>
              </w:rPr>
              <w:t>қаулысымен бекітілген</w:t>
            </w:r>
          </w:p>
        </w:tc>
      </w:tr>
    </w:tbl>
    <w:bookmarkStart w:name="z397" w:id="5"/>
    <w:p>
      <w:pPr>
        <w:spacing w:after="0"/>
        <w:ind w:left="0"/>
        <w:jc w:val="left"/>
      </w:pPr>
      <w:r>
        <w:rPr>
          <w:rFonts w:ascii="Times New Roman"/>
          <w:b/>
          <w:i w:val="false"/>
          <w:color w:val="000000"/>
        </w:rPr>
        <w:t xml:space="preserve"> "Мақта қолхаттарын беру арқылы қойма қызметі бойынша</w:t>
      </w:r>
      <w:r>
        <w:br/>
      </w:r>
      <w:r>
        <w:rPr>
          <w:rFonts w:ascii="Times New Roman"/>
          <w:b/>
          <w:i w:val="false"/>
          <w:color w:val="000000"/>
        </w:rPr>
        <w:t>қызметтер көрсетуге лицензия беру, қайта ресімдеу,</w:t>
      </w:r>
      <w:r>
        <w:br/>
      </w:r>
      <w:r>
        <w:rPr>
          <w:rFonts w:ascii="Times New Roman"/>
          <w:b/>
          <w:i w:val="false"/>
          <w:color w:val="000000"/>
        </w:rPr>
        <w:t>лицензияның телнұсқаларын беру" мемлекеттік көрсетілетін</w:t>
      </w:r>
      <w:r>
        <w:br/>
      </w:r>
      <w:r>
        <w:rPr>
          <w:rFonts w:ascii="Times New Roman"/>
          <w:b/>
          <w:i w:val="false"/>
          <w:color w:val="000000"/>
        </w:rPr>
        <w:t>қызмет регламенті</w:t>
      </w:r>
    </w:p>
    <w:bookmarkEnd w:id="5"/>
    <w:p>
      <w:pPr>
        <w:spacing w:after="0"/>
        <w:ind w:left="0"/>
        <w:jc w:val="left"/>
      </w:pPr>
      <w:r>
        <w:rPr>
          <w:rFonts w:ascii="Times New Roman"/>
          <w:b w:val="false"/>
          <w:i w:val="false"/>
          <w:color w:val="000000"/>
          <w:sz w:val="28"/>
        </w:rPr>
        <w:t>      1. Жалпы ережелер</w:t>
      </w:r>
      <w:r>
        <w:br/>
      </w:r>
      <w:r>
        <w:rPr>
          <w:rFonts w:ascii="Times New Roman"/>
          <w:b w:val="false"/>
          <w:i w:val="false"/>
          <w:color w:val="000000"/>
          <w:sz w:val="28"/>
        </w:rPr>
        <w:t>
      </w:t>
      </w:r>
      <w:r>
        <w:rPr>
          <w:rFonts w:ascii="Times New Roman"/>
          <w:b w:val="false"/>
          <w:i w:val="false"/>
          <w:color w:val="000000"/>
          <w:sz w:val="28"/>
        </w:rPr>
        <w:t>1. Мемлекеттік қызметті Алматы қаласы Кәсіпкерлік және индустриалды-инновациялық даму басқармасы (бұдан әрі - көрсетілетін қызметті беруші), оның ішінде Халыққа қызмет көрсету орталықтары (бұдан әрі - Орталық), www.egov.kz "электрондық үкіметтің" веб-порталы немесе www.elicense.kz "Е-лицензиялау" веб-порталы (бұдан әрі - портал) арқылы көрсетеді.</w:t>
      </w:r>
      <w:r>
        <w:br/>
      </w:r>
      <w:r>
        <w:rPr>
          <w:rFonts w:ascii="Times New Roman"/>
          <w:b w:val="false"/>
          <w:i w:val="false"/>
          <w:color w:val="000000"/>
          <w:sz w:val="28"/>
        </w:rPr>
        <w:t>
      </w:t>
      </w:r>
      <w:r>
        <w:rPr>
          <w:rFonts w:ascii="Times New Roman"/>
          <w:b w:val="false"/>
          <w:i w:val="false"/>
          <w:color w:val="000000"/>
          <w:sz w:val="28"/>
        </w:rPr>
        <w:t>2. Мемлекеттік қызмет көрсету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xml:space="preserve">3. Мемлекеттік қызметті көрсету нәтижесі - мақта қолхаттарын беру арқылы қойма қызметі бойынша қызметтер көрсетуге лицензия (бұдан әрі - лицензия), қайта ресімдеу, лицензияның телнұсқасы немесе Қазақстан Республикасы Үкіметінің "Мақта саласындағы мемлекеттік көрсетілетін қызметтер стандарттарын бекіту туралы" 2014 жылғы 15 ақпандағы № 94 </w:t>
      </w:r>
      <w:r>
        <w:rPr>
          <w:rFonts w:ascii="Times New Roman"/>
          <w:b w:val="false"/>
          <w:i w:val="false"/>
          <w:color w:val="000000"/>
          <w:sz w:val="28"/>
        </w:rPr>
        <w:t>қаулысымен</w:t>
      </w:r>
      <w:r>
        <w:rPr>
          <w:rFonts w:ascii="Times New Roman"/>
          <w:b w:val="false"/>
          <w:i w:val="false"/>
          <w:color w:val="000000"/>
          <w:sz w:val="28"/>
        </w:rPr>
        <w:t xml:space="preserve"> бекітілген "Мақта қолхаттарын беру арқылы қойма қызметі бойынша қызметтер көрсету жөніндегі қызметке лицензия беру, қайта ресімдеу, лицензияның телнұсқаларын беру" мемлекеттік көрсетілетін қызмет стандартының (бұдан әрі – стандарт) </w:t>
      </w:r>
      <w:r>
        <w:rPr>
          <w:rFonts w:ascii="Times New Roman"/>
          <w:b w:val="false"/>
          <w:i w:val="false"/>
          <w:color w:val="000000"/>
          <w:sz w:val="28"/>
        </w:rPr>
        <w:t>10 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дәлелді жауап.</w:t>
      </w:r>
      <w:r>
        <w:br/>
      </w:r>
      <w:r>
        <w:rPr>
          <w:rFonts w:ascii="Times New Roman"/>
          <w:b w:val="false"/>
          <w:i w:val="false"/>
          <w:color w:val="000000"/>
          <w:sz w:val="28"/>
        </w:rPr>
        <w:t>
      </w:t>
      </w:r>
      <w:r>
        <w:rPr>
          <w:rFonts w:ascii="Times New Roman"/>
          <w:b w:val="false"/>
          <w:i w:val="false"/>
          <w:color w:val="000000"/>
          <w:sz w:val="28"/>
        </w:rPr>
        <w:t>Мемлекеттік қызметті көрсету нәтижесін ұсыну нысаны: электрондық.</w:t>
      </w:r>
      <w:r>
        <w:br/>
      </w:r>
      <w:r>
        <w:rPr>
          <w:rFonts w:ascii="Times New Roman"/>
          <w:b w:val="false"/>
          <w:i w:val="false"/>
          <w:color w:val="000000"/>
          <w:sz w:val="28"/>
        </w:rPr>
        <w:t>
      </w:t>
      </w:r>
      <w:r>
        <w:rPr>
          <w:rFonts w:ascii="Times New Roman"/>
          <w:b w:val="false"/>
          <w:i w:val="false"/>
          <w:color w:val="000000"/>
          <w:sz w:val="28"/>
        </w:rPr>
        <w:t>Заңды тұлғалар (бұдан әрі - көрсетілетін қызметті алушы) лицензияны қағаз жеткізгіште алуға өтініш білдірген жағдайда лицензия басылып шығарылады және көрсетілетін қызметті берушінің мөрімен және басшысының қолымен расталады.</w:t>
      </w:r>
      <w:r>
        <w:br/>
      </w:r>
      <w:r>
        <w:rPr>
          <w:rFonts w:ascii="Times New Roman"/>
          <w:b w:val="false"/>
          <w:i w:val="false"/>
          <w:color w:val="000000"/>
          <w:sz w:val="28"/>
        </w:rPr>
        <w:t>
      </w:t>
      </w:r>
      <w:r>
        <w:rPr>
          <w:rFonts w:ascii="Times New Roman"/>
          <w:b w:val="false"/>
          <w:i w:val="false"/>
          <w:color w:val="000000"/>
          <w:sz w:val="28"/>
        </w:rPr>
        <w:t xml:space="preserve">Мемлекеттік қызметті көрсету мерзімі стандарттың </w:t>
      </w:r>
      <w:r>
        <w:rPr>
          <w:rFonts w:ascii="Times New Roman"/>
          <w:b w:val="false"/>
          <w:i w:val="false"/>
          <w:color w:val="000000"/>
          <w:sz w:val="28"/>
        </w:rPr>
        <w:t>4 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xml:space="preserve">Мемлекеттік қызметті көрсету үшін қажетті құжаттардың тізбесі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xml:space="preserve">Мемлекеттік қызметті көрсету үшін стандарттың </w:t>
      </w:r>
      <w:r>
        <w:rPr>
          <w:rFonts w:ascii="Times New Roman"/>
          <w:b w:val="false"/>
          <w:i w:val="false"/>
          <w:color w:val="000000"/>
          <w:sz w:val="28"/>
        </w:rPr>
        <w:t>7 тармағына</w:t>
      </w:r>
      <w:r>
        <w:rPr>
          <w:rFonts w:ascii="Times New Roman"/>
          <w:b w:val="false"/>
          <w:i w:val="false"/>
          <w:color w:val="000000"/>
          <w:sz w:val="28"/>
        </w:rPr>
        <w:t xml:space="preserve"> сәйкес лицензиялық алым алынады.</w:t>
      </w:r>
      <w:r>
        <w:br/>
      </w:r>
      <w:r>
        <w:rPr>
          <w:rFonts w:ascii="Times New Roman"/>
          <w:b w:val="false"/>
          <w:i w:val="false"/>
          <w:color w:val="000000"/>
          <w:sz w:val="28"/>
        </w:rPr>
        <w:t>
      </w:t>
      </w:r>
      <w:r>
        <w:rPr>
          <w:rFonts w:ascii="Times New Roman"/>
          <w:b/>
          <w:i w:val="false"/>
          <w:color w:val="000000"/>
          <w:sz w:val="28"/>
        </w:rPr>
        <w:t xml:space="preserve">2. </w:t>
      </w:r>
      <w:r>
        <w:rPr>
          <w:rFonts w:ascii="Times New Roman"/>
          <w:b w:val="false"/>
          <w:i w:val="false"/>
          <w:color w:val="000000"/>
          <w:sz w:val="28"/>
        </w:rPr>
        <w:t>Мемлекеттік қызмет көрсету үдерісіндегі көрсетілетін қызметті берушінің құрылымдық бөлімшелерінің</w:t>
      </w:r>
      <w:r>
        <w:br/>
      </w:r>
      <w:r>
        <w:rPr>
          <w:rFonts w:ascii="Times New Roman"/>
          <w:b w:val="false"/>
          <w:i w:val="false"/>
          <w:color w:val="000000"/>
          <w:sz w:val="28"/>
        </w:rPr>
        <w:t>
      (қызметкерлерінің) іс- әрекеттер тәртібінің</w:t>
      </w:r>
      <w:r>
        <w:br/>
      </w:r>
      <w:r>
        <w:rPr>
          <w:rFonts w:ascii="Times New Roman"/>
          <w:b w:val="false"/>
          <w:i w:val="false"/>
          <w:color w:val="000000"/>
          <w:sz w:val="28"/>
        </w:rPr>
        <w:t>
      сипаттамасы</w:t>
      </w:r>
      <w:r>
        <w:br/>
      </w:r>
      <w:r>
        <w:rPr>
          <w:rFonts w:ascii="Times New Roman"/>
          <w:b w:val="false"/>
          <w:i w:val="false"/>
          <w:color w:val="000000"/>
          <w:sz w:val="28"/>
        </w:rPr>
        <w:t>
      </w:t>
      </w:r>
      <w:r>
        <w:rPr>
          <w:rFonts w:ascii="Times New Roman"/>
          <w:b w:val="false"/>
          <w:i w:val="false"/>
          <w:color w:val="000000"/>
          <w:sz w:val="28"/>
        </w:rPr>
        <w:t>4. Мемлекеттік қызмет көрсету бойынша рәсімді (іс-әрекетті) бастау үшін көрсетілетін қызметті алушының өтініші немесе электрондық сұрауының болуы негіз болып табылады.</w:t>
      </w:r>
      <w:r>
        <w:br/>
      </w:r>
      <w:r>
        <w:rPr>
          <w:rFonts w:ascii="Times New Roman"/>
          <w:b w:val="false"/>
          <w:i w:val="false"/>
          <w:color w:val="000000"/>
          <w:sz w:val="28"/>
        </w:rPr>
        <w:t>
      </w:t>
      </w:r>
      <w:r>
        <w:rPr>
          <w:rFonts w:ascii="Times New Roman"/>
          <w:b w:val="false"/>
          <w:i w:val="false"/>
          <w:color w:val="000000"/>
          <w:sz w:val="28"/>
        </w:rPr>
        <w:t xml:space="preserve">5. Мемлекеттік қызмет көрсету үдерісі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рәсімдерден (іс-әрекеттерден) тұрады:</w:t>
      </w:r>
      <w:r>
        <w:br/>
      </w:r>
      <w:r>
        <w:rPr>
          <w:rFonts w:ascii="Times New Roman"/>
          <w:b w:val="false"/>
          <w:i w:val="false"/>
          <w:color w:val="000000"/>
          <w:sz w:val="28"/>
        </w:rPr>
        <w:t>
      </w:t>
      </w:r>
      <w:r>
        <w:rPr>
          <w:rFonts w:ascii="Times New Roman"/>
          <w:b w:val="false"/>
          <w:i w:val="false"/>
          <w:color w:val="000000"/>
          <w:sz w:val="28"/>
        </w:rPr>
        <w:t>1) 1 үдеріс - көрсетілетін қызметті алушы (немесе сенімхат бойынша оның өкілі) ұсынған мемлекеттік қызметті көрсету үшін қажетті құжаттарды қабылдау;</w:t>
      </w:r>
      <w:r>
        <w:br/>
      </w:r>
      <w:r>
        <w:rPr>
          <w:rFonts w:ascii="Times New Roman"/>
          <w:b w:val="false"/>
          <w:i w:val="false"/>
          <w:color w:val="000000"/>
          <w:sz w:val="28"/>
        </w:rPr>
        <w:t>
      </w:t>
      </w:r>
      <w:r>
        <w:rPr>
          <w:rFonts w:ascii="Times New Roman"/>
          <w:b w:val="false"/>
          <w:i w:val="false"/>
          <w:color w:val="000000"/>
          <w:sz w:val="28"/>
        </w:rPr>
        <w:t>2) 2 үдеріс - электрондық құжат айналымы жүйесінде (бұдан әрі - ЭҚЖ) және кіріс хат-хабарды тіркеу журналында өтінішті тіркеу;</w:t>
      </w:r>
      <w:r>
        <w:br/>
      </w:r>
      <w:r>
        <w:rPr>
          <w:rFonts w:ascii="Times New Roman"/>
          <w:b w:val="false"/>
          <w:i w:val="false"/>
          <w:color w:val="000000"/>
          <w:sz w:val="28"/>
        </w:rPr>
        <w:t>
      </w:t>
      </w:r>
      <w:r>
        <w:rPr>
          <w:rFonts w:ascii="Times New Roman"/>
          <w:b w:val="false"/>
          <w:i w:val="false"/>
          <w:color w:val="000000"/>
          <w:sz w:val="28"/>
        </w:rPr>
        <w:t>3) 3 үдеріс – порталда логин мен парольді енгізу (авторландыру);</w:t>
      </w:r>
      <w:r>
        <w:br/>
      </w:r>
      <w:r>
        <w:rPr>
          <w:rFonts w:ascii="Times New Roman"/>
          <w:b w:val="false"/>
          <w:i w:val="false"/>
          <w:color w:val="000000"/>
          <w:sz w:val="28"/>
        </w:rPr>
        <w:t>
      </w:t>
      </w:r>
      <w:r>
        <w:rPr>
          <w:rFonts w:ascii="Times New Roman"/>
          <w:b w:val="false"/>
          <w:i w:val="false"/>
          <w:color w:val="000000"/>
          <w:sz w:val="28"/>
        </w:rPr>
        <w:t>4) 4 үдеріс - осы регламентте көрсетілген мемлекеттік қызметтерді таңдау, мемлекеттік қызметті көрсетуге арналған сұрау нысанын экранға шығару және көрсетілетін қызметті алушының деректерін енгізу;</w:t>
      </w:r>
      <w:r>
        <w:br/>
      </w:r>
      <w:r>
        <w:rPr>
          <w:rFonts w:ascii="Times New Roman"/>
          <w:b w:val="false"/>
          <w:i w:val="false"/>
          <w:color w:val="000000"/>
          <w:sz w:val="28"/>
        </w:rPr>
        <w:t>
      </w:t>
      </w:r>
      <w:r>
        <w:rPr>
          <w:rFonts w:ascii="Times New Roman"/>
          <w:b w:val="false"/>
          <w:i w:val="false"/>
          <w:color w:val="000000"/>
          <w:sz w:val="28"/>
        </w:rPr>
        <w:t>5) 5 үдеріс – "электрондық үкімет" шлюзі (бұдан әрі – ЭҮШ) арқылы көрсетілетін қызметті алушының деректері туралы "Заңды тұлға" мемлекеттік деректер қорына (бұдан әрі – ЗТ МДҚ) сұрау салу;</w:t>
      </w:r>
      <w:r>
        <w:br/>
      </w:r>
      <w:r>
        <w:rPr>
          <w:rFonts w:ascii="Times New Roman"/>
          <w:b w:val="false"/>
          <w:i w:val="false"/>
          <w:color w:val="000000"/>
          <w:sz w:val="28"/>
        </w:rPr>
        <w:t>
      </w:t>
      </w:r>
      <w:r>
        <w:rPr>
          <w:rFonts w:ascii="Times New Roman"/>
          <w:b w:val="false"/>
          <w:i w:val="false"/>
          <w:color w:val="000000"/>
          <w:sz w:val="28"/>
        </w:rPr>
        <w:t>6) 1 шарт - ЗТ МДҚ көрсетілетін қызметті алушы деректерінің болуын тексеру;</w:t>
      </w:r>
      <w:r>
        <w:br/>
      </w:r>
      <w:r>
        <w:rPr>
          <w:rFonts w:ascii="Times New Roman"/>
          <w:b w:val="false"/>
          <w:i w:val="false"/>
          <w:color w:val="000000"/>
          <w:sz w:val="28"/>
        </w:rPr>
        <w:t>
      </w:t>
      </w:r>
      <w:r>
        <w:rPr>
          <w:rFonts w:ascii="Times New Roman"/>
          <w:b w:val="false"/>
          <w:i w:val="false"/>
          <w:color w:val="000000"/>
          <w:sz w:val="28"/>
        </w:rPr>
        <w:t>7) 6 үдеріс - ЗТ МДҚ көрсетілетін қызметті алушы деректерінің болмауына байланысты деректерді алудың мүмкін еместігі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8) 7 үдеріс - құжаттардың қағаз нысанында болуы туралы белгілеу бөлігінде сұрау салу нысанын толтыру, көрсетілетін қызметті алушы ұсынған қажетті құжаттарды сканерлеу және оларды сұрау нысанына бекіту;</w:t>
      </w:r>
      <w:r>
        <w:br/>
      </w:r>
      <w:r>
        <w:rPr>
          <w:rFonts w:ascii="Times New Roman"/>
          <w:b w:val="false"/>
          <w:i w:val="false"/>
          <w:color w:val="000000"/>
          <w:sz w:val="28"/>
        </w:rPr>
        <w:t>
      </w:t>
      </w:r>
      <w:r>
        <w:rPr>
          <w:rFonts w:ascii="Times New Roman"/>
          <w:b w:val="false"/>
          <w:i w:val="false"/>
          <w:color w:val="000000"/>
          <w:sz w:val="28"/>
        </w:rPr>
        <w:t>9) 8 үдеріс - "Е-лицензиялау" МДҚ АЖ-да сұрау салуды тіркеу және өңдеу;</w:t>
      </w:r>
      <w:r>
        <w:br/>
      </w:r>
      <w:r>
        <w:rPr>
          <w:rFonts w:ascii="Times New Roman"/>
          <w:b w:val="false"/>
          <w:i w:val="false"/>
          <w:color w:val="000000"/>
          <w:sz w:val="28"/>
        </w:rPr>
        <w:t>
      </w:t>
      </w:r>
      <w:r>
        <w:rPr>
          <w:rFonts w:ascii="Times New Roman"/>
          <w:b w:val="false"/>
          <w:i w:val="false"/>
          <w:color w:val="000000"/>
          <w:sz w:val="28"/>
        </w:rPr>
        <w:t>10) 2 шарт - көрсетілетін қызметті алушының Қазақстан Республикасы заңнамаларының талаптарына сәйкестігін және лицензия беру үшін негіздемені тексеру үшін нысанның орналасқан жері бойынша Алматы қаласы Ауыл шаруашылығы басқармасына (бұдан әрі-АШБ) сауалды жіберу, сондай-ақ АШБ қорытындыны алу;</w:t>
      </w:r>
      <w:r>
        <w:br/>
      </w:r>
      <w:r>
        <w:rPr>
          <w:rFonts w:ascii="Times New Roman"/>
          <w:b w:val="false"/>
          <w:i w:val="false"/>
          <w:color w:val="000000"/>
          <w:sz w:val="28"/>
        </w:rPr>
        <w:t>
      </w:t>
      </w:r>
      <w:r>
        <w:rPr>
          <w:rFonts w:ascii="Times New Roman"/>
          <w:b w:val="false"/>
          <w:i w:val="false"/>
          <w:color w:val="000000"/>
          <w:sz w:val="28"/>
        </w:rPr>
        <w:t>11) 9 үдеріс - "Е-лицензиялау" МДҚ АЖ-да көрсетілетін қызметті алушының деректерінде бұзушылықтардың болуына байланысты сұрау салынған мемлекеттік қызметті көрсетуден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12) 10 үдеріс - көрсетілетін қызметті алушының "Е-лицензиялау" МДҚ АЖ-да мемлекеттік қызмет нәтижесін қалыптастыруы. Электрондық құжат көрсетілетін қызметті берушінің уәкілетті тұлғасының ЭЦҚ-сын пайдаланумен қалыптастырылады.</w:t>
      </w:r>
      <w:r>
        <w:br/>
      </w:r>
      <w:r>
        <w:rPr>
          <w:rFonts w:ascii="Times New Roman"/>
          <w:b w:val="false"/>
          <w:i w:val="false"/>
          <w:color w:val="000000"/>
          <w:sz w:val="28"/>
        </w:rPr>
        <w:t>
      </w:t>
      </w:r>
      <w:r>
        <w:rPr>
          <w:rFonts w:ascii="Times New Roman"/>
          <w:b w:val="false"/>
          <w:i w:val="false"/>
          <w:color w:val="000000"/>
          <w:sz w:val="28"/>
        </w:rPr>
        <w:t>Мақта қолхаттарын беру арқылы қойма қызметі бойынша қызметтер көрсетуге лицензия алу, қайта ресімдеу, лицензияның телнұсқаларын алу үшін көрсетілетін қызметті берушіге ұсынылған құжаттар тізімдеме бойынша қабылданады, оның көшірмесі құжаттардың қабылданған күні туралы белгісімен көрсетілетін қызметті алушыға жіберіледі (беріледі).</w:t>
      </w:r>
      <w:r>
        <w:br/>
      </w:r>
      <w:r>
        <w:rPr>
          <w:rFonts w:ascii="Times New Roman"/>
          <w:b w:val="false"/>
          <w:i w:val="false"/>
          <w:color w:val="000000"/>
          <w:sz w:val="28"/>
        </w:rPr>
        <w:t>
      </w:t>
      </w:r>
      <w:r>
        <w:rPr>
          <w:rFonts w:ascii="Times New Roman"/>
          <w:b w:val="false"/>
          <w:i w:val="false"/>
          <w:color w:val="000000"/>
          <w:sz w:val="28"/>
        </w:rPr>
        <w:t>Көрсетілетін қызметке портал арқылы өтініш берілген жағдайда, көрсетілетін қызметті алушының порталдағы "жеке кабинетіне", мемлекеттік көрсетілетін қызмет нәтижесін алу күні мен уақытын көрсете отырып, мемлекеттік қызмет көрсету үшін сұрау салудың қабылдағаны туралы хабарлама-есеп жіберіледі.</w:t>
      </w:r>
      <w:r>
        <w:br/>
      </w:r>
      <w:r>
        <w:rPr>
          <w:rFonts w:ascii="Times New Roman"/>
          <w:b w:val="false"/>
          <w:i w:val="false"/>
          <w:color w:val="000000"/>
          <w:sz w:val="28"/>
        </w:rPr>
        <w:t>
      </w:t>
      </w:r>
      <w:r>
        <w:rPr>
          <w:rFonts w:ascii="Times New Roman"/>
          <w:b/>
          <w:i w:val="false"/>
          <w:color w:val="000000"/>
          <w:sz w:val="28"/>
        </w:rPr>
        <w:t xml:space="preserve">3. </w:t>
      </w:r>
      <w:r>
        <w:rPr>
          <w:rFonts w:ascii="Times New Roman"/>
          <w:b w:val="false"/>
          <w:i w:val="false"/>
          <w:color w:val="000000"/>
          <w:sz w:val="28"/>
        </w:rPr>
        <w:t>Мемлекеттік қызмет көрсету үдерісіндегі көрсетілетін қызметті берушінің құрылымдық бөлімшелерінің</w:t>
      </w:r>
      <w:r>
        <w:br/>
      </w:r>
      <w:r>
        <w:rPr>
          <w:rFonts w:ascii="Times New Roman"/>
          <w:b w:val="false"/>
          <w:i w:val="false"/>
          <w:color w:val="000000"/>
          <w:sz w:val="28"/>
        </w:rPr>
        <w:t>
      (қызметкерлерінің) өзара іс-қимыл тәртібінің</w:t>
      </w:r>
      <w:r>
        <w:br/>
      </w:r>
      <w:r>
        <w:rPr>
          <w:rFonts w:ascii="Times New Roman"/>
          <w:b w:val="false"/>
          <w:i w:val="false"/>
          <w:color w:val="000000"/>
          <w:sz w:val="28"/>
        </w:rPr>
        <w:t>
      </w:t>
      </w:r>
      <w:r>
        <w:rPr>
          <w:rFonts w:ascii="Times New Roman"/>
          <w:b w:val="false"/>
          <w:i w:val="false"/>
          <w:color w:val="000000"/>
          <w:sz w:val="28"/>
        </w:rPr>
        <w:t>сипаттамасы</w:t>
      </w:r>
      <w:r>
        <w:br/>
      </w:r>
      <w:r>
        <w:rPr>
          <w:rFonts w:ascii="Times New Roman"/>
          <w:b w:val="false"/>
          <w:i w:val="false"/>
          <w:color w:val="000000"/>
          <w:sz w:val="28"/>
        </w:rPr>
        <w:t>
      </w:t>
      </w:r>
      <w:r>
        <w:rPr>
          <w:rFonts w:ascii="Times New Roman"/>
          <w:b w:val="false"/>
          <w:i w:val="false"/>
          <w:color w:val="000000"/>
          <w:sz w:val="28"/>
        </w:rPr>
        <w:t>6. Мемлекеттік қызмет көрсету үдерісінде көрсетілетін қызметті берушінің келесі құрылымдық бөлімшелері қатысады:</w:t>
      </w:r>
      <w:r>
        <w:br/>
      </w:r>
      <w:r>
        <w:rPr>
          <w:rFonts w:ascii="Times New Roman"/>
          <w:b w:val="false"/>
          <w:i w:val="false"/>
          <w:color w:val="000000"/>
          <w:sz w:val="28"/>
        </w:rPr>
        <w:t>
      1) кеңсе;</w:t>
      </w:r>
      <w:r>
        <w:br/>
      </w:r>
      <w:r>
        <w:rPr>
          <w:rFonts w:ascii="Times New Roman"/>
          <w:b w:val="false"/>
          <w:i w:val="false"/>
          <w:color w:val="000000"/>
          <w:sz w:val="28"/>
        </w:rPr>
        <w:t>
      2) шаруашылық қызметті лицензиялау бөлімі.</w:t>
      </w:r>
      <w:r>
        <w:br/>
      </w:r>
      <w:r>
        <w:rPr>
          <w:rFonts w:ascii="Times New Roman"/>
          <w:b w:val="false"/>
          <w:i w:val="false"/>
          <w:color w:val="000000"/>
          <w:sz w:val="28"/>
        </w:rPr>
        <w:t>
      3)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7. Мемлекеттік қызметті көрсету үшін өтінішті қабылдауды және тіркеуді көрсетілетін қызметті берушінің кеңсе қызметкері жүзеге асырады.</w:t>
      </w:r>
      <w:r>
        <w:br/>
      </w:r>
      <w:r>
        <w:rPr>
          <w:rFonts w:ascii="Times New Roman"/>
          <w:b w:val="false"/>
          <w:i w:val="false"/>
          <w:color w:val="000000"/>
          <w:sz w:val="28"/>
        </w:rPr>
        <w:t>
      Өтінішті тіркегеннен соң кіріс нөмірін бере отырып, өтініш қоса ұсынылған құжаттарымен кіріс хат-хабарлары журналы бойынша шаруашылық қызметті лицензиялау бөліміне қарауға беріледі, сканерленген өтініштің көшірмесі қоса ұсынылған құжаттарымен ЭҚЖ құралдары арқылы беріледі.</w:t>
      </w:r>
      <w:r>
        <w:br/>
      </w:r>
      <w:r>
        <w:rPr>
          <w:rFonts w:ascii="Times New Roman"/>
          <w:b w:val="false"/>
          <w:i w:val="false"/>
          <w:color w:val="000000"/>
          <w:sz w:val="28"/>
        </w:rPr>
        <w:t xml:space="preserve">
      Құжаттарды алғаннан кейін, шаруашылық қызметті лицензиялау бөлімі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іс-әрекетті жүзеге асырады. Осыдан кейін көрсетілетін қызметті алушының басшысына құжаттар лицензияға қол қою үшін немесе лицензия беруде дәлелді бас тарту үшін беріледі.</w:t>
      </w:r>
      <w:r>
        <w:br/>
      </w:r>
      <w:r>
        <w:rPr>
          <w:rFonts w:ascii="Times New Roman"/>
          <w:b w:val="false"/>
          <w:i w:val="false"/>
          <w:color w:val="000000"/>
          <w:sz w:val="28"/>
        </w:rPr>
        <w:t xml:space="preserve">
      Құрылымдық бөлімшелердің арасындағы рәсімдер (іс-әрекеттер) кезеңділігінің сипаттамасы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i w:val="false"/>
          <w:color w:val="000000"/>
          <w:sz w:val="28"/>
        </w:rPr>
        <w:t xml:space="preserve">4. </w:t>
      </w:r>
      <w:r>
        <w:rPr>
          <w:rFonts w:ascii="Times New Roman"/>
          <w:b w:val="false"/>
          <w:i w:val="false"/>
          <w:color w:val="000000"/>
          <w:sz w:val="28"/>
        </w:rPr>
        <w:t>Мемлекеттік қызмет көрсету үдерісінде ақпараттық</w:t>
      </w:r>
      <w:r>
        <w:br/>
      </w:r>
      <w:r>
        <w:rPr>
          <w:rFonts w:ascii="Times New Roman"/>
          <w:b w:val="false"/>
          <w:i w:val="false"/>
          <w:color w:val="000000"/>
          <w:sz w:val="28"/>
        </w:rPr>
        <w:t>
      жүйелерді пайдалану тәртібінің</w:t>
      </w:r>
      <w:r>
        <w:br/>
      </w:r>
      <w:r>
        <w:rPr>
          <w:rFonts w:ascii="Times New Roman"/>
          <w:b w:val="false"/>
          <w:i w:val="false"/>
          <w:color w:val="000000"/>
          <w:sz w:val="28"/>
        </w:rPr>
        <w:t>
      сипаттамасы</w:t>
      </w:r>
      <w:r>
        <w:br/>
      </w:r>
      <w:r>
        <w:rPr>
          <w:rFonts w:ascii="Times New Roman"/>
          <w:b w:val="false"/>
          <w:i w:val="false"/>
          <w:color w:val="000000"/>
          <w:sz w:val="28"/>
        </w:rPr>
        <w:t>
      </w:t>
      </w:r>
      <w:r>
        <w:rPr>
          <w:rFonts w:ascii="Times New Roman"/>
          <w:b w:val="false"/>
          <w:i w:val="false"/>
          <w:color w:val="000000"/>
          <w:sz w:val="28"/>
        </w:rPr>
        <w:t xml:space="preserve">8. Көрсетілетін қызметті беруші мен көрсетілетін қызметті алушының Электрондық үкімет порталы (бұдан әрі – ЭҮП) арқылы мемлекеттік қызмет көрсету кезінде жүгіну тәртібі мен рәсімдердің (іс-әрекеттер) кезеңділігі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1) көрсетілетін қызметті алушы ЭҮП-ке тіркеуді көрсетілетін қызметті алушы компьютердің интернет-браузеріне бекітіп қойған өзінің ЭЦҚ тіркеу куәлігінің көмегімен жүзеге асырады (ЭҮП-ке тіркелмеген көрсетілетін қызметті алушылар үшін жүзеге асырылады);</w:t>
      </w:r>
      <w:r>
        <w:br/>
      </w:r>
      <w:r>
        <w:rPr>
          <w:rFonts w:ascii="Times New Roman"/>
          <w:b w:val="false"/>
          <w:i w:val="false"/>
          <w:color w:val="000000"/>
          <w:sz w:val="28"/>
        </w:rPr>
        <w:t>
      </w:t>
      </w:r>
      <w:r>
        <w:rPr>
          <w:rFonts w:ascii="Times New Roman"/>
          <w:b w:val="false"/>
          <w:i w:val="false"/>
          <w:color w:val="000000"/>
          <w:sz w:val="28"/>
        </w:rPr>
        <w:t>2) 1 үдеріс - көрсетілетін қызметті алушының ЭЦҚ тіркеу куәлігін компьютердің интернет-браузеріне бекітуі, мемлекеттік қызметті алу үшін көрсетілетін қызметті алушының ЭҮП-ке парольді енгізуі (авторландыру үдерісі);</w:t>
      </w:r>
      <w:r>
        <w:br/>
      </w:r>
      <w:r>
        <w:rPr>
          <w:rFonts w:ascii="Times New Roman"/>
          <w:b w:val="false"/>
          <w:i w:val="false"/>
          <w:color w:val="000000"/>
          <w:sz w:val="28"/>
        </w:rPr>
        <w:t>
      </w:t>
      </w:r>
      <w:r>
        <w:rPr>
          <w:rFonts w:ascii="Times New Roman"/>
          <w:b w:val="false"/>
          <w:i w:val="false"/>
          <w:color w:val="000000"/>
          <w:sz w:val="28"/>
        </w:rPr>
        <w:t>3) 1 шарт - бизнес сәйкестендіру нөмірі (бұдан әрі - БСН) және пароль арқылы тіркелген көрсетілетін қызметті алушы туралы деректердің дұрыстығын ЭҮП-те тексеру;</w:t>
      </w:r>
      <w:r>
        <w:br/>
      </w:r>
      <w:r>
        <w:rPr>
          <w:rFonts w:ascii="Times New Roman"/>
          <w:b w:val="false"/>
          <w:i w:val="false"/>
          <w:color w:val="000000"/>
          <w:sz w:val="28"/>
        </w:rPr>
        <w:t>
      </w:t>
      </w:r>
      <w:r>
        <w:rPr>
          <w:rFonts w:ascii="Times New Roman"/>
          <w:b w:val="false"/>
          <w:i w:val="false"/>
          <w:color w:val="000000"/>
          <w:sz w:val="28"/>
        </w:rPr>
        <w:t>4) 2 үдеріс - көрсетілетін қызметті алушының деректерінде бұзушылықтардың болуына байланысты ЭҮП авторландырудан бас тарту туралы хабарламаны қалыптастыруы;</w:t>
      </w:r>
      <w:r>
        <w:br/>
      </w:r>
      <w:r>
        <w:rPr>
          <w:rFonts w:ascii="Times New Roman"/>
          <w:b w:val="false"/>
          <w:i w:val="false"/>
          <w:color w:val="000000"/>
          <w:sz w:val="28"/>
        </w:rPr>
        <w:t>
      </w:t>
      </w:r>
      <w:r>
        <w:rPr>
          <w:rFonts w:ascii="Times New Roman"/>
          <w:b w:val="false"/>
          <w:i w:val="false"/>
          <w:color w:val="000000"/>
          <w:sz w:val="28"/>
        </w:rPr>
        <w:t>5) 3 үдеріс - көрсетілетін қызметті алушының осы регламентте көрсетілген мемлекеттік қызметті таңдауы, қажетті құжаттарды электрондық түрде бекітумен сұрау салу нысанын толтыруы (деректерді енгізуі);</w:t>
      </w:r>
      <w:r>
        <w:br/>
      </w:r>
      <w:r>
        <w:rPr>
          <w:rFonts w:ascii="Times New Roman"/>
          <w:b w:val="false"/>
          <w:i w:val="false"/>
          <w:color w:val="000000"/>
          <w:sz w:val="28"/>
        </w:rPr>
        <w:t>
      </w:t>
      </w:r>
      <w:r>
        <w:rPr>
          <w:rFonts w:ascii="Times New Roman"/>
          <w:b w:val="false"/>
          <w:i w:val="false"/>
          <w:color w:val="000000"/>
          <w:sz w:val="28"/>
        </w:rPr>
        <w:t>6) 4 үдеріс – "электрондық үкімет" төлем шлюзінде (бұдан әрі - ЭҮТШ) қызметтің ақысын төлеу, содан кейін бұл ақпарат "Е-лицензиялау" МДҚ АЖ-ға келіп түседі;</w:t>
      </w:r>
      <w:r>
        <w:br/>
      </w:r>
      <w:r>
        <w:rPr>
          <w:rFonts w:ascii="Times New Roman"/>
          <w:b w:val="false"/>
          <w:i w:val="false"/>
          <w:color w:val="000000"/>
          <w:sz w:val="28"/>
        </w:rPr>
        <w:t>
      </w:t>
      </w:r>
      <w:r>
        <w:rPr>
          <w:rFonts w:ascii="Times New Roman"/>
          <w:b w:val="false"/>
          <w:i w:val="false"/>
          <w:color w:val="000000"/>
          <w:sz w:val="28"/>
        </w:rPr>
        <w:t>7) 2 шарт - "Е-лицензиялау" МДҚ АЖ-да көрсетілген мемлекеттік қызмет ақысының төленуін тексеру;</w:t>
      </w:r>
      <w:r>
        <w:br/>
      </w:r>
      <w:r>
        <w:rPr>
          <w:rFonts w:ascii="Times New Roman"/>
          <w:b w:val="false"/>
          <w:i w:val="false"/>
          <w:color w:val="000000"/>
          <w:sz w:val="28"/>
        </w:rPr>
        <w:t>
      </w:t>
      </w:r>
      <w:r>
        <w:rPr>
          <w:rFonts w:ascii="Times New Roman"/>
          <w:b w:val="false"/>
          <w:i w:val="false"/>
          <w:color w:val="000000"/>
          <w:sz w:val="28"/>
        </w:rPr>
        <w:t>8) 5 үдеріс - "Е-лицензиялау" МДҚ АЖ-да көрсетілген мемлекеттік қызмет үшін төлемақының болмауына байланысты, сұрау салынған мемлекеттік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9) 6 үдеріс - көрсетілетін қызметті алушының сұрауды куәландыру (қол қою) үшін ЭЦҚ тіркеу куәлігін таңдауы;</w:t>
      </w:r>
      <w:r>
        <w:br/>
      </w:r>
      <w:r>
        <w:rPr>
          <w:rFonts w:ascii="Times New Roman"/>
          <w:b w:val="false"/>
          <w:i w:val="false"/>
          <w:color w:val="000000"/>
          <w:sz w:val="28"/>
        </w:rPr>
        <w:t>
      </w:t>
      </w:r>
      <w:r>
        <w:rPr>
          <w:rFonts w:ascii="Times New Roman"/>
          <w:b w:val="false"/>
          <w:i w:val="false"/>
          <w:color w:val="000000"/>
          <w:sz w:val="28"/>
        </w:rPr>
        <w:t>10) 3 шарт - ЭҮП-те ЭЦҚ тіркеу куәлігінің қолданылу мерзімін және тізімде қайтарып алынған (күші жойылған) тіркеу куәліктерінің болмауын, сондай-ақ сұрауды және ЭЦҚ тіркеу куәлігінде көрсетілген БСН арасында сәйкестендіру деректерінің сәйкес келуін тексеру;</w:t>
      </w:r>
      <w:r>
        <w:br/>
      </w:r>
      <w:r>
        <w:rPr>
          <w:rFonts w:ascii="Times New Roman"/>
          <w:b w:val="false"/>
          <w:i w:val="false"/>
          <w:color w:val="000000"/>
          <w:sz w:val="28"/>
        </w:rPr>
        <w:t>
      </w:t>
      </w:r>
      <w:r>
        <w:rPr>
          <w:rFonts w:ascii="Times New Roman"/>
          <w:b w:val="false"/>
          <w:i w:val="false"/>
          <w:color w:val="000000"/>
          <w:sz w:val="28"/>
        </w:rPr>
        <w:t>11) 7 үдеріс - көрсетілетін қызметті алушының ЭЦҚ түпнұсқалығының расталмауына байланысты сұрау салынған мемлекеттік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12) 8 үдеріс - көрсетілетін қызметті алушының ЭЦҚ көмегімен сұрау салудың толтырылған нысанын (енгізілген деректерді) және мемлекеттік қызмет көрсету үшін оған бекітілген құжаттарын куәландыруы (электрондық түрде);</w:t>
      </w:r>
      <w:r>
        <w:br/>
      </w:r>
      <w:r>
        <w:rPr>
          <w:rFonts w:ascii="Times New Roman"/>
          <w:b w:val="false"/>
          <w:i w:val="false"/>
          <w:color w:val="000000"/>
          <w:sz w:val="28"/>
        </w:rPr>
        <w:t>
      </w:t>
      </w:r>
      <w:r>
        <w:rPr>
          <w:rFonts w:ascii="Times New Roman"/>
          <w:b w:val="false"/>
          <w:i w:val="false"/>
          <w:color w:val="000000"/>
          <w:sz w:val="28"/>
        </w:rPr>
        <w:t>13) 9 үдеріс - электрондық құжатты (көрсетілетін қызметті алушының сұрауын) тіркеу және "Е-лицензиялау" МДҚ АЖ-дағы сұрауды өңдеу;</w:t>
      </w:r>
      <w:r>
        <w:br/>
      </w:r>
      <w:r>
        <w:rPr>
          <w:rFonts w:ascii="Times New Roman"/>
          <w:b w:val="false"/>
          <w:i w:val="false"/>
          <w:color w:val="000000"/>
          <w:sz w:val="28"/>
        </w:rPr>
        <w:t>
      </w:t>
      </w:r>
      <w:r>
        <w:rPr>
          <w:rFonts w:ascii="Times New Roman"/>
          <w:b w:val="false"/>
          <w:i w:val="false"/>
          <w:color w:val="000000"/>
          <w:sz w:val="28"/>
        </w:rPr>
        <w:t>14) 4 шарт - көрсетілетін қызметті алушының Қазақстан Республикасы заңнамаларының талаптарына сәйкестігін және лицензия беру үшін негіздемені тексеру үшін АШБ-на сұрауды жіберу, сондай-ақ АШБ қорытындыны алу;</w:t>
      </w:r>
      <w:r>
        <w:br/>
      </w:r>
      <w:r>
        <w:rPr>
          <w:rFonts w:ascii="Times New Roman"/>
          <w:b w:val="false"/>
          <w:i w:val="false"/>
          <w:color w:val="000000"/>
          <w:sz w:val="28"/>
        </w:rPr>
        <w:t>
      </w:t>
      </w:r>
      <w:r>
        <w:rPr>
          <w:rFonts w:ascii="Times New Roman"/>
          <w:b w:val="false"/>
          <w:i w:val="false"/>
          <w:color w:val="000000"/>
          <w:sz w:val="28"/>
        </w:rPr>
        <w:t>15) 10 үдеріс - "Е-лицензиялау" МДҚ АЖ-дағы көрсетілетін қызметті алушының деректерінде бұзушылықтардың болуына байланысты сұрау салынған мемлекеттік қызметті көрсетуден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16) 11 үдеріс - көрсетілетін қызметті алушының ЭҮП-те қалыптастырған мемлекеттік қызмет нәтижесін алуы. Электрондық құжат көрсетілетін қызметті берушінің уәкілетті тұлғасының ЭЦҚ-сын пайдаланумен қалыптастырылады.</w:t>
      </w:r>
      <w:r>
        <w:br/>
      </w:r>
      <w:r>
        <w:rPr>
          <w:rFonts w:ascii="Times New Roman"/>
          <w:b w:val="false"/>
          <w:i w:val="false"/>
          <w:color w:val="000000"/>
          <w:sz w:val="28"/>
        </w:rPr>
        <w:t>
      </w:t>
      </w:r>
      <w:r>
        <w:rPr>
          <w:rFonts w:ascii="Times New Roman"/>
          <w:b w:val="false"/>
          <w:i w:val="false"/>
          <w:color w:val="000000"/>
          <w:sz w:val="28"/>
        </w:rPr>
        <w:t>9. Мемлекеттік қызмет көрсету үшін сұрау салу нысандарын толтыру бойынша іс-әрекеттердің сипаттамасы:</w:t>
      </w:r>
      <w:r>
        <w:br/>
      </w:r>
      <w:r>
        <w:rPr>
          <w:rFonts w:ascii="Times New Roman"/>
          <w:b w:val="false"/>
          <w:i w:val="false"/>
          <w:color w:val="000000"/>
          <w:sz w:val="28"/>
        </w:rPr>
        <w:t>
      компьютердің интернет-браузеріне ЭЦҚ-ның тіркеу куәлігін бекіту, ҮЭП-ке кіру үшін көрсетілетін қызметті алушының парольді енгізуі;</w:t>
      </w:r>
      <w:r>
        <w:br/>
      </w:r>
      <w:r>
        <w:rPr>
          <w:rFonts w:ascii="Times New Roman"/>
          <w:b w:val="false"/>
          <w:i w:val="false"/>
          <w:color w:val="000000"/>
          <w:sz w:val="28"/>
        </w:rPr>
        <w:t>
      мемлекеттік көрсетілетін қызметтің ақысын төлеу;</w:t>
      </w:r>
      <w:r>
        <w:br/>
      </w:r>
      <w:r>
        <w:rPr>
          <w:rFonts w:ascii="Times New Roman"/>
          <w:b w:val="false"/>
          <w:i w:val="false"/>
          <w:color w:val="000000"/>
          <w:sz w:val="28"/>
        </w:rPr>
        <w:t>
      мемлекеттік көрсетілетін қызметті таңдау;</w:t>
      </w:r>
      <w:r>
        <w:br/>
      </w:r>
      <w:r>
        <w:rPr>
          <w:rFonts w:ascii="Times New Roman"/>
          <w:b w:val="false"/>
          <w:i w:val="false"/>
          <w:color w:val="000000"/>
          <w:sz w:val="28"/>
        </w:rPr>
        <w:t>
      "Өтініш беру" түймесінің көмегімен мемлекеттік көрсетілетін қызметке тапсырыс беру;</w:t>
      </w:r>
      <w:r>
        <w:br/>
      </w:r>
      <w:r>
        <w:rPr>
          <w:rFonts w:ascii="Times New Roman"/>
          <w:b w:val="false"/>
          <w:i w:val="false"/>
          <w:color w:val="000000"/>
          <w:sz w:val="28"/>
        </w:rPr>
        <w:t>
      сұрау салуды толтыру және қажетті құжаттарды электрондық түрде бекіту;</w:t>
      </w:r>
      <w:r>
        <w:br/>
      </w:r>
      <w:r>
        <w:rPr>
          <w:rFonts w:ascii="Times New Roman"/>
          <w:b w:val="false"/>
          <w:i w:val="false"/>
          <w:color w:val="000000"/>
          <w:sz w:val="28"/>
        </w:rPr>
        <w:t>
      көрсетілетін қызметті алушының ЭЦҚ тіркеу куәлігін таңдауы;</w:t>
      </w:r>
      <w:r>
        <w:br/>
      </w:r>
      <w:r>
        <w:rPr>
          <w:rFonts w:ascii="Times New Roman"/>
          <w:b w:val="false"/>
          <w:i w:val="false"/>
          <w:color w:val="000000"/>
          <w:sz w:val="28"/>
        </w:rPr>
        <w:t>
      сұрау салуды куәландыру (қол қою) - көрсетілетін қызметті алушы "Қол қою" түймесінің көмегімен ЭЦҚ сұрау салуын куәландыруды (қол қоюды) жүзеге асырады, содан кейін сұрау салу "Е-лицензиялау" МДҚ АЖ-ға өңдеуге беріледі;</w:t>
      </w:r>
      <w:r>
        <w:br/>
      </w:r>
      <w:r>
        <w:rPr>
          <w:rFonts w:ascii="Times New Roman"/>
          <w:b w:val="false"/>
          <w:i w:val="false"/>
          <w:color w:val="000000"/>
          <w:sz w:val="28"/>
        </w:rPr>
        <w:t>
      "Е-лицензиялау" МДҚ АЖ-да сұрау салуды өңдеу - көрсетілетін қызметті алушыда дисплей экранына толтырған өтінішінің нысаны шығады;</w:t>
      </w:r>
      <w:r>
        <w:br/>
      </w:r>
      <w:r>
        <w:rPr>
          <w:rFonts w:ascii="Times New Roman"/>
          <w:b w:val="false"/>
          <w:i w:val="false"/>
          <w:color w:val="000000"/>
          <w:sz w:val="28"/>
        </w:rPr>
        <w:t>
      "Менің өтініштерім" түймесінің көмегімен көрсетілетін қызметті алушыға "Іздеу" түймесінің басу БСН-ді енгізу арқылы өңдеу нәтижелерін көру мүмкіндігі беріледі.</w:t>
      </w:r>
      <w:r>
        <w:br/>
      </w:r>
      <w:r>
        <w:rPr>
          <w:rFonts w:ascii="Times New Roman"/>
          <w:b w:val="false"/>
          <w:i w:val="false"/>
          <w:color w:val="000000"/>
          <w:sz w:val="28"/>
        </w:rPr>
        <w:t>
      Қажетті ақпаратты және мемлекеттік көрсетілетін қызметті көрсету бойынша кеңесті Мемлекеттік қызметтер көрсету мәселелері бойынша бірыңғай байланыс орталығының 1414 тегін телефоны арқылы алуға болады.</w:t>
      </w:r>
      <w:r>
        <w:br/>
      </w:r>
      <w:r>
        <w:rPr>
          <w:rFonts w:ascii="Times New Roman"/>
          <w:b w:val="false"/>
          <w:i w:val="false"/>
          <w:color w:val="000000"/>
          <w:sz w:val="28"/>
        </w:rPr>
        <w:t>
      </w:t>
      </w:r>
      <w:r>
        <w:rPr>
          <w:rFonts w:ascii="Times New Roman"/>
          <w:b w:val="false"/>
          <w:i w:val="false"/>
          <w:color w:val="000000"/>
          <w:sz w:val="28"/>
        </w:rPr>
        <w:t xml:space="preserve">10. Мемлекеттік қызмет көрсету процесінде рәсімдердің (іс-қимылдардың) кезеңділігін, көрсетілетін қызметті берушінің құрылымдық бөлімшелерінің (қызметкерлерінің) өзара іс-қимылдарының толық сипаттамасы, сонымен қатар ЭҮП пайдалану тәртібінің сипаттамасы осы регламентттің </w:t>
      </w:r>
      <w:r>
        <w:rPr>
          <w:rFonts w:ascii="Times New Roman"/>
          <w:b w:val="false"/>
          <w:i w:val="false"/>
          <w:color w:val="000000"/>
          <w:sz w:val="28"/>
        </w:rPr>
        <w:t>4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"Мақта қолхаттарын беру арқылы қойма</w:t>
            </w:r>
            <w:r>
              <w:br/>
            </w:r>
            <w:r>
              <w:rPr>
                <w:rFonts w:ascii="Times New Roman"/>
                <w:b w:val="false"/>
                <w:i w:val="false"/>
                <w:color w:val="000000"/>
                <w:sz w:val="20"/>
              </w:rPr>
              <w:t>қызметі бойынша қызметтер көрсетуге</w:t>
            </w:r>
            <w:r>
              <w:br/>
            </w:r>
            <w:r>
              <w:rPr>
                <w:rFonts w:ascii="Times New Roman"/>
                <w:b w:val="false"/>
                <w:i w:val="false"/>
                <w:color w:val="000000"/>
                <w:sz w:val="20"/>
              </w:rPr>
              <w:t>лицензия беру, қайта ресімдеу,</w:t>
            </w:r>
            <w:r>
              <w:br/>
            </w:r>
            <w:r>
              <w:rPr>
                <w:rFonts w:ascii="Times New Roman"/>
                <w:b w:val="false"/>
                <w:i w:val="false"/>
                <w:color w:val="000000"/>
                <w:sz w:val="20"/>
              </w:rPr>
              <w:t>лицензияның телнұсқаларын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 қосымша</w:t>
            </w:r>
          </w:p>
        </w:tc>
      </w:tr>
    </w:tbl>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i w:val="false"/>
          <w:color w:val="000000"/>
          <w:sz w:val="28"/>
        </w:rPr>
        <w:t>1-</w:t>
      </w:r>
      <w:r>
        <w:rPr>
          <w:rFonts w:ascii="Times New Roman"/>
          <w:b w:val="false"/>
          <w:i w:val="false"/>
          <w:color w:val="000000"/>
          <w:sz w:val="28"/>
        </w:rPr>
        <w:t>кесте. Мемлекеттік қызмет көрсету үдерісінде рәсімдерді</w:t>
      </w:r>
      <w:r>
        <w:br/>
      </w:r>
      <w:r>
        <w:rPr>
          <w:rFonts w:ascii="Times New Roman"/>
          <w:b w:val="false"/>
          <w:i w:val="false"/>
          <w:color w:val="000000"/>
          <w:sz w:val="28"/>
        </w:rPr>
        <w:t>
      (іс-қимылдарды) сипаттау</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5"/>
        <w:gridCol w:w="815"/>
        <w:gridCol w:w="1055"/>
        <w:gridCol w:w="1454"/>
        <w:gridCol w:w="815"/>
        <w:gridCol w:w="1151"/>
        <w:gridCol w:w="935"/>
        <w:gridCol w:w="935"/>
        <w:gridCol w:w="1455"/>
        <w:gridCol w:w="1455"/>
        <w:gridCol w:w="1455"/>
      </w:tblGrid>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w:t>
            </w:r>
            <w:r>
              <w:br/>
            </w:r>
            <w:r>
              <w:rPr>
                <w:rFonts w:ascii="Times New Roman"/>
                <w:b w:val="false"/>
                <w:i w:val="false"/>
                <w:color w:val="000000"/>
                <w:sz w:val="20"/>
              </w:rPr>
              <w:t>
мыл № (жұмыс бары-</w:t>
            </w:r>
            <w:r>
              <w:br/>
            </w:r>
            <w:r>
              <w:rPr>
                <w:rFonts w:ascii="Times New Roman"/>
                <w:b w:val="false"/>
                <w:i w:val="false"/>
                <w:color w:val="000000"/>
                <w:sz w:val="20"/>
              </w:rPr>
              <w:t>
сы, ағыны)</w:t>
            </w:r>
            <w:r>
              <w:br/>
            </w:r>
            <w:r>
              <w:rPr>
                <w:rFonts w:ascii="Times New Roman"/>
                <w:b w:val="false"/>
                <w:i w:val="false"/>
                <w:color w:val="000000"/>
                <w:sz w:val="20"/>
              </w:rPr>
              <w:t>
</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w:t>
            </w:r>
            <w:r>
              <w:br/>
            </w:r>
            <w:r>
              <w:rPr>
                <w:rFonts w:ascii="Times New Roman"/>
                <w:b w:val="false"/>
                <w:i w:val="false"/>
                <w:color w:val="000000"/>
                <w:sz w:val="20"/>
              </w:rPr>
              <w:t>
тіле-</w:t>
            </w:r>
            <w:r>
              <w:br/>
            </w:r>
            <w:r>
              <w:rPr>
                <w:rFonts w:ascii="Times New Roman"/>
                <w:b w:val="false"/>
                <w:i w:val="false"/>
                <w:color w:val="000000"/>
                <w:sz w:val="20"/>
              </w:rPr>
              <w:t>
тін қыз-</w:t>
            </w:r>
            <w:r>
              <w:br/>
            </w:r>
            <w:r>
              <w:rPr>
                <w:rFonts w:ascii="Times New Roman"/>
                <w:b w:val="false"/>
                <w:i w:val="false"/>
                <w:color w:val="000000"/>
                <w:sz w:val="20"/>
              </w:rPr>
              <w:t>
метті беруші</w:t>
            </w:r>
            <w:r>
              <w:br/>
            </w:r>
            <w:r>
              <w:rPr>
                <w:rFonts w:ascii="Times New Roman"/>
                <w:b w:val="false"/>
                <w:i w:val="false"/>
                <w:color w:val="000000"/>
                <w:sz w:val="20"/>
              </w:rPr>
              <w:t>
</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w:t>
            </w:r>
            <w:r>
              <w:br/>
            </w:r>
            <w:r>
              <w:rPr>
                <w:rFonts w:ascii="Times New Roman"/>
                <w:b w:val="false"/>
                <w:i w:val="false"/>
                <w:color w:val="000000"/>
                <w:sz w:val="20"/>
              </w:rPr>
              <w:t>
тіле-</w:t>
            </w:r>
            <w:r>
              <w:br/>
            </w:r>
            <w:r>
              <w:rPr>
                <w:rFonts w:ascii="Times New Roman"/>
                <w:b w:val="false"/>
                <w:i w:val="false"/>
                <w:color w:val="000000"/>
                <w:sz w:val="20"/>
              </w:rPr>
              <w:t>
тін қыз-</w:t>
            </w:r>
            <w:r>
              <w:br/>
            </w:r>
            <w:r>
              <w:rPr>
                <w:rFonts w:ascii="Times New Roman"/>
                <w:b w:val="false"/>
                <w:i w:val="false"/>
                <w:color w:val="000000"/>
                <w:sz w:val="20"/>
              </w:rPr>
              <w:t>
метті беруші</w:t>
            </w:r>
            <w:r>
              <w:br/>
            </w:r>
            <w:r>
              <w:rPr>
                <w:rFonts w:ascii="Times New Roman"/>
                <w:b w:val="false"/>
                <w:i w:val="false"/>
                <w:color w:val="000000"/>
                <w:sz w:val="20"/>
              </w:rPr>
              <w:t>
</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w:t>
            </w:r>
            <w:r>
              <w:br/>
            </w:r>
            <w:r>
              <w:rPr>
                <w:rFonts w:ascii="Times New Roman"/>
                <w:b w:val="false"/>
                <w:i w:val="false"/>
                <w:color w:val="000000"/>
                <w:sz w:val="20"/>
              </w:rPr>
              <w:t>
летін қызметті беруші</w:t>
            </w:r>
            <w:r>
              <w:br/>
            </w:r>
            <w:r>
              <w:rPr>
                <w:rFonts w:ascii="Times New Roman"/>
                <w:b w:val="false"/>
                <w:i w:val="false"/>
                <w:color w:val="000000"/>
                <w:sz w:val="20"/>
              </w:rPr>
              <w:t>
</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w:t>
            </w:r>
            <w:r>
              <w:br/>
            </w:r>
            <w:r>
              <w:rPr>
                <w:rFonts w:ascii="Times New Roman"/>
                <w:b w:val="false"/>
                <w:i w:val="false"/>
                <w:color w:val="000000"/>
                <w:sz w:val="20"/>
              </w:rPr>
              <w:t>
тіле-</w:t>
            </w:r>
            <w:r>
              <w:br/>
            </w:r>
            <w:r>
              <w:rPr>
                <w:rFonts w:ascii="Times New Roman"/>
                <w:b w:val="false"/>
                <w:i w:val="false"/>
                <w:color w:val="000000"/>
                <w:sz w:val="20"/>
              </w:rPr>
              <w:t>
тін қыз-</w:t>
            </w:r>
            <w:r>
              <w:br/>
            </w:r>
            <w:r>
              <w:rPr>
                <w:rFonts w:ascii="Times New Roman"/>
                <w:b w:val="false"/>
                <w:i w:val="false"/>
                <w:color w:val="000000"/>
                <w:sz w:val="20"/>
              </w:rPr>
              <w:t>
метті беруші</w:t>
            </w:r>
            <w:r>
              <w:br/>
            </w:r>
            <w:r>
              <w:rPr>
                <w:rFonts w:ascii="Times New Roman"/>
                <w:b w:val="false"/>
                <w:i w:val="false"/>
                <w:color w:val="000000"/>
                <w:sz w:val="20"/>
              </w:rPr>
              <w:t>
</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w:t>
            </w:r>
            <w:r>
              <w:br/>
            </w:r>
            <w:r>
              <w:rPr>
                <w:rFonts w:ascii="Times New Roman"/>
                <w:b w:val="false"/>
                <w:i w:val="false"/>
                <w:color w:val="000000"/>
                <w:sz w:val="20"/>
              </w:rPr>
              <w:t>
ті-</w:t>
            </w:r>
            <w:r>
              <w:br/>
            </w:r>
            <w:r>
              <w:rPr>
                <w:rFonts w:ascii="Times New Roman"/>
                <w:b w:val="false"/>
                <w:i w:val="false"/>
                <w:color w:val="000000"/>
                <w:sz w:val="20"/>
              </w:rPr>
              <w:t>
летін қыз-</w:t>
            </w:r>
            <w:r>
              <w:br/>
            </w:r>
            <w:r>
              <w:rPr>
                <w:rFonts w:ascii="Times New Roman"/>
                <w:b w:val="false"/>
                <w:i w:val="false"/>
                <w:color w:val="000000"/>
                <w:sz w:val="20"/>
              </w:rPr>
              <w:t>
метті беруші</w:t>
            </w:r>
            <w:r>
              <w:br/>
            </w:r>
            <w:r>
              <w:rPr>
                <w:rFonts w:ascii="Times New Roman"/>
                <w:b w:val="false"/>
                <w:i w:val="false"/>
                <w:color w:val="000000"/>
                <w:sz w:val="20"/>
              </w:rPr>
              <w:t>
</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ЗТ МДҚ</w:t>
            </w:r>
            <w:r>
              <w:br/>
            </w:r>
            <w:r>
              <w:rPr>
                <w:rFonts w:ascii="Times New Roman"/>
                <w:b w:val="false"/>
                <w:i w:val="false"/>
                <w:color w:val="000000"/>
                <w:sz w:val="20"/>
              </w:rPr>
              <w:t>
</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w:t>
            </w:r>
            <w:r>
              <w:br/>
            </w:r>
            <w:r>
              <w:rPr>
                <w:rFonts w:ascii="Times New Roman"/>
                <w:b w:val="false"/>
                <w:i w:val="false"/>
                <w:color w:val="000000"/>
                <w:sz w:val="20"/>
              </w:rPr>
              <w:t>
сеті-</w:t>
            </w:r>
            <w:r>
              <w:br/>
            </w:r>
            <w:r>
              <w:rPr>
                <w:rFonts w:ascii="Times New Roman"/>
                <w:b w:val="false"/>
                <w:i w:val="false"/>
                <w:color w:val="000000"/>
                <w:sz w:val="20"/>
              </w:rPr>
              <w:t>
летін қыз-</w:t>
            </w:r>
            <w:r>
              <w:br/>
            </w:r>
            <w:r>
              <w:rPr>
                <w:rFonts w:ascii="Times New Roman"/>
                <w:b w:val="false"/>
                <w:i w:val="false"/>
                <w:color w:val="000000"/>
                <w:sz w:val="20"/>
              </w:rPr>
              <w:t>
метті беруші</w:t>
            </w: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"Е-ли-</w:t>
            </w:r>
            <w:r>
              <w:br/>
            </w:r>
            <w:r>
              <w:rPr>
                <w:rFonts w:ascii="Times New Roman"/>
                <w:b w:val="false"/>
                <w:i w:val="false"/>
                <w:color w:val="000000"/>
                <w:sz w:val="20"/>
              </w:rPr>
              <w:t>
цен-</w:t>
            </w:r>
            <w:r>
              <w:br/>
            </w:r>
            <w:r>
              <w:rPr>
                <w:rFonts w:ascii="Times New Roman"/>
                <w:b w:val="false"/>
                <w:i w:val="false"/>
                <w:color w:val="000000"/>
                <w:sz w:val="20"/>
              </w:rPr>
              <w:t>
зия-</w:t>
            </w:r>
            <w:r>
              <w:br/>
            </w:r>
            <w:r>
              <w:rPr>
                <w:rFonts w:ascii="Times New Roman"/>
                <w:b w:val="false"/>
                <w:i w:val="false"/>
                <w:color w:val="000000"/>
                <w:sz w:val="20"/>
              </w:rPr>
              <w:t>
лау" МДҚ АЖ</w:t>
            </w: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"Е-ли-</w:t>
            </w:r>
            <w:r>
              <w:br/>
            </w:r>
            <w:r>
              <w:rPr>
                <w:rFonts w:ascii="Times New Roman"/>
                <w:b w:val="false"/>
                <w:i w:val="false"/>
                <w:color w:val="000000"/>
                <w:sz w:val="20"/>
              </w:rPr>
              <w:t>
цен-</w:t>
            </w:r>
            <w:r>
              <w:br/>
            </w:r>
            <w:r>
              <w:rPr>
                <w:rFonts w:ascii="Times New Roman"/>
                <w:b w:val="false"/>
                <w:i w:val="false"/>
                <w:color w:val="000000"/>
                <w:sz w:val="20"/>
              </w:rPr>
              <w:t>
зиялау" МДҚ АЖ</w:t>
            </w: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w:t>
            </w:r>
            <w:r>
              <w:br/>
            </w:r>
            <w:r>
              <w:rPr>
                <w:rFonts w:ascii="Times New Roman"/>
                <w:b w:val="false"/>
                <w:i w:val="false"/>
                <w:color w:val="000000"/>
                <w:sz w:val="20"/>
              </w:rPr>
              <w:t>
тіле-</w:t>
            </w:r>
            <w:r>
              <w:br/>
            </w:r>
            <w:r>
              <w:rPr>
                <w:rFonts w:ascii="Times New Roman"/>
                <w:b w:val="false"/>
                <w:i w:val="false"/>
                <w:color w:val="000000"/>
                <w:sz w:val="20"/>
              </w:rPr>
              <w:t>
тін қыз-</w:t>
            </w:r>
            <w:r>
              <w:br/>
            </w:r>
            <w:r>
              <w:rPr>
                <w:rFonts w:ascii="Times New Roman"/>
                <w:b w:val="false"/>
                <w:i w:val="false"/>
                <w:color w:val="000000"/>
                <w:sz w:val="20"/>
              </w:rPr>
              <w:t>
метті беруші</w:t>
            </w:r>
            <w:r>
              <w:br/>
            </w:r>
            <w:r>
              <w:rPr>
                <w:rFonts w:ascii="Times New Roman"/>
                <w:b w:val="false"/>
                <w:i w:val="false"/>
                <w:color w:val="000000"/>
                <w:sz w:val="20"/>
              </w:rPr>
              <w:t>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w:t>
            </w:r>
            <w:r>
              <w:br/>
            </w:r>
            <w:r>
              <w:rPr>
                <w:rFonts w:ascii="Times New Roman"/>
                <w:b w:val="false"/>
                <w:i w:val="false"/>
                <w:color w:val="000000"/>
                <w:sz w:val="20"/>
              </w:rPr>
              <w:t>
мылдың атауы (үде-</w:t>
            </w:r>
            <w:r>
              <w:br/>
            </w:r>
            <w:r>
              <w:rPr>
                <w:rFonts w:ascii="Times New Roman"/>
                <w:b w:val="false"/>
                <w:i w:val="false"/>
                <w:color w:val="000000"/>
                <w:sz w:val="20"/>
              </w:rPr>
              <w:t>
ріс-</w:t>
            </w:r>
            <w:r>
              <w:br/>
            </w:r>
            <w:r>
              <w:rPr>
                <w:rFonts w:ascii="Times New Roman"/>
                <w:b w:val="false"/>
                <w:i w:val="false"/>
                <w:color w:val="000000"/>
                <w:sz w:val="20"/>
              </w:rPr>
              <w:t>
тің, рәсім-</w:t>
            </w:r>
            <w:r>
              <w:br/>
            </w:r>
            <w:r>
              <w:rPr>
                <w:rFonts w:ascii="Times New Roman"/>
                <w:b w:val="false"/>
                <w:i w:val="false"/>
                <w:color w:val="000000"/>
                <w:sz w:val="20"/>
              </w:rPr>
              <w:t>
нің, опера-</w:t>
            </w:r>
            <w:r>
              <w:br/>
            </w:r>
            <w:r>
              <w:rPr>
                <w:rFonts w:ascii="Times New Roman"/>
                <w:b w:val="false"/>
                <w:i w:val="false"/>
                <w:color w:val="000000"/>
                <w:sz w:val="20"/>
              </w:rPr>
              <w:t>
ция-</w:t>
            </w:r>
            <w:r>
              <w:br/>
            </w:r>
            <w:r>
              <w:rPr>
                <w:rFonts w:ascii="Times New Roman"/>
                <w:b w:val="false"/>
                <w:i w:val="false"/>
                <w:color w:val="000000"/>
                <w:sz w:val="20"/>
              </w:rPr>
              <w:t>
лар-</w:t>
            </w:r>
            <w:r>
              <w:br/>
            </w:r>
            <w:r>
              <w:rPr>
                <w:rFonts w:ascii="Times New Roman"/>
                <w:b w:val="false"/>
                <w:i w:val="false"/>
                <w:color w:val="000000"/>
                <w:sz w:val="20"/>
              </w:rPr>
              <w:t>
дың) және олар-</w:t>
            </w:r>
            <w:r>
              <w:br/>
            </w:r>
            <w:r>
              <w:rPr>
                <w:rFonts w:ascii="Times New Roman"/>
                <w:b w:val="false"/>
                <w:i w:val="false"/>
                <w:color w:val="000000"/>
                <w:sz w:val="20"/>
              </w:rPr>
              <w:t>
дың сипат-</w:t>
            </w:r>
            <w:r>
              <w:br/>
            </w:r>
            <w:r>
              <w:rPr>
                <w:rFonts w:ascii="Times New Roman"/>
                <w:b w:val="false"/>
                <w:i w:val="false"/>
                <w:color w:val="000000"/>
                <w:sz w:val="20"/>
              </w:rPr>
              <w:t>
тамасы</w:t>
            </w:r>
            <w:r>
              <w:br/>
            </w:r>
            <w:r>
              <w:rPr>
                <w:rFonts w:ascii="Times New Roman"/>
                <w:b w:val="false"/>
                <w:i w:val="false"/>
                <w:color w:val="000000"/>
                <w:sz w:val="20"/>
              </w:rPr>
              <w:t>
</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Мемле-</w:t>
            </w:r>
            <w:r>
              <w:br/>
            </w:r>
            <w:r>
              <w:rPr>
                <w:rFonts w:ascii="Times New Roman"/>
                <w:b w:val="false"/>
                <w:i w:val="false"/>
                <w:color w:val="000000"/>
                <w:sz w:val="20"/>
              </w:rPr>
              <w:t>
кеттік қыз-</w:t>
            </w:r>
            <w:r>
              <w:br/>
            </w:r>
            <w:r>
              <w:rPr>
                <w:rFonts w:ascii="Times New Roman"/>
                <w:b w:val="false"/>
                <w:i w:val="false"/>
                <w:color w:val="000000"/>
                <w:sz w:val="20"/>
              </w:rPr>
              <w:t>
метті көрсету үшін құжат-</w:t>
            </w:r>
            <w:r>
              <w:br/>
            </w:r>
            <w:r>
              <w:rPr>
                <w:rFonts w:ascii="Times New Roman"/>
                <w:b w:val="false"/>
                <w:i w:val="false"/>
                <w:color w:val="000000"/>
                <w:sz w:val="20"/>
              </w:rPr>
              <w:t>
тарды қабыл-</w:t>
            </w:r>
            <w:r>
              <w:br/>
            </w:r>
            <w:r>
              <w:rPr>
                <w:rFonts w:ascii="Times New Roman"/>
                <w:b w:val="false"/>
                <w:i w:val="false"/>
                <w:color w:val="000000"/>
                <w:sz w:val="20"/>
              </w:rPr>
              <w:t>
дауды жүзеге асы-</w:t>
            </w:r>
            <w:r>
              <w:br/>
            </w:r>
            <w:r>
              <w:rPr>
                <w:rFonts w:ascii="Times New Roman"/>
                <w:b w:val="false"/>
                <w:i w:val="false"/>
                <w:color w:val="000000"/>
                <w:sz w:val="20"/>
              </w:rPr>
              <w:t>
рады</w:t>
            </w:r>
            <w:r>
              <w:br/>
            </w:r>
            <w:r>
              <w:rPr>
                <w:rFonts w:ascii="Times New Roman"/>
                <w:b w:val="false"/>
                <w:i w:val="false"/>
                <w:color w:val="000000"/>
                <w:sz w:val="20"/>
              </w:rPr>
              <w:t>
</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ЭҚА-да және кіріс хат- хабар-</w:t>
            </w:r>
            <w:r>
              <w:br/>
            </w:r>
            <w:r>
              <w:rPr>
                <w:rFonts w:ascii="Times New Roman"/>
                <w:b w:val="false"/>
                <w:i w:val="false"/>
                <w:color w:val="000000"/>
                <w:sz w:val="20"/>
              </w:rPr>
              <w:t>
ларды тіркеу журна-</w:t>
            </w:r>
            <w:r>
              <w:br/>
            </w:r>
            <w:r>
              <w:rPr>
                <w:rFonts w:ascii="Times New Roman"/>
                <w:b w:val="false"/>
                <w:i w:val="false"/>
                <w:color w:val="000000"/>
                <w:sz w:val="20"/>
              </w:rPr>
              <w:t>
лында өті-</w:t>
            </w:r>
            <w:r>
              <w:br/>
            </w:r>
            <w:r>
              <w:rPr>
                <w:rFonts w:ascii="Times New Roman"/>
                <w:b w:val="false"/>
                <w:i w:val="false"/>
                <w:color w:val="000000"/>
                <w:sz w:val="20"/>
              </w:rPr>
              <w:t>
нішті тір-</w:t>
            </w:r>
            <w:r>
              <w:br/>
            </w:r>
            <w:r>
              <w:rPr>
                <w:rFonts w:ascii="Times New Roman"/>
                <w:b w:val="false"/>
                <w:i w:val="false"/>
                <w:color w:val="000000"/>
                <w:sz w:val="20"/>
              </w:rPr>
              <w:t>
кеуді жүзеге асы-</w:t>
            </w:r>
            <w:r>
              <w:br/>
            </w:r>
            <w:r>
              <w:rPr>
                <w:rFonts w:ascii="Times New Roman"/>
                <w:b w:val="false"/>
                <w:i w:val="false"/>
                <w:color w:val="000000"/>
                <w:sz w:val="20"/>
              </w:rPr>
              <w:t>
рады</w:t>
            </w:r>
            <w:r>
              <w:br/>
            </w:r>
            <w:r>
              <w:rPr>
                <w:rFonts w:ascii="Times New Roman"/>
                <w:b w:val="false"/>
                <w:i w:val="false"/>
                <w:color w:val="000000"/>
                <w:sz w:val="20"/>
              </w:rPr>
              <w:t>
</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"Е-ли-</w:t>
            </w:r>
            <w:r>
              <w:br/>
            </w:r>
            <w:r>
              <w:rPr>
                <w:rFonts w:ascii="Times New Roman"/>
                <w:b w:val="false"/>
                <w:i w:val="false"/>
                <w:color w:val="000000"/>
                <w:sz w:val="20"/>
              </w:rPr>
              <w:t>
цензия-</w:t>
            </w:r>
            <w:r>
              <w:br/>
            </w:r>
            <w:r>
              <w:rPr>
                <w:rFonts w:ascii="Times New Roman"/>
                <w:b w:val="false"/>
                <w:i w:val="false"/>
                <w:color w:val="000000"/>
                <w:sz w:val="20"/>
              </w:rPr>
              <w:t>
лау" МДҚ АЖ -да автор-</w:t>
            </w:r>
            <w:r>
              <w:br/>
            </w:r>
            <w:r>
              <w:rPr>
                <w:rFonts w:ascii="Times New Roman"/>
                <w:b w:val="false"/>
                <w:i w:val="false"/>
                <w:color w:val="000000"/>
                <w:sz w:val="20"/>
              </w:rPr>
              <w:t>
лан-</w:t>
            </w:r>
            <w:r>
              <w:br/>
            </w:r>
            <w:r>
              <w:rPr>
                <w:rFonts w:ascii="Times New Roman"/>
                <w:b w:val="false"/>
                <w:i w:val="false"/>
                <w:color w:val="000000"/>
                <w:sz w:val="20"/>
              </w:rPr>
              <w:t>
дырыла-</w:t>
            </w:r>
            <w:r>
              <w:br/>
            </w:r>
            <w:r>
              <w:rPr>
                <w:rFonts w:ascii="Times New Roman"/>
                <w:b w:val="false"/>
                <w:i w:val="false"/>
                <w:color w:val="000000"/>
                <w:sz w:val="20"/>
              </w:rPr>
              <w:t>
ды</w:t>
            </w:r>
            <w:r>
              <w:br/>
            </w:r>
            <w:r>
              <w:rPr>
                <w:rFonts w:ascii="Times New Roman"/>
                <w:b w:val="false"/>
                <w:i w:val="false"/>
                <w:color w:val="000000"/>
                <w:sz w:val="20"/>
              </w:rPr>
              <w:t>
</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w:t>
            </w:r>
            <w:r>
              <w:br/>
            </w:r>
            <w:r>
              <w:rPr>
                <w:rFonts w:ascii="Times New Roman"/>
                <w:b w:val="false"/>
                <w:i w:val="false"/>
                <w:color w:val="000000"/>
                <w:sz w:val="20"/>
              </w:rPr>
              <w:t>
тілетін қыз-</w:t>
            </w:r>
            <w:r>
              <w:br/>
            </w:r>
            <w:r>
              <w:rPr>
                <w:rFonts w:ascii="Times New Roman"/>
                <w:b w:val="false"/>
                <w:i w:val="false"/>
                <w:color w:val="000000"/>
                <w:sz w:val="20"/>
              </w:rPr>
              <w:t>
метті беруші қызмет-</w:t>
            </w:r>
            <w:r>
              <w:br/>
            </w:r>
            <w:r>
              <w:rPr>
                <w:rFonts w:ascii="Times New Roman"/>
                <w:b w:val="false"/>
                <w:i w:val="false"/>
                <w:color w:val="000000"/>
                <w:sz w:val="20"/>
              </w:rPr>
              <w:t>
кері-</w:t>
            </w:r>
            <w:r>
              <w:br/>
            </w:r>
            <w:r>
              <w:rPr>
                <w:rFonts w:ascii="Times New Roman"/>
                <w:b w:val="false"/>
                <w:i w:val="false"/>
                <w:color w:val="000000"/>
                <w:sz w:val="20"/>
              </w:rPr>
              <w:t>
нің мемле-</w:t>
            </w:r>
            <w:r>
              <w:br/>
            </w:r>
            <w:r>
              <w:rPr>
                <w:rFonts w:ascii="Times New Roman"/>
                <w:b w:val="false"/>
                <w:i w:val="false"/>
                <w:color w:val="000000"/>
                <w:sz w:val="20"/>
              </w:rPr>
              <w:t>
кеттік қыз-</w:t>
            </w:r>
            <w:r>
              <w:br/>
            </w:r>
            <w:r>
              <w:rPr>
                <w:rFonts w:ascii="Times New Roman"/>
                <w:b w:val="false"/>
                <w:i w:val="false"/>
                <w:color w:val="000000"/>
                <w:sz w:val="20"/>
              </w:rPr>
              <w:t>
метті таңдауы</w:t>
            </w:r>
            <w:r>
              <w:br/>
            </w:r>
            <w:r>
              <w:rPr>
                <w:rFonts w:ascii="Times New Roman"/>
                <w:b w:val="false"/>
                <w:i w:val="false"/>
                <w:color w:val="000000"/>
                <w:sz w:val="20"/>
              </w:rPr>
              <w:t>
</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ЗТ МДҚ –да көрсе-</w:t>
            </w:r>
            <w:r>
              <w:br/>
            </w:r>
            <w:r>
              <w:rPr>
                <w:rFonts w:ascii="Times New Roman"/>
                <w:b w:val="false"/>
                <w:i w:val="false"/>
                <w:color w:val="000000"/>
                <w:sz w:val="20"/>
              </w:rPr>
              <w:t>
тіле-</w:t>
            </w:r>
            <w:r>
              <w:br/>
            </w:r>
            <w:r>
              <w:rPr>
                <w:rFonts w:ascii="Times New Roman"/>
                <w:b w:val="false"/>
                <w:i w:val="false"/>
                <w:color w:val="000000"/>
                <w:sz w:val="20"/>
              </w:rPr>
              <w:t>
тін қыз-</w:t>
            </w:r>
            <w:r>
              <w:br/>
            </w:r>
            <w:r>
              <w:rPr>
                <w:rFonts w:ascii="Times New Roman"/>
                <w:b w:val="false"/>
                <w:i w:val="false"/>
                <w:color w:val="000000"/>
                <w:sz w:val="20"/>
              </w:rPr>
              <w:t>
метті алушы-</w:t>
            </w:r>
            <w:r>
              <w:br/>
            </w:r>
            <w:r>
              <w:rPr>
                <w:rFonts w:ascii="Times New Roman"/>
                <w:b w:val="false"/>
                <w:i w:val="false"/>
                <w:color w:val="000000"/>
                <w:sz w:val="20"/>
              </w:rPr>
              <w:t>
ның дерек-</w:t>
            </w:r>
            <w:r>
              <w:br/>
            </w:r>
            <w:r>
              <w:rPr>
                <w:rFonts w:ascii="Times New Roman"/>
                <w:b w:val="false"/>
                <w:i w:val="false"/>
                <w:color w:val="000000"/>
                <w:sz w:val="20"/>
              </w:rPr>
              <w:t>
терін тексе-</w:t>
            </w:r>
            <w:r>
              <w:br/>
            </w:r>
            <w:r>
              <w:rPr>
                <w:rFonts w:ascii="Times New Roman"/>
                <w:b w:val="false"/>
                <w:i w:val="false"/>
                <w:color w:val="000000"/>
                <w:sz w:val="20"/>
              </w:rPr>
              <w:t>
руге сұрау салу</w:t>
            </w:r>
            <w:r>
              <w:br/>
            </w:r>
            <w:r>
              <w:rPr>
                <w:rFonts w:ascii="Times New Roman"/>
                <w:b w:val="false"/>
                <w:i w:val="false"/>
                <w:color w:val="000000"/>
                <w:sz w:val="20"/>
              </w:rPr>
              <w:t>
</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Бас тарту туралы хабар-</w:t>
            </w:r>
            <w:r>
              <w:br/>
            </w:r>
            <w:r>
              <w:rPr>
                <w:rFonts w:ascii="Times New Roman"/>
                <w:b w:val="false"/>
                <w:i w:val="false"/>
                <w:color w:val="000000"/>
                <w:sz w:val="20"/>
              </w:rPr>
              <w:t>
ламаны қалып-</w:t>
            </w:r>
            <w:r>
              <w:br/>
            </w:r>
            <w:r>
              <w:rPr>
                <w:rFonts w:ascii="Times New Roman"/>
                <w:b w:val="false"/>
                <w:i w:val="false"/>
                <w:color w:val="000000"/>
                <w:sz w:val="20"/>
              </w:rPr>
              <w:t>
тастыру</w:t>
            </w:r>
            <w:r>
              <w:br/>
            </w:r>
            <w:r>
              <w:rPr>
                <w:rFonts w:ascii="Times New Roman"/>
                <w:b w:val="false"/>
                <w:i w:val="false"/>
                <w:color w:val="000000"/>
                <w:sz w:val="20"/>
              </w:rPr>
              <w:t>
</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Сауал нысанын құжат-</w:t>
            </w:r>
            <w:r>
              <w:br/>
            </w:r>
            <w:r>
              <w:rPr>
                <w:rFonts w:ascii="Times New Roman"/>
                <w:b w:val="false"/>
                <w:i w:val="false"/>
                <w:color w:val="000000"/>
                <w:sz w:val="20"/>
              </w:rPr>
              <w:t>
тарды бекіте отырып тол-</w:t>
            </w:r>
            <w:r>
              <w:br/>
            </w:r>
            <w:r>
              <w:rPr>
                <w:rFonts w:ascii="Times New Roman"/>
                <w:b w:val="false"/>
                <w:i w:val="false"/>
                <w:color w:val="000000"/>
                <w:sz w:val="20"/>
              </w:rPr>
              <w:t xml:space="preserve">
тыру </w:t>
            </w: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"Е-ли-</w:t>
            </w:r>
            <w:r>
              <w:br/>
            </w:r>
            <w:r>
              <w:rPr>
                <w:rFonts w:ascii="Times New Roman"/>
                <w:b w:val="false"/>
                <w:i w:val="false"/>
                <w:color w:val="000000"/>
                <w:sz w:val="20"/>
              </w:rPr>
              <w:t>
цен-</w:t>
            </w:r>
            <w:r>
              <w:br/>
            </w:r>
            <w:r>
              <w:rPr>
                <w:rFonts w:ascii="Times New Roman"/>
                <w:b w:val="false"/>
                <w:i w:val="false"/>
                <w:color w:val="000000"/>
                <w:sz w:val="20"/>
              </w:rPr>
              <w:t>
зия-</w:t>
            </w:r>
            <w:r>
              <w:br/>
            </w:r>
            <w:r>
              <w:rPr>
                <w:rFonts w:ascii="Times New Roman"/>
                <w:b w:val="false"/>
                <w:i w:val="false"/>
                <w:color w:val="000000"/>
                <w:sz w:val="20"/>
              </w:rPr>
              <w:t>
лау" МДҚ АЖ-да элект-</w:t>
            </w:r>
            <w:r>
              <w:br/>
            </w:r>
            <w:r>
              <w:rPr>
                <w:rFonts w:ascii="Times New Roman"/>
                <w:b w:val="false"/>
                <w:i w:val="false"/>
                <w:color w:val="000000"/>
                <w:sz w:val="20"/>
              </w:rPr>
              <w:t>
рондық құжат-</w:t>
            </w:r>
            <w:r>
              <w:br/>
            </w:r>
            <w:r>
              <w:rPr>
                <w:rFonts w:ascii="Times New Roman"/>
                <w:b w:val="false"/>
                <w:i w:val="false"/>
                <w:color w:val="000000"/>
                <w:sz w:val="20"/>
              </w:rPr>
              <w:t>
ты тіркеу және "Е-ли-</w:t>
            </w:r>
            <w:r>
              <w:br/>
            </w:r>
            <w:r>
              <w:rPr>
                <w:rFonts w:ascii="Times New Roman"/>
                <w:b w:val="false"/>
                <w:i w:val="false"/>
                <w:color w:val="000000"/>
                <w:sz w:val="20"/>
              </w:rPr>
              <w:t>
цен-</w:t>
            </w:r>
            <w:r>
              <w:br/>
            </w:r>
            <w:r>
              <w:rPr>
                <w:rFonts w:ascii="Times New Roman"/>
                <w:b w:val="false"/>
                <w:i w:val="false"/>
                <w:color w:val="000000"/>
                <w:sz w:val="20"/>
              </w:rPr>
              <w:t>
зия-</w:t>
            </w:r>
            <w:r>
              <w:br/>
            </w:r>
            <w:r>
              <w:rPr>
                <w:rFonts w:ascii="Times New Roman"/>
                <w:b w:val="false"/>
                <w:i w:val="false"/>
                <w:color w:val="000000"/>
                <w:sz w:val="20"/>
              </w:rPr>
              <w:t>
лау" МДҚ АЖ-да қыз-</w:t>
            </w:r>
            <w:r>
              <w:br/>
            </w:r>
            <w:r>
              <w:rPr>
                <w:rFonts w:ascii="Times New Roman"/>
                <w:b w:val="false"/>
                <w:i w:val="false"/>
                <w:color w:val="000000"/>
                <w:sz w:val="20"/>
              </w:rPr>
              <w:t>
метті өңдеу</w:t>
            </w: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"Е-ли-</w:t>
            </w:r>
            <w:r>
              <w:br/>
            </w:r>
            <w:r>
              <w:rPr>
                <w:rFonts w:ascii="Times New Roman"/>
                <w:b w:val="false"/>
                <w:i w:val="false"/>
                <w:color w:val="000000"/>
                <w:sz w:val="20"/>
              </w:rPr>
              <w:t>
цен-</w:t>
            </w:r>
            <w:r>
              <w:br/>
            </w:r>
            <w:r>
              <w:rPr>
                <w:rFonts w:ascii="Times New Roman"/>
                <w:b w:val="false"/>
                <w:i w:val="false"/>
                <w:color w:val="000000"/>
                <w:sz w:val="20"/>
              </w:rPr>
              <w:t>
зиялау" МДҚ АЖ -да көрсеті-</w:t>
            </w:r>
            <w:r>
              <w:br/>
            </w:r>
            <w:r>
              <w:rPr>
                <w:rFonts w:ascii="Times New Roman"/>
                <w:b w:val="false"/>
                <w:i w:val="false"/>
                <w:color w:val="000000"/>
                <w:sz w:val="20"/>
              </w:rPr>
              <w:t>
летін қызметті алушының деректе-</w:t>
            </w:r>
            <w:r>
              <w:br/>
            </w:r>
            <w:r>
              <w:rPr>
                <w:rFonts w:ascii="Times New Roman"/>
                <w:b w:val="false"/>
                <w:i w:val="false"/>
                <w:color w:val="000000"/>
                <w:sz w:val="20"/>
              </w:rPr>
              <w:t>
рінде бұзушы-</w:t>
            </w:r>
            <w:r>
              <w:br/>
            </w:r>
            <w:r>
              <w:rPr>
                <w:rFonts w:ascii="Times New Roman"/>
                <w:b w:val="false"/>
                <w:i w:val="false"/>
                <w:color w:val="000000"/>
                <w:sz w:val="20"/>
              </w:rPr>
              <w:t>
лықтар-</w:t>
            </w:r>
            <w:r>
              <w:br/>
            </w:r>
            <w:r>
              <w:rPr>
                <w:rFonts w:ascii="Times New Roman"/>
                <w:b w:val="false"/>
                <w:i w:val="false"/>
                <w:color w:val="000000"/>
                <w:sz w:val="20"/>
              </w:rPr>
              <w:t>
дың болуымен байланысты сұрау салынған қызмет-</w:t>
            </w:r>
            <w:r>
              <w:br/>
            </w:r>
            <w:r>
              <w:rPr>
                <w:rFonts w:ascii="Times New Roman"/>
                <w:b w:val="false"/>
                <w:i w:val="false"/>
                <w:color w:val="000000"/>
                <w:sz w:val="20"/>
              </w:rPr>
              <w:t>
тен бас тарту туралы хабарла-</w:t>
            </w:r>
            <w:r>
              <w:br/>
            </w:r>
            <w:r>
              <w:rPr>
                <w:rFonts w:ascii="Times New Roman"/>
                <w:b w:val="false"/>
                <w:i w:val="false"/>
                <w:color w:val="000000"/>
                <w:sz w:val="20"/>
              </w:rPr>
              <w:t>
маны қалып-</w:t>
            </w:r>
            <w:r>
              <w:br/>
            </w:r>
            <w:r>
              <w:rPr>
                <w:rFonts w:ascii="Times New Roman"/>
                <w:b w:val="false"/>
                <w:i w:val="false"/>
                <w:color w:val="000000"/>
                <w:sz w:val="20"/>
              </w:rPr>
              <w:t>
тастыру</w:t>
            </w: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w:t>
            </w:r>
            <w:r>
              <w:br/>
            </w:r>
            <w:r>
              <w:rPr>
                <w:rFonts w:ascii="Times New Roman"/>
                <w:b w:val="false"/>
                <w:i w:val="false"/>
                <w:color w:val="000000"/>
                <w:sz w:val="20"/>
              </w:rPr>
              <w:t>
рондық құжат</w:t>
            </w:r>
            <w:r>
              <w:br/>
            </w:r>
            <w:r>
              <w:rPr>
                <w:rFonts w:ascii="Times New Roman"/>
                <w:b w:val="false"/>
                <w:i w:val="false"/>
                <w:color w:val="000000"/>
                <w:sz w:val="20"/>
              </w:rPr>
              <w:t>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w:t>
            </w:r>
            <w:r>
              <w:br/>
            </w:r>
            <w:r>
              <w:rPr>
                <w:rFonts w:ascii="Times New Roman"/>
                <w:b w:val="false"/>
                <w:i w:val="false"/>
                <w:color w:val="000000"/>
                <w:sz w:val="20"/>
              </w:rPr>
              <w:t>
далу мерзімі</w:t>
            </w:r>
            <w:r>
              <w:br/>
            </w:r>
            <w:r>
              <w:rPr>
                <w:rFonts w:ascii="Times New Roman"/>
                <w:b w:val="false"/>
                <w:i w:val="false"/>
                <w:color w:val="000000"/>
                <w:sz w:val="20"/>
              </w:rPr>
              <w:t>
</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w:t>
            </w:r>
            <w:r>
              <w:br/>
            </w:r>
            <w:r>
              <w:rPr>
                <w:rFonts w:ascii="Times New Roman"/>
                <w:b w:val="false"/>
                <w:i w:val="false"/>
                <w:color w:val="000000"/>
                <w:sz w:val="20"/>
              </w:rPr>
              <w:t>
</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мин.</w:t>
            </w:r>
            <w:r>
              <w:br/>
            </w:r>
            <w:r>
              <w:rPr>
                <w:rFonts w:ascii="Times New Roman"/>
                <w:b w:val="false"/>
                <w:i w:val="false"/>
                <w:color w:val="000000"/>
                <w:sz w:val="20"/>
              </w:rPr>
              <w:t>
</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w:t>
            </w:r>
            <w:r>
              <w:br/>
            </w:r>
            <w:r>
              <w:rPr>
                <w:rFonts w:ascii="Times New Roman"/>
                <w:b w:val="false"/>
                <w:i w:val="false"/>
                <w:color w:val="000000"/>
                <w:sz w:val="20"/>
              </w:rPr>
              <w:t>
</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сек.</w:t>
            </w:r>
            <w:r>
              <w:br/>
            </w:r>
            <w:r>
              <w:rPr>
                <w:rFonts w:ascii="Times New Roman"/>
                <w:b w:val="false"/>
                <w:i w:val="false"/>
                <w:color w:val="000000"/>
                <w:sz w:val="20"/>
              </w:rPr>
              <w:t>
</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w:t>
            </w:r>
            <w:r>
              <w:br/>
            </w:r>
            <w:r>
              <w:rPr>
                <w:rFonts w:ascii="Times New Roman"/>
                <w:b w:val="false"/>
                <w:i w:val="false"/>
                <w:color w:val="000000"/>
                <w:sz w:val="20"/>
              </w:rPr>
              <w:t>
</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w:t>
            </w:r>
            <w:r>
              <w:br/>
            </w:r>
            <w:r>
              <w:rPr>
                <w:rFonts w:ascii="Times New Roman"/>
                <w:b w:val="false"/>
                <w:i w:val="false"/>
                <w:color w:val="000000"/>
                <w:sz w:val="20"/>
              </w:rPr>
              <w:t>
</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w:t>
            </w: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w:t>
            </w: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w:t>
            </w: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w:t>
            </w:r>
            <w:r>
              <w:br/>
            </w:r>
            <w:r>
              <w:rPr>
                <w:rFonts w:ascii="Times New Roman"/>
                <w:b w:val="false"/>
                <w:i w:val="false"/>
                <w:color w:val="000000"/>
                <w:sz w:val="20"/>
              </w:rPr>
              <w:t>
</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іс-қи-</w:t>
            </w:r>
            <w:r>
              <w:br/>
            </w:r>
            <w:r>
              <w:rPr>
                <w:rFonts w:ascii="Times New Roman"/>
                <w:b w:val="false"/>
                <w:i w:val="false"/>
                <w:color w:val="000000"/>
                <w:sz w:val="20"/>
              </w:rPr>
              <w:t>
мыл нөмірі</w:t>
            </w:r>
            <w:r>
              <w:br/>
            </w:r>
            <w:r>
              <w:rPr>
                <w:rFonts w:ascii="Times New Roman"/>
                <w:b w:val="false"/>
                <w:i w:val="false"/>
                <w:color w:val="000000"/>
                <w:sz w:val="20"/>
              </w:rPr>
              <w:t>
</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6 - бұзушы-</w:t>
            </w:r>
            <w:r>
              <w:br/>
            </w:r>
            <w:r>
              <w:rPr>
                <w:rFonts w:ascii="Times New Roman"/>
                <w:b w:val="false"/>
                <w:i w:val="false"/>
                <w:color w:val="000000"/>
                <w:sz w:val="20"/>
              </w:rPr>
              <w:t>
лықтар көрсе-</w:t>
            </w:r>
            <w:r>
              <w:br/>
            </w:r>
            <w:r>
              <w:rPr>
                <w:rFonts w:ascii="Times New Roman"/>
                <w:b w:val="false"/>
                <w:i w:val="false"/>
                <w:color w:val="000000"/>
                <w:sz w:val="20"/>
              </w:rPr>
              <w:t>
тілетін қызметті алушы дерек-</w:t>
            </w:r>
            <w:r>
              <w:br/>
            </w:r>
            <w:r>
              <w:rPr>
                <w:rFonts w:ascii="Times New Roman"/>
                <w:b w:val="false"/>
                <w:i w:val="false"/>
                <w:color w:val="000000"/>
                <w:sz w:val="20"/>
              </w:rPr>
              <w:t>
терінде болған-</w:t>
            </w:r>
            <w:r>
              <w:br/>
            </w:r>
            <w:r>
              <w:rPr>
                <w:rFonts w:ascii="Times New Roman"/>
                <w:b w:val="false"/>
                <w:i w:val="false"/>
                <w:color w:val="000000"/>
                <w:sz w:val="20"/>
              </w:rPr>
              <w:t>
да; 7 - автор-</w:t>
            </w:r>
            <w:r>
              <w:br/>
            </w:r>
            <w:r>
              <w:rPr>
                <w:rFonts w:ascii="Times New Roman"/>
                <w:b w:val="false"/>
                <w:i w:val="false"/>
                <w:color w:val="000000"/>
                <w:sz w:val="20"/>
              </w:rPr>
              <w:t>
ландыру табысты өткен-</w:t>
            </w:r>
            <w:r>
              <w:br/>
            </w:r>
            <w:r>
              <w:rPr>
                <w:rFonts w:ascii="Times New Roman"/>
                <w:b w:val="false"/>
                <w:i w:val="false"/>
                <w:color w:val="000000"/>
                <w:sz w:val="20"/>
              </w:rPr>
              <w:t>
де</w:t>
            </w:r>
            <w:r>
              <w:br/>
            </w:r>
            <w:r>
              <w:rPr>
                <w:rFonts w:ascii="Times New Roman"/>
                <w:b w:val="false"/>
                <w:i w:val="false"/>
                <w:color w:val="000000"/>
                <w:sz w:val="20"/>
              </w:rPr>
              <w:t>
</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9 - көр-</w:t>
            </w:r>
            <w:r>
              <w:br/>
            </w:r>
            <w:r>
              <w:rPr>
                <w:rFonts w:ascii="Times New Roman"/>
                <w:b w:val="false"/>
                <w:i w:val="false"/>
                <w:color w:val="000000"/>
                <w:sz w:val="20"/>
              </w:rPr>
              <w:t>
сеті-</w:t>
            </w:r>
            <w:r>
              <w:br/>
            </w:r>
            <w:r>
              <w:rPr>
                <w:rFonts w:ascii="Times New Roman"/>
                <w:b w:val="false"/>
                <w:i w:val="false"/>
                <w:color w:val="000000"/>
                <w:sz w:val="20"/>
              </w:rPr>
              <w:t>
летін қыз-</w:t>
            </w:r>
            <w:r>
              <w:br/>
            </w:r>
            <w:r>
              <w:rPr>
                <w:rFonts w:ascii="Times New Roman"/>
                <w:b w:val="false"/>
                <w:i w:val="false"/>
                <w:color w:val="000000"/>
                <w:sz w:val="20"/>
              </w:rPr>
              <w:t>
метті алушы-</w:t>
            </w:r>
            <w:r>
              <w:br/>
            </w:r>
            <w:r>
              <w:rPr>
                <w:rFonts w:ascii="Times New Roman"/>
                <w:b w:val="false"/>
                <w:i w:val="false"/>
                <w:color w:val="000000"/>
                <w:sz w:val="20"/>
              </w:rPr>
              <w:t>
ның Қазақ-</w:t>
            </w:r>
            <w:r>
              <w:br/>
            </w:r>
            <w:r>
              <w:rPr>
                <w:rFonts w:ascii="Times New Roman"/>
                <w:b w:val="false"/>
                <w:i w:val="false"/>
                <w:color w:val="000000"/>
                <w:sz w:val="20"/>
              </w:rPr>
              <w:t>
стан Рес-</w:t>
            </w:r>
            <w:r>
              <w:br/>
            </w:r>
            <w:r>
              <w:rPr>
                <w:rFonts w:ascii="Times New Roman"/>
                <w:b w:val="false"/>
                <w:i w:val="false"/>
                <w:color w:val="000000"/>
                <w:sz w:val="20"/>
              </w:rPr>
              <w:t>
пуб-</w:t>
            </w:r>
            <w:r>
              <w:br/>
            </w:r>
            <w:r>
              <w:rPr>
                <w:rFonts w:ascii="Times New Roman"/>
                <w:b w:val="false"/>
                <w:i w:val="false"/>
                <w:color w:val="000000"/>
                <w:sz w:val="20"/>
              </w:rPr>
              <w:t>
ликасы заңна-</w:t>
            </w:r>
            <w:r>
              <w:br/>
            </w:r>
            <w:r>
              <w:rPr>
                <w:rFonts w:ascii="Times New Roman"/>
                <w:b w:val="false"/>
                <w:i w:val="false"/>
                <w:color w:val="000000"/>
                <w:sz w:val="20"/>
              </w:rPr>
              <w:t>
мала-</w:t>
            </w:r>
            <w:r>
              <w:br/>
            </w:r>
            <w:r>
              <w:rPr>
                <w:rFonts w:ascii="Times New Roman"/>
                <w:b w:val="false"/>
                <w:i w:val="false"/>
                <w:color w:val="000000"/>
                <w:sz w:val="20"/>
              </w:rPr>
              <w:t>
рының талап-</w:t>
            </w:r>
            <w:r>
              <w:br/>
            </w:r>
            <w:r>
              <w:rPr>
                <w:rFonts w:ascii="Times New Roman"/>
                <w:b w:val="false"/>
                <w:i w:val="false"/>
                <w:color w:val="000000"/>
                <w:sz w:val="20"/>
              </w:rPr>
              <w:t>
тарына сәй-</w:t>
            </w:r>
            <w:r>
              <w:br/>
            </w:r>
            <w:r>
              <w:rPr>
                <w:rFonts w:ascii="Times New Roman"/>
                <w:b w:val="false"/>
                <w:i w:val="false"/>
                <w:color w:val="000000"/>
                <w:sz w:val="20"/>
              </w:rPr>
              <w:t>
кес-</w:t>
            </w:r>
            <w:r>
              <w:br/>
            </w:r>
            <w:r>
              <w:rPr>
                <w:rFonts w:ascii="Times New Roman"/>
                <w:b w:val="false"/>
                <w:i w:val="false"/>
                <w:color w:val="000000"/>
                <w:sz w:val="20"/>
              </w:rPr>
              <w:t>
тігін және лицен-</w:t>
            </w:r>
            <w:r>
              <w:br/>
            </w:r>
            <w:r>
              <w:rPr>
                <w:rFonts w:ascii="Times New Roman"/>
                <w:b w:val="false"/>
                <w:i w:val="false"/>
                <w:color w:val="000000"/>
                <w:sz w:val="20"/>
              </w:rPr>
              <w:t>
зия беру үшін негіз-</w:t>
            </w:r>
            <w:r>
              <w:br/>
            </w:r>
            <w:r>
              <w:rPr>
                <w:rFonts w:ascii="Times New Roman"/>
                <w:b w:val="false"/>
                <w:i w:val="false"/>
                <w:color w:val="000000"/>
                <w:sz w:val="20"/>
              </w:rPr>
              <w:t>
демені тексеру үшін АШБ-на сұ-</w:t>
            </w:r>
            <w:r>
              <w:br/>
            </w:r>
            <w:r>
              <w:rPr>
                <w:rFonts w:ascii="Times New Roman"/>
                <w:b w:val="false"/>
                <w:i w:val="false"/>
                <w:color w:val="000000"/>
                <w:sz w:val="20"/>
              </w:rPr>
              <w:t>
рауды жібе-</w:t>
            </w:r>
            <w:r>
              <w:br/>
            </w:r>
            <w:r>
              <w:rPr>
                <w:rFonts w:ascii="Times New Roman"/>
                <w:b w:val="false"/>
                <w:i w:val="false"/>
                <w:color w:val="000000"/>
                <w:sz w:val="20"/>
              </w:rPr>
              <w:t>
ру, сондай-ақ АШБ қоры-</w:t>
            </w:r>
            <w:r>
              <w:br/>
            </w:r>
            <w:r>
              <w:rPr>
                <w:rFonts w:ascii="Times New Roman"/>
                <w:b w:val="false"/>
                <w:i w:val="false"/>
                <w:color w:val="000000"/>
                <w:sz w:val="20"/>
              </w:rPr>
              <w:t>
тынды-</w:t>
            </w:r>
            <w:r>
              <w:br/>
            </w:r>
            <w:r>
              <w:rPr>
                <w:rFonts w:ascii="Times New Roman"/>
                <w:b w:val="false"/>
                <w:i w:val="false"/>
                <w:color w:val="000000"/>
                <w:sz w:val="20"/>
              </w:rPr>
              <w:t>
ларын алу</w:t>
            </w: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"Мақта қолхаттарын беру арқылы қойма</w:t>
            </w:r>
            <w:r>
              <w:br/>
            </w:r>
            <w:r>
              <w:rPr>
                <w:rFonts w:ascii="Times New Roman"/>
                <w:b w:val="false"/>
                <w:i w:val="false"/>
                <w:color w:val="000000"/>
                <w:sz w:val="20"/>
              </w:rPr>
              <w:t>қызметі бойынша қызметтер көрсетуге</w:t>
            </w:r>
            <w:r>
              <w:br/>
            </w:r>
            <w:r>
              <w:rPr>
                <w:rFonts w:ascii="Times New Roman"/>
                <w:b w:val="false"/>
                <w:i w:val="false"/>
                <w:color w:val="000000"/>
                <w:sz w:val="20"/>
              </w:rPr>
              <w:t>лицензия беру, қайта ресімдеу,</w:t>
            </w:r>
            <w:r>
              <w:br/>
            </w:r>
            <w:r>
              <w:rPr>
                <w:rFonts w:ascii="Times New Roman"/>
                <w:b w:val="false"/>
                <w:i w:val="false"/>
                <w:color w:val="000000"/>
                <w:sz w:val="20"/>
              </w:rPr>
              <w:t>лицензияның телнұсқаларын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 қосымша</w:t>
            </w:r>
          </w:p>
        </w:tc>
      </w:tr>
    </w:tbl>
    <w:p>
      <w:pPr>
        <w:spacing w:after="0"/>
        <w:ind w:left="0"/>
        <w:jc w:val="left"/>
      </w:pPr>
      <w:r>
        <w:rPr>
          <w:rFonts w:ascii="Times New Roman"/>
          <w:b w:val="false"/>
          <w:i w:val="false"/>
          <w:color w:val="000000"/>
          <w:sz w:val="28"/>
        </w:rPr>
        <w:t>      Құрылымдық бөлімшелер арасындағы рәсімдердің (іс-қимылдардың) дәйектілігін сипаттау</w:t>
      </w:r>
      <w:r>
        <w:br/>
      </w:r>
      <w:r>
        <w:rPr>
          <w:rFonts w:ascii="Times New Roman"/>
          <w:b w:val="false"/>
          <w:i w:val="false"/>
          <w:color w:val="000000"/>
          <w:sz w:val="28"/>
        </w:rPr>
        <w:t xml:space="preserve">
       </w:t>
      </w:r>
    </w:p>
    <w:p>
      <w:pPr>
        <w:spacing w:after="0"/>
        <w:ind w:left="0"/>
        <w:jc w:val="both"/>
      </w:pPr>
      <w:r>
        <w:drawing>
          <wp:inline distT="0" distB="0" distL="0" distR="0">
            <wp:extent cx="3721100" cy="941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3721100" cy="941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"Мақта қолхаттарын беру арқылы қойма</w:t>
            </w:r>
            <w:r>
              <w:br/>
            </w:r>
            <w:r>
              <w:rPr>
                <w:rFonts w:ascii="Times New Roman"/>
                <w:b w:val="false"/>
                <w:i w:val="false"/>
                <w:color w:val="000000"/>
                <w:sz w:val="20"/>
              </w:rPr>
              <w:t>қызметі бойынша қызметтер көрсетуге</w:t>
            </w:r>
            <w:r>
              <w:br/>
            </w:r>
            <w:r>
              <w:rPr>
                <w:rFonts w:ascii="Times New Roman"/>
                <w:b w:val="false"/>
                <w:i w:val="false"/>
                <w:color w:val="000000"/>
                <w:sz w:val="20"/>
              </w:rPr>
              <w:t>лицензия беру, қайта ресімдеу,</w:t>
            </w:r>
            <w:r>
              <w:br/>
            </w:r>
            <w:r>
              <w:rPr>
                <w:rFonts w:ascii="Times New Roman"/>
                <w:b w:val="false"/>
                <w:i w:val="false"/>
                <w:color w:val="000000"/>
                <w:sz w:val="20"/>
              </w:rPr>
              <w:t>лицензияның телнұсқаларын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3 қосымша</w:t>
            </w:r>
          </w:p>
        </w:tc>
      </w:tr>
    </w:tbl>
    <w:p>
      <w:pPr>
        <w:spacing w:after="0"/>
        <w:ind w:left="0"/>
        <w:jc w:val="left"/>
      </w:pPr>
      <w:r>
        <w:rPr>
          <w:rFonts w:ascii="Times New Roman"/>
          <w:b w:val="false"/>
          <w:i w:val="false"/>
          <w:color w:val="000000"/>
          <w:sz w:val="28"/>
        </w:rPr>
        <w:t>      </w:t>
      </w:r>
      <w:r>
        <w:rPr>
          <w:rFonts w:ascii="Times New Roman"/>
          <w:b w:val="false"/>
          <w:i w:val="false"/>
          <w:color w:val="000000"/>
          <w:sz w:val="28"/>
        </w:rPr>
        <w:t>Көрсетілетін қызметті берушінің мен көрсетілетін қызметті</w:t>
      </w:r>
      <w:r>
        <w:br/>
      </w:r>
      <w:r>
        <w:rPr>
          <w:rFonts w:ascii="Times New Roman"/>
          <w:b w:val="false"/>
          <w:i w:val="false"/>
          <w:color w:val="000000"/>
          <w:sz w:val="28"/>
        </w:rPr>
        <w:t>
      алушының ЭҮП арқылы мемлекеттік қызмет көрсету кезінде</w:t>
      </w:r>
      <w:r>
        <w:br/>
      </w:r>
      <w:r>
        <w:rPr>
          <w:rFonts w:ascii="Times New Roman"/>
          <w:b w:val="false"/>
          <w:i w:val="false"/>
          <w:color w:val="000000"/>
          <w:sz w:val="28"/>
        </w:rPr>
        <w:t>
      жүгіну тәртібі мен рәсімдер (іс-қимылдар)</w:t>
      </w:r>
      <w:r>
        <w:br/>
      </w:r>
      <w:r>
        <w:rPr>
          <w:rFonts w:ascii="Times New Roman"/>
          <w:b w:val="false"/>
          <w:i w:val="false"/>
          <w:color w:val="000000"/>
          <w:sz w:val="28"/>
        </w:rPr>
        <w:t>
      дәйектілігінің 2 диаграммасы</w:t>
      </w:r>
      <w:r>
        <w:br/>
      </w:r>
      <w:r>
        <w:rPr>
          <w:rFonts w:ascii="Times New Roman"/>
          <w:b w:val="false"/>
          <w:i w:val="false"/>
          <w:color w:val="000000"/>
          <w:sz w:val="28"/>
        </w:rPr>
        <w:t>
      </w:t>
      </w:r>
    </w:p>
    <w:p>
      <w:pPr>
        <w:spacing w:after="0"/>
        <w:ind w:left="0"/>
        <w:jc w:val="both"/>
      </w:pPr>
      <w:r>
        <w:drawing>
          <wp:inline distT="0" distB="0" distL="0" distR="0">
            <wp:extent cx="78105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360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i w:val="false"/>
          <w:color w:val="000000"/>
          <w:sz w:val="28"/>
        </w:rPr>
        <w:t>2-</w:t>
      </w:r>
      <w:r>
        <w:rPr>
          <w:rFonts w:ascii="Times New Roman"/>
          <w:b w:val="false"/>
          <w:i w:val="false"/>
          <w:color w:val="000000"/>
          <w:sz w:val="28"/>
        </w:rPr>
        <w:t>кесте. ЭҮП арқылы мемлекеттік қызмет көрсету</w:t>
      </w:r>
      <w:r>
        <w:br/>
      </w:r>
      <w:r>
        <w:rPr>
          <w:rFonts w:ascii="Times New Roman"/>
          <w:b w:val="false"/>
          <w:i w:val="false"/>
          <w:color w:val="000000"/>
          <w:sz w:val="28"/>
        </w:rPr>
        <w:t>
      кезінде көрсетілетін қызметті берушінің және</w:t>
      </w:r>
      <w:r>
        <w:br/>
      </w:r>
      <w:r>
        <w:rPr>
          <w:rFonts w:ascii="Times New Roman"/>
          <w:b w:val="false"/>
          <w:i w:val="false"/>
          <w:color w:val="000000"/>
          <w:sz w:val="28"/>
        </w:rPr>
        <w:t>
      көрсетілетін қызметті алушының рәсімдерін</w:t>
      </w:r>
      <w:r>
        <w:br/>
      </w:r>
      <w:r>
        <w:rPr>
          <w:rFonts w:ascii="Times New Roman"/>
          <w:b w:val="false"/>
          <w:i w:val="false"/>
          <w:color w:val="000000"/>
          <w:sz w:val="28"/>
        </w:rPr>
        <w:t>
      (іс-қимылдарын) сипаттау</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54"/>
        <w:gridCol w:w="1280"/>
        <w:gridCol w:w="717"/>
        <w:gridCol w:w="823"/>
        <w:gridCol w:w="1119"/>
        <w:gridCol w:w="1281"/>
        <w:gridCol w:w="1472"/>
        <w:gridCol w:w="1281"/>
        <w:gridCol w:w="824"/>
        <w:gridCol w:w="1281"/>
        <w:gridCol w:w="749"/>
        <w:gridCol w:w="719"/>
      </w:tblGrid>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 қи-</w:t>
            </w:r>
            <w:r>
              <w:br/>
            </w:r>
            <w:r>
              <w:rPr>
                <w:rFonts w:ascii="Times New Roman"/>
                <w:b w:val="false"/>
                <w:i w:val="false"/>
                <w:color w:val="000000"/>
                <w:sz w:val="20"/>
              </w:rPr>
              <w:t>
мыл № (жұ-</w:t>
            </w:r>
            <w:r>
              <w:br/>
            </w:r>
            <w:r>
              <w:rPr>
                <w:rFonts w:ascii="Times New Roman"/>
                <w:b w:val="false"/>
                <w:i w:val="false"/>
                <w:color w:val="000000"/>
                <w:sz w:val="20"/>
              </w:rPr>
              <w:t>
мыс бары-</w:t>
            </w:r>
            <w:r>
              <w:br/>
            </w:r>
            <w:r>
              <w:rPr>
                <w:rFonts w:ascii="Times New Roman"/>
                <w:b w:val="false"/>
                <w:i w:val="false"/>
                <w:color w:val="000000"/>
                <w:sz w:val="20"/>
              </w:rPr>
              <w:t>
сы, ағы-</w:t>
            </w:r>
            <w:r>
              <w:br/>
            </w:r>
            <w:r>
              <w:rPr>
                <w:rFonts w:ascii="Times New Roman"/>
                <w:b w:val="false"/>
                <w:i w:val="false"/>
                <w:color w:val="000000"/>
                <w:sz w:val="20"/>
              </w:rPr>
              <w:t>
ны)</w:t>
            </w:r>
            <w:r>
              <w:br/>
            </w:r>
            <w:r>
              <w:rPr>
                <w:rFonts w:ascii="Times New Roman"/>
                <w:b w:val="false"/>
                <w:i w:val="false"/>
                <w:color w:val="000000"/>
                <w:sz w:val="20"/>
              </w:rPr>
              <w:t>
</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r>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w:t>
            </w:r>
            <w:r>
              <w:br/>
            </w:r>
            <w:r>
              <w:rPr>
                <w:rFonts w:ascii="Times New Roman"/>
                <w:b w:val="false"/>
                <w:i w:val="false"/>
                <w:color w:val="000000"/>
                <w:sz w:val="20"/>
              </w:rPr>
              <w:t>
тіле-</w:t>
            </w:r>
            <w:r>
              <w:br/>
            </w:r>
            <w:r>
              <w:rPr>
                <w:rFonts w:ascii="Times New Roman"/>
                <w:b w:val="false"/>
                <w:i w:val="false"/>
                <w:color w:val="000000"/>
                <w:sz w:val="20"/>
              </w:rPr>
              <w:t>
тін қыз-</w:t>
            </w:r>
            <w:r>
              <w:br/>
            </w:r>
            <w:r>
              <w:rPr>
                <w:rFonts w:ascii="Times New Roman"/>
                <w:b w:val="false"/>
                <w:i w:val="false"/>
                <w:color w:val="000000"/>
                <w:sz w:val="20"/>
              </w:rPr>
              <w:t>
метті алушы</w:t>
            </w:r>
            <w:r>
              <w:br/>
            </w:r>
            <w:r>
              <w:rPr>
                <w:rFonts w:ascii="Times New Roman"/>
                <w:b w:val="false"/>
                <w:i w:val="false"/>
                <w:color w:val="000000"/>
                <w:sz w:val="20"/>
              </w:rPr>
              <w:t>
</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ЭҮП</w:t>
            </w: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w:t>
            </w:r>
            <w:r>
              <w:br/>
            </w:r>
            <w:r>
              <w:rPr>
                <w:rFonts w:ascii="Times New Roman"/>
                <w:b w:val="false"/>
                <w:i w:val="false"/>
                <w:color w:val="000000"/>
                <w:sz w:val="20"/>
              </w:rPr>
              <w:t>
тілетін қыз-</w:t>
            </w:r>
            <w:r>
              <w:br/>
            </w:r>
            <w:r>
              <w:rPr>
                <w:rFonts w:ascii="Times New Roman"/>
                <w:b w:val="false"/>
                <w:i w:val="false"/>
                <w:color w:val="000000"/>
                <w:sz w:val="20"/>
              </w:rPr>
              <w:t>
метті алушы</w:t>
            </w:r>
            <w:r>
              <w:br/>
            </w: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ЭҮТШ</w:t>
            </w:r>
            <w:r>
              <w:br/>
            </w:r>
            <w:r>
              <w:rPr>
                <w:rFonts w:ascii="Times New Roman"/>
                <w:b w:val="false"/>
                <w:i w:val="false"/>
                <w:color w:val="000000"/>
                <w:sz w:val="20"/>
              </w:rPr>
              <w:t>
</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ЭҮП</w:t>
            </w:r>
            <w:r>
              <w:br/>
            </w:r>
            <w:r>
              <w:rPr>
                <w:rFonts w:ascii="Times New Roman"/>
                <w:b w:val="false"/>
                <w:i w:val="false"/>
                <w:color w:val="000000"/>
                <w:sz w:val="20"/>
              </w:rPr>
              <w:t>
</w:t>
            </w:r>
          </w:p>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w:t>
            </w:r>
            <w:r>
              <w:br/>
            </w:r>
            <w:r>
              <w:rPr>
                <w:rFonts w:ascii="Times New Roman"/>
                <w:b w:val="false"/>
                <w:i w:val="false"/>
                <w:color w:val="000000"/>
                <w:sz w:val="20"/>
              </w:rPr>
              <w:t>
се-</w:t>
            </w:r>
            <w:r>
              <w:br/>
            </w:r>
            <w:r>
              <w:rPr>
                <w:rFonts w:ascii="Times New Roman"/>
                <w:b w:val="false"/>
                <w:i w:val="false"/>
                <w:color w:val="000000"/>
                <w:sz w:val="20"/>
              </w:rPr>
              <w:t>
тіле-</w:t>
            </w:r>
            <w:r>
              <w:br/>
            </w:r>
            <w:r>
              <w:rPr>
                <w:rFonts w:ascii="Times New Roman"/>
                <w:b w:val="false"/>
                <w:i w:val="false"/>
                <w:color w:val="000000"/>
                <w:sz w:val="20"/>
              </w:rPr>
              <w:t>
тін қыз-</w:t>
            </w:r>
            <w:r>
              <w:br/>
            </w:r>
            <w:r>
              <w:rPr>
                <w:rFonts w:ascii="Times New Roman"/>
                <w:b w:val="false"/>
                <w:i w:val="false"/>
                <w:color w:val="000000"/>
                <w:sz w:val="20"/>
              </w:rPr>
              <w:t xml:space="preserve">
метті алушы </w:t>
            </w:r>
            <w:r>
              <w:br/>
            </w:r>
            <w:r>
              <w:rPr>
                <w:rFonts w:ascii="Times New Roman"/>
                <w:b w:val="false"/>
                <w:i w:val="false"/>
                <w:color w:val="000000"/>
                <w:sz w:val="20"/>
              </w:rPr>
              <w:t>
</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ЭҮП</w:t>
            </w:r>
            <w:r>
              <w:br/>
            </w:r>
            <w:r>
              <w:rPr>
                <w:rFonts w:ascii="Times New Roman"/>
                <w:b w:val="false"/>
                <w:i w:val="false"/>
                <w:color w:val="000000"/>
                <w:sz w:val="20"/>
              </w:rPr>
              <w:t>
</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w:t>
            </w:r>
            <w:r>
              <w:br/>
            </w:r>
            <w:r>
              <w:rPr>
                <w:rFonts w:ascii="Times New Roman"/>
                <w:b w:val="false"/>
                <w:i w:val="false"/>
                <w:color w:val="000000"/>
                <w:sz w:val="20"/>
              </w:rPr>
              <w:t>
се-</w:t>
            </w:r>
            <w:r>
              <w:br/>
            </w:r>
            <w:r>
              <w:rPr>
                <w:rFonts w:ascii="Times New Roman"/>
                <w:b w:val="false"/>
                <w:i w:val="false"/>
                <w:color w:val="000000"/>
                <w:sz w:val="20"/>
              </w:rPr>
              <w:t>
тіле-</w:t>
            </w:r>
            <w:r>
              <w:br/>
            </w:r>
            <w:r>
              <w:rPr>
                <w:rFonts w:ascii="Times New Roman"/>
                <w:b w:val="false"/>
                <w:i w:val="false"/>
                <w:color w:val="000000"/>
                <w:sz w:val="20"/>
              </w:rPr>
              <w:t>
тін қыз-</w:t>
            </w:r>
            <w:r>
              <w:br/>
            </w:r>
            <w:r>
              <w:rPr>
                <w:rFonts w:ascii="Times New Roman"/>
                <w:b w:val="false"/>
                <w:i w:val="false"/>
                <w:color w:val="000000"/>
                <w:sz w:val="20"/>
              </w:rPr>
              <w:t>
метті алушы</w:t>
            </w:r>
            <w:r>
              <w:br/>
            </w:r>
            <w:r>
              <w:rPr>
                <w:rFonts w:ascii="Times New Roman"/>
                <w:b w:val="false"/>
                <w:i w:val="false"/>
                <w:color w:val="000000"/>
                <w:sz w:val="20"/>
              </w:rPr>
              <w:t>
</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ЭҮП</w:t>
            </w: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ЭҮП</w:t>
            </w: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ЭҮП</w:t>
            </w:r>
            <w:r>
              <w:br/>
            </w:r>
            <w:r>
              <w:rPr>
                <w:rFonts w:ascii="Times New Roman"/>
                <w:b w:val="false"/>
                <w:i w:val="false"/>
                <w:color w:val="000000"/>
                <w:sz w:val="20"/>
              </w:rPr>
              <w:t>
</w:t>
            </w:r>
          </w:p>
        </w:tc>
      </w:tr>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w:t>
            </w:r>
            <w:r>
              <w:br/>
            </w:r>
            <w:r>
              <w:rPr>
                <w:rFonts w:ascii="Times New Roman"/>
                <w:b w:val="false"/>
                <w:i w:val="false"/>
                <w:color w:val="000000"/>
                <w:sz w:val="20"/>
              </w:rPr>
              <w:t>
мыл-</w:t>
            </w:r>
            <w:r>
              <w:br/>
            </w:r>
            <w:r>
              <w:rPr>
                <w:rFonts w:ascii="Times New Roman"/>
                <w:b w:val="false"/>
                <w:i w:val="false"/>
                <w:color w:val="000000"/>
                <w:sz w:val="20"/>
              </w:rPr>
              <w:t>
дың атауы (үде-</w:t>
            </w:r>
            <w:r>
              <w:br/>
            </w:r>
            <w:r>
              <w:rPr>
                <w:rFonts w:ascii="Times New Roman"/>
                <w:b w:val="false"/>
                <w:i w:val="false"/>
                <w:color w:val="000000"/>
                <w:sz w:val="20"/>
              </w:rPr>
              <w:t>
ріс-</w:t>
            </w:r>
            <w:r>
              <w:br/>
            </w:r>
            <w:r>
              <w:rPr>
                <w:rFonts w:ascii="Times New Roman"/>
                <w:b w:val="false"/>
                <w:i w:val="false"/>
                <w:color w:val="000000"/>
                <w:sz w:val="20"/>
              </w:rPr>
              <w:t>
тің, рәсім нің, опера-</w:t>
            </w:r>
            <w:r>
              <w:br/>
            </w:r>
            <w:r>
              <w:rPr>
                <w:rFonts w:ascii="Times New Roman"/>
                <w:b w:val="false"/>
                <w:i w:val="false"/>
                <w:color w:val="000000"/>
                <w:sz w:val="20"/>
              </w:rPr>
              <w:t>
ция-</w:t>
            </w:r>
            <w:r>
              <w:br/>
            </w:r>
            <w:r>
              <w:rPr>
                <w:rFonts w:ascii="Times New Roman"/>
                <w:b w:val="false"/>
                <w:i w:val="false"/>
                <w:color w:val="000000"/>
                <w:sz w:val="20"/>
              </w:rPr>
              <w:t>
лар-</w:t>
            </w:r>
            <w:r>
              <w:br/>
            </w:r>
            <w:r>
              <w:rPr>
                <w:rFonts w:ascii="Times New Roman"/>
                <w:b w:val="false"/>
                <w:i w:val="false"/>
                <w:color w:val="000000"/>
                <w:sz w:val="20"/>
              </w:rPr>
              <w:t>
дың) және олар-</w:t>
            </w:r>
            <w:r>
              <w:br/>
            </w:r>
            <w:r>
              <w:rPr>
                <w:rFonts w:ascii="Times New Roman"/>
                <w:b w:val="false"/>
                <w:i w:val="false"/>
                <w:color w:val="000000"/>
                <w:sz w:val="20"/>
              </w:rPr>
              <w:t>
дың си-</w:t>
            </w:r>
            <w:r>
              <w:br/>
            </w:r>
            <w:r>
              <w:rPr>
                <w:rFonts w:ascii="Times New Roman"/>
                <w:b w:val="false"/>
                <w:i w:val="false"/>
                <w:color w:val="000000"/>
                <w:sz w:val="20"/>
              </w:rPr>
              <w:t>
пат-</w:t>
            </w:r>
            <w:r>
              <w:br/>
            </w:r>
            <w:r>
              <w:rPr>
                <w:rFonts w:ascii="Times New Roman"/>
                <w:b w:val="false"/>
                <w:i w:val="false"/>
                <w:color w:val="000000"/>
                <w:sz w:val="20"/>
              </w:rPr>
              <w:t>
тама-</w:t>
            </w:r>
            <w:r>
              <w:br/>
            </w:r>
            <w:r>
              <w:rPr>
                <w:rFonts w:ascii="Times New Roman"/>
                <w:b w:val="false"/>
                <w:i w:val="false"/>
                <w:color w:val="000000"/>
                <w:sz w:val="20"/>
              </w:rPr>
              <w:t>
сы</w:t>
            </w:r>
            <w:r>
              <w:br/>
            </w:r>
            <w:r>
              <w:rPr>
                <w:rFonts w:ascii="Times New Roman"/>
                <w:b w:val="false"/>
                <w:i w:val="false"/>
                <w:color w:val="000000"/>
                <w:sz w:val="20"/>
              </w:rPr>
              <w:t>
</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w:t>
            </w:r>
            <w:r>
              <w:br/>
            </w:r>
            <w:r>
              <w:rPr>
                <w:rFonts w:ascii="Times New Roman"/>
                <w:b w:val="false"/>
                <w:i w:val="false"/>
                <w:color w:val="000000"/>
                <w:sz w:val="20"/>
              </w:rPr>
              <w:t>
се-</w:t>
            </w:r>
            <w:r>
              <w:br/>
            </w:r>
            <w:r>
              <w:rPr>
                <w:rFonts w:ascii="Times New Roman"/>
                <w:b w:val="false"/>
                <w:i w:val="false"/>
                <w:color w:val="000000"/>
                <w:sz w:val="20"/>
              </w:rPr>
              <w:t>
тіле-</w:t>
            </w:r>
            <w:r>
              <w:br/>
            </w:r>
            <w:r>
              <w:rPr>
                <w:rFonts w:ascii="Times New Roman"/>
                <w:b w:val="false"/>
                <w:i w:val="false"/>
                <w:color w:val="000000"/>
                <w:sz w:val="20"/>
              </w:rPr>
              <w:t>
тін қыз-</w:t>
            </w:r>
            <w:r>
              <w:br/>
            </w:r>
            <w:r>
              <w:rPr>
                <w:rFonts w:ascii="Times New Roman"/>
                <w:b w:val="false"/>
                <w:i w:val="false"/>
                <w:color w:val="000000"/>
                <w:sz w:val="20"/>
              </w:rPr>
              <w:t>
метті алушы-</w:t>
            </w:r>
            <w:r>
              <w:br/>
            </w:r>
            <w:r>
              <w:rPr>
                <w:rFonts w:ascii="Times New Roman"/>
                <w:b w:val="false"/>
                <w:i w:val="false"/>
                <w:color w:val="000000"/>
                <w:sz w:val="20"/>
              </w:rPr>
              <w:t>
ның ЭЦҚ тіркеу куәлі-</w:t>
            </w:r>
            <w:r>
              <w:br/>
            </w:r>
            <w:r>
              <w:rPr>
                <w:rFonts w:ascii="Times New Roman"/>
                <w:b w:val="false"/>
                <w:i w:val="false"/>
                <w:color w:val="000000"/>
                <w:sz w:val="20"/>
              </w:rPr>
              <w:t>
гін ком-</w:t>
            </w:r>
            <w:r>
              <w:br/>
            </w:r>
            <w:r>
              <w:rPr>
                <w:rFonts w:ascii="Times New Roman"/>
                <w:b w:val="false"/>
                <w:i w:val="false"/>
                <w:color w:val="000000"/>
                <w:sz w:val="20"/>
              </w:rPr>
              <w:t>
пью-</w:t>
            </w:r>
            <w:r>
              <w:br/>
            </w:r>
            <w:r>
              <w:rPr>
                <w:rFonts w:ascii="Times New Roman"/>
                <w:b w:val="false"/>
                <w:i w:val="false"/>
                <w:color w:val="000000"/>
                <w:sz w:val="20"/>
              </w:rPr>
              <w:t>
тердің интер-</w:t>
            </w:r>
            <w:r>
              <w:br/>
            </w:r>
            <w:r>
              <w:rPr>
                <w:rFonts w:ascii="Times New Roman"/>
                <w:b w:val="false"/>
                <w:i w:val="false"/>
                <w:color w:val="000000"/>
                <w:sz w:val="20"/>
              </w:rPr>
              <w:t>
нет- брау-</w:t>
            </w:r>
            <w:r>
              <w:br/>
            </w:r>
            <w:r>
              <w:rPr>
                <w:rFonts w:ascii="Times New Roman"/>
                <w:b w:val="false"/>
                <w:i w:val="false"/>
                <w:color w:val="000000"/>
                <w:sz w:val="20"/>
              </w:rPr>
              <w:t>
зеріне бекіту</w:t>
            </w:r>
            <w:r>
              <w:br/>
            </w:r>
            <w:r>
              <w:rPr>
                <w:rFonts w:ascii="Times New Roman"/>
                <w:b w:val="false"/>
                <w:i w:val="false"/>
                <w:color w:val="000000"/>
                <w:sz w:val="20"/>
              </w:rPr>
              <w:t>
</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w:t>
            </w:r>
            <w:r>
              <w:br/>
            </w:r>
            <w:r>
              <w:rPr>
                <w:rFonts w:ascii="Times New Roman"/>
                <w:b w:val="false"/>
                <w:i w:val="false"/>
                <w:color w:val="000000"/>
                <w:sz w:val="20"/>
              </w:rPr>
              <w:t>
ті-</w:t>
            </w:r>
            <w:r>
              <w:br/>
            </w:r>
            <w:r>
              <w:rPr>
                <w:rFonts w:ascii="Times New Roman"/>
                <w:b w:val="false"/>
                <w:i w:val="false"/>
                <w:color w:val="000000"/>
                <w:sz w:val="20"/>
              </w:rPr>
              <w:t>
летін қыз-</w:t>
            </w:r>
            <w:r>
              <w:br/>
            </w:r>
            <w:r>
              <w:rPr>
                <w:rFonts w:ascii="Times New Roman"/>
                <w:b w:val="false"/>
                <w:i w:val="false"/>
                <w:color w:val="000000"/>
                <w:sz w:val="20"/>
              </w:rPr>
              <w:t>
метті алушы-</w:t>
            </w:r>
            <w:r>
              <w:br/>
            </w:r>
            <w:r>
              <w:rPr>
                <w:rFonts w:ascii="Times New Roman"/>
                <w:b w:val="false"/>
                <w:i w:val="false"/>
                <w:color w:val="000000"/>
                <w:sz w:val="20"/>
              </w:rPr>
              <w:t>
ның дерек-</w:t>
            </w:r>
            <w:r>
              <w:br/>
            </w:r>
            <w:r>
              <w:rPr>
                <w:rFonts w:ascii="Times New Roman"/>
                <w:b w:val="false"/>
                <w:i w:val="false"/>
                <w:color w:val="000000"/>
                <w:sz w:val="20"/>
              </w:rPr>
              <w:t>
те-</w:t>
            </w:r>
            <w:r>
              <w:br/>
            </w:r>
            <w:r>
              <w:rPr>
                <w:rFonts w:ascii="Times New Roman"/>
                <w:b w:val="false"/>
                <w:i w:val="false"/>
                <w:color w:val="000000"/>
                <w:sz w:val="20"/>
              </w:rPr>
              <w:t>
ріндегі бұзушы-</w:t>
            </w:r>
            <w:r>
              <w:br/>
            </w:r>
            <w:r>
              <w:rPr>
                <w:rFonts w:ascii="Times New Roman"/>
                <w:b w:val="false"/>
                <w:i w:val="false"/>
                <w:color w:val="000000"/>
                <w:sz w:val="20"/>
              </w:rPr>
              <w:t>
лық-</w:t>
            </w:r>
            <w:r>
              <w:br/>
            </w:r>
            <w:r>
              <w:rPr>
                <w:rFonts w:ascii="Times New Roman"/>
                <w:b w:val="false"/>
                <w:i w:val="false"/>
                <w:color w:val="000000"/>
                <w:sz w:val="20"/>
              </w:rPr>
              <w:t>
тарға байла-</w:t>
            </w:r>
            <w:r>
              <w:br/>
            </w:r>
            <w:r>
              <w:rPr>
                <w:rFonts w:ascii="Times New Roman"/>
                <w:b w:val="false"/>
                <w:i w:val="false"/>
                <w:color w:val="000000"/>
                <w:sz w:val="20"/>
              </w:rPr>
              <w:t>
нысты бас тарту хабар-</w:t>
            </w:r>
            <w:r>
              <w:br/>
            </w:r>
            <w:r>
              <w:rPr>
                <w:rFonts w:ascii="Times New Roman"/>
                <w:b w:val="false"/>
                <w:i w:val="false"/>
                <w:color w:val="000000"/>
                <w:sz w:val="20"/>
              </w:rPr>
              <w:t>
ла-</w:t>
            </w:r>
            <w:r>
              <w:br/>
            </w:r>
            <w:r>
              <w:rPr>
                <w:rFonts w:ascii="Times New Roman"/>
                <w:b w:val="false"/>
                <w:i w:val="false"/>
                <w:color w:val="000000"/>
                <w:sz w:val="20"/>
              </w:rPr>
              <w:t>
масын қалып-</w:t>
            </w:r>
            <w:r>
              <w:br/>
            </w:r>
            <w:r>
              <w:rPr>
                <w:rFonts w:ascii="Times New Roman"/>
                <w:b w:val="false"/>
                <w:i w:val="false"/>
                <w:color w:val="000000"/>
                <w:sz w:val="20"/>
              </w:rPr>
              <w:t>
тас-</w:t>
            </w:r>
            <w:r>
              <w:br/>
            </w:r>
            <w:r>
              <w:rPr>
                <w:rFonts w:ascii="Times New Roman"/>
                <w:b w:val="false"/>
                <w:i w:val="false"/>
                <w:color w:val="000000"/>
                <w:sz w:val="20"/>
              </w:rPr>
              <w:t>
тырады</w:t>
            </w: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Қажетті құжат-</w:t>
            </w:r>
            <w:r>
              <w:br/>
            </w:r>
            <w:r>
              <w:rPr>
                <w:rFonts w:ascii="Times New Roman"/>
                <w:b w:val="false"/>
                <w:i w:val="false"/>
                <w:color w:val="000000"/>
                <w:sz w:val="20"/>
              </w:rPr>
              <w:t>
тарды элект-</w:t>
            </w:r>
            <w:r>
              <w:br/>
            </w:r>
            <w:r>
              <w:rPr>
                <w:rFonts w:ascii="Times New Roman"/>
                <w:b w:val="false"/>
                <w:i w:val="false"/>
                <w:color w:val="000000"/>
                <w:sz w:val="20"/>
              </w:rPr>
              <w:t>
рондық түрде бекіте отырып сауал дерек-</w:t>
            </w:r>
            <w:r>
              <w:br/>
            </w:r>
            <w:r>
              <w:rPr>
                <w:rFonts w:ascii="Times New Roman"/>
                <w:b w:val="false"/>
                <w:i w:val="false"/>
                <w:color w:val="000000"/>
                <w:sz w:val="20"/>
              </w:rPr>
              <w:t>
терін қалып-</w:t>
            </w:r>
            <w:r>
              <w:br/>
            </w:r>
            <w:r>
              <w:rPr>
                <w:rFonts w:ascii="Times New Roman"/>
                <w:b w:val="false"/>
                <w:i w:val="false"/>
                <w:color w:val="000000"/>
                <w:sz w:val="20"/>
              </w:rPr>
              <w:t>
тасты-</w:t>
            </w:r>
            <w:r>
              <w:br/>
            </w:r>
            <w:r>
              <w:rPr>
                <w:rFonts w:ascii="Times New Roman"/>
                <w:b w:val="false"/>
                <w:i w:val="false"/>
                <w:color w:val="000000"/>
                <w:sz w:val="20"/>
              </w:rPr>
              <w:t>
рады және қыз-</w:t>
            </w:r>
            <w:r>
              <w:br/>
            </w:r>
            <w:r>
              <w:rPr>
                <w:rFonts w:ascii="Times New Roman"/>
                <w:b w:val="false"/>
                <w:i w:val="false"/>
                <w:color w:val="000000"/>
                <w:sz w:val="20"/>
              </w:rPr>
              <w:t>
метті таң-</w:t>
            </w:r>
            <w:r>
              <w:br/>
            </w:r>
            <w:r>
              <w:rPr>
                <w:rFonts w:ascii="Times New Roman"/>
                <w:b w:val="false"/>
                <w:i w:val="false"/>
                <w:color w:val="000000"/>
                <w:sz w:val="20"/>
              </w:rPr>
              <w:t>
дайды</w:t>
            </w:r>
            <w:r>
              <w:br/>
            </w: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w:t>
            </w:r>
            <w:r>
              <w:br/>
            </w:r>
            <w:r>
              <w:rPr>
                <w:rFonts w:ascii="Times New Roman"/>
                <w:b w:val="false"/>
                <w:i w:val="false"/>
                <w:color w:val="000000"/>
                <w:sz w:val="20"/>
              </w:rPr>
              <w:t>
метті төлеу</w:t>
            </w:r>
            <w:r>
              <w:br/>
            </w:r>
            <w:r>
              <w:rPr>
                <w:rFonts w:ascii="Times New Roman"/>
                <w:b w:val="false"/>
                <w:i w:val="false"/>
                <w:color w:val="000000"/>
                <w:sz w:val="20"/>
              </w:rPr>
              <w:t>
</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Төлем-</w:t>
            </w:r>
            <w:r>
              <w:br/>
            </w:r>
            <w:r>
              <w:rPr>
                <w:rFonts w:ascii="Times New Roman"/>
                <w:b w:val="false"/>
                <w:i w:val="false"/>
                <w:color w:val="000000"/>
                <w:sz w:val="20"/>
              </w:rPr>
              <w:t>
нің жоқты-</w:t>
            </w:r>
            <w:r>
              <w:br/>
            </w:r>
            <w:r>
              <w:rPr>
                <w:rFonts w:ascii="Times New Roman"/>
                <w:b w:val="false"/>
                <w:i w:val="false"/>
                <w:color w:val="000000"/>
                <w:sz w:val="20"/>
              </w:rPr>
              <w:t>
ғына байла-</w:t>
            </w:r>
            <w:r>
              <w:br/>
            </w:r>
            <w:r>
              <w:rPr>
                <w:rFonts w:ascii="Times New Roman"/>
                <w:b w:val="false"/>
                <w:i w:val="false"/>
                <w:color w:val="000000"/>
                <w:sz w:val="20"/>
              </w:rPr>
              <w:t>
нысты бас тарту туралы хабар-</w:t>
            </w:r>
            <w:r>
              <w:br/>
            </w:r>
            <w:r>
              <w:rPr>
                <w:rFonts w:ascii="Times New Roman"/>
                <w:b w:val="false"/>
                <w:i w:val="false"/>
                <w:color w:val="000000"/>
                <w:sz w:val="20"/>
              </w:rPr>
              <w:t>
ламаны қалып-</w:t>
            </w:r>
            <w:r>
              <w:br/>
            </w:r>
            <w:r>
              <w:rPr>
                <w:rFonts w:ascii="Times New Roman"/>
                <w:b w:val="false"/>
                <w:i w:val="false"/>
                <w:color w:val="000000"/>
                <w:sz w:val="20"/>
              </w:rPr>
              <w:t>
тасты-</w:t>
            </w:r>
            <w:r>
              <w:br/>
            </w:r>
            <w:r>
              <w:rPr>
                <w:rFonts w:ascii="Times New Roman"/>
                <w:b w:val="false"/>
                <w:i w:val="false"/>
                <w:color w:val="000000"/>
                <w:sz w:val="20"/>
              </w:rPr>
              <w:t>
рады</w:t>
            </w:r>
            <w:r>
              <w:br/>
            </w:r>
            <w:r>
              <w:rPr>
                <w:rFonts w:ascii="Times New Roman"/>
                <w:b w:val="false"/>
                <w:i w:val="false"/>
                <w:color w:val="000000"/>
                <w:sz w:val="20"/>
              </w:rPr>
              <w:t>
</w:t>
            </w:r>
          </w:p>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Куә-</w:t>
            </w:r>
            <w:r>
              <w:br/>
            </w:r>
            <w:r>
              <w:rPr>
                <w:rFonts w:ascii="Times New Roman"/>
                <w:b w:val="false"/>
                <w:i w:val="false"/>
                <w:color w:val="000000"/>
                <w:sz w:val="20"/>
              </w:rPr>
              <w:t>
лан-</w:t>
            </w:r>
            <w:r>
              <w:br/>
            </w:r>
            <w:r>
              <w:rPr>
                <w:rFonts w:ascii="Times New Roman"/>
                <w:b w:val="false"/>
                <w:i w:val="false"/>
                <w:color w:val="000000"/>
                <w:sz w:val="20"/>
              </w:rPr>
              <w:t>
ды-</w:t>
            </w:r>
            <w:r>
              <w:br/>
            </w:r>
            <w:r>
              <w:rPr>
                <w:rFonts w:ascii="Times New Roman"/>
                <w:b w:val="false"/>
                <w:i w:val="false"/>
                <w:color w:val="000000"/>
                <w:sz w:val="20"/>
              </w:rPr>
              <w:t>
ру (қол қою) үшін ЭЦҚ таң-</w:t>
            </w:r>
            <w:r>
              <w:br/>
            </w:r>
            <w:r>
              <w:rPr>
                <w:rFonts w:ascii="Times New Roman"/>
                <w:b w:val="false"/>
                <w:i w:val="false"/>
                <w:color w:val="000000"/>
                <w:sz w:val="20"/>
              </w:rPr>
              <w:t>
дауы</w:t>
            </w:r>
            <w:r>
              <w:br/>
            </w:r>
            <w:r>
              <w:rPr>
                <w:rFonts w:ascii="Times New Roman"/>
                <w:b w:val="false"/>
                <w:i w:val="false"/>
                <w:color w:val="000000"/>
                <w:sz w:val="20"/>
              </w:rPr>
              <w:t>
</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w:t>
            </w:r>
            <w:r>
              <w:br/>
            </w:r>
            <w:r>
              <w:rPr>
                <w:rFonts w:ascii="Times New Roman"/>
                <w:b w:val="false"/>
                <w:i w:val="false"/>
                <w:color w:val="000000"/>
                <w:sz w:val="20"/>
              </w:rPr>
              <w:t>
тілетін қыз-</w:t>
            </w:r>
            <w:r>
              <w:br/>
            </w:r>
            <w:r>
              <w:rPr>
                <w:rFonts w:ascii="Times New Roman"/>
                <w:b w:val="false"/>
                <w:i w:val="false"/>
                <w:color w:val="000000"/>
                <w:sz w:val="20"/>
              </w:rPr>
              <w:t>
метті алушы-</w:t>
            </w:r>
            <w:r>
              <w:br/>
            </w:r>
            <w:r>
              <w:rPr>
                <w:rFonts w:ascii="Times New Roman"/>
                <w:b w:val="false"/>
                <w:i w:val="false"/>
                <w:color w:val="000000"/>
                <w:sz w:val="20"/>
              </w:rPr>
              <w:t>
ның ЭЦҚ шынайы-</w:t>
            </w:r>
            <w:r>
              <w:br/>
            </w:r>
            <w:r>
              <w:rPr>
                <w:rFonts w:ascii="Times New Roman"/>
                <w:b w:val="false"/>
                <w:i w:val="false"/>
                <w:color w:val="000000"/>
                <w:sz w:val="20"/>
              </w:rPr>
              <w:t>
лығының растал-</w:t>
            </w:r>
            <w:r>
              <w:br/>
            </w:r>
            <w:r>
              <w:rPr>
                <w:rFonts w:ascii="Times New Roman"/>
                <w:b w:val="false"/>
                <w:i w:val="false"/>
                <w:color w:val="000000"/>
                <w:sz w:val="20"/>
              </w:rPr>
              <w:t>
мауына байла-</w:t>
            </w:r>
            <w:r>
              <w:br/>
            </w:r>
            <w:r>
              <w:rPr>
                <w:rFonts w:ascii="Times New Roman"/>
                <w:b w:val="false"/>
                <w:i w:val="false"/>
                <w:color w:val="000000"/>
                <w:sz w:val="20"/>
              </w:rPr>
              <w:t>
нысты бас тарту туралы хабар-</w:t>
            </w:r>
            <w:r>
              <w:br/>
            </w:r>
            <w:r>
              <w:rPr>
                <w:rFonts w:ascii="Times New Roman"/>
                <w:b w:val="false"/>
                <w:i w:val="false"/>
                <w:color w:val="000000"/>
                <w:sz w:val="20"/>
              </w:rPr>
              <w:t>
ламаны қалып-</w:t>
            </w:r>
            <w:r>
              <w:br/>
            </w:r>
            <w:r>
              <w:rPr>
                <w:rFonts w:ascii="Times New Roman"/>
                <w:b w:val="false"/>
                <w:i w:val="false"/>
                <w:color w:val="000000"/>
                <w:sz w:val="20"/>
              </w:rPr>
              <w:t>
тас-</w:t>
            </w:r>
            <w:r>
              <w:br/>
            </w:r>
            <w:r>
              <w:rPr>
                <w:rFonts w:ascii="Times New Roman"/>
                <w:b w:val="false"/>
                <w:i w:val="false"/>
                <w:color w:val="000000"/>
                <w:sz w:val="20"/>
              </w:rPr>
              <w:t>
тырады</w:t>
            </w:r>
            <w:r>
              <w:br/>
            </w:r>
            <w:r>
              <w:rPr>
                <w:rFonts w:ascii="Times New Roman"/>
                <w:b w:val="false"/>
                <w:i w:val="false"/>
                <w:color w:val="000000"/>
                <w:sz w:val="20"/>
              </w:rPr>
              <w:t>
</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ЭЦҚ көме-</w:t>
            </w:r>
            <w:r>
              <w:br/>
            </w:r>
            <w:r>
              <w:rPr>
                <w:rFonts w:ascii="Times New Roman"/>
                <w:b w:val="false"/>
                <w:i w:val="false"/>
                <w:color w:val="000000"/>
                <w:sz w:val="20"/>
              </w:rPr>
              <w:t>
гімен сау-</w:t>
            </w:r>
            <w:r>
              <w:br/>
            </w:r>
            <w:r>
              <w:rPr>
                <w:rFonts w:ascii="Times New Roman"/>
                <w:b w:val="false"/>
                <w:i w:val="false"/>
                <w:color w:val="000000"/>
                <w:sz w:val="20"/>
              </w:rPr>
              <w:t>
ал-</w:t>
            </w:r>
            <w:r>
              <w:br/>
            </w:r>
            <w:r>
              <w:rPr>
                <w:rFonts w:ascii="Times New Roman"/>
                <w:b w:val="false"/>
                <w:i w:val="false"/>
                <w:color w:val="000000"/>
                <w:sz w:val="20"/>
              </w:rPr>
              <w:t>
ды куә-</w:t>
            </w:r>
            <w:r>
              <w:br/>
            </w:r>
            <w:r>
              <w:rPr>
                <w:rFonts w:ascii="Times New Roman"/>
                <w:b w:val="false"/>
                <w:i w:val="false"/>
                <w:color w:val="000000"/>
                <w:sz w:val="20"/>
              </w:rPr>
              <w:t>
лан-</w:t>
            </w:r>
            <w:r>
              <w:br/>
            </w:r>
            <w:r>
              <w:rPr>
                <w:rFonts w:ascii="Times New Roman"/>
                <w:b w:val="false"/>
                <w:i w:val="false"/>
                <w:color w:val="000000"/>
                <w:sz w:val="20"/>
              </w:rPr>
              <w:t>
ды-</w:t>
            </w:r>
            <w:r>
              <w:br/>
            </w:r>
            <w:r>
              <w:rPr>
                <w:rFonts w:ascii="Times New Roman"/>
                <w:b w:val="false"/>
                <w:i w:val="false"/>
                <w:color w:val="000000"/>
                <w:sz w:val="20"/>
              </w:rPr>
              <w:t>
ру (қол қою)</w:t>
            </w:r>
            <w:r>
              <w:br/>
            </w:r>
            <w:r>
              <w:rPr>
                <w:rFonts w:ascii="Times New Roman"/>
                <w:b w:val="false"/>
                <w:i w:val="false"/>
                <w:color w:val="000000"/>
                <w:sz w:val="20"/>
              </w:rPr>
              <w:t>
</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 ли-</w:t>
            </w:r>
            <w:r>
              <w:br/>
            </w:r>
            <w:r>
              <w:rPr>
                <w:rFonts w:ascii="Times New Roman"/>
                <w:b w:val="false"/>
                <w:i w:val="false"/>
                <w:color w:val="000000"/>
                <w:sz w:val="20"/>
              </w:rPr>
              <w:t>
цен-</w:t>
            </w:r>
            <w:r>
              <w:br/>
            </w:r>
            <w:r>
              <w:rPr>
                <w:rFonts w:ascii="Times New Roman"/>
                <w:b w:val="false"/>
                <w:i w:val="false"/>
                <w:color w:val="000000"/>
                <w:sz w:val="20"/>
              </w:rPr>
              <w:t>
зия-</w:t>
            </w:r>
            <w:r>
              <w:br/>
            </w:r>
            <w:r>
              <w:rPr>
                <w:rFonts w:ascii="Times New Roman"/>
                <w:b w:val="false"/>
                <w:i w:val="false"/>
                <w:color w:val="000000"/>
                <w:sz w:val="20"/>
              </w:rPr>
              <w:t>
лау" АЖ- дағы элек-</w:t>
            </w:r>
            <w:r>
              <w:br/>
            </w:r>
            <w:r>
              <w:rPr>
                <w:rFonts w:ascii="Times New Roman"/>
                <w:b w:val="false"/>
                <w:i w:val="false"/>
                <w:color w:val="000000"/>
                <w:sz w:val="20"/>
              </w:rPr>
              <w:t>
трон-</w:t>
            </w:r>
            <w:r>
              <w:br/>
            </w:r>
            <w:r>
              <w:rPr>
                <w:rFonts w:ascii="Times New Roman"/>
                <w:b w:val="false"/>
                <w:i w:val="false"/>
                <w:color w:val="000000"/>
                <w:sz w:val="20"/>
              </w:rPr>
              <w:t>
дық құ-</w:t>
            </w:r>
            <w:r>
              <w:br/>
            </w:r>
            <w:r>
              <w:rPr>
                <w:rFonts w:ascii="Times New Roman"/>
                <w:b w:val="false"/>
                <w:i w:val="false"/>
                <w:color w:val="000000"/>
                <w:sz w:val="20"/>
              </w:rPr>
              <w:t>
жат-</w:t>
            </w:r>
            <w:r>
              <w:br/>
            </w:r>
            <w:r>
              <w:rPr>
                <w:rFonts w:ascii="Times New Roman"/>
                <w:b w:val="false"/>
                <w:i w:val="false"/>
                <w:color w:val="000000"/>
                <w:sz w:val="20"/>
              </w:rPr>
              <w:t>
ты (көр-</w:t>
            </w:r>
            <w:r>
              <w:br/>
            </w:r>
            <w:r>
              <w:rPr>
                <w:rFonts w:ascii="Times New Roman"/>
                <w:b w:val="false"/>
                <w:i w:val="false"/>
                <w:color w:val="000000"/>
                <w:sz w:val="20"/>
              </w:rPr>
              <w:t>
сеті-</w:t>
            </w:r>
            <w:r>
              <w:br/>
            </w:r>
            <w:r>
              <w:rPr>
                <w:rFonts w:ascii="Times New Roman"/>
                <w:b w:val="false"/>
                <w:i w:val="false"/>
                <w:color w:val="000000"/>
                <w:sz w:val="20"/>
              </w:rPr>
              <w:t>
летін қыз-</w:t>
            </w:r>
            <w:r>
              <w:br/>
            </w:r>
            <w:r>
              <w:rPr>
                <w:rFonts w:ascii="Times New Roman"/>
                <w:b w:val="false"/>
                <w:i w:val="false"/>
                <w:color w:val="000000"/>
                <w:sz w:val="20"/>
              </w:rPr>
              <w:t>
метті алу-</w:t>
            </w:r>
            <w:r>
              <w:br/>
            </w:r>
            <w:r>
              <w:rPr>
                <w:rFonts w:ascii="Times New Roman"/>
                <w:b w:val="false"/>
                <w:i w:val="false"/>
                <w:color w:val="000000"/>
                <w:sz w:val="20"/>
              </w:rPr>
              <w:t>
шының сауа-</w:t>
            </w:r>
            <w:r>
              <w:br/>
            </w:r>
            <w:r>
              <w:rPr>
                <w:rFonts w:ascii="Times New Roman"/>
                <w:b w:val="false"/>
                <w:i w:val="false"/>
                <w:color w:val="000000"/>
                <w:sz w:val="20"/>
              </w:rPr>
              <w:t>
лын) тір-</w:t>
            </w:r>
            <w:r>
              <w:br/>
            </w:r>
            <w:r>
              <w:rPr>
                <w:rFonts w:ascii="Times New Roman"/>
                <w:b w:val="false"/>
                <w:i w:val="false"/>
                <w:color w:val="000000"/>
                <w:sz w:val="20"/>
              </w:rPr>
              <w:t>
кеу және "Е- ли-</w:t>
            </w:r>
            <w:r>
              <w:br/>
            </w:r>
            <w:r>
              <w:rPr>
                <w:rFonts w:ascii="Times New Roman"/>
                <w:b w:val="false"/>
                <w:i w:val="false"/>
                <w:color w:val="000000"/>
                <w:sz w:val="20"/>
              </w:rPr>
              <w:t>
цен-</w:t>
            </w:r>
            <w:r>
              <w:br/>
            </w:r>
            <w:r>
              <w:rPr>
                <w:rFonts w:ascii="Times New Roman"/>
                <w:b w:val="false"/>
                <w:i w:val="false"/>
                <w:color w:val="000000"/>
                <w:sz w:val="20"/>
              </w:rPr>
              <w:t>
зия-</w:t>
            </w:r>
            <w:r>
              <w:br/>
            </w:r>
            <w:r>
              <w:rPr>
                <w:rFonts w:ascii="Times New Roman"/>
                <w:b w:val="false"/>
                <w:i w:val="false"/>
                <w:color w:val="000000"/>
                <w:sz w:val="20"/>
              </w:rPr>
              <w:t>
лау" АЖ-дағы сау-</w:t>
            </w:r>
            <w:r>
              <w:br/>
            </w:r>
            <w:r>
              <w:rPr>
                <w:rFonts w:ascii="Times New Roman"/>
                <w:b w:val="false"/>
                <w:i w:val="false"/>
                <w:color w:val="000000"/>
                <w:sz w:val="20"/>
              </w:rPr>
              <w:t>
ал-</w:t>
            </w:r>
            <w:r>
              <w:br/>
            </w:r>
            <w:r>
              <w:rPr>
                <w:rFonts w:ascii="Times New Roman"/>
                <w:b w:val="false"/>
                <w:i w:val="false"/>
                <w:color w:val="000000"/>
                <w:sz w:val="20"/>
              </w:rPr>
              <w:t>
ды өңдеу</w:t>
            </w: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"Е-ли-</w:t>
            </w:r>
            <w:r>
              <w:br/>
            </w:r>
            <w:r>
              <w:rPr>
                <w:rFonts w:ascii="Times New Roman"/>
                <w:b w:val="false"/>
                <w:i w:val="false"/>
                <w:color w:val="000000"/>
                <w:sz w:val="20"/>
              </w:rPr>
              <w:t>
цен-</w:t>
            </w:r>
            <w:r>
              <w:br/>
            </w:r>
            <w:r>
              <w:rPr>
                <w:rFonts w:ascii="Times New Roman"/>
                <w:b w:val="false"/>
                <w:i w:val="false"/>
                <w:color w:val="000000"/>
                <w:sz w:val="20"/>
              </w:rPr>
              <w:t>
зиялау" АЖ-дағы көрсе-</w:t>
            </w:r>
            <w:r>
              <w:br/>
            </w:r>
            <w:r>
              <w:rPr>
                <w:rFonts w:ascii="Times New Roman"/>
                <w:b w:val="false"/>
                <w:i w:val="false"/>
                <w:color w:val="000000"/>
                <w:sz w:val="20"/>
              </w:rPr>
              <w:t>
тіле-</w:t>
            </w:r>
            <w:r>
              <w:br/>
            </w:r>
            <w:r>
              <w:rPr>
                <w:rFonts w:ascii="Times New Roman"/>
                <w:b w:val="false"/>
                <w:i w:val="false"/>
                <w:color w:val="000000"/>
                <w:sz w:val="20"/>
              </w:rPr>
              <w:t>
тін қыз-</w:t>
            </w:r>
            <w:r>
              <w:br/>
            </w:r>
            <w:r>
              <w:rPr>
                <w:rFonts w:ascii="Times New Roman"/>
                <w:b w:val="false"/>
                <w:i w:val="false"/>
                <w:color w:val="000000"/>
                <w:sz w:val="20"/>
              </w:rPr>
              <w:t>
метті алушы-</w:t>
            </w:r>
            <w:r>
              <w:br/>
            </w:r>
            <w:r>
              <w:rPr>
                <w:rFonts w:ascii="Times New Roman"/>
                <w:b w:val="false"/>
                <w:i w:val="false"/>
                <w:color w:val="000000"/>
                <w:sz w:val="20"/>
              </w:rPr>
              <w:t>
ның дерек-</w:t>
            </w:r>
            <w:r>
              <w:br/>
            </w:r>
            <w:r>
              <w:rPr>
                <w:rFonts w:ascii="Times New Roman"/>
                <w:b w:val="false"/>
                <w:i w:val="false"/>
                <w:color w:val="000000"/>
                <w:sz w:val="20"/>
              </w:rPr>
              <w:t>
терін-</w:t>
            </w:r>
            <w:r>
              <w:br/>
            </w:r>
            <w:r>
              <w:rPr>
                <w:rFonts w:ascii="Times New Roman"/>
                <w:b w:val="false"/>
                <w:i w:val="false"/>
                <w:color w:val="000000"/>
                <w:sz w:val="20"/>
              </w:rPr>
              <w:t>
дегі бұзушы-</w:t>
            </w:r>
            <w:r>
              <w:br/>
            </w:r>
            <w:r>
              <w:rPr>
                <w:rFonts w:ascii="Times New Roman"/>
                <w:b w:val="false"/>
                <w:i w:val="false"/>
                <w:color w:val="000000"/>
                <w:sz w:val="20"/>
              </w:rPr>
              <w:t>
лықтар-</w:t>
            </w:r>
            <w:r>
              <w:br/>
            </w:r>
            <w:r>
              <w:rPr>
                <w:rFonts w:ascii="Times New Roman"/>
                <w:b w:val="false"/>
                <w:i w:val="false"/>
                <w:color w:val="000000"/>
                <w:sz w:val="20"/>
              </w:rPr>
              <w:t>
дың болуына байла-</w:t>
            </w:r>
            <w:r>
              <w:br/>
            </w:r>
            <w:r>
              <w:rPr>
                <w:rFonts w:ascii="Times New Roman"/>
                <w:b w:val="false"/>
                <w:i w:val="false"/>
                <w:color w:val="000000"/>
                <w:sz w:val="20"/>
              </w:rPr>
              <w:t>
нысты бас тарту туралы хабар-</w:t>
            </w:r>
            <w:r>
              <w:br/>
            </w:r>
            <w:r>
              <w:rPr>
                <w:rFonts w:ascii="Times New Roman"/>
                <w:b w:val="false"/>
                <w:i w:val="false"/>
                <w:color w:val="000000"/>
                <w:sz w:val="20"/>
              </w:rPr>
              <w:t>
ламаны қалып-</w:t>
            </w:r>
            <w:r>
              <w:br/>
            </w:r>
            <w:r>
              <w:rPr>
                <w:rFonts w:ascii="Times New Roman"/>
                <w:b w:val="false"/>
                <w:i w:val="false"/>
                <w:color w:val="000000"/>
                <w:sz w:val="20"/>
              </w:rPr>
              <w:t>
тастыру</w:t>
            </w: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w:t>
            </w:r>
            <w:r>
              <w:br/>
            </w:r>
            <w:r>
              <w:rPr>
                <w:rFonts w:ascii="Times New Roman"/>
                <w:b w:val="false"/>
                <w:i w:val="false"/>
                <w:color w:val="000000"/>
                <w:sz w:val="20"/>
              </w:rPr>
              <w:t>
трон-</w:t>
            </w:r>
            <w:r>
              <w:br/>
            </w:r>
            <w:r>
              <w:rPr>
                <w:rFonts w:ascii="Times New Roman"/>
                <w:b w:val="false"/>
                <w:i w:val="false"/>
                <w:color w:val="000000"/>
                <w:sz w:val="20"/>
              </w:rPr>
              <w:t>
дық құжат</w:t>
            </w:r>
            <w:r>
              <w:br/>
            </w:r>
            <w:r>
              <w:rPr>
                <w:rFonts w:ascii="Times New Roman"/>
                <w:b w:val="false"/>
                <w:i w:val="false"/>
                <w:color w:val="000000"/>
                <w:sz w:val="20"/>
              </w:rPr>
              <w:t>
</w:t>
            </w:r>
          </w:p>
        </w:tc>
      </w:tr>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w:t>
            </w:r>
            <w:r>
              <w:br/>
            </w:r>
            <w:r>
              <w:rPr>
                <w:rFonts w:ascii="Times New Roman"/>
                <w:b w:val="false"/>
                <w:i w:val="false"/>
                <w:color w:val="000000"/>
                <w:sz w:val="20"/>
              </w:rPr>
              <w:t>
далу мерзі-</w:t>
            </w:r>
            <w:r>
              <w:br/>
            </w:r>
            <w:r>
              <w:rPr>
                <w:rFonts w:ascii="Times New Roman"/>
                <w:b w:val="false"/>
                <w:i w:val="false"/>
                <w:color w:val="000000"/>
                <w:sz w:val="20"/>
              </w:rPr>
              <w:t>
мі</w:t>
            </w:r>
            <w:r>
              <w:br/>
            </w:r>
            <w:r>
              <w:rPr>
                <w:rFonts w:ascii="Times New Roman"/>
                <w:b w:val="false"/>
                <w:i w:val="false"/>
                <w:color w:val="000000"/>
                <w:sz w:val="20"/>
              </w:rPr>
              <w:t>
</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w:t>
            </w:r>
            <w:r>
              <w:br/>
            </w:r>
            <w:r>
              <w:rPr>
                <w:rFonts w:ascii="Times New Roman"/>
                <w:b w:val="false"/>
                <w:i w:val="false"/>
                <w:color w:val="000000"/>
                <w:sz w:val="20"/>
              </w:rPr>
              <w:t>
</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сек.</w:t>
            </w: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w:t>
            </w:r>
            <w:r>
              <w:br/>
            </w: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w:t>
            </w:r>
            <w:r>
              <w:br/>
            </w:r>
            <w:r>
              <w:rPr>
                <w:rFonts w:ascii="Times New Roman"/>
                <w:b w:val="false"/>
                <w:i w:val="false"/>
                <w:color w:val="000000"/>
                <w:sz w:val="20"/>
              </w:rPr>
              <w:t>
</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w:t>
            </w:r>
            <w:r>
              <w:br/>
            </w:r>
            <w:r>
              <w:rPr>
                <w:rFonts w:ascii="Times New Roman"/>
                <w:b w:val="false"/>
                <w:i w:val="false"/>
                <w:color w:val="000000"/>
                <w:sz w:val="20"/>
              </w:rPr>
              <w:t>
</w:t>
            </w:r>
          </w:p>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w:t>
            </w:r>
            <w:r>
              <w:br/>
            </w:r>
            <w:r>
              <w:rPr>
                <w:rFonts w:ascii="Times New Roman"/>
                <w:b w:val="false"/>
                <w:i w:val="false"/>
                <w:color w:val="000000"/>
                <w:sz w:val="20"/>
              </w:rPr>
              <w:t>
</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w:t>
            </w:r>
            <w:r>
              <w:br/>
            </w:r>
            <w:r>
              <w:rPr>
                <w:rFonts w:ascii="Times New Roman"/>
                <w:b w:val="false"/>
                <w:i w:val="false"/>
                <w:color w:val="000000"/>
                <w:sz w:val="20"/>
              </w:rPr>
              <w:t>
</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w:t>
            </w:r>
            <w:r>
              <w:br/>
            </w:r>
            <w:r>
              <w:rPr>
                <w:rFonts w:ascii="Times New Roman"/>
                <w:b w:val="false"/>
                <w:i w:val="false"/>
                <w:color w:val="000000"/>
                <w:sz w:val="20"/>
              </w:rPr>
              <w:t>
</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w:t>
            </w: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жұмыс күні</w:t>
            </w:r>
            <w:r>
              <w:br/>
            </w:r>
            <w:r>
              <w:rPr>
                <w:rFonts w:ascii="Times New Roman"/>
                <w:b w:val="false"/>
                <w:i w:val="false"/>
                <w:color w:val="000000"/>
                <w:sz w:val="20"/>
              </w:rPr>
              <w:t>
</w:t>
            </w:r>
          </w:p>
        </w:tc>
      </w:tr>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іс-қи-</w:t>
            </w:r>
            <w:r>
              <w:br/>
            </w:r>
            <w:r>
              <w:rPr>
                <w:rFonts w:ascii="Times New Roman"/>
                <w:b w:val="false"/>
                <w:i w:val="false"/>
                <w:color w:val="000000"/>
                <w:sz w:val="20"/>
              </w:rPr>
              <w:t>
мыл нөмі-</w:t>
            </w:r>
            <w:r>
              <w:br/>
            </w:r>
            <w:r>
              <w:rPr>
                <w:rFonts w:ascii="Times New Roman"/>
                <w:b w:val="false"/>
                <w:i w:val="false"/>
                <w:color w:val="000000"/>
                <w:sz w:val="20"/>
              </w:rPr>
              <w:t>
рі</w:t>
            </w:r>
            <w:r>
              <w:br/>
            </w:r>
            <w:r>
              <w:rPr>
                <w:rFonts w:ascii="Times New Roman"/>
                <w:b w:val="false"/>
                <w:i w:val="false"/>
                <w:color w:val="000000"/>
                <w:sz w:val="20"/>
              </w:rPr>
              <w:t>
</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 көр-</w:t>
            </w:r>
            <w:r>
              <w:br/>
            </w:r>
            <w:r>
              <w:rPr>
                <w:rFonts w:ascii="Times New Roman"/>
                <w:b w:val="false"/>
                <w:i w:val="false"/>
                <w:color w:val="000000"/>
                <w:sz w:val="20"/>
              </w:rPr>
              <w:t>
се-</w:t>
            </w:r>
            <w:r>
              <w:br/>
            </w:r>
            <w:r>
              <w:rPr>
                <w:rFonts w:ascii="Times New Roman"/>
                <w:b w:val="false"/>
                <w:i w:val="false"/>
                <w:color w:val="000000"/>
                <w:sz w:val="20"/>
              </w:rPr>
              <w:t>
тіле-</w:t>
            </w:r>
            <w:r>
              <w:br/>
            </w:r>
            <w:r>
              <w:rPr>
                <w:rFonts w:ascii="Times New Roman"/>
                <w:b w:val="false"/>
                <w:i w:val="false"/>
                <w:color w:val="000000"/>
                <w:sz w:val="20"/>
              </w:rPr>
              <w:t>
тін қыз-</w:t>
            </w:r>
            <w:r>
              <w:br/>
            </w:r>
            <w:r>
              <w:rPr>
                <w:rFonts w:ascii="Times New Roman"/>
                <w:b w:val="false"/>
                <w:i w:val="false"/>
                <w:color w:val="000000"/>
                <w:sz w:val="20"/>
              </w:rPr>
              <w:t>
метті алушы дерек-</w:t>
            </w:r>
            <w:r>
              <w:br/>
            </w:r>
            <w:r>
              <w:rPr>
                <w:rFonts w:ascii="Times New Roman"/>
                <w:b w:val="false"/>
                <w:i w:val="false"/>
                <w:color w:val="000000"/>
                <w:sz w:val="20"/>
              </w:rPr>
              <w:t>
те-</w:t>
            </w:r>
            <w:r>
              <w:br/>
            </w:r>
            <w:r>
              <w:rPr>
                <w:rFonts w:ascii="Times New Roman"/>
                <w:b w:val="false"/>
                <w:i w:val="false"/>
                <w:color w:val="000000"/>
                <w:sz w:val="20"/>
              </w:rPr>
              <w:t>
рінде бұзу-</w:t>
            </w:r>
            <w:r>
              <w:br/>
            </w:r>
            <w:r>
              <w:rPr>
                <w:rFonts w:ascii="Times New Roman"/>
                <w:b w:val="false"/>
                <w:i w:val="false"/>
                <w:color w:val="000000"/>
                <w:sz w:val="20"/>
              </w:rPr>
              <w:t>
шылық-</w:t>
            </w:r>
            <w:r>
              <w:br/>
            </w:r>
            <w:r>
              <w:rPr>
                <w:rFonts w:ascii="Times New Roman"/>
                <w:b w:val="false"/>
                <w:i w:val="false"/>
                <w:color w:val="000000"/>
                <w:sz w:val="20"/>
              </w:rPr>
              <w:t>
тар бол-</w:t>
            </w:r>
            <w:r>
              <w:br/>
            </w:r>
            <w:r>
              <w:rPr>
                <w:rFonts w:ascii="Times New Roman"/>
                <w:b w:val="false"/>
                <w:i w:val="false"/>
                <w:color w:val="000000"/>
                <w:sz w:val="20"/>
              </w:rPr>
              <w:t>
ған-</w:t>
            </w:r>
            <w:r>
              <w:br/>
            </w:r>
            <w:r>
              <w:rPr>
                <w:rFonts w:ascii="Times New Roman"/>
                <w:b w:val="false"/>
                <w:i w:val="false"/>
                <w:color w:val="000000"/>
                <w:sz w:val="20"/>
              </w:rPr>
              <w:t>
да; 3-ав-</w:t>
            </w:r>
            <w:r>
              <w:br/>
            </w:r>
            <w:r>
              <w:rPr>
                <w:rFonts w:ascii="Times New Roman"/>
                <w:b w:val="false"/>
                <w:i w:val="false"/>
                <w:color w:val="000000"/>
                <w:sz w:val="20"/>
              </w:rPr>
              <w:t>
тор-</w:t>
            </w:r>
            <w:r>
              <w:br/>
            </w:r>
            <w:r>
              <w:rPr>
                <w:rFonts w:ascii="Times New Roman"/>
                <w:b w:val="false"/>
                <w:i w:val="false"/>
                <w:color w:val="000000"/>
                <w:sz w:val="20"/>
              </w:rPr>
              <w:t>
лан-</w:t>
            </w:r>
            <w:r>
              <w:br/>
            </w:r>
            <w:r>
              <w:rPr>
                <w:rFonts w:ascii="Times New Roman"/>
                <w:b w:val="false"/>
                <w:i w:val="false"/>
                <w:color w:val="000000"/>
                <w:sz w:val="20"/>
              </w:rPr>
              <w:t>
дыру табыс-</w:t>
            </w:r>
            <w:r>
              <w:br/>
            </w:r>
            <w:r>
              <w:rPr>
                <w:rFonts w:ascii="Times New Roman"/>
                <w:b w:val="false"/>
                <w:i w:val="false"/>
                <w:color w:val="000000"/>
                <w:sz w:val="20"/>
              </w:rPr>
              <w:t>
ты өткен-</w:t>
            </w:r>
            <w:r>
              <w:br/>
            </w:r>
            <w:r>
              <w:rPr>
                <w:rFonts w:ascii="Times New Roman"/>
                <w:b w:val="false"/>
                <w:i w:val="false"/>
                <w:color w:val="000000"/>
                <w:sz w:val="20"/>
              </w:rPr>
              <w:t>
де</w:t>
            </w:r>
            <w:r>
              <w:br/>
            </w:r>
            <w:r>
              <w:rPr>
                <w:rFonts w:ascii="Times New Roman"/>
                <w:b w:val="false"/>
                <w:i w:val="false"/>
                <w:color w:val="000000"/>
                <w:sz w:val="20"/>
              </w:rPr>
              <w:t>
</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 төлем жаса-</w:t>
            </w:r>
            <w:r>
              <w:br/>
            </w:r>
            <w:r>
              <w:rPr>
                <w:rFonts w:ascii="Times New Roman"/>
                <w:b w:val="false"/>
                <w:i w:val="false"/>
                <w:color w:val="000000"/>
                <w:sz w:val="20"/>
              </w:rPr>
              <w:t>
ма-</w:t>
            </w:r>
            <w:r>
              <w:br/>
            </w:r>
            <w:r>
              <w:rPr>
                <w:rFonts w:ascii="Times New Roman"/>
                <w:b w:val="false"/>
                <w:i w:val="false"/>
                <w:color w:val="000000"/>
                <w:sz w:val="20"/>
              </w:rPr>
              <w:t>
ған-</w:t>
            </w:r>
            <w:r>
              <w:br/>
            </w:r>
            <w:r>
              <w:rPr>
                <w:rFonts w:ascii="Times New Roman"/>
                <w:b w:val="false"/>
                <w:i w:val="false"/>
                <w:color w:val="000000"/>
                <w:sz w:val="20"/>
              </w:rPr>
              <w:t>
да; 6 - төлем жаса-</w:t>
            </w:r>
            <w:r>
              <w:br/>
            </w:r>
            <w:r>
              <w:rPr>
                <w:rFonts w:ascii="Times New Roman"/>
                <w:b w:val="false"/>
                <w:i w:val="false"/>
                <w:color w:val="000000"/>
                <w:sz w:val="20"/>
              </w:rPr>
              <w:t>
ғанда</w:t>
            </w:r>
            <w:r>
              <w:br/>
            </w:r>
            <w:r>
              <w:rPr>
                <w:rFonts w:ascii="Times New Roman"/>
                <w:b w:val="false"/>
                <w:i w:val="false"/>
                <w:color w:val="000000"/>
                <w:sz w:val="20"/>
              </w:rPr>
              <w:t>
</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7 - ЭЦҚ-да қате бол-</w:t>
            </w:r>
            <w:r>
              <w:br/>
            </w:r>
            <w:r>
              <w:rPr>
                <w:rFonts w:ascii="Times New Roman"/>
                <w:b w:val="false"/>
                <w:i w:val="false"/>
                <w:color w:val="000000"/>
                <w:sz w:val="20"/>
              </w:rPr>
              <w:t>
ған-</w:t>
            </w:r>
            <w:r>
              <w:br/>
            </w:r>
            <w:r>
              <w:rPr>
                <w:rFonts w:ascii="Times New Roman"/>
                <w:b w:val="false"/>
                <w:i w:val="false"/>
                <w:color w:val="000000"/>
                <w:sz w:val="20"/>
              </w:rPr>
              <w:t>
да; 9 - ЭЦҚ- да қате бол-</w:t>
            </w:r>
            <w:r>
              <w:br/>
            </w:r>
            <w:r>
              <w:rPr>
                <w:rFonts w:ascii="Times New Roman"/>
                <w:b w:val="false"/>
                <w:i w:val="false"/>
                <w:color w:val="000000"/>
                <w:sz w:val="20"/>
              </w:rPr>
              <w:t>
ма-</w:t>
            </w:r>
            <w:r>
              <w:br/>
            </w:r>
            <w:r>
              <w:rPr>
                <w:rFonts w:ascii="Times New Roman"/>
                <w:b w:val="false"/>
                <w:i w:val="false"/>
                <w:color w:val="000000"/>
                <w:sz w:val="20"/>
              </w:rPr>
              <w:t>
ған-</w:t>
            </w:r>
            <w:r>
              <w:br/>
            </w:r>
            <w:r>
              <w:rPr>
                <w:rFonts w:ascii="Times New Roman"/>
                <w:b w:val="false"/>
                <w:i w:val="false"/>
                <w:color w:val="000000"/>
                <w:sz w:val="20"/>
              </w:rPr>
              <w:t>
да</w:t>
            </w:r>
            <w:r>
              <w:br/>
            </w:r>
            <w:r>
              <w:rPr>
                <w:rFonts w:ascii="Times New Roman"/>
                <w:b w:val="false"/>
                <w:i w:val="false"/>
                <w:color w:val="000000"/>
                <w:sz w:val="20"/>
              </w:rPr>
              <w:t>
</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 көр-</w:t>
            </w:r>
            <w:r>
              <w:br/>
            </w:r>
            <w:r>
              <w:rPr>
                <w:rFonts w:ascii="Times New Roman"/>
                <w:b w:val="false"/>
                <w:i w:val="false"/>
                <w:color w:val="000000"/>
                <w:sz w:val="20"/>
              </w:rPr>
              <w:t>
сеті-</w:t>
            </w:r>
            <w:r>
              <w:br/>
            </w:r>
            <w:r>
              <w:rPr>
                <w:rFonts w:ascii="Times New Roman"/>
                <w:b w:val="false"/>
                <w:i w:val="false"/>
                <w:color w:val="000000"/>
                <w:sz w:val="20"/>
              </w:rPr>
              <w:t>
летін қыз-</w:t>
            </w:r>
            <w:r>
              <w:br/>
            </w:r>
            <w:r>
              <w:rPr>
                <w:rFonts w:ascii="Times New Roman"/>
                <w:b w:val="false"/>
                <w:i w:val="false"/>
                <w:color w:val="000000"/>
                <w:sz w:val="20"/>
              </w:rPr>
              <w:t>
метті алу-</w:t>
            </w:r>
            <w:r>
              <w:br/>
            </w:r>
            <w:r>
              <w:rPr>
                <w:rFonts w:ascii="Times New Roman"/>
                <w:b w:val="false"/>
                <w:i w:val="false"/>
                <w:color w:val="000000"/>
                <w:sz w:val="20"/>
              </w:rPr>
              <w:t>
шының Қа-</w:t>
            </w:r>
            <w:r>
              <w:br/>
            </w:r>
            <w:r>
              <w:rPr>
                <w:rFonts w:ascii="Times New Roman"/>
                <w:b w:val="false"/>
                <w:i w:val="false"/>
                <w:color w:val="000000"/>
                <w:sz w:val="20"/>
              </w:rPr>
              <w:t>
зақ-</w:t>
            </w:r>
            <w:r>
              <w:br/>
            </w:r>
            <w:r>
              <w:rPr>
                <w:rFonts w:ascii="Times New Roman"/>
                <w:b w:val="false"/>
                <w:i w:val="false"/>
                <w:color w:val="000000"/>
                <w:sz w:val="20"/>
              </w:rPr>
              <w:t>
стан Рес-</w:t>
            </w:r>
            <w:r>
              <w:br/>
            </w:r>
            <w:r>
              <w:rPr>
                <w:rFonts w:ascii="Times New Roman"/>
                <w:b w:val="false"/>
                <w:i w:val="false"/>
                <w:color w:val="000000"/>
                <w:sz w:val="20"/>
              </w:rPr>
              <w:t>
пуб-</w:t>
            </w:r>
            <w:r>
              <w:br/>
            </w:r>
            <w:r>
              <w:rPr>
                <w:rFonts w:ascii="Times New Roman"/>
                <w:b w:val="false"/>
                <w:i w:val="false"/>
                <w:color w:val="000000"/>
                <w:sz w:val="20"/>
              </w:rPr>
              <w:t>
ли-</w:t>
            </w:r>
            <w:r>
              <w:br/>
            </w:r>
            <w:r>
              <w:rPr>
                <w:rFonts w:ascii="Times New Roman"/>
                <w:b w:val="false"/>
                <w:i w:val="false"/>
                <w:color w:val="000000"/>
                <w:sz w:val="20"/>
              </w:rPr>
              <w:t>
касы заң-</w:t>
            </w:r>
            <w:r>
              <w:br/>
            </w:r>
            <w:r>
              <w:rPr>
                <w:rFonts w:ascii="Times New Roman"/>
                <w:b w:val="false"/>
                <w:i w:val="false"/>
                <w:color w:val="000000"/>
                <w:sz w:val="20"/>
              </w:rPr>
              <w:t>
нама-</w:t>
            </w:r>
            <w:r>
              <w:br/>
            </w:r>
            <w:r>
              <w:rPr>
                <w:rFonts w:ascii="Times New Roman"/>
                <w:b w:val="false"/>
                <w:i w:val="false"/>
                <w:color w:val="000000"/>
                <w:sz w:val="20"/>
              </w:rPr>
              <w:t>
лары-</w:t>
            </w:r>
            <w:r>
              <w:br/>
            </w:r>
            <w:r>
              <w:rPr>
                <w:rFonts w:ascii="Times New Roman"/>
                <w:b w:val="false"/>
                <w:i w:val="false"/>
                <w:color w:val="000000"/>
                <w:sz w:val="20"/>
              </w:rPr>
              <w:t>
ның та-</w:t>
            </w:r>
            <w:r>
              <w:br/>
            </w:r>
            <w:r>
              <w:rPr>
                <w:rFonts w:ascii="Times New Roman"/>
                <w:b w:val="false"/>
                <w:i w:val="false"/>
                <w:color w:val="000000"/>
                <w:sz w:val="20"/>
              </w:rPr>
              <w:t>
лап-</w:t>
            </w:r>
            <w:r>
              <w:br/>
            </w:r>
            <w:r>
              <w:rPr>
                <w:rFonts w:ascii="Times New Roman"/>
                <w:b w:val="false"/>
                <w:i w:val="false"/>
                <w:color w:val="000000"/>
                <w:sz w:val="20"/>
              </w:rPr>
              <w:t>
та-</w:t>
            </w:r>
            <w:r>
              <w:br/>
            </w:r>
            <w:r>
              <w:rPr>
                <w:rFonts w:ascii="Times New Roman"/>
                <w:b w:val="false"/>
                <w:i w:val="false"/>
                <w:color w:val="000000"/>
                <w:sz w:val="20"/>
              </w:rPr>
              <w:t>
рына сәй-</w:t>
            </w:r>
            <w:r>
              <w:br/>
            </w:r>
            <w:r>
              <w:rPr>
                <w:rFonts w:ascii="Times New Roman"/>
                <w:b w:val="false"/>
                <w:i w:val="false"/>
                <w:color w:val="000000"/>
                <w:sz w:val="20"/>
              </w:rPr>
              <w:t>
кес-</w:t>
            </w:r>
            <w:r>
              <w:br/>
            </w:r>
            <w:r>
              <w:rPr>
                <w:rFonts w:ascii="Times New Roman"/>
                <w:b w:val="false"/>
                <w:i w:val="false"/>
                <w:color w:val="000000"/>
                <w:sz w:val="20"/>
              </w:rPr>
              <w:t>
ті-</w:t>
            </w:r>
            <w:r>
              <w:br/>
            </w:r>
            <w:r>
              <w:rPr>
                <w:rFonts w:ascii="Times New Roman"/>
                <w:b w:val="false"/>
                <w:i w:val="false"/>
                <w:color w:val="000000"/>
                <w:sz w:val="20"/>
              </w:rPr>
              <w:t>
гін және ли-</w:t>
            </w:r>
            <w:r>
              <w:br/>
            </w:r>
            <w:r>
              <w:rPr>
                <w:rFonts w:ascii="Times New Roman"/>
                <w:b w:val="false"/>
                <w:i w:val="false"/>
                <w:color w:val="000000"/>
                <w:sz w:val="20"/>
              </w:rPr>
              <w:t>
цен-</w:t>
            </w:r>
            <w:r>
              <w:br/>
            </w:r>
            <w:r>
              <w:rPr>
                <w:rFonts w:ascii="Times New Roman"/>
                <w:b w:val="false"/>
                <w:i w:val="false"/>
                <w:color w:val="000000"/>
                <w:sz w:val="20"/>
              </w:rPr>
              <w:t>
зия беру үшін не-</w:t>
            </w:r>
            <w:r>
              <w:br/>
            </w:r>
            <w:r>
              <w:rPr>
                <w:rFonts w:ascii="Times New Roman"/>
                <w:b w:val="false"/>
                <w:i w:val="false"/>
                <w:color w:val="000000"/>
                <w:sz w:val="20"/>
              </w:rPr>
              <w:t>
гіз-</w:t>
            </w:r>
            <w:r>
              <w:br/>
            </w:r>
            <w:r>
              <w:rPr>
                <w:rFonts w:ascii="Times New Roman"/>
                <w:b w:val="false"/>
                <w:i w:val="false"/>
                <w:color w:val="000000"/>
                <w:sz w:val="20"/>
              </w:rPr>
              <w:t>
де-</w:t>
            </w:r>
            <w:r>
              <w:br/>
            </w:r>
            <w:r>
              <w:rPr>
                <w:rFonts w:ascii="Times New Roman"/>
                <w:b w:val="false"/>
                <w:i w:val="false"/>
                <w:color w:val="000000"/>
                <w:sz w:val="20"/>
              </w:rPr>
              <w:t>
мені тек-</w:t>
            </w:r>
            <w:r>
              <w:br/>
            </w:r>
            <w:r>
              <w:rPr>
                <w:rFonts w:ascii="Times New Roman"/>
                <w:b w:val="false"/>
                <w:i w:val="false"/>
                <w:color w:val="000000"/>
                <w:sz w:val="20"/>
              </w:rPr>
              <w:t>
серу үшін АШБ- на сұ-</w:t>
            </w:r>
            <w:r>
              <w:br/>
            </w:r>
            <w:r>
              <w:rPr>
                <w:rFonts w:ascii="Times New Roman"/>
                <w:b w:val="false"/>
                <w:i w:val="false"/>
                <w:color w:val="000000"/>
                <w:sz w:val="20"/>
              </w:rPr>
              <w:t>
рау-</w:t>
            </w:r>
            <w:r>
              <w:br/>
            </w:r>
            <w:r>
              <w:rPr>
                <w:rFonts w:ascii="Times New Roman"/>
                <w:b w:val="false"/>
                <w:i w:val="false"/>
                <w:color w:val="000000"/>
                <w:sz w:val="20"/>
              </w:rPr>
              <w:t>
ды жібе-</w:t>
            </w:r>
            <w:r>
              <w:br/>
            </w:r>
            <w:r>
              <w:rPr>
                <w:rFonts w:ascii="Times New Roman"/>
                <w:b w:val="false"/>
                <w:i w:val="false"/>
                <w:color w:val="000000"/>
                <w:sz w:val="20"/>
              </w:rPr>
              <w:t>
ру, сон-</w:t>
            </w:r>
            <w:r>
              <w:br/>
            </w:r>
            <w:r>
              <w:rPr>
                <w:rFonts w:ascii="Times New Roman"/>
                <w:b w:val="false"/>
                <w:i w:val="false"/>
                <w:color w:val="000000"/>
                <w:sz w:val="20"/>
              </w:rPr>
              <w:t>
дай- ақ АШБ қоры-</w:t>
            </w:r>
            <w:r>
              <w:br/>
            </w:r>
            <w:r>
              <w:rPr>
                <w:rFonts w:ascii="Times New Roman"/>
                <w:b w:val="false"/>
                <w:i w:val="false"/>
                <w:color w:val="000000"/>
                <w:sz w:val="20"/>
              </w:rPr>
              <w:t>
тын-</w:t>
            </w:r>
            <w:r>
              <w:br/>
            </w:r>
            <w:r>
              <w:rPr>
                <w:rFonts w:ascii="Times New Roman"/>
                <w:b w:val="false"/>
                <w:i w:val="false"/>
                <w:color w:val="000000"/>
                <w:sz w:val="20"/>
              </w:rPr>
              <w:t>
ды-</w:t>
            </w:r>
            <w:r>
              <w:br/>
            </w:r>
            <w:r>
              <w:rPr>
                <w:rFonts w:ascii="Times New Roman"/>
                <w:b w:val="false"/>
                <w:i w:val="false"/>
                <w:color w:val="000000"/>
                <w:sz w:val="20"/>
              </w:rPr>
              <w:t>
ларды алу</w:t>
            </w: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xml:space="preserve">
       </w:t>
      </w:r>
    </w:p>
    <w:p>
      <w:pPr>
        <w:spacing w:after="0"/>
        <w:ind w:left="0"/>
        <w:jc w:val="both"/>
      </w:pPr>
      <w:r>
        <w:drawing>
          <wp:inline distT="0" distB="0" distL="0" distR="0">
            <wp:extent cx="5854700" cy="648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5854700" cy="648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"Мақта қолхаттарын беру арқылы қойма</w:t>
            </w:r>
            <w:r>
              <w:br/>
            </w:r>
            <w:r>
              <w:rPr>
                <w:rFonts w:ascii="Times New Roman"/>
                <w:b w:val="false"/>
                <w:i w:val="false"/>
                <w:color w:val="000000"/>
                <w:sz w:val="20"/>
              </w:rPr>
              <w:t>қызметі бойынша қызметтер көрсетуге</w:t>
            </w:r>
            <w:r>
              <w:br/>
            </w:r>
            <w:r>
              <w:rPr>
                <w:rFonts w:ascii="Times New Roman"/>
                <w:b w:val="false"/>
                <w:i w:val="false"/>
                <w:color w:val="000000"/>
                <w:sz w:val="20"/>
              </w:rPr>
              <w:t>лицензия беру, қайта ресімдеу,</w:t>
            </w:r>
            <w:r>
              <w:br/>
            </w:r>
            <w:r>
              <w:rPr>
                <w:rFonts w:ascii="Times New Roman"/>
                <w:b w:val="false"/>
                <w:i w:val="false"/>
                <w:color w:val="000000"/>
                <w:sz w:val="20"/>
              </w:rPr>
              <w:t>лицензияның телнұсқаларын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4 қосымша</w:t>
            </w:r>
          </w:p>
        </w:tc>
      </w:tr>
    </w:tbl>
    <w:p>
      <w:pPr>
        <w:spacing w:after="0"/>
        <w:ind w:left="0"/>
        <w:jc w:val="left"/>
      </w:pPr>
      <w:r>
        <w:rPr>
          <w:rFonts w:ascii="Times New Roman"/>
          <w:b w:val="false"/>
          <w:i w:val="false"/>
          <w:color w:val="000000"/>
          <w:sz w:val="28"/>
        </w:rPr>
        <w:t>      "Мақта қолхаттарын беру арқылы қойма қызметі бойынша</w:t>
      </w:r>
      <w:r>
        <w:br/>
      </w:r>
      <w:r>
        <w:rPr>
          <w:rFonts w:ascii="Times New Roman"/>
          <w:b w:val="false"/>
          <w:i w:val="false"/>
          <w:color w:val="000000"/>
          <w:sz w:val="28"/>
        </w:rPr>
        <w:t>
      қызметтер көрсетуге лицензия беру, қайта ресімдеу,</w:t>
      </w:r>
      <w:r>
        <w:br/>
      </w:r>
      <w:r>
        <w:rPr>
          <w:rFonts w:ascii="Times New Roman"/>
          <w:b w:val="false"/>
          <w:i w:val="false"/>
          <w:color w:val="000000"/>
          <w:sz w:val="28"/>
        </w:rPr>
        <w:t>
      лицензияның телнұсқаларын беру" мемлекеттік қызмет</w:t>
      </w:r>
      <w:r>
        <w:br/>
      </w:r>
      <w:r>
        <w:rPr>
          <w:rFonts w:ascii="Times New Roman"/>
          <w:b w:val="false"/>
          <w:i w:val="false"/>
          <w:color w:val="000000"/>
          <w:sz w:val="28"/>
        </w:rPr>
        <w:t>
      көрсетудің бизнес-процестерінің анықтамалығы</w:t>
      </w:r>
      <w:r>
        <w:br/>
      </w:r>
      <w:r>
        <w:rPr>
          <w:rFonts w:ascii="Times New Roman"/>
          <w:b w:val="false"/>
          <w:i w:val="false"/>
          <w:color w:val="000000"/>
          <w:sz w:val="28"/>
        </w:rPr>
        <w:t>
      </w:t>
      </w:r>
      <w:r>
        <w:rPr>
          <w:rFonts w:ascii="Times New Roman"/>
          <w:b w:val="false"/>
          <w:i/>
          <w:color w:val="000000"/>
          <w:sz w:val="28"/>
        </w:rPr>
        <w:t>Көрсетілетін қызметті алушы көрсетілетін қызметті берушіге жүгінген кезде мемлекеттік қызмет көрсету</w:t>
      </w:r>
      <w:r>
        <w:br/>
      </w:r>
      <w:r>
        <w:rPr>
          <w:rFonts w:ascii="Times New Roman"/>
          <w:b w:val="false"/>
          <w:i w:val="false"/>
          <w:color w:val="000000"/>
          <w:sz w:val="28"/>
        </w:rPr>
        <w:t>
      </w:t>
      </w:r>
    </w:p>
    <w:p>
      <w:pPr>
        <w:spacing w:after="0"/>
        <w:ind w:left="0"/>
        <w:jc w:val="both"/>
      </w:pPr>
      <w:r>
        <w:drawing>
          <wp:inline distT="0" distB="0" distL="0" distR="0">
            <wp:extent cx="78105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506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color w:val="000000"/>
          <w:sz w:val="28"/>
        </w:rPr>
        <w:t>Мемлекеттік қызметті ЭҮП арқылы көрсету</w:t>
      </w:r>
      <w:r>
        <w:br/>
      </w:r>
      <w:r>
        <w:rPr>
          <w:rFonts w:ascii="Times New Roman"/>
          <w:b w:val="false"/>
          <w:i w:val="false"/>
          <w:color w:val="000000"/>
          <w:sz w:val="28"/>
        </w:rPr>
        <w:t>
      </w:t>
      </w:r>
    </w:p>
    <w:p>
      <w:pPr>
        <w:spacing w:after="0"/>
        <w:ind w:left="0"/>
        <w:jc w:val="both"/>
      </w:pPr>
      <w:r>
        <w:drawing>
          <wp:inline distT="0" distB="0" distL="0" distR="0">
            <wp:extent cx="7810500" cy="491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49149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8105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462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05 мамырдағы № 2/279</w:t>
            </w:r>
            <w:r>
              <w:br/>
            </w:r>
            <w:r>
              <w:rPr>
                <w:rFonts w:ascii="Times New Roman"/>
                <w:b w:val="false"/>
                <w:i w:val="false"/>
                <w:color w:val="000000"/>
                <w:sz w:val="20"/>
              </w:rPr>
              <w:t>қаулысымен бекітілген</w:t>
            </w:r>
          </w:p>
        </w:tc>
      </w:tr>
    </w:tbl>
    <w:bookmarkStart w:name="z457" w:id="6"/>
    <w:p>
      <w:pPr>
        <w:spacing w:after="0"/>
        <w:ind w:left="0"/>
        <w:jc w:val="left"/>
      </w:pPr>
      <w:r>
        <w:rPr>
          <w:rFonts w:ascii="Times New Roman"/>
          <w:b/>
          <w:i w:val="false"/>
          <w:color w:val="000000"/>
        </w:rPr>
        <w:t xml:space="preserve"> "Жолаушыларды облысаралық қалааралық, ауданаралық (облысішілік қалааралық) және халықаралық қатынастарда автобустармен, шағын автобустармен тұрақты емес тасымалдау, сондай-ақ жолаушыларды халықаралық қатынаста автобустармен, шағын автобустармен тұрақты тасымалдау жөніндегі қызметпен айналысу үшін лицензия беру, қайта ресімдеу, лицензияның телнұсқаларын беру" мемлекеттік көрсетілетін қызмет регламенті</w:t>
      </w:r>
    </w:p>
    <w:bookmarkEnd w:id="6"/>
    <w:p>
      <w:pPr>
        <w:spacing w:after="0"/>
        <w:ind w:left="0"/>
        <w:jc w:val="left"/>
      </w:pPr>
      <w:r>
        <w:rPr>
          <w:rFonts w:ascii="Times New Roman"/>
          <w:b w:val="false"/>
          <w:i w:val="false"/>
          <w:color w:val="000000"/>
          <w:sz w:val="28"/>
        </w:rPr>
        <w:t>      </w:t>
      </w:r>
      <w:r>
        <w:rPr>
          <w:rFonts w:ascii="Times New Roman"/>
          <w:b w:val="false"/>
          <w:i w:val="false"/>
          <w:color w:val="000000"/>
          <w:sz w:val="28"/>
        </w:rPr>
        <w:t>1. Жалпы ережелер</w:t>
      </w:r>
      <w:r>
        <w:br/>
      </w:r>
      <w:r>
        <w:rPr>
          <w:rFonts w:ascii="Times New Roman"/>
          <w:b w:val="false"/>
          <w:i w:val="false"/>
          <w:color w:val="000000"/>
          <w:sz w:val="28"/>
        </w:rPr>
        <w:t>
      </w:t>
      </w:r>
      <w:r>
        <w:rPr>
          <w:rFonts w:ascii="Times New Roman"/>
          <w:b w:val="false"/>
          <w:i w:val="false"/>
          <w:color w:val="000000"/>
          <w:sz w:val="28"/>
        </w:rPr>
        <w:t>1. Мемлекеттік қызметті Алматы қаласы Кәсіпкерлік және индустриалды-инновациялық даму басқармасы (бұдан әрі - көрсетілетін қызметті беруші), оның ішінде Халыққа қызмет көрсету орталықтары (бұдан әрі - Орталық), www.egov.kz "электрондық үкіметтің" веб-порталы немесе www.elicense.kz "Е-лицензиялау" веб-порталы (бұдан әрі - портал) арқылы жеке және заңды тұлғаларға көрсетеді.</w:t>
      </w:r>
      <w:r>
        <w:br/>
      </w:r>
      <w:r>
        <w:rPr>
          <w:rFonts w:ascii="Times New Roman"/>
          <w:b w:val="false"/>
          <w:i w:val="false"/>
          <w:color w:val="000000"/>
          <w:sz w:val="28"/>
        </w:rPr>
        <w:t>
      </w:t>
      </w:r>
      <w:r>
        <w:rPr>
          <w:rFonts w:ascii="Times New Roman"/>
          <w:b w:val="false"/>
          <w:i w:val="false"/>
          <w:color w:val="000000"/>
          <w:sz w:val="28"/>
        </w:rPr>
        <w:t>2. Мемлекеттік қызмет көрсету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қызметті көрсету нәтижесі - жолаушыларды облысаралық қалааралық, ауданаралық (облысішілік қалааралық) және халықаралық қатынастарда автобустармен, шағын автобустармен тұрақты емес тасымалдау, сондай-ақ жолаушыларды халықаралық қатынаста автобустармен, шағын автобустармен тұрақты тасымалдау жөніндегі қызметпен айналысу үшін лицензия беру, қайта ресімдеу, лицензияның телнұсқалары не мемлекеттік қызмет көрсету нәтижесін беруден бас тарту туралы жазбаша дәлелді жауап қағаз және (немесе) электрондық түрде.</w:t>
      </w:r>
      <w:r>
        <w:br/>
      </w:r>
      <w:r>
        <w:rPr>
          <w:rFonts w:ascii="Times New Roman"/>
          <w:b w:val="false"/>
          <w:i w:val="false"/>
          <w:color w:val="000000"/>
          <w:sz w:val="28"/>
        </w:rPr>
        <w:t>
      </w:t>
      </w:r>
      <w:r>
        <w:rPr>
          <w:rFonts w:ascii="Times New Roman"/>
          <w:b w:val="false"/>
          <w:i w:val="false"/>
          <w:color w:val="000000"/>
          <w:sz w:val="28"/>
        </w:rPr>
        <w:t xml:space="preserve">Мемлекеттік қызметті көрсету мерзімі стандарттың </w:t>
      </w:r>
      <w:r>
        <w:rPr>
          <w:rFonts w:ascii="Times New Roman"/>
          <w:b w:val="false"/>
          <w:i w:val="false"/>
          <w:color w:val="000000"/>
          <w:sz w:val="28"/>
        </w:rPr>
        <w:t>4 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xml:space="preserve">Мемлекеттік қызметті көрсету үшін қажетті құжаттардың тізбесі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xml:space="preserve">Мемлекеттік қызметті көрсету үшін стандарттың </w:t>
      </w:r>
      <w:r>
        <w:rPr>
          <w:rFonts w:ascii="Times New Roman"/>
          <w:b w:val="false"/>
          <w:i w:val="false"/>
          <w:color w:val="000000"/>
          <w:sz w:val="28"/>
        </w:rPr>
        <w:t>7 тармағына</w:t>
      </w:r>
      <w:r>
        <w:rPr>
          <w:rFonts w:ascii="Times New Roman"/>
          <w:b w:val="false"/>
          <w:i w:val="false"/>
          <w:color w:val="000000"/>
          <w:sz w:val="28"/>
        </w:rPr>
        <w:t xml:space="preserve"> сәйкес лицензиялық алым алынады.</w:t>
      </w:r>
      <w:r>
        <w:br/>
      </w:r>
      <w:r>
        <w:rPr>
          <w:rFonts w:ascii="Times New Roman"/>
          <w:b w:val="false"/>
          <w:i w:val="false"/>
          <w:color w:val="000000"/>
          <w:sz w:val="28"/>
        </w:rPr>
        <w:t>
      </w:t>
      </w:r>
      <w:r>
        <w:rPr>
          <w:rFonts w:ascii="Times New Roman"/>
          <w:b/>
          <w:i w:val="false"/>
          <w:color w:val="000000"/>
          <w:sz w:val="28"/>
        </w:rPr>
        <w:t xml:space="preserve">2. </w:t>
      </w:r>
      <w:r>
        <w:rPr>
          <w:rFonts w:ascii="Times New Roman"/>
          <w:b w:val="false"/>
          <w:i w:val="false"/>
          <w:color w:val="000000"/>
          <w:sz w:val="28"/>
        </w:rPr>
        <w:t>Орталықпен іс-әрекеттер тәртібінің, сондай-ақ</w:t>
      </w:r>
      <w:r>
        <w:br/>
      </w:r>
      <w:r>
        <w:rPr>
          <w:rFonts w:ascii="Times New Roman"/>
          <w:b w:val="false"/>
          <w:i w:val="false"/>
          <w:color w:val="000000"/>
          <w:sz w:val="28"/>
        </w:rPr>
        <w:t>
      мемлекеттік қызмет көрсету үдерісіндегі ақпараттық</w:t>
      </w:r>
      <w:r>
        <w:br/>
      </w:r>
      <w:r>
        <w:rPr>
          <w:rFonts w:ascii="Times New Roman"/>
          <w:b w:val="false"/>
          <w:i w:val="false"/>
          <w:color w:val="000000"/>
          <w:sz w:val="28"/>
        </w:rPr>
        <w:t>
      жүйені пайдалану тәртібінің сипаттамасы</w:t>
      </w:r>
      <w:r>
        <w:br/>
      </w:r>
      <w:r>
        <w:rPr>
          <w:rFonts w:ascii="Times New Roman"/>
          <w:b w:val="false"/>
          <w:i w:val="false"/>
          <w:color w:val="000000"/>
          <w:sz w:val="28"/>
        </w:rPr>
        <w:t>
      </w:t>
      </w:r>
      <w:r>
        <w:rPr>
          <w:rFonts w:ascii="Times New Roman"/>
          <w:b w:val="false"/>
          <w:i w:val="false"/>
          <w:color w:val="000000"/>
          <w:sz w:val="28"/>
        </w:rPr>
        <w:t xml:space="preserve">4. Электрондық Үкімет порталы (ЭҮП) арқылы мемлекеттік қызмет көрсету кезінде көрсетілетін қызметті алушының көрсетілетін қызметті берушінің өтініш тәртібі және рәсімдерінің реттілігі осы регламенттің </w:t>
      </w:r>
      <w:r>
        <w:rPr>
          <w:rFonts w:ascii="Times New Roman"/>
          <w:b w:val="false"/>
          <w:i w:val="false"/>
          <w:color w:val="000000"/>
          <w:sz w:val="28"/>
        </w:rPr>
        <w:t>1 қосымшасында</w:t>
      </w:r>
      <w:r>
        <w:rPr>
          <w:rFonts w:ascii="Times New Roman"/>
          <w:b w:val="false"/>
          <w:i w:val="false"/>
          <w:color w:val="000000"/>
          <w:sz w:val="28"/>
        </w:rPr>
        <w:t>көрсетілген:</w:t>
      </w:r>
      <w:r>
        <w:br/>
      </w:r>
      <w:r>
        <w:rPr>
          <w:rFonts w:ascii="Times New Roman"/>
          <w:b w:val="false"/>
          <w:i w:val="false"/>
          <w:color w:val="000000"/>
          <w:sz w:val="28"/>
        </w:rPr>
        <w:t>
      </w:t>
      </w:r>
      <w:r>
        <w:rPr>
          <w:rFonts w:ascii="Times New Roman"/>
          <w:b w:val="false"/>
          <w:i w:val="false"/>
          <w:color w:val="000000"/>
          <w:sz w:val="28"/>
        </w:rPr>
        <w:t>1) көрсетілетін қызметті алушы ЭҮП тіркеуді өзінің электронды сандық қолтаңбаның тіркеу куәлігінің көмегімен жүзеге асырады, бұл көрсетілетін қызметті алушының компьютерінің интернет-браузеріне тіркелген (ЭҮП-на тіркелмеген көрсетілетін қызметті алушы үшін жүзеге асырылады);</w:t>
      </w:r>
      <w:r>
        <w:br/>
      </w:r>
      <w:r>
        <w:rPr>
          <w:rFonts w:ascii="Times New Roman"/>
          <w:b w:val="false"/>
          <w:i w:val="false"/>
          <w:color w:val="000000"/>
          <w:sz w:val="28"/>
        </w:rPr>
        <w:t>
      </w:t>
      </w:r>
      <w:r>
        <w:rPr>
          <w:rFonts w:ascii="Times New Roman"/>
          <w:b w:val="false"/>
          <w:i w:val="false"/>
          <w:color w:val="000000"/>
          <w:sz w:val="28"/>
        </w:rPr>
        <w:t>2) 1 үдеріс – көрсетілетін қызметті алушы компьютерінің интернет-браузеріне ЭСҚ тіркеу куәлігін тіркеу, мемлекеттік қызмет алу үшін көрсетілетін қызметті алушының паролін (авторландыру үдерісі) енгізу;</w:t>
      </w:r>
      <w:r>
        <w:br/>
      </w:r>
      <w:r>
        <w:rPr>
          <w:rFonts w:ascii="Times New Roman"/>
          <w:b w:val="false"/>
          <w:i w:val="false"/>
          <w:color w:val="000000"/>
          <w:sz w:val="28"/>
        </w:rPr>
        <w:t>
      </w:t>
      </w:r>
      <w:r>
        <w:rPr>
          <w:rFonts w:ascii="Times New Roman"/>
          <w:b w:val="false"/>
          <w:i w:val="false"/>
          <w:color w:val="000000"/>
          <w:sz w:val="28"/>
        </w:rPr>
        <w:t>3) 1 шарт – тіркелген көрсетілетін қызметті алушы туралы мәліметтердің дұрыстығын жеке сәйкестендіру нөмірі арқылы (бұдан әрі –ЖСН) немесе бизнес сәйкестендіру нөмірі (бұдан әрі -БСН) және парольді ЭҮП-да тексеру;</w:t>
      </w:r>
      <w:r>
        <w:br/>
      </w:r>
      <w:r>
        <w:rPr>
          <w:rFonts w:ascii="Times New Roman"/>
          <w:b w:val="false"/>
          <w:i w:val="false"/>
          <w:color w:val="000000"/>
          <w:sz w:val="28"/>
        </w:rPr>
        <w:t>
      </w:t>
      </w:r>
      <w:r>
        <w:rPr>
          <w:rFonts w:ascii="Times New Roman"/>
          <w:b w:val="false"/>
          <w:i w:val="false"/>
          <w:color w:val="000000"/>
          <w:sz w:val="28"/>
        </w:rPr>
        <w:t>4) 2 үдеріс - көрсетілетін қызметті алушының мәліметтеріндегі бар бұзушылықтарға байланысты авторландырудан бас тарту туралы хабарламаларды ЭҮП қалыптастыру;</w:t>
      </w:r>
      <w:r>
        <w:br/>
      </w:r>
      <w:r>
        <w:rPr>
          <w:rFonts w:ascii="Times New Roman"/>
          <w:b w:val="false"/>
          <w:i w:val="false"/>
          <w:color w:val="000000"/>
          <w:sz w:val="28"/>
        </w:rPr>
        <w:t>
      </w:t>
      </w:r>
      <w:r>
        <w:rPr>
          <w:rFonts w:ascii="Times New Roman"/>
          <w:b w:val="false"/>
          <w:i w:val="false"/>
          <w:color w:val="000000"/>
          <w:sz w:val="28"/>
        </w:rPr>
        <w:t>5) 3 үдеріс - көрсетілетін қызметті алушының осы регламентте көрсетілген мемлекеттік қызметті таңдауы, қажетті құжаттарды электрондық түрде бекітумен сұрау салу нысанын толтыруы (деректерді енгізуі);</w:t>
      </w:r>
      <w:r>
        <w:br/>
      </w:r>
      <w:r>
        <w:rPr>
          <w:rFonts w:ascii="Times New Roman"/>
          <w:b w:val="false"/>
          <w:i w:val="false"/>
          <w:color w:val="000000"/>
          <w:sz w:val="28"/>
        </w:rPr>
        <w:t>
      </w:t>
      </w:r>
      <w:r>
        <w:rPr>
          <w:rFonts w:ascii="Times New Roman"/>
          <w:b w:val="false"/>
          <w:i w:val="false"/>
          <w:color w:val="000000"/>
          <w:sz w:val="28"/>
        </w:rPr>
        <w:t>6) 4 үдеріс – "электрондық үкімет" төлем шлюзінде (бұдан әрі - ЭҮТШ) қызметтің ақысын төлеу, содан кейін бұл ақпарат "Е-лицензиялау" МДҚ АЖ-ға келіп түседі;</w:t>
      </w:r>
      <w:r>
        <w:br/>
      </w:r>
      <w:r>
        <w:rPr>
          <w:rFonts w:ascii="Times New Roman"/>
          <w:b w:val="false"/>
          <w:i w:val="false"/>
          <w:color w:val="000000"/>
          <w:sz w:val="28"/>
        </w:rPr>
        <w:t>
      </w:t>
      </w:r>
      <w:r>
        <w:rPr>
          <w:rFonts w:ascii="Times New Roman"/>
          <w:b w:val="false"/>
          <w:i w:val="false"/>
          <w:color w:val="000000"/>
          <w:sz w:val="28"/>
        </w:rPr>
        <w:t>7) 2 шарт - "Е-лицензиялау" МДҚ АЖ-да көрсетілген мемлекеттік қызмет ақысының төленуін тексеру;</w:t>
      </w:r>
      <w:r>
        <w:br/>
      </w:r>
      <w:r>
        <w:rPr>
          <w:rFonts w:ascii="Times New Roman"/>
          <w:b w:val="false"/>
          <w:i w:val="false"/>
          <w:color w:val="000000"/>
          <w:sz w:val="28"/>
        </w:rPr>
        <w:t>
      </w:t>
      </w:r>
      <w:r>
        <w:rPr>
          <w:rFonts w:ascii="Times New Roman"/>
          <w:b w:val="false"/>
          <w:i w:val="false"/>
          <w:color w:val="000000"/>
          <w:sz w:val="28"/>
        </w:rPr>
        <w:t>8) 5 үдеріс - "Е-лицензиялау" МДҚ АЖ-да көрсетілген мемлекеттік қызмет үшін төлемақының болмауына байланысты, сұрау салынған мемлекеттік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9) 6 үдеріс - көрсетілетін қызметті алушының сауалды куәландыру (қол қою) үшін ЭЦҚ тіркеу куәлігін таңдауы;</w:t>
      </w:r>
      <w:r>
        <w:br/>
      </w:r>
      <w:r>
        <w:rPr>
          <w:rFonts w:ascii="Times New Roman"/>
          <w:b w:val="false"/>
          <w:i w:val="false"/>
          <w:color w:val="000000"/>
          <w:sz w:val="28"/>
        </w:rPr>
        <w:t>
      </w:t>
      </w:r>
      <w:r>
        <w:rPr>
          <w:rFonts w:ascii="Times New Roman"/>
          <w:b w:val="false"/>
          <w:i w:val="false"/>
          <w:color w:val="000000"/>
          <w:sz w:val="28"/>
        </w:rPr>
        <w:t>10) 3 шарт - ЭҮП-те ЭЦҚ тіркеу куәлігінің қолданылу мерзімін және тізімде қайтарып алынған (күші жойылған) тіркеу куәліктерінің болмауын, сондай-ақ сұрауды және ЭЦҚ тіркеу куәлігінде көрсетілген ЖСН немесе БСН арасында сәйкестендіру деректерінің сәйкес келуін тексеру;</w:t>
      </w:r>
      <w:r>
        <w:br/>
      </w:r>
      <w:r>
        <w:rPr>
          <w:rFonts w:ascii="Times New Roman"/>
          <w:b w:val="false"/>
          <w:i w:val="false"/>
          <w:color w:val="000000"/>
          <w:sz w:val="28"/>
        </w:rPr>
        <w:t>
      </w:t>
      </w:r>
      <w:r>
        <w:rPr>
          <w:rFonts w:ascii="Times New Roman"/>
          <w:b w:val="false"/>
          <w:i w:val="false"/>
          <w:color w:val="000000"/>
          <w:sz w:val="28"/>
        </w:rPr>
        <w:t>11) 7 үдеріс - көрсетілетін қызметті алушының ЭЦҚ түпнұсқалығының расталмауына байланысты сұрау салынған мемлекеттік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12) 8 үдеріс - көрсетілетін қызметті алушының ЭЦҚ көмегімен сұрау салудың толтырылған нысанын (енгізілген деректерді) және мемлекеттік қызмет көрсету үшін оған бекітілген құжаттарын куәландыруы (электрондық түрде);</w:t>
      </w:r>
      <w:r>
        <w:br/>
      </w:r>
      <w:r>
        <w:rPr>
          <w:rFonts w:ascii="Times New Roman"/>
          <w:b w:val="false"/>
          <w:i w:val="false"/>
          <w:color w:val="000000"/>
          <w:sz w:val="28"/>
        </w:rPr>
        <w:t>
      </w:t>
      </w:r>
      <w:r>
        <w:rPr>
          <w:rFonts w:ascii="Times New Roman"/>
          <w:b w:val="false"/>
          <w:i w:val="false"/>
          <w:color w:val="000000"/>
          <w:sz w:val="28"/>
        </w:rPr>
        <w:t>13) 9 үдеріс - электрондық құжатты (көрсетілетін қызметті алушының сұрауын) тіркеу және "Е-лицензиялау" МДҚ АЖ-дағы сұрауды өңдеу;</w:t>
      </w:r>
      <w:r>
        <w:br/>
      </w:r>
      <w:r>
        <w:rPr>
          <w:rFonts w:ascii="Times New Roman"/>
          <w:b w:val="false"/>
          <w:i w:val="false"/>
          <w:color w:val="000000"/>
          <w:sz w:val="28"/>
        </w:rPr>
        <w:t>
      </w:t>
      </w:r>
      <w:r>
        <w:rPr>
          <w:rFonts w:ascii="Times New Roman"/>
          <w:b w:val="false"/>
          <w:i w:val="false"/>
          <w:color w:val="000000"/>
          <w:sz w:val="28"/>
        </w:rPr>
        <w:t>14) 4 шарт - көрсетілетін қызметті алушының Қазақстан Республикасы заңнамаларының талаптарына және лицензия беру үшін негіздемелерге сәйкестігін тексеру үшін Алматы қаласы жолаушылар көлігі басқармасына (бұдан әрі-ЖКБ) сауал жіберу, сондай-ақ ЖКБ-нан қорытындыларды алу;</w:t>
      </w:r>
      <w:r>
        <w:br/>
      </w:r>
      <w:r>
        <w:rPr>
          <w:rFonts w:ascii="Times New Roman"/>
          <w:b w:val="false"/>
          <w:i w:val="false"/>
          <w:color w:val="000000"/>
          <w:sz w:val="28"/>
        </w:rPr>
        <w:t>
      </w:t>
      </w:r>
      <w:r>
        <w:rPr>
          <w:rFonts w:ascii="Times New Roman"/>
          <w:b w:val="false"/>
          <w:i w:val="false"/>
          <w:color w:val="000000"/>
          <w:sz w:val="28"/>
        </w:rPr>
        <w:t>15) 10 үдеріс - "Е-лицензиялау" АЖ МДҚ-дағы көрсетілетін қызметті алушының деректерінде бұзушылықтардың болуына байланысты сұрау салынған мемлекеттік қызметті көрсетуден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16) 11 үдеріс - көрсетілетін қызметті алушының ЭҮП-те қалыптастырған мемлекеттік қызмет нәтижесін алуы. Электрондық құжат көрсетілетін қызметті берушінің уәкілетті тұлғасының ЭЦҚ-сын пайдаланумен қалыптастырылады.</w:t>
      </w:r>
      <w:r>
        <w:br/>
      </w:r>
      <w:r>
        <w:rPr>
          <w:rFonts w:ascii="Times New Roman"/>
          <w:b w:val="false"/>
          <w:i w:val="false"/>
          <w:color w:val="000000"/>
          <w:sz w:val="28"/>
        </w:rPr>
        <w:t>
      </w:t>
      </w:r>
      <w:r>
        <w:rPr>
          <w:rFonts w:ascii="Times New Roman"/>
          <w:b w:val="false"/>
          <w:i w:val="false"/>
          <w:color w:val="000000"/>
          <w:sz w:val="28"/>
        </w:rPr>
        <w:t xml:space="preserve">5. Көрсетілетін қызметті берушінің, Орталықтың және көрсетілетін қызметті алушының өзара іс-қимылын, сондай-ақ мемлекеттік қызмет көрсету нәтижесін алу тәртібінің сипаттамасы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1) 1 үдеріс – Орталық операторының "Е-лицензиялау" АЖ МДҚ-ға логинді және парольді енгізуі (авторландыру үдерісі);</w:t>
      </w:r>
      <w:r>
        <w:br/>
      </w:r>
      <w:r>
        <w:rPr>
          <w:rFonts w:ascii="Times New Roman"/>
          <w:b w:val="false"/>
          <w:i w:val="false"/>
          <w:color w:val="000000"/>
          <w:sz w:val="28"/>
        </w:rPr>
        <w:t>
      </w:t>
      </w:r>
      <w:r>
        <w:rPr>
          <w:rFonts w:ascii="Times New Roman"/>
          <w:b w:val="false"/>
          <w:i w:val="false"/>
          <w:color w:val="000000"/>
          <w:sz w:val="28"/>
        </w:rPr>
        <w:t>2) 2 үдеріс – Орталық операторының осы регламентте көрсетілген мемлекеттік қызметті таңдауы, қызмет көрсету үшін экранға сұрау салу нысанын шығару және Орталық операторының мемлекеттік қызметті алушының деректерін енгізуі;</w:t>
      </w:r>
      <w:r>
        <w:br/>
      </w:r>
      <w:r>
        <w:rPr>
          <w:rFonts w:ascii="Times New Roman"/>
          <w:b w:val="false"/>
          <w:i w:val="false"/>
          <w:color w:val="000000"/>
          <w:sz w:val="28"/>
        </w:rPr>
        <w:t>
      </w:t>
      </w:r>
      <w:r>
        <w:rPr>
          <w:rFonts w:ascii="Times New Roman"/>
          <w:b w:val="false"/>
          <w:i w:val="false"/>
          <w:color w:val="000000"/>
          <w:sz w:val="28"/>
        </w:rPr>
        <w:t>3) 3 үдеріс - ЭҮШ арқылы ЖТ МДҚ-ға/ЗТ МДҚ-ға мемлекеттік қызметті алушының деректері туралы сұрау хат жолдау;</w:t>
      </w:r>
      <w:r>
        <w:br/>
      </w:r>
      <w:r>
        <w:rPr>
          <w:rFonts w:ascii="Times New Roman"/>
          <w:b w:val="false"/>
          <w:i w:val="false"/>
          <w:color w:val="000000"/>
          <w:sz w:val="28"/>
        </w:rPr>
        <w:t>
      </w:t>
      </w:r>
      <w:r>
        <w:rPr>
          <w:rFonts w:ascii="Times New Roman"/>
          <w:b w:val="false"/>
          <w:i w:val="false"/>
          <w:color w:val="000000"/>
          <w:sz w:val="28"/>
        </w:rPr>
        <w:t>4) 1 шарт - мемлекеттік қызметті алушы деректерінің ЖТ МДҚ-да/ЗТ МДҚ-да болуын тексеру;</w:t>
      </w:r>
      <w:r>
        <w:br/>
      </w:r>
      <w:r>
        <w:rPr>
          <w:rFonts w:ascii="Times New Roman"/>
          <w:b w:val="false"/>
          <w:i w:val="false"/>
          <w:color w:val="000000"/>
          <w:sz w:val="28"/>
        </w:rPr>
        <w:t>
      </w:t>
      </w:r>
      <w:r>
        <w:rPr>
          <w:rFonts w:ascii="Times New Roman"/>
          <w:b w:val="false"/>
          <w:i w:val="false"/>
          <w:color w:val="000000"/>
          <w:sz w:val="28"/>
        </w:rPr>
        <w:t>5) 4 үдеріс - мемлекеттік қызметті алушы деректерінің ЖТ МДҚ-да/ЗТ МДҚ-да болмауына байланысты деректерді алу мүмкіндігінің жоқтығы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6) 5 үдеріс – Орталық операторының мемлекеттік қызметті алушы ұсынған құжаттардың қағаз түрінде болуы туралы белгілеу бөлігінде сауал нысанын толтыруы және құжаттарды сканерлеуі, оларды сұрау нысанына бекітуі және қызмет көрсетуге ЭЦҚ көмегімен сұрау толтырылған нысанды (енгізілген деректерді) куәландыруы;</w:t>
      </w:r>
      <w:r>
        <w:br/>
      </w:r>
      <w:r>
        <w:rPr>
          <w:rFonts w:ascii="Times New Roman"/>
          <w:b w:val="false"/>
          <w:i w:val="false"/>
          <w:color w:val="000000"/>
          <w:sz w:val="28"/>
        </w:rPr>
        <w:t>
      </w:t>
      </w:r>
      <w:r>
        <w:rPr>
          <w:rFonts w:ascii="Times New Roman"/>
          <w:b w:val="false"/>
          <w:i w:val="false"/>
          <w:color w:val="000000"/>
          <w:sz w:val="28"/>
        </w:rPr>
        <w:t>7) 6 үдеріс – Орталық операторының ЭЦҚ куәландырылған (қол қойылған) электрондық құжатты (мемлекеттік қызметті алушының сұрауын) ЭҮШ арқылы "Е –лицензиялау" МДҚ АЖ-ға жолдау;</w:t>
      </w:r>
      <w:r>
        <w:br/>
      </w:r>
      <w:r>
        <w:rPr>
          <w:rFonts w:ascii="Times New Roman"/>
          <w:b w:val="false"/>
          <w:i w:val="false"/>
          <w:color w:val="000000"/>
          <w:sz w:val="28"/>
        </w:rPr>
        <w:t>
      </w:t>
      </w:r>
      <w:r>
        <w:rPr>
          <w:rFonts w:ascii="Times New Roman"/>
          <w:b w:val="false"/>
          <w:i w:val="false"/>
          <w:color w:val="000000"/>
          <w:sz w:val="28"/>
        </w:rPr>
        <w:t>8) 7 үдеріс - "Е-лицензиялау" МДҚ АЖ-дағы электрондық құжатты тіркеу;</w:t>
      </w:r>
      <w:r>
        <w:br/>
      </w:r>
      <w:r>
        <w:rPr>
          <w:rFonts w:ascii="Times New Roman"/>
          <w:b w:val="false"/>
          <w:i w:val="false"/>
          <w:color w:val="000000"/>
          <w:sz w:val="28"/>
        </w:rPr>
        <w:t>
      </w:t>
      </w:r>
      <w:r>
        <w:rPr>
          <w:rFonts w:ascii="Times New Roman"/>
          <w:b w:val="false"/>
          <w:i w:val="false"/>
          <w:color w:val="000000"/>
          <w:sz w:val="28"/>
        </w:rPr>
        <w:t>9) 2 шарт – көрсетілетін қызметті берушінің мемлекеттік қызметті алушы ұсынған құжаттардың сәйкестігін тексеруі (өңдеуі);</w:t>
      </w:r>
      <w:r>
        <w:br/>
      </w:r>
      <w:r>
        <w:rPr>
          <w:rFonts w:ascii="Times New Roman"/>
          <w:b w:val="false"/>
          <w:i w:val="false"/>
          <w:color w:val="000000"/>
          <w:sz w:val="28"/>
        </w:rPr>
        <w:t>
      </w:t>
      </w:r>
      <w:r>
        <w:rPr>
          <w:rFonts w:ascii="Times New Roman"/>
          <w:b w:val="false"/>
          <w:i w:val="false"/>
          <w:color w:val="000000"/>
          <w:sz w:val="28"/>
        </w:rPr>
        <w:t>10) 8 үдеріс - "Е-лицензиялау" МДҚ АЖ-дағы көрсетілетін қызметті алушының деректерінде бұзушылықтардың болуына байланысты сұрау салынған мемлекеттік қызметті көрсетуден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11) 9 үдеріс – "Е-лицензиялау" МДҚ АЖ-мен қалыптастырылған қызмет нәтижесін (электрондық лицензия) мемлекеттік қызметті алушының Орталық операторы арқылы алуы.</w:t>
      </w:r>
      <w:r>
        <w:br/>
      </w:r>
      <w:r>
        <w:rPr>
          <w:rFonts w:ascii="Times New Roman"/>
          <w:b w:val="false"/>
          <w:i w:val="false"/>
          <w:color w:val="000000"/>
          <w:sz w:val="28"/>
        </w:rPr>
        <w:t>
      </w:t>
      </w:r>
      <w:r>
        <w:rPr>
          <w:rFonts w:ascii="Times New Roman"/>
          <w:b w:val="false"/>
          <w:i w:val="false"/>
          <w:color w:val="000000"/>
          <w:sz w:val="28"/>
        </w:rPr>
        <w:t>Жолаушыларды облысаралық қалааралық, ауданаралық (облысішілік қалааралық) және халықаралық қатынастарда автобустармен, шағын автобустармен тұрақты емес тасымалдау, сондай-ақ жолаушыларды халықаралық қатынаста автобустармен, шағын автобустармен тұрақты тасымалдау жөніндегі қызметімен айналысу құқығына лицензия алу, қайта ресімдеу, лицензияның телнұсқаларын алу үшін көрсетілетін қызметті берушіге ұсынылған құжаттар тізімдеме бойынша қабылданады, оның көшірмесі құжаттардың қабылданған күні туралы белгісімен көрсетілетін қызметті алушыға жіберіледі (беріледі).</w:t>
      </w:r>
      <w:r>
        <w:br/>
      </w:r>
      <w:r>
        <w:rPr>
          <w:rFonts w:ascii="Times New Roman"/>
          <w:b w:val="false"/>
          <w:i w:val="false"/>
          <w:color w:val="000000"/>
          <w:sz w:val="28"/>
        </w:rPr>
        <w:t>
      </w:t>
      </w:r>
      <w:r>
        <w:rPr>
          <w:rFonts w:ascii="Times New Roman"/>
          <w:b w:val="false"/>
          <w:i w:val="false"/>
          <w:color w:val="000000"/>
          <w:sz w:val="28"/>
        </w:rPr>
        <w:t>Көрсетілетін қызметке портал арқылы өтініш берілген жағдайда, көрсетілетін қызметті алушының порталдағы "жеке кабинетіне", мемлекеттік көрсетілетін қызмет нәтижесін алу күні мен уақытын көрсете отырып, мемлекеттік қызмет көрсету үшін сұрау салудың қабылдағаны туралы хабарлама-есеп жіберіледі.</w:t>
      </w:r>
      <w:r>
        <w:br/>
      </w:r>
      <w:r>
        <w:rPr>
          <w:rFonts w:ascii="Times New Roman"/>
          <w:b w:val="false"/>
          <w:i w:val="false"/>
          <w:color w:val="000000"/>
          <w:sz w:val="28"/>
        </w:rPr>
        <w:t>
      </w:t>
      </w:r>
      <w:r>
        <w:rPr>
          <w:rFonts w:ascii="Times New Roman"/>
          <w:b w:val="false"/>
          <w:i w:val="false"/>
          <w:color w:val="000000"/>
          <w:sz w:val="28"/>
        </w:rPr>
        <w:t>6. Мемлекеттік қызмет көрсетуге арналған сұрау салу нысандарын толтыру бойынша іс-әрекеттердің сипаттамасы:</w:t>
      </w:r>
      <w:r>
        <w:br/>
      </w:r>
      <w:r>
        <w:rPr>
          <w:rFonts w:ascii="Times New Roman"/>
          <w:b w:val="false"/>
          <w:i w:val="false"/>
          <w:color w:val="000000"/>
          <w:sz w:val="28"/>
        </w:rPr>
        <w:t>
      компьютердің интернет-браузеріне ЭЦҚ-ның тіркеу куәлігін бекіту, ЭҮП-ке кіру үшін көрсетілетін қызметті алушының парольді енгізуі;</w:t>
      </w:r>
      <w:r>
        <w:br/>
      </w:r>
      <w:r>
        <w:rPr>
          <w:rFonts w:ascii="Times New Roman"/>
          <w:b w:val="false"/>
          <w:i w:val="false"/>
          <w:color w:val="000000"/>
          <w:sz w:val="28"/>
        </w:rPr>
        <w:t>
      мемлекеттік көрсетілетін қызметті таңдау;</w:t>
      </w:r>
      <w:r>
        <w:br/>
      </w:r>
      <w:r>
        <w:rPr>
          <w:rFonts w:ascii="Times New Roman"/>
          <w:b w:val="false"/>
          <w:i w:val="false"/>
          <w:color w:val="000000"/>
          <w:sz w:val="28"/>
        </w:rPr>
        <w:t>
      "Өтініш беру" түймесінің көмегімен мемлекеттік көрсетілетін қызметке тапсырыс беру;</w:t>
      </w:r>
      <w:r>
        <w:br/>
      </w:r>
      <w:r>
        <w:rPr>
          <w:rFonts w:ascii="Times New Roman"/>
          <w:b w:val="false"/>
          <w:i w:val="false"/>
          <w:color w:val="000000"/>
          <w:sz w:val="28"/>
        </w:rPr>
        <w:t>
      сұрау салуды толтыру және қажетті құжаттарды электрондық түрде бекіту;</w:t>
      </w:r>
      <w:r>
        <w:br/>
      </w:r>
      <w:r>
        <w:rPr>
          <w:rFonts w:ascii="Times New Roman"/>
          <w:b w:val="false"/>
          <w:i w:val="false"/>
          <w:color w:val="000000"/>
          <w:sz w:val="28"/>
        </w:rPr>
        <w:t>
      мемлекеттік көрсетілетін қызметтің ақысын төлеу;</w:t>
      </w:r>
      <w:r>
        <w:br/>
      </w:r>
      <w:r>
        <w:rPr>
          <w:rFonts w:ascii="Times New Roman"/>
          <w:b w:val="false"/>
          <w:i w:val="false"/>
          <w:color w:val="000000"/>
          <w:sz w:val="28"/>
        </w:rPr>
        <w:t>
      көрсетілетін қызметті алушының ЭЦҚ тіркеу куәлігін таңдауы;</w:t>
      </w:r>
      <w:r>
        <w:br/>
      </w:r>
      <w:r>
        <w:rPr>
          <w:rFonts w:ascii="Times New Roman"/>
          <w:b w:val="false"/>
          <w:i w:val="false"/>
          <w:color w:val="000000"/>
          <w:sz w:val="28"/>
        </w:rPr>
        <w:t>
      сұрау салуды куәландыру (қол қою) - көрсетілетін қызметті алушы "Қол қою" түймесінің көмегімен ЭЦҚ сұрау салуын куәландыруды (қол қоюды) жүзеге асырады, содан кейін сұрау салу "Е-лицензиялау" МДҚ АЖ-ға өңдеуге беріледі;</w:t>
      </w:r>
      <w:r>
        <w:br/>
      </w:r>
      <w:r>
        <w:rPr>
          <w:rFonts w:ascii="Times New Roman"/>
          <w:b w:val="false"/>
          <w:i w:val="false"/>
          <w:color w:val="000000"/>
          <w:sz w:val="28"/>
        </w:rPr>
        <w:t>
      "Е-лицензиялау" МДҚ АЖ-да сұрау салуды өңдеу - көрсетілетін қызметті алушыда дисплей экранына толтырған өтінішінің нысаны шығады;</w:t>
      </w:r>
      <w:r>
        <w:br/>
      </w:r>
      <w:r>
        <w:rPr>
          <w:rFonts w:ascii="Times New Roman"/>
          <w:b w:val="false"/>
          <w:i w:val="false"/>
          <w:color w:val="000000"/>
          <w:sz w:val="28"/>
        </w:rPr>
        <w:t>
      "Менің өтініштерім" түймесінің көмегімен көрсетілетін қызметті алушыға "Іздеу" түймесін басу БИН мен ЖСН-ді енгізу өңдеу нәтижелерін көру мүмкіндігі беріледі.</w:t>
      </w:r>
      <w:r>
        <w:br/>
      </w:r>
      <w:r>
        <w:rPr>
          <w:rFonts w:ascii="Times New Roman"/>
          <w:b w:val="false"/>
          <w:i w:val="false"/>
          <w:color w:val="000000"/>
          <w:sz w:val="28"/>
        </w:rPr>
        <w:t>
      Қажетті ақпаратты және мемлекеттік көрсетілетін қызметті көрсету бойынша кеңесті Мемлекеттік қызметтер көрсету мәселелері бойынша бірыңғай байланыс орталығының 1414 тегін телефоны арқылы алуға болады.</w:t>
      </w:r>
      <w:r>
        <w:br/>
      </w:r>
      <w:r>
        <w:rPr>
          <w:rFonts w:ascii="Times New Roman"/>
          <w:b w:val="false"/>
          <w:i w:val="false"/>
          <w:color w:val="000000"/>
          <w:sz w:val="28"/>
        </w:rPr>
        <w:t>
      </w:t>
      </w:r>
      <w:r>
        <w:rPr>
          <w:rFonts w:ascii="Times New Roman"/>
          <w:b/>
          <w:i w:val="false"/>
          <w:color w:val="000000"/>
          <w:sz w:val="28"/>
        </w:rPr>
        <w:t xml:space="preserve">3. </w:t>
      </w:r>
      <w:r>
        <w:rPr>
          <w:rFonts w:ascii="Times New Roman"/>
          <w:b w:val="false"/>
          <w:i w:val="false"/>
          <w:color w:val="000000"/>
          <w:sz w:val="28"/>
        </w:rPr>
        <w:t>Мемлекеттік қызмет көрсету үдерісіндегі</w:t>
      </w:r>
      <w:r>
        <w:br/>
      </w:r>
      <w:r>
        <w:rPr>
          <w:rFonts w:ascii="Times New Roman"/>
          <w:b w:val="false"/>
          <w:i w:val="false"/>
          <w:color w:val="000000"/>
          <w:sz w:val="28"/>
        </w:rPr>
        <w:t>
      көрсетілетін қызметті берушінің құрылымдық</w:t>
      </w:r>
      <w:r>
        <w:br/>
      </w:r>
      <w:r>
        <w:rPr>
          <w:rFonts w:ascii="Times New Roman"/>
          <w:b w:val="false"/>
          <w:i w:val="false"/>
          <w:color w:val="000000"/>
          <w:sz w:val="28"/>
        </w:rPr>
        <w:t>
      бөлімшелерінің (қызметкерлерінің)</w:t>
      </w:r>
      <w:r>
        <w:br/>
      </w:r>
      <w:r>
        <w:rPr>
          <w:rFonts w:ascii="Times New Roman"/>
          <w:b w:val="false"/>
          <w:i w:val="false"/>
          <w:color w:val="000000"/>
          <w:sz w:val="28"/>
        </w:rPr>
        <w:t>
      өзара іс-қимыл тәртібінің сипаттамасы</w:t>
      </w:r>
      <w:r>
        <w:br/>
      </w:r>
      <w:r>
        <w:rPr>
          <w:rFonts w:ascii="Times New Roman"/>
          <w:b w:val="false"/>
          <w:i w:val="false"/>
          <w:color w:val="000000"/>
          <w:sz w:val="28"/>
        </w:rPr>
        <w:t>
      </w:t>
      </w:r>
      <w:r>
        <w:rPr>
          <w:rFonts w:ascii="Times New Roman"/>
          <w:b w:val="false"/>
          <w:i w:val="false"/>
          <w:color w:val="000000"/>
          <w:sz w:val="28"/>
        </w:rPr>
        <w:t>7. Мемлекеттік қызмет көрсету үдерісінде көрсетілетін қызметті берушінің келесі құрылымдық бөлімшелері қатысады:</w:t>
      </w:r>
      <w:r>
        <w:br/>
      </w:r>
      <w:r>
        <w:rPr>
          <w:rFonts w:ascii="Times New Roman"/>
          <w:b w:val="false"/>
          <w:i w:val="false"/>
          <w:color w:val="000000"/>
          <w:sz w:val="28"/>
        </w:rPr>
        <w:t>
      1) кеңсе;</w:t>
      </w:r>
      <w:r>
        <w:br/>
      </w:r>
      <w:r>
        <w:rPr>
          <w:rFonts w:ascii="Times New Roman"/>
          <w:b w:val="false"/>
          <w:i w:val="false"/>
          <w:color w:val="000000"/>
          <w:sz w:val="28"/>
        </w:rPr>
        <w:t>
      2) шаруашылық қызметті лицензиялау бөлімі.</w:t>
      </w:r>
      <w:r>
        <w:br/>
      </w:r>
      <w:r>
        <w:rPr>
          <w:rFonts w:ascii="Times New Roman"/>
          <w:b w:val="false"/>
          <w:i w:val="false"/>
          <w:color w:val="000000"/>
          <w:sz w:val="28"/>
        </w:rPr>
        <w:t>
      3) көрсетілетін қызметті берушінің басшысы.</w:t>
      </w:r>
      <w:r>
        <w:br/>
      </w:r>
      <w:r>
        <w:rPr>
          <w:rFonts w:ascii="Times New Roman"/>
          <w:b w:val="false"/>
          <w:i w:val="false"/>
          <w:color w:val="000000"/>
          <w:sz w:val="28"/>
        </w:rPr>
        <w:t>
      8. Мемлекеттік қызметті көрсету үшін өтінішті қабылдауды және тіркеуді көрсетілетін қызметті берушінің кеңсе қызметкерлері жүзеге асырады.</w:t>
      </w:r>
      <w:r>
        <w:br/>
      </w:r>
      <w:r>
        <w:rPr>
          <w:rFonts w:ascii="Times New Roman"/>
          <w:b w:val="false"/>
          <w:i w:val="false"/>
          <w:color w:val="000000"/>
          <w:sz w:val="28"/>
        </w:rPr>
        <w:t>
      </w:t>
      </w:r>
      <w:r>
        <w:rPr>
          <w:rFonts w:ascii="Times New Roman"/>
          <w:b w:val="false"/>
          <w:i w:val="false"/>
          <w:color w:val="000000"/>
          <w:sz w:val="28"/>
        </w:rPr>
        <w:t>Өтінішті тіркегеннен соң кіріс нөмірін бере отырып, өтініш қоса ұсынылған құжаттарымен кіріс хат-хабарлары журналы бойынша шаруашылық қызметті лицензиялау бөліміне қарауға беріледі, сканерленген өтініштің көшірмесі қоса ұсынылған құжаттарымен электрондық құжат айналымы (бұдан әрі -ЭҚЖ) құралдары арқылы беріледі.</w:t>
      </w:r>
      <w:r>
        <w:br/>
      </w:r>
      <w:r>
        <w:rPr>
          <w:rFonts w:ascii="Times New Roman"/>
          <w:b w:val="false"/>
          <w:i w:val="false"/>
          <w:color w:val="000000"/>
          <w:sz w:val="28"/>
        </w:rPr>
        <w:t>
      </w:t>
      </w:r>
      <w:r>
        <w:rPr>
          <w:rFonts w:ascii="Times New Roman"/>
          <w:b w:val="false"/>
          <w:i w:val="false"/>
          <w:color w:val="000000"/>
          <w:sz w:val="28"/>
        </w:rPr>
        <w:t xml:space="preserve">Шаруашылық қызметті лицензиялау бөлімі құжаттарды алғаннан кейін, шаруашылық қызметті лицензиялау бөлімі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іс-әрекетті жүзеге асырады. Осыдан кейін көрсетілетін қызметті алушының басшысына құжаттар лицензияға қол қою үшін немесе лицензия беруде дәлелді бас тарту үшін беріледі.</w:t>
      </w:r>
      <w:r>
        <w:br/>
      </w:r>
      <w:r>
        <w:rPr>
          <w:rFonts w:ascii="Times New Roman"/>
          <w:b w:val="false"/>
          <w:i w:val="false"/>
          <w:color w:val="000000"/>
          <w:sz w:val="28"/>
        </w:rPr>
        <w:t>
      </w:t>
      </w:r>
      <w:r>
        <w:rPr>
          <w:rFonts w:ascii="Times New Roman"/>
          <w:b w:val="false"/>
          <w:i w:val="false"/>
          <w:color w:val="000000"/>
          <w:sz w:val="28"/>
        </w:rPr>
        <w:t xml:space="preserve">Құрылымдық бөлімшелердің арасындағы рәсімдер (іс-әрекеттер) дәйектілігінің сипаттамасы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xml:space="preserve">9. Мемлекеттік қызмет көрсету процесінде рәсімдердің (іс-қимылдардың) дәйектілігін, көрсетілетін қызметті берушінің құрылымдық бөлімшелерінің (қызметкерлерінің) өзара іс-қимылдарының толық сипаттамасы, сонымен қатар орталықпен өзара іс-қимыл тәртібінің және ЭҮП пайдалану тәртібінің сипаттамасы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"Жолаушыларды облысаралық қалааралық,</w:t>
            </w:r>
            <w:r>
              <w:br/>
            </w:r>
            <w:r>
              <w:rPr>
                <w:rFonts w:ascii="Times New Roman"/>
                <w:b w:val="false"/>
                <w:i w:val="false"/>
                <w:color w:val="000000"/>
                <w:sz w:val="20"/>
              </w:rPr>
              <w:t>ауданаралық (облысішілік қалааралық) және</w:t>
            </w:r>
            <w:r>
              <w:br/>
            </w:r>
            <w:r>
              <w:rPr>
                <w:rFonts w:ascii="Times New Roman"/>
                <w:b w:val="false"/>
                <w:i w:val="false"/>
                <w:color w:val="000000"/>
                <w:sz w:val="20"/>
              </w:rPr>
              <w:t>халықаралық қатынастарда автобустармен,</w:t>
            </w:r>
            <w:r>
              <w:br/>
            </w:r>
            <w:r>
              <w:rPr>
                <w:rFonts w:ascii="Times New Roman"/>
                <w:b w:val="false"/>
                <w:i w:val="false"/>
                <w:color w:val="000000"/>
                <w:sz w:val="20"/>
              </w:rPr>
              <w:t>шағын автобустармен тұрақты емес</w:t>
            </w:r>
            <w:r>
              <w:br/>
            </w:r>
            <w:r>
              <w:rPr>
                <w:rFonts w:ascii="Times New Roman"/>
                <w:b w:val="false"/>
                <w:i w:val="false"/>
                <w:color w:val="000000"/>
                <w:sz w:val="20"/>
              </w:rPr>
              <w:t>тасымалдау,сондай-ақ жолаушыларды</w:t>
            </w:r>
            <w:r>
              <w:br/>
            </w:r>
            <w:r>
              <w:rPr>
                <w:rFonts w:ascii="Times New Roman"/>
                <w:b w:val="false"/>
                <w:i w:val="false"/>
                <w:color w:val="000000"/>
                <w:sz w:val="20"/>
              </w:rPr>
              <w:t>халықаралық қатынаста автобустармен,</w:t>
            </w:r>
            <w:r>
              <w:br/>
            </w:r>
            <w:r>
              <w:rPr>
                <w:rFonts w:ascii="Times New Roman"/>
                <w:b w:val="false"/>
                <w:i w:val="false"/>
                <w:color w:val="000000"/>
                <w:sz w:val="20"/>
              </w:rPr>
              <w:t>шағын автобустармен тұрақты тасымалдау</w:t>
            </w:r>
            <w:r>
              <w:br/>
            </w:r>
            <w:r>
              <w:rPr>
                <w:rFonts w:ascii="Times New Roman"/>
                <w:b w:val="false"/>
                <w:i w:val="false"/>
                <w:color w:val="000000"/>
                <w:sz w:val="20"/>
              </w:rPr>
              <w:t>жөніндегі қызметпен айналысу үшін</w:t>
            </w:r>
            <w:r>
              <w:br/>
            </w:r>
            <w:r>
              <w:rPr>
                <w:rFonts w:ascii="Times New Roman"/>
                <w:b w:val="false"/>
                <w:i w:val="false"/>
                <w:color w:val="000000"/>
                <w:sz w:val="20"/>
              </w:rPr>
              <w:t>лицензия беру, қайта ресімдеу, лицензияның</w:t>
            </w:r>
            <w:r>
              <w:br/>
            </w:r>
            <w:r>
              <w:rPr>
                <w:rFonts w:ascii="Times New Roman"/>
                <w:b w:val="false"/>
                <w:i w:val="false"/>
                <w:color w:val="000000"/>
                <w:sz w:val="20"/>
              </w:rPr>
              <w:t>телнұсқаларын 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 қосымша</w:t>
            </w:r>
          </w:p>
        </w:tc>
      </w:tr>
    </w:tbl>
    <w:p>
      <w:pPr>
        <w:spacing w:after="0"/>
        <w:ind w:left="0"/>
        <w:jc w:val="left"/>
      </w:pPr>
      <w:r>
        <w:rPr>
          <w:rFonts w:ascii="Times New Roman"/>
          <w:b w:val="false"/>
          <w:i w:val="false"/>
          <w:color w:val="000000"/>
          <w:sz w:val="28"/>
        </w:rPr>
        <w:t>      </w:t>
      </w:r>
      <w:r>
        <w:rPr>
          <w:rFonts w:ascii="Times New Roman"/>
          <w:b w:val="false"/>
          <w:i w:val="false"/>
          <w:color w:val="000000"/>
          <w:sz w:val="28"/>
        </w:rPr>
        <w:t>Көрсетілетін қызметті беруші мен көрсетілетін қызметті</w:t>
      </w:r>
      <w:r>
        <w:br/>
      </w:r>
      <w:r>
        <w:rPr>
          <w:rFonts w:ascii="Times New Roman"/>
          <w:b w:val="false"/>
          <w:i w:val="false"/>
          <w:color w:val="000000"/>
          <w:sz w:val="28"/>
        </w:rPr>
        <w:t>
      алушының ЭҮП арқылы мемлекеттік қызмет көрсету</w:t>
      </w:r>
      <w:r>
        <w:br/>
      </w:r>
      <w:r>
        <w:rPr>
          <w:rFonts w:ascii="Times New Roman"/>
          <w:b w:val="false"/>
          <w:i w:val="false"/>
          <w:color w:val="000000"/>
          <w:sz w:val="28"/>
        </w:rPr>
        <w:t>
      кезінде жүгіну тәртібі мен рәсімдер (іс</w:t>
      </w:r>
      <w:r>
        <w:rPr>
          <w:rFonts w:ascii="Times New Roman"/>
          <w:b/>
          <w:i w:val="false"/>
          <w:color w:val="000000"/>
          <w:sz w:val="28"/>
        </w:rPr>
        <w:t>-</w:t>
      </w:r>
      <w:r>
        <w:rPr>
          <w:rFonts w:ascii="Times New Roman"/>
          <w:b w:val="false"/>
          <w:i w:val="false"/>
          <w:color w:val="000000"/>
          <w:sz w:val="28"/>
        </w:rPr>
        <w:t>қимылдар)</w:t>
      </w:r>
      <w:r>
        <w:br/>
      </w:r>
      <w:r>
        <w:rPr>
          <w:rFonts w:ascii="Times New Roman"/>
          <w:b w:val="false"/>
          <w:i w:val="false"/>
          <w:color w:val="000000"/>
          <w:sz w:val="28"/>
        </w:rPr>
        <w:t>
      дәйектілігінің 1 диаграммасы</w:t>
      </w:r>
      <w:r>
        <w:br/>
      </w:r>
      <w:r>
        <w:rPr>
          <w:rFonts w:ascii="Times New Roman"/>
          <w:b w:val="false"/>
          <w:i w:val="false"/>
          <w:color w:val="000000"/>
          <w:sz w:val="28"/>
        </w:rPr>
        <w:t>
      </w:t>
      </w:r>
    </w:p>
    <w:p>
      <w:pPr>
        <w:spacing w:after="0"/>
        <w:ind w:left="0"/>
        <w:jc w:val="both"/>
      </w:pPr>
      <w:r>
        <w:drawing>
          <wp:inline distT="0" distB="0" distL="0" distR="0">
            <wp:extent cx="78105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i w:val="false"/>
          <w:color w:val="000000"/>
          <w:sz w:val="28"/>
        </w:rPr>
        <w:t xml:space="preserve">1 </w:t>
      </w:r>
      <w:r>
        <w:rPr>
          <w:rFonts w:ascii="Times New Roman"/>
          <w:b w:val="false"/>
          <w:i w:val="false"/>
          <w:color w:val="000000"/>
          <w:sz w:val="28"/>
        </w:rPr>
        <w:t>кесте. ЭҮП арқылы мемлекеттік қызмет көрсету</w:t>
      </w:r>
      <w:r>
        <w:br/>
      </w:r>
      <w:r>
        <w:rPr>
          <w:rFonts w:ascii="Times New Roman"/>
          <w:b w:val="false"/>
          <w:i w:val="false"/>
          <w:color w:val="000000"/>
          <w:sz w:val="28"/>
        </w:rPr>
        <w:t>
      езінде көрсетілетін қызметті</w:t>
      </w:r>
      <w:r>
        <w:br/>
      </w:r>
      <w:r>
        <w:rPr>
          <w:rFonts w:ascii="Times New Roman"/>
          <w:b w:val="false"/>
          <w:i w:val="false"/>
          <w:color w:val="000000"/>
          <w:sz w:val="28"/>
        </w:rPr>
        <w:t>
      берушінің және көрсетілетін қызметті алушының рәсімдерін</w:t>
      </w:r>
      <w:r>
        <w:br/>
      </w:r>
      <w:r>
        <w:rPr>
          <w:rFonts w:ascii="Times New Roman"/>
          <w:b w:val="false"/>
          <w:i w:val="false"/>
          <w:color w:val="000000"/>
          <w:sz w:val="28"/>
        </w:rPr>
        <w:t>
      (іс-қимылдарын) сипаттау</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24"/>
        <w:gridCol w:w="1323"/>
        <w:gridCol w:w="741"/>
        <w:gridCol w:w="851"/>
        <w:gridCol w:w="1157"/>
        <w:gridCol w:w="1323"/>
        <w:gridCol w:w="1521"/>
        <w:gridCol w:w="1324"/>
        <w:gridCol w:w="851"/>
        <w:gridCol w:w="1509"/>
        <w:gridCol w:w="776"/>
      </w:tblGrid>
      <w:tr>
        <w:trPr>
          <w:trHeight w:val="30"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w:t>
            </w:r>
            <w:r>
              <w:br/>
            </w:r>
            <w:r>
              <w:rPr>
                <w:rFonts w:ascii="Times New Roman"/>
                <w:b w:val="false"/>
                <w:i w:val="false"/>
                <w:color w:val="000000"/>
                <w:sz w:val="20"/>
              </w:rPr>
              <w:t>
мыл № (жұмыс барысы, ағыны)</w:t>
            </w:r>
            <w:r>
              <w:br/>
            </w:r>
            <w:r>
              <w:rPr>
                <w:rFonts w:ascii="Times New Roman"/>
                <w:b w:val="false"/>
                <w:i w:val="false"/>
                <w:color w:val="000000"/>
                <w:sz w:val="20"/>
              </w:rPr>
              <w:t>
</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r>
      <w:tr>
        <w:trPr>
          <w:trHeight w:val="30"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w:t>
            </w:r>
            <w:r>
              <w:br/>
            </w:r>
            <w:r>
              <w:rPr>
                <w:rFonts w:ascii="Times New Roman"/>
                <w:b w:val="false"/>
                <w:i w:val="false"/>
                <w:color w:val="000000"/>
                <w:sz w:val="20"/>
              </w:rPr>
              <w:t>
ті-</w:t>
            </w:r>
            <w:r>
              <w:br/>
            </w:r>
            <w:r>
              <w:rPr>
                <w:rFonts w:ascii="Times New Roman"/>
                <w:b w:val="false"/>
                <w:i w:val="false"/>
                <w:color w:val="000000"/>
                <w:sz w:val="20"/>
              </w:rPr>
              <w:t>
летін қыз-</w:t>
            </w:r>
            <w:r>
              <w:br/>
            </w:r>
            <w:r>
              <w:rPr>
                <w:rFonts w:ascii="Times New Roman"/>
                <w:b w:val="false"/>
                <w:i w:val="false"/>
                <w:color w:val="000000"/>
                <w:sz w:val="20"/>
              </w:rPr>
              <w:t>
метті алушы</w:t>
            </w:r>
            <w:r>
              <w:br/>
            </w:r>
            <w:r>
              <w:rPr>
                <w:rFonts w:ascii="Times New Roman"/>
                <w:b w:val="false"/>
                <w:i w:val="false"/>
                <w:color w:val="000000"/>
                <w:sz w:val="20"/>
              </w:rPr>
              <w:t>
</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ЭҮП</w:t>
            </w:r>
            <w:r>
              <w:br/>
            </w:r>
            <w:r>
              <w:rPr>
                <w:rFonts w:ascii="Times New Roman"/>
                <w:b w:val="false"/>
                <w:i w:val="false"/>
                <w:color w:val="000000"/>
                <w:sz w:val="20"/>
              </w:rPr>
              <w:t>
</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w:t>
            </w:r>
            <w:r>
              <w:br/>
            </w:r>
            <w:r>
              <w:rPr>
                <w:rFonts w:ascii="Times New Roman"/>
                <w:b w:val="false"/>
                <w:i w:val="false"/>
                <w:color w:val="000000"/>
                <w:sz w:val="20"/>
              </w:rPr>
              <w:t>
тіле-</w:t>
            </w:r>
            <w:r>
              <w:br/>
            </w:r>
            <w:r>
              <w:rPr>
                <w:rFonts w:ascii="Times New Roman"/>
                <w:b w:val="false"/>
                <w:i w:val="false"/>
                <w:color w:val="000000"/>
                <w:sz w:val="20"/>
              </w:rPr>
              <w:t>
тін қыз-</w:t>
            </w:r>
            <w:r>
              <w:br/>
            </w:r>
            <w:r>
              <w:rPr>
                <w:rFonts w:ascii="Times New Roman"/>
                <w:b w:val="false"/>
                <w:i w:val="false"/>
                <w:color w:val="000000"/>
                <w:sz w:val="20"/>
              </w:rPr>
              <w:t>
метті алушы</w:t>
            </w:r>
            <w:r>
              <w:br/>
            </w:r>
            <w:r>
              <w:rPr>
                <w:rFonts w:ascii="Times New Roman"/>
                <w:b w:val="false"/>
                <w:i w:val="false"/>
                <w:color w:val="000000"/>
                <w:sz w:val="20"/>
              </w:rPr>
              <w:t>
</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ЭҮТШ</w:t>
            </w:r>
            <w:r>
              <w:br/>
            </w:r>
            <w:r>
              <w:rPr>
                <w:rFonts w:ascii="Times New Roman"/>
                <w:b w:val="false"/>
                <w:i w:val="false"/>
                <w:color w:val="000000"/>
                <w:sz w:val="20"/>
              </w:rPr>
              <w:t>
</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ЭҮП</w:t>
            </w:r>
            <w:r>
              <w:br/>
            </w:r>
            <w:r>
              <w:rPr>
                <w:rFonts w:ascii="Times New Roman"/>
                <w:b w:val="false"/>
                <w:i w:val="false"/>
                <w:color w:val="000000"/>
                <w:sz w:val="20"/>
              </w:rPr>
              <w:t>
</w:t>
            </w:r>
          </w:p>
        </w:tc>
        <w:tc>
          <w:tcPr>
            <w:tcW w:w="1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w:t>
            </w:r>
            <w:r>
              <w:br/>
            </w:r>
            <w:r>
              <w:rPr>
                <w:rFonts w:ascii="Times New Roman"/>
                <w:b w:val="false"/>
                <w:i w:val="false"/>
                <w:color w:val="000000"/>
                <w:sz w:val="20"/>
              </w:rPr>
              <w:t>
сеті-</w:t>
            </w:r>
            <w:r>
              <w:br/>
            </w:r>
            <w:r>
              <w:rPr>
                <w:rFonts w:ascii="Times New Roman"/>
                <w:b w:val="false"/>
                <w:i w:val="false"/>
                <w:color w:val="000000"/>
                <w:sz w:val="20"/>
              </w:rPr>
              <w:t>
летін қыз-</w:t>
            </w:r>
            <w:r>
              <w:br/>
            </w:r>
            <w:r>
              <w:rPr>
                <w:rFonts w:ascii="Times New Roman"/>
                <w:b w:val="false"/>
                <w:i w:val="false"/>
                <w:color w:val="000000"/>
                <w:sz w:val="20"/>
              </w:rPr>
              <w:t xml:space="preserve">
метті алушы </w:t>
            </w:r>
            <w:r>
              <w:br/>
            </w:r>
            <w:r>
              <w:rPr>
                <w:rFonts w:ascii="Times New Roman"/>
                <w:b w:val="false"/>
                <w:i w:val="false"/>
                <w:color w:val="000000"/>
                <w:sz w:val="20"/>
              </w:rPr>
              <w:t>
</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ЭҮП</w:t>
            </w:r>
            <w:r>
              <w:br/>
            </w:r>
            <w:r>
              <w:rPr>
                <w:rFonts w:ascii="Times New Roman"/>
                <w:b w:val="false"/>
                <w:i w:val="false"/>
                <w:color w:val="000000"/>
                <w:sz w:val="20"/>
              </w:rPr>
              <w:t>
</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w:t>
            </w:r>
            <w:r>
              <w:br/>
            </w:r>
            <w:r>
              <w:rPr>
                <w:rFonts w:ascii="Times New Roman"/>
                <w:b w:val="false"/>
                <w:i w:val="false"/>
                <w:color w:val="000000"/>
                <w:sz w:val="20"/>
              </w:rPr>
              <w:t>
се-</w:t>
            </w:r>
            <w:r>
              <w:br/>
            </w:r>
            <w:r>
              <w:rPr>
                <w:rFonts w:ascii="Times New Roman"/>
                <w:b w:val="false"/>
                <w:i w:val="false"/>
                <w:color w:val="000000"/>
                <w:sz w:val="20"/>
              </w:rPr>
              <w:t>
тіле-</w:t>
            </w:r>
            <w:r>
              <w:br/>
            </w:r>
            <w:r>
              <w:rPr>
                <w:rFonts w:ascii="Times New Roman"/>
                <w:b w:val="false"/>
                <w:i w:val="false"/>
                <w:color w:val="000000"/>
                <w:sz w:val="20"/>
              </w:rPr>
              <w:t>
тін қыз-</w:t>
            </w:r>
            <w:r>
              <w:br/>
            </w:r>
            <w:r>
              <w:rPr>
                <w:rFonts w:ascii="Times New Roman"/>
                <w:b w:val="false"/>
                <w:i w:val="false"/>
                <w:color w:val="000000"/>
                <w:sz w:val="20"/>
              </w:rPr>
              <w:t>
метті алушы</w:t>
            </w:r>
            <w:r>
              <w:br/>
            </w:r>
            <w:r>
              <w:rPr>
                <w:rFonts w:ascii="Times New Roman"/>
                <w:b w:val="false"/>
                <w:i w:val="false"/>
                <w:color w:val="000000"/>
                <w:sz w:val="20"/>
              </w:rPr>
              <w:t>
</w:t>
            </w:r>
          </w:p>
        </w:tc>
        <w:tc>
          <w:tcPr>
            <w:tcW w:w="1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ЭҮП</w:t>
            </w:r>
            <w:r>
              <w:br/>
            </w:r>
            <w:r>
              <w:rPr>
                <w:rFonts w:ascii="Times New Roman"/>
                <w:b w:val="false"/>
                <w:i w:val="false"/>
                <w:color w:val="000000"/>
                <w:sz w:val="20"/>
              </w:rPr>
              <w:t>
</w:t>
            </w:r>
          </w:p>
        </w:tc>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ЭҮП</w:t>
            </w:r>
            <w:r>
              <w:br/>
            </w:r>
            <w:r>
              <w:rPr>
                <w:rFonts w:ascii="Times New Roman"/>
                <w:b w:val="false"/>
                <w:i w:val="false"/>
                <w:color w:val="000000"/>
                <w:sz w:val="20"/>
              </w:rPr>
              <w:t>
</w:t>
            </w:r>
          </w:p>
        </w:tc>
      </w:tr>
      <w:tr>
        <w:trPr>
          <w:trHeight w:val="30"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w:t>
            </w:r>
            <w:r>
              <w:br/>
            </w:r>
            <w:r>
              <w:rPr>
                <w:rFonts w:ascii="Times New Roman"/>
                <w:b w:val="false"/>
                <w:i w:val="false"/>
                <w:color w:val="000000"/>
                <w:sz w:val="20"/>
              </w:rPr>
              <w:t>
мылдың атауы (үде-</w:t>
            </w:r>
            <w:r>
              <w:br/>
            </w:r>
            <w:r>
              <w:rPr>
                <w:rFonts w:ascii="Times New Roman"/>
                <w:b w:val="false"/>
                <w:i w:val="false"/>
                <w:color w:val="000000"/>
                <w:sz w:val="20"/>
              </w:rPr>
              <w:t>
рістің, рәсім нің, опера-</w:t>
            </w:r>
            <w:r>
              <w:br/>
            </w:r>
            <w:r>
              <w:rPr>
                <w:rFonts w:ascii="Times New Roman"/>
                <w:b w:val="false"/>
                <w:i w:val="false"/>
                <w:color w:val="000000"/>
                <w:sz w:val="20"/>
              </w:rPr>
              <w:t>
ция-</w:t>
            </w:r>
            <w:r>
              <w:br/>
            </w:r>
            <w:r>
              <w:rPr>
                <w:rFonts w:ascii="Times New Roman"/>
                <w:b w:val="false"/>
                <w:i w:val="false"/>
                <w:color w:val="000000"/>
                <w:sz w:val="20"/>
              </w:rPr>
              <w:t>
лар-</w:t>
            </w:r>
            <w:r>
              <w:br/>
            </w:r>
            <w:r>
              <w:rPr>
                <w:rFonts w:ascii="Times New Roman"/>
                <w:b w:val="false"/>
                <w:i w:val="false"/>
                <w:color w:val="000000"/>
                <w:sz w:val="20"/>
              </w:rPr>
              <w:t>
дың) және олар-</w:t>
            </w:r>
            <w:r>
              <w:br/>
            </w:r>
            <w:r>
              <w:rPr>
                <w:rFonts w:ascii="Times New Roman"/>
                <w:b w:val="false"/>
                <w:i w:val="false"/>
                <w:color w:val="000000"/>
                <w:sz w:val="20"/>
              </w:rPr>
              <w:t>
дың сипат-</w:t>
            </w:r>
            <w:r>
              <w:br/>
            </w:r>
            <w:r>
              <w:rPr>
                <w:rFonts w:ascii="Times New Roman"/>
                <w:b w:val="false"/>
                <w:i w:val="false"/>
                <w:color w:val="000000"/>
                <w:sz w:val="20"/>
              </w:rPr>
              <w:t>
тамасы</w:t>
            </w:r>
            <w:r>
              <w:br/>
            </w:r>
            <w:r>
              <w:rPr>
                <w:rFonts w:ascii="Times New Roman"/>
                <w:b w:val="false"/>
                <w:i w:val="false"/>
                <w:color w:val="000000"/>
                <w:sz w:val="20"/>
              </w:rPr>
              <w:t>
</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w:t>
            </w:r>
            <w:r>
              <w:br/>
            </w:r>
            <w:r>
              <w:rPr>
                <w:rFonts w:ascii="Times New Roman"/>
                <w:b w:val="false"/>
                <w:i w:val="false"/>
                <w:color w:val="000000"/>
                <w:sz w:val="20"/>
              </w:rPr>
              <w:t>
сеті-</w:t>
            </w:r>
            <w:r>
              <w:br/>
            </w:r>
            <w:r>
              <w:rPr>
                <w:rFonts w:ascii="Times New Roman"/>
                <w:b w:val="false"/>
                <w:i w:val="false"/>
                <w:color w:val="000000"/>
                <w:sz w:val="20"/>
              </w:rPr>
              <w:t>
летін қыз-</w:t>
            </w:r>
            <w:r>
              <w:br/>
            </w:r>
            <w:r>
              <w:rPr>
                <w:rFonts w:ascii="Times New Roman"/>
                <w:b w:val="false"/>
                <w:i w:val="false"/>
                <w:color w:val="000000"/>
                <w:sz w:val="20"/>
              </w:rPr>
              <w:t>
метті алушы-</w:t>
            </w:r>
            <w:r>
              <w:br/>
            </w:r>
            <w:r>
              <w:rPr>
                <w:rFonts w:ascii="Times New Roman"/>
                <w:b w:val="false"/>
                <w:i w:val="false"/>
                <w:color w:val="000000"/>
                <w:sz w:val="20"/>
              </w:rPr>
              <w:t>
ның ЭЦҚ тіркеу куәлі-</w:t>
            </w:r>
            <w:r>
              <w:br/>
            </w:r>
            <w:r>
              <w:rPr>
                <w:rFonts w:ascii="Times New Roman"/>
                <w:b w:val="false"/>
                <w:i w:val="false"/>
                <w:color w:val="000000"/>
                <w:sz w:val="20"/>
              </w:rPr>
              <w:t>
гін ком-</w:t>
            </w:r>
            <w:r>
              <w:br/>
            </w:r>
            <w:r>
              <w:rPr>
                <w:rFonts w:ascii="Times New Roman"/>
                <w:b w:val="false"/>
                <w:i w:val="false"/>
                <w:color w:val="000000"/>
                <w:sz w:val="20"/>
              </w:rPr>
              <w:t>
пью-</w:t>
            </w:r>
            <w:r>
              <w:br/>
            </w:r>
            <w:r>
              <w:rPr>
                <w:rFonts w:ascii="Times New Roman"/>
                <w:b w:val="false"/>
                <w:i w:val="false"/>
                <w:color w:val="000000"/>
                <w:sz w:val="20"/>
              </w:rPr>
              <w:t>
тер-</w:t>
            </w:r>
            <w:r>
              <w:br/>
            </w:r>
            <w:r>
              <w:rPr>
                <w:rFonts w:ascii="Times New Roman"/>
                <w:b w:val="false"/>
                <w:i w:val="false"/>
                <w:color w:val="000000"/>
                <w:sz w:val="20"/>
              </w:rPr>
              <w:t>
дің интер-</w:t>
            </w:r>
            <w:r>
              <w:br/>
            </w:r>
            <w:r>
              <w:rPr>
                <w:rFonts w:ascii="Times New Roman"/>
                <w:b w:val="false"/>
                <w:i w:val="false"/>
                <w:color w:val="000000"/>
                <w:sz w:val="20"/>
              </w:rPr>
              <w:t>
нет- брау-</w:t>
            </w:r>
            <w:r>
              <w:br/>
            </w:r>
            <w:r>
              <w:rPr>
                <w:rFonts w:ascii="Times New Roman"/>
                <w:b w:val="false"/>
                <w:i w:val="false"/>
                <w:color w:val="000000"/>
                <w:sz w:val="20"/>
              </w:rPr>
              <w:t>
зеріне бекіту</w:t>
            </w:r>
            <w:r>
              <w:br/>
            </w:r>
            <w:r>
              <w:rPr>
                <w:rFonts w:ascii="Times New Roman"/>
                <w:b w:val="false"/>
                <w:i w:val="false"/>
                <w:color w:val="000000"/>
                <w:sz w:val="20"/>
              </w:rPr>
              <w:t>
</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w:t>
            </w:r>
            <w:r>
              <w:br/>
            </w:r>
            <w:r>
              <w:rPr>
                <w:rFonts w:ascii="Times New Roman"/>
                <w:b w:val="false"/>
                <w:i w:val="false"/>
                <w:color w:val="000000"/>
                <w:sz w:val="20"/>
              </w:rPr>
              <w:t>
ті-</w:t>
            </w:r>
            <w:r>
              <w:br/>
            </w:r>
            <w:r>
              <w:rPr>
                <w:rFonts w:ascii="Times New Roman"/>
                <w:b w:val="false"/>
                <w:i w:val="false"/>
                <w:color w:val="000000"/>
                <w:sz w:val="20"/>
              </w:rPr>
              <w:t>
летін қыз-</w:t>
            </w:r>
            <w:r>
              <w:br/>
            </w:r>
            <w:r>
              <w:rPr>
                <w:rFonts w:ascii="Times New Roman"/>
                <w:b w:val="false"/>
                <w:i w:val="false"/>
                <w:color w:val="000000"/>
                <w:sz w:val="20"/>
              </w:rPr>
              <w:t>
метті алушы-</w:t>
            </w:r>
            <w:r>
              <w:br/>
            </w:r>
            <w:r>
              <w:rPr>
                <w:rFonts w:ascii="Times New Roman"/>
                <w:b w:val="false"/>
                <w:i w:val="false"/>
                <w:color w:val="000000"/>
                <w:sz w:val="20"/>
              </w:rPr>
              <w:t>
ның дерек-</w:t>
            </w:r>
            <w:r>
              <w:br/>
            </w:r>
            <w:r>
              <w:rPr>
                <w:rFonts w:ascii="Times New Roman"/>
                <w:b w:val="false"/>
                <w:i w:val="false"/>
                <w:color w:val="000000"/>
                <w:sz w:val="20"/>
              </w:rPr>
              <w:t>
терін-</w:t>
            </w:r>
            <w:r>
              <w:br/>
            </w:r>
            <w:r>
              <w:rPr>
                <w:rFonts w:ascii="Times New Roman"/>
                <w:b w:val="false"/>
                <w:i w:val="false"/>
                <w:color w:val="000000"/>
                <w:sz w:val="20"/>
              </w:rPr>
              <w:t>
дегі бұзу-</w:t>
            </w:r>
            <w:r>
              <w:br/>
            </w:r>
            <w:r>
              <w:rPr>
                <w:rFonts w:ascii="Times New Roman"/>
                <w:b w:val="false"/>
                <w:i w:val="false"/>
                <w:color w:val="000000"/>
                <w:sz w:val="20"/>
              </w:rPr>
              <w:t>
шылық-</w:t>
            </w:r>
            <w:r>
              <w:br/>
            </w:r>
            <w:r>
              <w:rPr>
                <w:rFonts w:ascii="Times New Roman"/>
                <w:b w:val="false"/>
                <w:i w:val="false"/>
                <w:color w:val="000000"/>
                <w:sz w:val="20"/>
              </w:rPr>
              <w:t>
тарға байла-</w:t>
            </w:r>
            <w:r>
              <w:br/>
            </w:r>
            <w:r>
              <w:rPr>
                <w:rFonts w:ascii="Times New Roman"/>
                <w:b w:val="false"/>
                <w:i w:val="false"/>
                <w:color w:val="000000"/>
                <w:sz w:val="20"/>
              </w:rPr>
              <w:t>
нысты бас тарту хабар-</w:t>
            </w:r>
            <w:r>
              <w:br/>
            </w:r>
            <w:r>
              <w:rPr>
                <w:rFonts w:ascii="Times New Roman"/>
                <w:b w:val="false"/>
                <w:i w:val="false"/>
                <w:color w:val="000000"/>
                <w:sz w:val="20"/>
              </w:rPr>
              <w:t>
лама-</w:t>
            </w:r>
            <w:r>
              <w:br/>
            </w:r>
            <w:r>
              <w:rPr>
                <w:rFonts w:ascii="Times New Roman"/>
                <w:b w:val="false"/>
                <w:i w:val="false"/>
                <w:color w:val="000000"/>
                <w:sz w:val="20"/>
              </w:rPr>
              <w:t>
сын қалып-</w:t>
            </w:r>
            <w:r>
              <w:br/>
            </w:r>
            <w:r>
              <w:rPr>
                <w:rFonts w:ascii="Times New Roman"/>
                <w:b w:val="false"/>
                <w:i w:val="false"/>
                <w:color w:val="000000"/>
                <w:sz w:val="20"/>
              </w:rPr>
              <w:t>
тасты-</w:t>
            </w:r>
            <w:r>
              <w:br/>
            </w:r>
            <w:r>
              <w:rPr>
                <w:rFonts w:ascii="Times New Roman"/>
                <w:b w:val="false"/>
                <w:i w:val="false"/>
                <w:color w:val="000000"/>
                <w:sz w:val="20"/>
              </w:rPr>
              <w:t>
рады</w:t>
            </w:r>
            <w:r>
              <w:br/>
            </w:r>
            <w:r>
              <w:rPr>
                <w:rFonts w:ascii="Times New Roman"/>
                <w:b w:val="false"/>
                <w:i w:val="false"/>
                <w:color w:val="000000"/>
                <w:sz w:val="20"/>
              </w:rPr>
              <w:t>
</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Қажетті құжат-</w:t>
            </w:r>
            <w:r>
              <w:br/>
            </w:r>
            <w:r>
              <w:rPr>
                <w:rFonts w:ascii="Times New Roman"/>
                <w:b w:val="false"/>
                <w:i w:val="false"/>
                <w:color w:val="000000"/>
                <w:sz w:val="20"/>
              </w:rPr>
              <w:t>
тарды элект-</w:t>
            </w:r>
            <w:r>
              <w:br/>
            </w:r>
            <w:r>
              <w:rPr>
                <w:rFonts w:ascii="Times New Roman"/>
                <w:b w:val="false"/>
                <w:i w:val="false"/>
                <w:color w:val="000000"/>
                <w:sz w:val="20"/>
              </w:rPr>
              <w:t>
рондық түрде бекіте отырып сауал дерек-</w:t>
            </w:r>
            <w:r>
              <w:br/>
            </w:r>
            <w:r>
              <w:rPr>
                <w:rFonts w:ascii="Times New Roman"/>
                <w:b w:val="false"/>
                <w:i w:val="false"/>
                <w:color w:val="000000"/>
                <w:sz w:val="20"/>
              </w:rPr>
              <w:t>
терін қалып-</w:t>
            </w:r>
            <w:r>
              <w:br/>
            </w:r>
            <w:r>
              <w:rPr>
                <w:rFonts w:ascii="Times New Roman"/>
                <w:b w:val="false"/>
                <w:i w:val="false"/>
                <w:color w:val="000000"/>
                <w:sz w:val="20"/>
              </w:rPr>
              <w:t>
тасты-</w:t>
            </w:r>
            <w:r>
              <w:br/>
            </w:r>
            <w:r>
              <w:rPr>
                <w:rFonts w:ascii="Times New Roman"/>
                <w:b w:val="false"/>
                <w:i w:val="false"/>
                <w:color w:val="000000"/>
                <w:sz w:val="20"/>
              </w:rPr>
              <w:t>
рады және қыз-</w:t>
            </w:r>
            <w:r>
              <w:br/>
            </w:r>
            <w:r>
              <w:rPr>
                <w:rFonts w:ascii="Times New Roman"/>
                <w:b w:val="false"/>
                <w:i w:val="false"/>
                <w:color w:val="000000"/>
                <w:sz w:val="20"/>
              </w:rPr>
              <w:t>
метті таң-</w:t>
            </w:r>
            <w:r>
              <w:br/>
            </w:r>
            <w:r>
              <w:rPr>
                <w:rFonts w:ascii="Times New Roman"/>
                <w:b w:val="false"/>
                <w:i w:val="false"/>
                <w:color w:val="000000"/>
                <w:sz w:val="20"/>
              </w:rPr>
              <w:t>
дайды</w:t>
            </w:r>
            <w:r>
              <w:br/>
            </w:r>
            <w:r>
              <w:rPr>
                <w:rFonts w:ascii="Times New Roman"/>
                <w:b w:val="false"/>
                <w:i w:val="false"/>
                <w:color w:val="000000"/>
                <w:sz w:val="20"/>
              </w:rPr>
              <w:t>
</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w:t>
            </w:r>
            <w:r>
              <w:br/>
            </w:r>
            <w:r>
              <w:rPr>
                <w:rFonts w:ascii="Times New Roman"/>
                <w:b w:val="false"/>
                <w:i w:val="false"/>
                <w:color w:val="000000"/>
                <w:sz w:val="20"/>
              </w:rPr>
              <w:t>
метті төлеу</w:t>
            </w:r>
            <w:r>
              <w:br/>
            </w:r>
            <w:r>
              <w:rPr>
                <w:rFonts w:ascii="Times New Roman"/>
                <w:b w:val="false"/>
                <w:i w:val="false"/>
                <w:color w:val="000000"/>
                <w:sz w:val="20"/>
              </w:rPr>
              <w:t>
</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Төлем-</w:t>
            </w:r>
            <w:r>
              <w:br/>
            </w:r>
            <w:r>
              <w:rPr>
                <w:rFonts w:ascii="Times New Roman"/>
                <w:b w:val="false"/>
                <w:i w:val="false"/>
                <w:color w:val="000000"/>
                <w:sz w:val="20"/>
              </w:rPr>
              <w:t>
нің жоқты-</w:t>
            </w:r>
            <w:r>
              <w:br/>
            </w:r>
            <w:r>
              <w:rPr>
                <w:rFonts w:ascii="Times New Roman"/>
                <w:b w:val="false"/>
                <w:i w:val="false"/>
                <w:color w:val="000000"/>
                <w:sz w:val="20"/>
              </w:rPr>
              <w:t>
ғына байла-</w:t>
            </w:r>
            <w:r>
              <w:br/>
            </w:r>
            <w:r>
              <w:rPr>
                <w:rFonts w:ascii="Times New Roman"/>
                <w:b w:val="false"/>
                <w:i w:val="false"/>
                <w:color w:val="000000"/>
                <w:sz w:val="20"/>
              </w:rPr>
              <w:t>
нысты бас тарту туралы хабар-</w:t>
            </w:r>
            <w:r>
              <w:br/>
            </w:r>
            <w:r>
              <w:rPr>
                <w:rFonts w:ascii="Times New Roman"/>
                <w:b w:val="false"/>
                <w:i w:val="false"/>
                <w:color w:val="000000"/>
                <w:sz w:val="20"/>
              </w:rPr>
              <w:t>
лама-</w:t>
            </w:r>
            <w:r>
              <w:br/>
            </w:r>
            <w:r>
              <w:rPr>
                <w:rFonts w:ascii="Times New Roman"/>
                <w:b w:val="false"/>
                <w:i w:val="false"/>
                <w:color w:val="000000"/>
                <w:sz w:val="20"/>
              </w:rPr>
              <w:t>
ны қалып-</w:t>
            </w:r>
            <w:r>
              <w:br/>
            </w:r>
            <w:r>
              <w:rPr>
                <w:rFonts w:ascii="Times New Roman"/>
                <w:b w:val="false"/>
                <w:i w:val="false"/>
                <w:color w:val="000000"/>
                <w:sz w:val="20"/>
              </w:rPr>
              <w:t>
тасты-</w:t>
            </w:r>
            <w:r>
              <w:br/>
            </w:r>
            <w:r>
              <w:rPr>
                <w:rFonts w:ascii="Times New Roman"/>
                <w:b w:val="false"/>
                <w:i w:val="false"/>
                <w:color w:val="000000"/>
                <w:sz w:val="20"/>
              </w:rPr>
              <w:t>
рады</w:t>
            </w:r>
            <w:r>
              <w:br/>
            </w:r>
            <w:r>
              <w:rPr>
                <w:rFonts w:ascii="Times New Roman"/>
                <w:b w:val="false"/>
                <w:i w:val="false"/>
                <w:color w:val="000000"/>
                <w:sz w:val="20"/>
              </w:rPr>
              <w:t>
</w:t>
            </w:r>
          </w:p>
        </w:tc>
        <w:tc>
          <w:tcPr>
            <w:tcW w:w="1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Куә-</w:t>
            </w:r>
            <w:r>
              <w:br/>
            </w:r>
            <w:r>
              <w:rPr>
                <w:rFonts w:ascii="Times New Roman"/>
                <w:b w:val="false"/>
                <w:i w:val="false"/>
                <w:color w:val="000000"/>
                <w:sz w:val="20"/>
              </w:rPr>
              <w:t>
лан-</w:t>
            </w:r>
            <w:r>
              <w:br/>
            </w:r>
            <w:r>
              <w:rPr>
                <w:rFonts w:ascii="Times New Roman"/>
                <w:b w:val="false"/>
                <w:i w:val="false"/>
                <w:color w:val="000000"/>
                <w:sz w:val="20"/>
              </w:rPr>
              <w:t>
дыру (қол қою) үшін ЭЦҚ таң-</w:t>
            </w:r>
            <w:r>
              <w:br/>
            </w:r>
            <w:r>
              <w:rPr>
                <w:rFonts w:ascii="Times New Roman"/>
                <w:b w:val="false"/>
                <w:i w:val="false"/>
                <w:color w:val="000000"/>
                <w:sz w:val="20"/>
              </w:rPr>
              <w:t>
дауы</w:t>
            </w:r>
            <w:r>
              <w:br/>
            </w:r>
            <w:r>
              <w:rPr>
                <w:rFonts w:ascii="Times New Roman"/>
                <w:b w:val="false"/>
                <w:i w:val="false"/>
                <w:color w:val="000000"/>
                <w:sz w:val="20"/>
              </w:rPr>
              <w:t>
</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w:t>
            </w:r>
            <w:r>
              <w:br/>
            </w:r>
            <w:r>
              <w:rPr>
                <w:rFonts w:ascii="Times New Roman"/>
                <w:b w:val="false"/>
                <w:i w:val="false"/>
                <w:color w:val="000000"/>
                <w:sz w:val="20"/>
              </w:rPr>
              <w:t>
тілетін қыз-</w:t>
            </w:r>
            <w:r>
              <w:br/>
            </w:r>
            <w:r>
              <w:rPr>
                <w:rFonts w:ascii="Times New Roman"/>
                <w:b w:val="false"/>
                <w:i w:val="false"/>
                <w:color w:val="000000"/>
                <w:sz w:val="20"/>
              </w:rPr>
              <w:t>
метті алушы-</w:t>
            </w:r>
            <w:r>
              <w:br/>
            </w:r>
            <w:r>
              <w:rPr>
                <w:rFonts w:ascii="Times New Roman"/>
                <w:b w:val="false"/>
                <w:i w:val="false"/>
                <w:color w:val="000000"/>
                <w:sz w:val="20"/>
              </w:rPr>
              <w:t>
ның ЭЦҚ шынайы-</w:t>
            </w:r>
            <w:r>
              <w:br/>
            </w:r>
            <w:r>
              <w:rPr>
                <w:rFonts w:ascii="Times New Roman"/>
                <w:b w:val="false"/>
                <w:i w:val="false"/>
                <w:color w:val="000000"/>
                <w:sz w:val="20"/>
              </w:rPr>
              <w:t>
лығының растал-</w:t>
            </w:r>
            <w:r>
              <w:br/>
            </w:r>
            <w:r>
              <w:rPr>
                <w:rFonts w:ascii="Times New Roman"/>
                <w:b w:val="false"/>
                <w:i w:val="false"/>
                <w:color w:val="000000"/>
                <w:sz w:val="20"/>
              </w:rPr>
              <w:t>
мауына байла-</w:t>
            </w:r>
            <w:r>
              <w:br/>
            </w:r>
            <w:r>
              <w:rPr>
                <w:rFonts w:ascii="Times New Roman"/>
                <w:b w:val="false"/>
                <w:i w:val="false"/>
                <w:color w:val="000000"/>
                <w:sz w:val="20"/>
              </w:rPr>
              <w:t>
нысты бас тарту туралы хабар-</w:t>
            </w:r>
            <w:r>
              <w:br/>
            </w:r>
            <w:r>
              <w:rPr>
                <w:rFonts w:ascii="Times New Roman"/>
                <w:b w:val="false"/>
                <w:i w:val="false"/>
                <w:color w:val="000000"/>
                <w:sz w:val="20"/>
              </w:rPr>
              <w:t>
ламаны қалып-</w:t>
            </w:r>
            <w:r>
              <w:br/>
            </w:r>
            <w:r>
              <w:rPr>
                <w:rFonts w:ascii="Times New Roman"/>
                <w:b w:val="false"/>
                <w:i w:val="false"/>
                <w:color w:val="000000"/>
                <w:sz w:val="20"/>
              </w:rPr>
              <w:t>
тасты-</w:t>
            </w:r>
            <w:r>
              <w:br/>
            </w:r>
            <w:r>
              <w:rPr>
                <w:rFonts w:ascii="Times New Roman"/>
                <w:b w:val="false"/>
                <w:i w:val="false"/>
                <w:color w:val="000000"/>
                <w:sz w:val="20"/>
              </w:rPr>
              <w:t>
рады</w:t>
            </w:r>
            <w:r>
              <w:br/>
            </w:r>
            <w:r>
              <w:rPr>
                <w:rFonts w:ascii="Times New Roman"/>
                <w:b w:val="false"/>
                <w:i w:val="false"/>
                <w:color w:val="000000"/>
                <w:sz w:val="20"/>
              </w:rPr>
              <w:t>
</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ЭЦҚ көмегімен сау-</w:t>
            </w:r>
            <w:r>
              <w:br/>
            </w:r>
            <w:r>
              <w:rPr>
                <w:rFonts w:ascii="Times New Roman"/>
                <w:b w:val="false"/>
                <w:i w:val="false"/>
                <w:color w:val="000000"/>
                <w:sz w:val="20"/>
              </w:rPr>
              <w:t>
алды куә-</w:t>
            </w:r>
            <w:r>
              <w:br/>
            </w:r>
            <w:r>
              <w:rPr>
                <w:rFonts w:ascii="Times New Roman"/>
                <w:b w:val="false"/>
                <w:i w:val="false"/>
                <w:color w:val="000000"/>
                <w:sz w:val="20"/>
              </w:rPr>
              <w:t>
ланды-</w:t>
            </w:r>
            <w:r>
              <w:br/>
            </w:r>
            <w:r>
              <w:rPr>
                <w:rFonts w:ascii="Times New Roman"/>
                <w:b w:val="false"/>
                <w:i w:val="false"/>
                <w:color w:val="000000"/>
                <w:sz w:val="20"/>
              </w:rPr>
              <w:t>
ру (қол қою)</w:t>
            </w:r>
            <w:r>
              <w:br/>
            </w:r>
            <w:r>
              <w:rPr>
                <w:rFonts w:ascii="Times New Roman"/>
                <w:b w:val="false"/>
                <w:i w:val="false"/>
                <w:color w:val="000000"/>
                <w:sz w:val="20"/>
              </w:rPr>
              <w:t>
</w:t>
            </w:r>
          </w:p>
        </w:tc>
        <w:tc>
          <w:tcPr>
            <w:tcW w:w="1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"Е-ли-</w:t>
            </w:r>
            <w:r>
              <w:br/>
            </w:r>
            <w:r>
              <w:rPr>
                <w:rFonts w:ascii="Times New Roman"/>
                <w:b w:val="false"/>
                <w:i w:val="false"/>
                <w:color w:val="000000"/>
                <w:sz w:val="20"/>
              </w:rPr>
              <w:t>
цензи-</w:t>
            </w:r>
            <w:r>
              <w:br/>
            </w:r>
            <w:r>
              <w:rPr>
                <w:rFonts w:ascii="Times New Roman"/>
                <w:b w:val="false"/>
                <w:i w:val="false"/>
                <w:color w:val="000000"/>
                <w:sz w:val="20"/>
              </w:rPr>
              <w:t>
ялау" АЖ-дағы элект-</w:t>
            </w:r>
            <w:r>
              <w:br/>
            </w:r>
            <w:r>
              <w:rPr>
                <w:rFonts w:ascii="Times New Roman"/>
                <w:b w:val="false"/>
                <w:i w:val="false"/>
                <w:color w:val="000000"/>
                <w:sz w:val="20"/>
              </w:rPr>
              <w:t>
рондық құжатты (көрсе-</w:t>
            </w:r>
            <w:r>
              <w:br/>
            </w:r>
            <w:r>
              <w:rPr>
                <w:rFonts w:ascii="Times New Roman"/>
                <w:b w:val="false"/>
                <w:i w:val="false"/>
                <w:color w:val="000000"/>
                <w:sz w:val="20"/>
              </w:rPr>
              <w:t>
тілетін қыз-</w:t>
            </w:r>
            <w:r>
              <w:br/>
            </w:r>
            <w:r>
              <w:rPr>
                <w:rFonts w:ascii="Times New Roman"/>
                <w:b w:val="false"/>
                <w:i w:val="false"/>
                <w:color w:val="000000"/>
                <w:sz w:val="20"/>
              </w:rPr>
              <w:t>
метті алушы-</w:t>
            </w:r>
            <w:r>
              <w:br/>
            </w:r>
            <w:r>
              <w:rPr>
                <w:rFonts w:ascii="Times New Roman"/>
                <w:b w:val="false"/>
                <w:i w:val="false"/>
                <w:color w:val="000000"/>
                <w:sz w:val="20"/>
              </w:rPr>
              <w:t>
ның сауа-</w:t>
            </w:r>
            <w:r>
              <w:br/>
            </w:r>
            <w:r>
              <w:rPr>
                <w:rFonts w:ascii="Times New Roman"/>
                <w:b w:val="false"/>
                <w:i w:val="false"/>
                <w:color w:val="000000"/>
                <w:sz w:val="20"/>
              </w:rPr>
              <w:t>
лын) тіркеу және "Е-ли-</w:t>
            </w:r>
            <w:r>
              <w:br/>
            </w:r>
            <w:r>
              <w:rPr>
                <w:rFonts w:ascii="Times New Roman"/>
                <w:b w:val="false"/>
                <w:i w:val="false"/>
                <w:color w:val="000000"/>
                <w:sz w:val="20"/>
              </w:rPr>
              <w:t>
цензия-</w:t>
            </w:r>
            <w:r>
              <w:br/>
            </w:r>
            <w:r>
              <w:rPr>
                <w:rFonts w:ascii="Times New Roman"/>
                <w:b w:val="false"/>
                <w:i w:val="false"/>
                <w:color w:val="000000"/>
                <w:sz w:val="20"/>
              </w:rPr>
              <w:t>
лау" АЖ-дағы сауалды өңдеу</w:t>
            </w:r>
            <w:r>
              <w:br/>
            </w:r>
            <w:r>
              <w:rPr>
                <w:rFonts w:ascii="Times New Roman"/>
                <w:b w:val="false"/>
                <w:i w:val="false"/>
                <w:color w:val="000000"/>
                <w:sz w:val="20"/>
              </w:rPr>
              <w:t>
</w:t>
            </w:r>
          </w:p>
        </w:tc>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"Е-ли-</w:t>
            </w:r>
            <w:r>
              <w:br/>
            </w:r>
            <w:r>
              <w:rPr>
                <w:rFonts w:ascii="Times New Roman"/>
                <w:b w:val="false"/>
                <w:i w:val="false"/>
                <w:color w:val="000000"/>
                <w:sz w:val="20"/>
              </w:rPr>
              <w:t>
цензия-</w:t>
            </w:r>
            <w:r>
              <w:br/>
            </w:r>
            <w:r>
              <w:rPr>
                <w:rFonts w:ascii="Times New Roman"/>
                <w:b w:val="false"/>
                <w:i w:val="false"/>
                <w:color w:val="000000"/>
                <w:sz w:val="20"/>
              </w:rPr>
              <w:t>
лау" АЖ-дағы көрсеті-</w:t>
            </w:r>
            <w:r>
              <w:br/>
            </w:r>
            <w:r>
              <w:rPr>
                <w:rFonts w:ascii="Times New Roman"/>
                <w:b w:val="false"/>
                <w:i w:val="false"/>
                <w:color w:val="000000"/>
                <w:sz w:val="20"/>
              </w:rPr>
              <w:t>
летін қызметті алушының дерек-</w:t>
            </w:r>
            <w:r>
              <w:br/>
            </w:r>
            <w:r>
              <w:rPr>
                <w:rFonts w:ascii="Times New Roman"/>
                <w:b w:val="false"/>
                <w:i w:val="false"/>
                <w:color w:val="000000"/>
                <w:sz w:val="20"/>
              </w:rPr>
              <w:t>
терін-</w:t>
            </w:r>
            <w:r>
              <w:br/>
            </w:r>
            <w:r>
              <w:rPr>
                <w:rFonts w:ascii="Times New Roman"/>
                <w:b w:val="false"/>
                <w:i w:val="false"/>
                <w:color w:val="000000"/>
                <w:sz w:val="20"/>
              </w:rPr>
              <w:t>
дегі бұзушы-</w:t>
            </w:r>
            <w:r>
              <w:br/>
            </w:r>
            <w:r>
              <w:rPr>
                <w:rFonts w:ascii="Times New Roman"/>
                <w:b w:val="false"/>
                <w:i w:val="false"/>
                <w:color w:val="000000"/>
                <w:sz w:val="20"/>
              </w:rPr>
              <w:t>
лықтар-</w:t>
            </w:r>
            <w:r>
              <w:br/>
            </w:r>
            <w:r>
              <w:rPr>
                <w:rFonts w:ascii="Times New Roman"/>
                <w:b w:val="false"/>
                <w:i w:val="false"/>
                <w:color w:val="000000"/>
                <w:sz w:val="20"/>
              </w:rPr>
              <w:t>
дың болуына байла-</w:t>
            </w:r>
            <w:r>
              <w:br/>
            </w:r>
            <w:r>
              <w:rPr>
                <w:rFonts w:ascii="Times New Roman"/>
                <w:b w:val="false"/>
                <w:i w:val="false"/>
                <w:color w:val="000000"/>
                <w:sz w:val="20"/>
              </w:rPr>
              <w:t>
нысты бас тарту туралы хабарла-</w:t>
            </w:r>
            <w:r>
              <w:br/>
            </w:r>
            <w:r>
              <w:rPr>
                <w:rFonts w:ascii="Times New Roman"/>
                <w:b w:val="false"/>
                <w:i w:val="false"/>
                <w:color w:val="000000"/>
                <w:sz w:val="20"/>
              </w:rPr>
              <w:t>
маны қалып-</w:t>
            </w:r>
            <w:r>
              <w:br/>
            </w:r>
            <w:r>
              <w:rPr>
                <w:rFonts w:ascii="Times New Roman"/>
                <w:b w:val="false"/>
                <w:i w:val="false"/>
                <w:color w:val="000000"/>
                <w:sz w:val="20"/>
              </w:rPr>
              <w:t>
тастыру</w:t>
            </w:r>
            <w:r>
              <w:br/>
            </w:r>
            <w:r>
              <w:rPr>
                <w:rFonts w:ascii="Times New Roman"/>
                <w:b w:val="false"/>
                <w:i w:val="false"/>
                <w:color w:val="000000"/>
                <w:sz w:val="20"/>
              </w:rPr>
              <w:t>
</w:t>
            </w:r>
          </w:p>
        </w:tc>
      </w:tr>
      <w:tr>
        <w:trPr>
          <w:trHeight w:val="30"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w:t>
            </w:r>
            <w:r>
              <w:br/>
            </w:r>
            <w:r>
              <w:rPr>
                <w:rFonts w:ascii="Times New Roman"/>
                <w:b w:val="false"/>
                <w:i w:val="false"/>
                <w:color w:val="000000"/>
                <w:sz w:val="20"/>
              </w:rPr>
              <w:t>
далу мерзімі</w:t>
            </w:r>
            <w:r>
              <w:br/>
            </w:r>
            <w:r>
              <w:rPr>
                <w:rFonts w:ascii="Times New Roman"/>
                <w:b w:val="false"/>
                <w:i w:val="false"/>
                <w:color w:val="000000"/>
                <w:sz w:val="20"/>
              </w:rPr>
              <w:t>
</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w:t>
            </w:r>
            <w:r>
              <w:br/>
            </w:r>
            <w:r>
              <w:rPr>
                <w:rFonts w:ascii="Times New Roman"/>
                <w:b w:val="false"/>
                <w:i w:val="false"/>
                <w:color w:val="000000"/>
                <w:sz w:val="20"/>
              </w:rPr>
              <w:t>
</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сек.</w:t>
            </w:r>
            <w:r>
              <w:br/>
            </w:r>
            <w:r>
              <w:rPr>
                <w:rFonts w:ascii="Times New Roman"/>
                <w:b w:val="false"/>
                <w:i w:val="false"/>
                <w:color w:val="000000"/>
                <w:sz w:val="20"/>
              </w:rPr>
              <w:t>
</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w:t>
            </w:r>
            <w:r>
              <w:br/>
            </w:r>
            <w:r>
              <w:rPr>
                <w:rFonts w:ascii="Times New Roman"/>
                <w:b w:val="false"/>
                <w:i w:val="false"/>
                <w:color w:val="000000"/>
                <w:sz w:val="20"/>
              </w:rPr>
              <w:t>
</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w:t>
            </w:r>
            <w:r>
              <w:br/>
            </w:r>
            <w:r>
              <w:rPr>
                <w:rFonts w:ascii="Times New Roman"/>
                <w:b w:val="false"/>
                <w:i w:val="false"/>
                <w:color w:val="000000"/>
                <w:sz w:val="20"/>
              </w:rPr>
              <w:t>
</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w:t>
            </w:r>
            <w:r>
              <w:br/>
            </w:r>
            <w:r>
              <w:rPr>
                <w:rFonts w:ascii="Times New Roman"/>
                <w:b w:val="false"/>
                <w:i w:val="false"/>
                <w:color w:val="000000"/>
                <w:sz w:val="20"/>
              </w:rPr>
              <w:t>
</w:t>
            </w:r>
          </w:p>
        </w:tc>
        <w:tc>
          <w:tcPr>
            <w:tcW w:w="1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w:t>
            </w:r>
            <w:r>
              <w:br/>
            </w:r>
            <w:r>
              <w:rPr>
                <w:rFonts w:ascii="Times New Roman"/>
                <w:b w:val="false"/>
                <w:i w:val="false"/>
                <w:color w:val="000000"/>
                <w:sz w:val="20"/>
              </w:rPr>
              <w:t>
</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w:t>
            </w:r>
            <w:r>
              <w:br/>
            </w:r>
            <w:r>
              <w:rPr>
                <w:rFonts w:ascii="Times New Roman"/>
                <w:b w:val="false"/>
                <w:i w:val="false"/>
                <w:color w:val="000000"/>
                <w:sz w:val="20"/>
              </w:rPr>
              <w:t>
</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w:t>
            </w:r>
            <w:r>
              <w:br/>
            </w:r>
            <w:r>
              <w:rPr>
                <w:rFonts w:ascii="Times New Roman"/>
                <w:b w:val="false"/>
                <w:i w:val="false"/>
                <w:color w:val="000000"/>
                <w:sz w:val="20"/>
              </w:rPr>
              <w:t>
</w:t>
            </w:r>
          </w:p>
        </w:tc>
        <w:tc>
          <w:tcPr>
            <w:tcW w:w="1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w:t>
            </w:r>
            <w:r>
              <w:br/>
            </w:r>
            <w:r>
              <w:rPr>
                <w:rFonts w:ascii="Times New Roman"/>
                <w:b w:val="false"/>
                <w:i w:val="false"/>
                <w:color w:val="000000"/>
                <w:sz w:val="20"/>
              </w:rPr>
              <w:t>
</w:t>
            </w:r>
          </w:p>
        </w:tc>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іс-қи-</w:t>
            </w:r>
            <w:r>
              <w:br/>
            </w:r>
            <w:r>
              <w:rPr>
                <w:rFonts w:ascii="Times New Roman"/>
                <w:b w:val="false"/>
                <w:i w:val="false"/>
                <w:color w:val="000000"/>
                <w:sz w:val="20"/>
              </w:rPr>
              <w:t>
мыл нөмірі</w:t>
            </w:r>
            <w:r>
              <w:br/>
            </w:r>
            <w:r>
              <w:rPr>
                <w:rFonts w:ascii="Times New Roman"/>
                <w:b w:val="false"/>
                <w:i w:val="false"/>
                <w:color w:val="000000"/>
                <w:sz w:val="20"/>
              </w:rPr>
              <w:t>
</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 көрсе-</w:t>
            </w:r>
            <w:r>
              <w:br/>
            </w:r>
            <w:r>
              <w:rPr>
                <w:rFonts w:ascii="Times New Roman"/>
                <w:b w:val="false"/>
                <w:i w:val="false"/>
                <w:color w:val="000000"/>
                <w:sz w:val="20"/>
              </w:rPr>
              <w:t>
тіле-</w:t>
            </w:r>
            <w:r>
              <w:br/>
            </w:r>
            <w:r>
              <w:rPr>
                <w:rFonts w:ascii="Times New Roman"/>
                <w:b w:val="false"/>
                <w:i w:val="false"/>
                <w:color w:val="000000"/>
                <w:sz w:val="20"/>
              </w:rPr>
              <w:t>
тін қыз-</w:t>
            </w:r>
            <w:r>
              <w:br/>
            </w:r>
            <w:r>
              <w:rPr>
                <w:rFonts w:ascii="Times New Roman"/>
                <w:b w:val="false"/>
                <w:i w:val="false"/>
                <w:color w:val="000000"/>
                <w:sz w:val="20"/>
              </w:rPr>
              <w:t>
метті алушы дерек-</w:t>
            </w:r>
            <w:r>
              <w:br/>
            </w:r>
            <w:r>
              <w:rPr>
                <w:rFonts w:ascii="Times New Roman"/>
                <w:b w:val="false"/>
                <w:i w:val="false"/>
                <w:color w:val="000000"/>
                <w:sz w:val="20"/>
              </w:rPr>
              <w:t>
те-</w:t>
            </w:r>
            <w:r>
              <w:br/>
            </w:r>
            <w:r>
              <w:rPr>
                <w:rFonts w:ascii="Times New Roman"/>
                <w:b w:val="false"/>
                <w:i w:val="false"/>
                <w:color w:val="000000"/>
                <w:sz w:val="20"/>
              </w:rPr>
              <w:t>
рінде бұзу-</w:t>
            </w:r>
            <w:r>
              <w:br/>
            </w:r>
            <w:r>
              <w:rPr>
                <w:rFonts w:ascii="Times New Roman"/>
                <w:b w:val="false"/>
                <w:i w:val="false"/>
                <w:color w:val="000000"/>
                <w:sz w:val="20"/>
              </w:rPr>
              <w:t>
шылық-</w:t>
            </w:r>
            <w:r>
              <w:br/>
            </w:r>
            <w:r>
              <w:rPr>
                <w:rFonts w:ascii="Times New Roman"/>
                <w:b w:val="false"/>
                <w:i w:val="false"/>
                <w:color w:val="000000"/>
                <w:sz w:val="20"/>
              </w:rPr>
              <w:t>
тар бол-</w:t>
            </w:r>
            <w:r>
              <w:br/>
            </w:r>
            <w:r>
              <w:rPr>
                <w:rFonts w:ascii="Times New Roman"/>
                <w:b w:val="false"/>
                <w:i w:val="false"/>
                <w:color w:val="000000"/>
                <w:sz w:val="20"/>
              </w:rPr>
              <w:t>
ған-</w:t>
            </w:r>
            <w:r>
              <w:br/>
            </w:r>
            <w:r>
              <w:rPr>
                <w:rFonts w:ascii="Times New Roman"/>
                <w:b w:val="false"/>
                <w:i w:val="false"/>
                <w:color w:val="000000"/>
                <w:sz w:val="20"/>
              </w:rPr>
              <w:t>
да; 3-ав-</w:t>
            </w:r>
            <w:r>
              <w:br/>
            </w:r>
            <w:r>
              <w:rPr>
                <w:rFonts w:ascii="Times New Roman"/>
                <w:b w:val="false"/>
                <w:i w:val="false"/>
                <w:color w:val="000000"/>
                <w:sz w:val="20"/>
              </w:rPr>
              <w:t>
тор-</w:t>
            </w:r>
            <w:r>
              <w:br/>
            </w:r>
            <w:r>
              <w:rPr>
                <w:rFonts w:ascii="Times New Roman"/>
                <w:b w:val="false"/>
                <w:i w:val="false"/>
                <w:color w:val="000000"/>
                <w:sz w:val="20"/>
              </w:rPr>
              <w:t>
лан-</w:t>
            </w:r>
            <w:r>
              <w:br/>
            </w:r>
            <w:r>
              <w:rPr>
                <w:rFonts w:ascii="Times New Roman"/>
                <w:b w:val="false"/>
                <w:i w:val="false"/>
                <w:color w:val="000000"/>
                <w:sz w:val="20"/>
              </w:rPr>
              <w:t>
дыру та-</w:t>
            </w:r>
            <w:r>
              <w:br/>
            </w:r>
            <w:r>
              <w:rPr>
                <w:rFonts w:ascii="Times New Roman"/>
                <w:b w:val="false"/>
                <w:i w:val="false"/>
                <w:color w:val="000000"/>
                <w:sz w:val="20"/>
              </w:rPr>
              <w:t>
бысты өткен-</w:t>
            </w:r>
            <w:r>
              <w:br/>
            </w:r>
            <w:r>
              <w:rPr>
                <w:rFonts w:ascii="Times New Roman"/>
                <w:b w:val="false"/>
                <w:i w:val="false"/>
                <w:color w:val="000000"/>
                <w:sz w:val="20"/>
              </w:rPr>
              <w:t>
де</w:t>
            </w:r>
            <w:r>
              <w:br/>
            </w:r>
            <w:r>
              <w:rPr>
                <w:rFonts w:ascii="Times New Roman"/>
                <w:b w:val="false"/>
                <w:i w:val="false"/>
                <w:color w:val="000000"/>
                <w:sz w:val="20"/>
              </w:rPr>
              <w:t>
</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 төлем жаса-</w:t>
            </w:r>
            <w:r>
              <w:br/>
            </w:r>
            <w:r>
              <w:rPr>
                <w:rFonts w:ascii="Times New Roman"/>
                <w:b w:val="false"/>
                <w:i w:val="false"/>
                <w:color w:val="000000"/>
                <w:sz w:val="20"/>
              </w:rPr>
              <w:t>
ма-</w:t>
            </w:r>
            <w:r>
              <w:br/>
            </w:r>
            <w:r>
              <w:rPr>
                <w:rFonts w:ascii="Times New Roman"/>
                <w:b w:val="false"/>
                <w:i w:val="false"/>
                <w:color w:val="000000"/>
                <w:sz w:val="20"/>
              </w:rPr>
              <w:t>
ған-</w:t>
            </w:r>
            <w:r>
              <w:br/>
            </w:r>
            <w:r>
              <w:rPr>
                <w:rFonts w:ascii="Times New Roman"/>
                <w:b w:val="false"/>
                <w:i w:val="false"/>
                <w:color w:val="000000"/>
                <w:sz w:val="20"/>
              </w:rPr>
              <w:t>
да; 6 - төлем жаса-</w:t>
            </w:r>
            <w:r>
              <w:br/>
            </w:r>
            <w:r>
              <w:rPr>
                <w:rFonts w:ascii="Times New Roman"/>
                <w:b w:val="false"/>
                <w:i w:val="false"/>
                <w:color w:val="000000"/>
                <w:sz w:val="20"/>
              </w:rPr>
              <w:t>
ғанда</w:t>
            </w:r>
            <w:r>
              <w:br/>
            </w:r>
            <w:r>
              <w:rPr>
                <w:rFonts w:ascii="Times New Roman"/>
                <w:b w:val="false"/>
                <w:i w:val="false"/>
                <w:color w:val="000000"/>
                <w:sz w:val="20"/>
              </w:rPr>
              <w:t>
</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7 - ЭЦҚ-да қате бол-</w:t>
            </w:r>
            <w:r>
              <w:br/>
            </w:r>
            <w:r>
              <w:rPr>
                <w:rFonts w:ascii="Times New Roman"/>
                <w:b w:val="false"/>
                <w:i w:val="false"/>
                <w:color w:val="000000"/>
                <w:sz w:val="20"/>
              </w:rPr>
              <w:t>
ған-</w:t>
            </w:r>
            <w:r>
              <w:br/>
            </w:r>
            <w:r>
              <w:rPr>
                <w:rFonts w:ascii="Times New Roman"/>
                <w:b w:val="false"/>
                <w:i w:val="false"/>
                <w:color w:val="000000"/>
                <w:sz w:val="20"/>
              </w:rPr>
              <w:t>
да; 9 - ЭЦҚ- да қате бол-</w:t>
            </w:r>
            <w:r>
              <w:br/>
            </w:r>
            <w:r>
              <w:rPr>
                <w:rFonts w:ascii="Times New Roman"/>
                <w:b w:val="false"/>
                <w:i w:val="false"/>
                <w:color w:val="000000"/>
                <w:sz w:val="20"/>
              </w:rPr>
              <w:t>
ма-</w:t>
            </w:r>
            <w:r>
              <w:br/>
            </w:r>
            <w:r>
              <w:rPr>
                <w:rFonts w:ascii="Times New Roman"/>
                <w:b w:val="false"/>
                <w:i w:val="false"/>
                <w:color w:val="000000"/>
                <w:sz w:val="20"/>
              </w:rPr>
              <w:t>
ған-</w:t>
            </w:r>
            <w:r>
              <w:br/>
            </w:r>
            <w:r>
              <w:rPr>
                <w:rFonts w:ascii="Times New Roman"/>
                <w:b w:val="false"/>
                <w:i w:val="false"/>
                <w:color w:val="000000"/>
                <w:sz w:val="20"/>
              </w:rPr>
              <w:t>
да</w:t>
            </w:r>
            <w:r>
              <w:br/>
            </w:r>
            <w:r>
              <w:rPr>
                <w:rFonts w:ascii="Times New Roman"/>
                <w:b w:val="false"/>
                <w:i w:val="false"/>
                <w:color w:val="000000"/>
                <w:sz w:val="20"/>
              </w:rPr>
              <w:t>
</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 көрсе-</w:t>
            </w:r>
            <w:r>
              <w:br/>
            </w:r>
            <w:r>
              <w:rPr>
                <w:rFonts w:ascii="Times New Roman"/>
                <w:b w:val="false"/>
                <w:i w:val="false"/>
                <w:color w:val="000000"/>
                <w:sz w:val="20"/>
              </w:rPr>
              <w:t>
тіле-</w:t>
            </w:r>
            <w:r>
              <w:br/>
            </w:r>
            <w:r>
              <w:rPr>
                <w:rFonts w:ascii="Times New Roman"/>
                <w:b w:val="false"/>
                <w:i w:val="false"/>
                <w:color w:val="000000"/>
                <w:sz w:val="20"/>
              </w:rPr>
              <w:t>
тін қыз-</w:t>
            </w:r>
            <w:r>
              <w:br/>
            </w:r>
            <w:r>
              <w:rPr>
                <w:rFonts w:ascii="Times New Roman"/>
                <w:b w:val="false"/>
                <w:i w:val="false"/>
                <w:color w:val="000000"/>
                <w:sz w:val="20"/>
              </w:rPr>
              <w:t>
метті алушы-</w:t>
            </w:r>
            <w:r>
              <w:br/>
            </w:r>
            <w:r>
              <w:rPr>
                <w:rFonts w:ascii="Times New Roman"/>
                <w:b w:val="false"/>
                <w:i w:val="false"/>
                <w:color w:val="000000"/>
                <w:sz w:val="20"/>
              </w:rPr>
              <w:t>
ның Қазақ-</w:t>
            </w:r>
            <w:r>
              <w:br/>
            </w:r>
            <w:r>
              <w:rPr>
                <w:rFonts w:ascii="Times New Roman"/>
                <w:b w:val="false"/>
                <w:i w:val="false"/>
                <w:color w:val="000000"/>
                <w:sz w:val="20"/>
              </w:rPr>
              <w:t>
стан Респуб-</w:t>
            </w:r>
            <w:r>
              <w:br/>
            </w:r>
            <w:r>
              <w:rPr>
                <w:rFonts w:ascii="Times New Roman"/>
                <w:b w:val="false"/>
                <w:i w:val="false"/>
                <w:color w:val="000000"/>
                <w:sz w:val="20"/>
              </w:rPr>
              <w:t>
ликасы заңна-</w:t>
            </w:r>
            <w:r>
              <w:br/>
            </w:r>
            <w:r>
              <w:rPr>
                <w:rFonts w:ascii="Times New Roman"/>
                <w:b w:val="false"/>
                <w:i w:val="false"/>
                <w:color w:val="000000"/>
                <w:sz w:val="20"/>
              </w:rPr>
              <w:t>
малары-</w:t>
            </w:r>
            <w:r>
              <w:br/>
            </w:r>
            <w:r>
              <w:rPr>
                <w:rFonts w:ascii="Times New Roman"/>
                <w:b w:val="false"/>
                <w:i w:val="false"/>
                <w:color w:val="000000"/>
                <w:sz w:val="20"/>
              </w:rPr>
              <w:t>
ның талап-</w:t>
            </w:r>
            <w:r>
              <w:br/>
            </w:r>
            <w:r>
              <w:rPr>
                <w:rFonts w:ascii="Times New Roman"/>
                <w:b w:val="false"/>
                <w:i w:val="false"/>
                <w:color w:val="000000"/>
                <w:sz w:val="20"/>
              </w:rPr>
              <w:t>
тарына және лицен-</w:t>
            </w:r>
            <w:r>
              <w:br/>
            </w:r>
            <w:r>
              <w:rPr>
                <w:rFonts w:ascii="Times New Roman"/>
                <w:b w:val="false"/>
                <w:i w:val="false"/>
                <w:color w:val="000000"/>
                <w:sz w:val="20"/>
              </w:rPr>
              <w:t>
зия беру үшін негіз-</w:t>
            </w:r>
            <w:r>
              <w:br/>
            </w:r>
            <w:r>
              <w:rPr>
                <w:rFonts w:ascii="Times New Roman"/>
                <w:b w:val="false"/>
                <w:i w:val="false"/>
                <w:color w:val="000000"/>
                <w:sz w:val="20"/>
              </w:rPr>
              <w:t>
деме-</w:t>
            </w:r>
            <w:r>
              <w:br/>
            </w:r>
            <w:r>
              <w:rPr>
                <w:rFonts w:ascii="Times New Roman"/>
                <w:b w:val="false"/>
                <w:i w:val="false"/>
                <w:color w:val="000000"/>
                <w:sz w:val="20"/>
              </w:rPr>
              <w:t>
лерге сәйкес-</w:t>
            </w:r>
            <w:r>
              <w:br/>
            </w:r>
            <w:r>
              <w:rPr>
                <w:rFonts w:ascii="Times New Roman"/>
                <w:b w:val="false"/>
                <w:i w:val="false"/>
                <w:color w:val="000000"/>
                <w:sz w:val="20"/>
              </w:rPr>
              <w:t>
тігін тексе-</w:t>
            </w:r>
            <w:r>
              <w:br/>
            </w:r>
            <w:r>
              <w:rPr>
                <w:rFonts w:ascii="Times New Roman"/>
                <w:b w:val="false"/>
                <w:i w:val="false"/>
                <w:color w:val="000000"/>
                <w:sz w:val="20"/>
              </w:rPr>
              <w:t>
ру үшін ЖКБ сауал жіберу, сондай- ақ ЖКБ-нан қоры-</w:t>
            </w:r>
            <w:r>
              <w:br/>
            </w:r>
            <w:r>
              <w:rPr>
                <w:rFonts w:ascii="Times New Roman"/>
                <w:b w:val="false"/>
                <w:i w:val="false"/>
                <w:color w:val="000000"/>
                <w:sz w:val="20"/>
              </w:rPr>
              <w:t>
тынды-</w:t>
            </w:r>
            <w:r>
              <w:br/>
            </w:r>
            <w:r>
              <w:rPr>
                <w:rFonts w:ascii="Times New Roman"/>
                <w:b w:val="false"/>
                <w:i w:val="false"/>
                <w:color w:val="000000"/>
                <w:sz w:val="20"/>
              </w:rPr>
              <w:t>
ларды алу</w:t>
            </w:r>
            <w:r>
              <w:br/>
            </w:r>
            <w:r>
              <w:rPr>
                <w:rFonts w:ascii="Times New Roman"/>
                <w:b w:val="false"/>
                <w:i w:val="false"/>
                <w:color w:val="000000"/>
                <w:sz w:val="20"/>
              </w:rPr>
              <w:t>
</w:t>
            </w:r>
          </w:p>
        </w:tc>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"Жолаушыларды облысаралық қалааралық,</w:t>
            </w:r>
            <w:r>
              <w:br/>
            </w:r>
            <w:r>
              <w:rPr>
                <w:rFonts w:ascii="Times New Roman"/>
                <w:b w:val="false"/>
                <w:i w:val="false"/>
                <w:color w:val="000000"/>
                <w:sz w:val="20"/>
              </w:rPr>
              <w:t>ауданаралық (облысішілік қалааралық) және</w:t>
            </w:r>
            <w:r>
              <w:br/>
            </w:r>
            <w:r>
              <w:rPr>
                <w:rFonts w:ascii="Times New Roman"/>
                <w:b w:val="false"/>
                <w:i w:val="false"/>
                <w:color w:val="000000"/>
                <w:sz w:val="20"/>
              </w:rPr>
              <w:t>халықаралық қатынастарда автобустармен,</w:t>
            </w:r>
            <w:r>
              <w:br/>
            </w:r>
            <w:r>
              <w:rPr>
                <w:rFonts w:ascii="Times New Roman"/>
                <w:b w:val="false"/>
                <w:i w:val="false"/>
                <w:color w:val="000000"/>
                <w:sz w:val="20"/>
              </w:rPr>
              <w:t>шағын автобустармен тұрақты емес</w:t>
            </w:r>
            <w:r>
              <w:br/>
            </w:r>
            <w:r>
              <w:rPr>
                <w:rFonts w:ascii="Times New Roman"/>
                <w:b w:val="false"/>
                <w:i w:val="false"/>
                <w:color w:val="000000"/>
                <w:sz w:val="20"/>
              </w:rPr>
              <w:t>тасымалдау,сондай-ақ жолаушыларды</w:t>
            </w:r>
            <w:r>
              <w:br/>
            </w:r>
            <w:r>
              <w:rPr>
                <w:rFonts w:ascii="Times New Roman"/>
                <w:b w:val="false"/>
                <w:i w:val="false"/>
                <w:color w:val="000000"/>
                <w:sz w:val="20"/>
              </w:rPr>
              <w:t>халықаралық қатынаста автобустармен,</w:t>
            </w:r>
            <w:r>
              <w:br/>
            </w:r>
            <w:r>
              <w:rPr>
                <w:rFonts w:ascii="Times New Roman"/>
                <w:b w:val="false"/>
                <w:i w:val="false"/>
                <w:color w:val="000000"/>
                <w:sz w:val="20"/>
              </w:rPr>
              <w:t>шағын автобустармен тұрақты тасымалдау</w:t>
            </w:r>
            <w:r>
              <w:br/>
            </w:r>
            <w:r>
              <w:rPr>
                <w:rFonts w:ascii="Times New Roman"/>
                <w:b w:val="false"/>
                <w:i w:val="false"/>
                <w:color w:val="000000"/>
                <w:sz w:val="20"/>
              </w:rPr>
              <w:t>жөніндегі қызметпен айналысу үшін</w:t>
            </w:r>
            <w:r>
              <w:br/>
            </w:r>
            <w:r>
              <w:rPr>
                <w:rFonts w:ascii="Times New Roman"/>
                <w:b w:val="false"/>
                <w:i w:val="false"/>
                <w:color w:val="000000"/>
                <w:sz w:val="20"/>
              </w:rPr>
              <w:t>лицензия беру, қайта ресімдеу, лицензияның</w:t>
            </w:r>
            <w:r>
              <w:br/>
            </w:r>
            <w:r>
              <w:rPr>
                <w:rFonts w:ascii="Times New Roman"/>
                <w:b w:val="false"/>
                <w:i w:val="false"/>
                <w:color w:val="000000"/>
                <w:sz w:val="20"/>
              </w:rPr>
              <w:t>телнұсқаларын 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 қосымша</w:t>
            </w:r>
          </w:p>
        </w:tc>
      </w:tr>
    </w:tbl>
    <w:p>
      <w:pPr>
        <w:spacing w:after="0"/>
        <w:ind w:left="0"/>
        <w:jc w:val="left"/>
      </w:pPr>
      <w:r>
        <w:rPr>
          <w:rFonts w:ascii="Times New Roman"/>
          <w:b w:val="false"/>
          <w:i w:val="false"/>
          <w:color w:val="000000"/>
          <w:sz w:val="28"/>
        </w:rPr>
        <w:t>      Құрылымдық бөлімшелер арасындағы рәсімдердің</w:t>
      </w:r>
      <w:r>
        <w:br/>
      </w:r>
      <w:r>
        <w:rPr>
          <w:rFonts w:ascii="Times New Roman"/>
          <w:b w:val="false"/>
          <w:i w:val="false"/>
          <w:color w:val="000000"/>
          <w:sz w:val="28"/>
        </w:rPr>
        <w:t>
      (іс-қимылдардың) дәйектілігін сипаттау</w:t>
      </w:r>
      <w:r>
        <w:br/>
      </w:r>
      <w:r>
        <w:rPr>
          <w:rFonts w:ascii="Times New Roman"/>
          <w:b w:val="false"/>
          <w:i w:val="false"/>
          <w:color w:val="000000"/>
          <w:sz w:val="28"/>
        </w:rPr>
        <w:t xml:space="preserve">
       </w:t>
      </w:r>
    </w:p>
    <w:p>
      <w:pPr>
        <w:spacing w:after="0"/>
        <w:ind w:left="0"/>
        <w:jc w:val="both"/>
      </w:pPr>
      <w:r>
        <w:drawing>
          <wp:inline distT="0" distB="0" distL="0" distR="0">
            <wp:extent cx="3898900" cy="941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3898900" cy="941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"Жолаушыларды облысаралық қалааралық,</w:t>
            </w:r>
            <w:r>
              <w:br/>
            </w:r>
            <w:r>
              <w:rPr>
                <w:rFonts w:ascii="Times New Roman"/>
                <w:b w:val="false"/>
                <w:i w:val="false"/>
                <w:color w:val="000000"/>
                <w:sz w:val="20"/>
              </w:rPr>
              <w:t>ауданаралық (облысішілік қалааралық) және</w:t>
            </w:r>
            <w:r>
              <w:br/>
            </w:r>
            <w:r>
              <w:rPr>
                <w:rFonts w:ascii="Times New Roman"/>
                <w:b w:val="false"/>
                <w:i w:val="false"/>
                <w:color w:val="000000"/>
                <w:sz w:val="20"/>
              </w:rPr>
              <w:t>халықаралық қатынастарда автобустармен,</w:t>
            </w:r>
            <w:r>
              <w:br/>
            </w:r>
            <w:r>
              <w:rPr>
                <w:rFonts w:ascii="Times New Roman"/>
                <w:b w:val="false"/>
                <w:i w:val="false"/>
                <w:color w:val="000000"/>
                <w:sz w:val="20"/>
              </w:rPr>
              <w:t>шағын автобустармен тұрақты емес</w:t>
            </w:r>
            <w:r>
              <w:br/>
            </w:r>
            <w:r>
              <w:rPr>
                <w:rFonts w:ascii="Times New Roman"/>
                <w:b w:val="false"/>
                <w:i w:val="false"/>
                <w:color w:val="000000"/>
                <w:sz w:val="20"/>
              </w:rPr>
              <w:t>тасымалдау,сондай-ақ жолаушыларды</w:t>
            </w:r>
            <w:r>
              <w:br/>
            </w:r>
            <w:r>
              <w:rPr>
                <w:rFonts w:ascii="Times New Roman"/>
                <w:b w:val="false"/>
                <w:i w:val="false"/>
                <w:color w:val="000000"/>
                <w:sz w:val="20"/>
              </w:rPr>
              <w:t>халықаралық қатынаста автобустармен,</w:t>
            </w:r>
            <w:r>
              <w:br/>
            </w:r>
            <w:r>
              <w:rPr>
                <w:rFonts w:ascii="Times New Roman"/>
                <w:b w:val="false"/>
                <w:i w:val="false"/>
                <w:color w:val="000000"/>
                <w:sz w:val="20"/>
              </w:rPr>
              <w:t>шағын автобустармен тұрақты тасымалдау</w:t>
            </w:r>
            <w:r>
              <w:br/>
            </w:r>
            <w:r>
              <w:rPr>
                <w:rFonts w:ascii="Times New Roman"/>
                <w:b w:val="false"/>
                <w:i w:val="false"/>
                <w:color w:val="000000"/>
                <w:sz w:val="20"/>
              </w:rPr>
              <w:t>жөніндегі қызметпен айналысу үшін</w:t>
            </w:r>
            <w:r>
              <w:br/>
            </w:r>
            <w:r>
              <w:rPr>
                <w:rFonts w:ascii="Times New Roman"/>
                <w:b w:val="false"/>
                <w:i w:val="false"/>
                <w:color w:val="000000"/>
                <w:sz w:val="20"/>
              </w:rPr>
              <w:t>лицензия беру, қайта ресімдеу, лицензияның</w:t>
            </w:r>
            <w:r>
              <w:br/>
            </w:r>
            <w:r>
              <w:rPr>
                <w:rFonts w:ascii="Times New Roman"/>
                <w:b w:val="false"/>
                <w:i w:val="false"/>
                <w:color w:val="000000"/>
                <w:sz w:val="20"/>
              </w:rPr>
              <w:t>телнұсқаларын 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 қосымша</w:t>
            </w:r>
          </w:p>
        </w:tc>
      </w:tr>
    </w:tbl>
    <w:p>
      <w:pPr>
        <w:spacing w:after="0"/>
        <w:ind w:left="0"/>
        <w:jc w:val="left"/>
      </w:pPr>
      <w:r>
        <w:rPr>
          <w:rFonts w:ascii="Times New Roman"/>
          <w:b w:val="false"/>
          <w:i w:val="false"/>
          <w:color w:val="000000"/>
          <w:sz w:val="28"/>
        </w:rPr>
        <w:t>      </w:t>
      </w:r>
      <w:r>
        <w:rPr>
          <w:rFonts w:ascii="Times New Roman"/>
          <w:b w:val="false"/>
          <w:i w:val="false"/>
          <w:color w:val="000000"/>
          <w:sz w:val="28"/>
        </w:rPr>
        <w:t>Орталық арқылы электрондық мемлекеттік қызметті көрсету</w:t>
      </w:r>
      <w:r>
        <w:br/>
      </w:r>
      <w:r>
        <w:rPr>
          <w:rFonts w:ascii="Times New Roman"/>
          <w:b w:val="false"/>
          <w:i w:val="false"/>
          <w:color w:val="000000"/>
          <w:sz w:val="28"/>
        </w:rPr>
        <w:t>
      кезінде функционалдық өзара іс-қимылдың</w:t>
      </w:r>
      <w:r>
        <w:br/>
      </w:r>
      <w:r>
        <w:rPr>
          <w:rFonts w:ascii="Times New Roman"/>
          <w:b w:val="false"/>
          <w:i w:val="false"/>
          <w:color w:val="000000"/>
          <w:sz w:val="28"/>
        </w:rPr>
        <w:t>
      2 диаграммасы</w:t>
      </w:r>
      <w:r>
        <w:br/>
      </w:r>
      <w:r>
        <w:rPr>
          <w:rFonts w:ascii="Times New Roman"/>
          <w:b w:val="false"/>
          <w:i w:val="false"/>
          <w:color w:val="000000"/>
          <w:sz w:val="28"/>
        </w:rPr>
        <w:t>
      </w:t>
      </w:r>
    </w:p>
    <w:p>
      <w:pPr>
        <w:spacing w:after="0"/>
        <w:ind w:left="0"/>
        <w:jc w:val="both"/>
      </w:pPr>
      <w:r>
        <w:drawing>
          <wp:inline distT="0" distB="0" distL="0" distR="0">
            <wp:extent cx="78105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i w:val="false"/>
          <w:color w:val="000000"/>
          <w:sz w:val="28"/>
        </w:rPr>
        <w:t xml:space="preserve">2 </w:t>
      </w:r>
      <w:r>
        <w:rPr>
          <w:rFonts w:ascii="Times New Roman"/>
          <w:b w:val="false"/>
          <w:i w:val="false"/>
          <w:color w:val="000000"/>
          <w:sz w:val="28"/>
        </w:rPr>
        <w:t>кесте. Орталықтар арқылы іс-қимылдарды сипаттау</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22"/>
        <w:gridCol w:w="1511"/>
        <w:gridCol w:w="847"/>
        <w:gridCol w:w="1390"/>
        <w:gridCol w:w="1278"/>
        <w:gridCol w:w="1515"/>
        <w:gridCol w:w="1512"/>
        <w:gridCol w:w="1512"/>
        <w:gridCol w:w="1513"/>
      </w:tblGrid>
      <w:tr>
        <w:trPr>
          <w:trHeight w:val="30" w:hRule="atLeast"/>
        </w:trPr>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Іс-қимыл № (барысы, жұмыс ағыны)</w:t>
            </w:r>
            <w:r>
              <w:br/>
            </w:r>
            <w:r>
              <w:rPr>
                <w:rFonts w:ascii="Times New Roman"/>
                <w:b w:val="false"/>
                <w:i w:val="false"/>
                <w:color w:val="000000"/>
                <w:sz w:val="20"/>
              </w:rPr>
              <w:t>
</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r>
      <w:tr>
        <w:trPr>
          <w:trHeight w:val="30" w:hRule="atLeast"/>
        </w:trPr>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ҚФБ атауы</w:t>
            </w:r>
            <w:r>
              <w:br/>
            </w:r>
            <w:r>
              <w:rPr>
                <w:rFonts w:ascii="Times New Roman"/>
                <w:b w:val="false"/>
                <w:i w:val="false"/>
                <w:color w:val="000000"/>
                <w:sz w:val="20"/>
              </w:rPr>
              <w:t>
</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 опера-</w:t>
            </w:r>
            <w:r>
              <w:br/>
            </w:r>
            <w:r>
              <w:rPr>
                <w:rFonts w:ascii="Times New Roman"/>
                <w:b w:val="false"/>
                <w:i w:val="false"/>
                <w:color w:val="000000"/>
                <w:sz w:val="20"/>
              </w:rPr>
              <w:t>
торы</w:t>
            </w:r>
            <w:r>
              <w:br/>
            </w:r>
            <w:r>
              <w:rPr>
                <w:rFonts w:ascii="Times New Roman"/>
                <w:b w:val="false"/>
                <w:i w:val="false"/>
                <w:color w:val="000000"/>
                <w:sz w:val="20"/>
              </w:rPr>
              <w:t>
</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w:t>
            </w:r>
            <w:r>
              <w:br/>
            </w:r>
            <w:r>
              <w:rPr>
                <w:rFonts w:ascii="Times New Roman"/>
                <w:b w:val="false"/>
                <w:i w:val="false"/>
                <w:color w:val="000000"/>
                <w:sz w:val="20"/>
              </w:rPr>
              <w:t>
лық опера-</w:t>
            </w:r>
            <w:r>
              <w:br/>
            </w:r>
            <w:r>
              <w:rPr>
                <w:rFonts w:ascii="Times New Roman"/>
                <w:b w:val="false"/>
                <w:i w:val="false"/>
                <w:color w:val="000000"/>
                <w:sz w:val="20"/>
              </w:rPr>
              <w:t>
торы</w:t>
            </w: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w:t>
            </w:r>
            <w:r>
              <w:br/>
            </w:r>
            <w:r>
              <w:rPr>
                <w:rFonts w:ascii="Times New Roman"/>
                <w:b w:val="false"/>
                <w:i w:val="false"/>
                <w:color w:val="000000"/>
                <w:sz w:val="20"/>
              </w:rPr>
              <w:t>
лық опера-</w:t>
            </w:r>
            <w:r>
              <w:br/>
            </w:r>
            <w:r>
              <w:rPr>
                <w:rFonts w:ascii="Times New Roman"/>
                <w:b w:val="false"/>
                <w:i w:val="false"/>
                <w:color w:val="000000"/>
                <w:sz w:val="20"/>
              </w:rPr>
              <w:t>
торы</w:t>
            </w:r>
            <w:r>
              <w:br/>
            </w:r>
            <w:r>
              <w:rPr>
                <w:rFonts w:ascii="Times New Roman"/>
                <w:b w:val="false"/>
                <w:i w:val="false"/>
                <w:color w:val="000000"/>
                <w:sz w:val="20"/>
              </w:rPr>
              <w:t>
</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ЖТ МДҚ, ЗТ МДҚ</w:t>
            </w: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w:t>
            </w:r>
            <w:r>
              <w:br/>
            </w:r>
            <w:r>
              <w:rPr>
                <w:rFonts w:ascii="Times New Roman"/>
                <w:b w:val="false"/>
                <w:i w:val="false"/>
                <w:color w:val="000000"/>
                <w:sz w:val="20"/>
              </w:rPr>
              <w:t>
летін қызметті беруші</w:t>
            </w:r>
            <w:r>
              <w:br/>
            </w:r>
            <w:r>
              <w:rPr>
                <w:rFonts w:ascii="Times New Roman"/>
                <w:b w:val="false"/>
                <w:i w:val="false"/>
                <w:color w:val="000000"/>
                <w:sz w:val="20"/>
              </w:rPr>
              <w:t>
</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w:t>
            </w:r>
            <w:r>
              <w:br/>
            </w:r>
            <w:r>
              <w:rPr>
                <w:rFonts w:ascii="Times New Roman"/>
                <w:b w:val="false"/>
                <w:i w:val="false"/>
                <w:color w:val="000000"/>
                <w:sz w:val="20"/>
              </w:rPr>
              <w:t>
тіле-</w:t>
            </w:r>
            <w:r>
              <w:br/>
            </w:r>
            <w:r>
              <w:rPr>
                <w:rFonts w:ascii="Times New Roman"/>
                <w:b w:val="false"/>
                <w:i w:val="false"/>
                <w:color w:val="000000"/>
                <w:sz w:val="20"/>
              </w:rPr>
              <w:t>
тін қыз-</w:t>
            </w:r>
            <w:r>
              <w:br/>
            </w:r>
            <w:r>
              <w:rPr>
                <w:rFonts w:ascii="Times New Roman"/>
                <w:b w:val="false"/>
                <w:i w:val="false"/>
                <w:color w:val="000000"/>
                <w:sz w:val="20"/>
              </w:rPr>
              <w:t>
метті беруші</w:t>
            </w:r>
            <w:r>
              <w:br/>
            </w:r>
            <w:r>
              <w:rPr>
                <w:rFonts w:ascii="Times New Roman"/>
                <w:b w:val="false"/>
                <w:i w:val="false"/>
                <w:color w:val="000000"/>
                <w:sz w:val="20"/>
              </w:rPr>
              <w:t>
</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"Е-ли-</w:t>
            </w:r>
            <w:r>
              <w:br/>
            </w:r>
            <w:r>
              <w:rPr>
                <w:rFonts w:ascii="Times New Roman"/>
                <w:b w:val="false"/>
                <w:i w:val="false"/>
                <w:color w:val="000000"/>
                <w:sz w:val="20"/>
              </w:rPr>
              <w:t>
цен-</w:t>
            </w:r>
            <w:r>
              <w:br/>
            </w:r>
            <w:r>
              <w:rPr>
                <w:rFonts w:ascii="Times New Roman"/>
                <w:b w:val="false"/>
                <w:i w:val="false"/>
                <w:color w:val="000000"/>
                <w:sz w:val="20"/>
              </w:rPr>
              <w:t>
зия-</w:t>
            </w:r>
            <w:r>
              <w:br/>
            </w:r>
            <w:r>
              <w:rPr>
                <w:rFonts w:ascii="Times New Roman"/>
                <w:b w:val="false"/>
                <w:i w:val="false"/>
                <w:color w:val="000000"/>
                <w:sz w:val="20"/>
              </w:rPr>
              <w:t xml:space="preserve">
лау" МДҚ АЖ </w:t>
            </w:r>
            <w:r>
              <w:br/>
            </w:r>
            <w:r>
              <w:rPr>
                <w:rFonts w:ascii="Times New Roman"/>
                <w:b w:val="false"/>
                <w:i w:val="false"/>
                <w:color w:val="000000"/>
                <w:sz w:val="20"/>
              </w:rPr>
              <w:t>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"Е-ли-</w:t>
            </w:r>
            <w:r>
              <w:br/>
            </w:r>
            <w:r>
              <w:rPr>
                <w:rFonts w:ascii="Times New Roman"/>
                <w:b w:val="false"/>
                <w:i w:val="false"/>
                <w:color w:val="000000"/>
                <w:sz w:val="20"/>
              </w:rPr>
              <w:t>
цензия-</w:t>
            </w:r>
            <w:r>
              <w:br/>
            </w:r>
            <w:r>
              <w:rPr>
                <w:rFonts w:ascii="Times New Roman"/>
                <w:b w:val="false"/>
                <w:i w:val="false"/>
                <w:color w:val="000000"/>
                <w:sz w:val="20"/>
              </w:rPr>
              <w:t>
лау" МДҚ АЖ</w:t>
            </w:r>
            <w:r>
              <w:br/>
            </w:r>
            <w:r>
              <w:rPr>
                <w:rFonts w:ascii="Times New Roman"/>
                <w:b w:val="false"/>
                <w:i w:val="false"/>
                <w:color w:val="000000"/>
                <w:sz w:val="20"/>
              </w:rPr>
              <w:t>
</w:t>
            </w:r>
          </w:p>
        </w:tc>
      </w:tr>
      <w:tr>
        <w:trPr>
          <w:trHeight w:val="30" w:hRule="atLeast"/>
        </w:trPr>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w:t>
            </w:r>
            <w:r>
              <w:br/>
            </w:r>
            <w:r>
              <w:rPr>
                <w:rFonts w:ascii="Times New Roman"/>
                <w:b w:val="false"/>
                <w:i w:val="false"/>
                <w:color w:val="000000"/>
                <w:sz w:val="20"/>
              </w:rPr>
              <w:t>
мылдың атауы (үде-</w:t>
            </w:r>
            <w:r>
              <w:br/>
            </w:r>
            <w:r>
              <w:rPr>
                <w:rFonts w:ascii="Times New Roman"/>
                <w:b w:val="false"/>
                <w:i w:val="false"/>
                <w:color w:val="000000"/>
                <w:sz w:val="20"/>
              </w:rPr>
              <w:t>
ріс-</w:t>
            </w:r>
            <w:r>
              <w:br/>
            </w:r>
            <w:r>
              <w:rPr>
                <w:rFonts w:ascii="Times New Roman"/>
                <w:b w:val="false"/>
                <w:i w:val="false"/>
                <w:color w:val="000000"/>
                <w:sz w:val="20"/>
              </w:rPr>
              <w:t>
тің, рәсім-</w:t>
            </w:r>
            <w:r>
              <w:br/>
            </w:r>
            <w:r>
              <w:rPr>
                <w:rFonts w:ascii="Times New Roman"/>
                <w:b w:val="false"/>
                <w:i w:val="false"/>
                <w:color w:val="000000"/>
                <w:sz w:val="20"/>
              </w:rPr>
              <w:t>
нің, опера-</w:t>
            </w:r>
            <w:r>
              <w:br/>
            </w:r>
            <w:r>
              <w:rPr>
                <w:rFonts w:ascii="Times New Roman"/>
                <w:b w:val="false"/>
                <w:i w:val="false"/>
                <w:color w:val="000000"/>
                <w:sz w:val="20"/>
              </w:rPr>
              <w:t>
ция-</w:t>
            </w:r>
            <w:r>
              <w:br/>
            </w:r>
            <w:r>
              <w:rPr>
                <w:rFonts w:ascii="Times New Roman"/>
                <w:b w:val="false"/>
                <w:i w:val="false"/>
                <w:color w:val="000000"/>
                <w:sz w:val="20"/>
              </w:rPr>
              <w:t>
лардың) және олардың сипатта-</w:t>
            </w:r>
            <w:r>
              <w:br/>
            </w:r>
            <w:r>
              <w:rPr>
                <w:rFonts w:ascii="Times New Roman"/>
                <w:b w:val="false"/>
                <w:i w:val="false"/>
                <w:color w:val="000000"/>
                <w:sz w:val="20"/>
              </w:rPr>
              <w:t xml:space="preserve">
масы </w:t>
            </w:r>
            <w:r>
              <w:br/>
            </w:r>
            <w:r>
              <w:rPr>
                <w:rFonts w:ascii="Times New Roman"/>
                <w:b w:val="false"/>
                <w:i w:val="false"/>
                <w:color w:val="000000"/>
                <w:sz w:val="20"/>
              </w:rPr>
              <w:t>
</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"Е-лицен-</w:t>
            </w:r>
            <w:r>
              <w:br/>
            </w:r>
            <w:r>
              <w:rPr>
                <w:rFonts w:ascii="Times New Roman"/>
                <w:b w:val="false"/>
                <w:i w:val="false"/>
                <w:color w:val="000000"/>
                <w:sz w:val="20"/>
              </w:rPr>
              <w:t>
зиялау" МДҚ АЖ авторлас-</w:t>
            </w:r>
            <w:r>
              <w:br/>
            </w:r>
            <w:r>
              <w:rPr>
                <w:rFonts w:ascii="Times New Roman"/>
                <w:b w:val="false"/>
                <w:i w:val="false"/>
                <w:color w:val="000000"/>
                <w:sz w:val="20"/>
              </w:rPr>
              <w:t>
тырылады</w:t>
            </w:r>
            <w:r>
              <w:br/>
            </w:r>
            <w:r>
              <w:rPr>
                <w:rFonts w:ascii="Times New Roman"/>
                <w:b w:val="false"/>
                <w:i w:val="false"/>
                <w:color w:val="000000"/>
                <w:sz w:val="20"/>
              </w:rPr>
              <w:t>
</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w:t>
            </w:r>
            <w:r>
              <w:br/>
            </w:r>
            <w:r>
              <w:rPr>
                <w:rFonts w:ascii="Times New Roman"/>
                <w:b w:val="false"/>
                <w:i w:val="false"/>
                <w:color w:val="000000"/>
                <w:sz w:val="20"/>
              </w:rPr>
              <w:t>
сеті-</w:t>
            </w:r>
            <w:r>
              <w:br/>
            </w:r>
            <w:r>
              <w:rPr>
                <w:rFonts w:ascii="Times New Roman"/>
                <w:b w:val="false"/>
                <w:i w:val="false"/>
                <w:color w:val="000000"/>
                <w:sz w:val="20"/>
              </w:rPr>
              <w:t>
летін қыз-</w:t>
            </w:r>
            <w:r>
              <w:br/>
            </w:r>
            <w:r>
              <w:rPr>
                <w:rFonts w:ascii="Times New Roman"/>
                <w:b w:val="false"/>
                <w:i w:val="false"/>
                <w:color w:val="000000"/>
                <w:sz w:val="20"/>
              </w:rPr>
              <w:t>
метті беруші қыз-</w:t>
            </w:r>
            <w:r>
              <w:br/>
            </w:r>
            <w:r>
              <w:rPr>
                <w:rFonts w:ascii="Times New Roman"/>
                <w:b w:val="false"/>
                <w:i w:val="false"/>
                <w:color w:val="000000"/>
                <w:sz w:val="20"/>
              </w:rPr>
              <w:t>
мет-</w:t>
            </w:r>
            <w:r>
              <w:br/>
            </w:r>
            <w:r>
              <w:rPr>
                <w:rFonts w:ascii="Times New Roman"/>
                <w:b w:val="false"/>
                <w:i w:val="false"/>
                <w:color w:val="000000"/>
                <w:sz w:val="20"/>
              </w:rPr>
              <w:t>
кері-</w:t>
            </w:r>
            <w:r>
              <w:br/>
            </w:r>
            <w:r>
              <w:rPr>
                <w:rFonts w:ascii="Times New Roman"/>
                <w:b w:val="false"/>
                <w:i w:val="false"/>
                <w:color w:val="000000"/>
                <w:sz w:val="20"/>
              </w:rPr>
              <w:t>
нің қыз-</w:t>
            </w:r>
            <w:r>
              <w:br/>
            </w:r>
            <w:r>
              <w:rPr>
                <w:rFonts w:ascii="Times New Roman"/>
                <w:b w:val="false"/>
                <w:i w:val="false"/>
                <w:color w:val="000000"/>
                <w:sz w:val="20"/>
              </w:rPr>
              <w:t>
метті таң-</w:t>
            </w:r>
            <w:r>
              <w:br/>
            </w:r>
            <w:r>
              <w:rPr>
                <w:rFonts w:ascii="Times New Roman"/>
                <w:b w:val="false"/>
                <w:i w:val="false"/>
                <w:color w:val="000000"/>
                <w:sz w:val="20"/>
              </w:rPr>
              <w:t xml:space="preserve">
дауы </w:t>
            </w: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ЖТ МДҚ, ЗТ МДҚ алушы-</w:t>
            </w:r>
            <w:r>
              <w:br/>
            </w:r>
            <w:r>
              <w:rPr>
                <w:rFonts w:ascii="Times New Roman"/>
                <w:b w:val="false"/>
                <w:i w:val="false"/>
                <w:color w:val="000000"/>
                <w:sz w:val="20"/>
              </w:rPr>
              <w:t>
ның мәлі-</w:t>
            </w:r>
            <w:r>
              <w:br/>
            </w:r>
            <w:r>
              <w:rPr>
                <w:rFonts w:ascii="Times New Roman"/>
                <w:b w:val="false"/>
                <w:i w:val="false"/>
                <w:color w:val="000000"/>
                <w:sz w:val="20"/>
              </w:rPr>
              <w:t>
метте-</w:t>
            </w:r>
            <w:r>
              <w:br/>
            </w:r>
            <w:r>
              <w:rPr>
                <w:rFonts w:ascii="Times New Roman"/>
                <w:b w:val="false"/>
                <w:i w:val="false"/>
                <w:color w:val="000000"/>
                <w:sz w:val="20"/>
              </w:rPr>
              <w:t>
рін тексе-</w:t>
            </w:r>
            <w:r>
              <w:br/>
            </w:r>
            <w:r>
              <w:rPr>
                <w:rFonts w:ascii="Times New Roman"/>
                <w:b w:val="false"/>
                <w:i w:val="false"/>
                <w:color w:val="000000"/>
                <w:sz w:val="20"/>
              </w:rPr>
              <w:t>
руге сұ-</w:t>
            </w:r>
            <w:r>
              <w:br/>
            </w:r>
            <w:r>
              <w:rPr>
                <w:rFonts w:ascii="Times New Roman"/>
                <w:b w:val="false"/>
                <w:i w:val="false"/>
                <w:color w:val="000000"/>
                <w:sz w:val="20"/>
              </w:rPr>
              <w:t>
рауын жолдау</w:t>
            </w:r>
            <w:r>
              <w:br/>
            </w:r>
            <w:r>
              <w:rPr>
                <w:rFonts w:ascii="Times New Roman"/>
                <w:b w:val="false"/>
                <w:i w:val="false"/>
                <w:color w:val="000000"/>
                <w:sz w:val="20"/>
              </w:rPr>
              <w:t>
</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Мәлімет-</w:t>
            </w:r>
            <w:r>
              <w:br/>
            </w:r>
            <w:r>
              <w:rPr>
                <w:rFonts w:ascii="Times New Roman"/>
                <w:b w:val="false"/>
                <w:i w:val="false"/>
                <w:color w:val="000000"/>
                <w:sz w:val="20"/>
              </w:rPr>
              <w:t>
терінде бұзушы-</w:t>
            </w:r>
            <w:r>
              <w:br/>
            </w:r>
            <w:r>
              <w:rPr>
                <w:rFonts w:ascii="Times New Roman"/>
                <w:b w:val="false"/>
                <w:i w:val="false"/>
                <w:color w:val="000000"/>
                <w:sz w:val="20"/>
              </w:rPr>
              <w:t>
лық-</w:t>
            </w:r>
            <w:r>
              <w:br/>
            </w:r>
            <w:r>
              <w:rPr>
                <w:rFonts w:ascii="Times New Roman"/>
                <w:b w:val="false"/>
                <w:i w:val="false"/>
                <w:color w:val="000000"/>
                <w:sz w:val="20"/>
              </w:rPr>
              <w:t>
тардың болуына байланысты бас тарту туралы хабарла-</w:t>
            </w:r>
            <w:r>
              <w:br/>
            </w:r>
            <w:r>
              <w:rPr>
                <w:rFonts w:ascii="Times New Roman"/>
                <w:b w:val="false"/>
                <w:i w:val="false"/>
                <w:color w:val="000000"/>
                <w:sz w:val="20"/>
              </w:rPr>
              <w:t>
маны қалып-</w:t>
            </w:r>
            <w:r>
              <w:br/>
            </w:r>
            <w:r>
              <w:rPr>
                <w:rFonts w:ascii="Times New Roman"/>
                <w:b w:val="false"/>
                <w:i w:val="false"/>
                <w:color w:val="000000"/>
                <w:sz w:val="20"/>
              </w:rPr>
              <w:t>
тас-</w:t>
            </w:r>
            <w:r>
              <w:br/>
            </w:r>
            <w:r>
              <w:rPr>
                <w:rFonts w:ascii="Times New Roman"/>
                <w:b w:val="false"/>
                <w:i w:val="false"/>
                <w:color w:val="000000"/>
                <w:sz w:val="20"/>
              </w:rPr>
              <w:t xml:space="preserve">
тырады </w:t>
            </w: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ЭЦҚ арқылы куәлан-</w:t>
            </w:r>
            <w:r>
              <w:br/>
            </w:r>
            <w:r>
              <w:rPr>
                <w:rFonts w:ascii="Times New Roman"/>
                <w:b w:val="false"/>
                <w:i w:val="false"/>
                <w:color w:val="000000"/>
                <w:sz w:val="20"/>
              </w:rPr>
              <w:t>
ды-</w:t>
            </w:r>
            <w:r>
              <w:br/>
            </w:r>
            <w:r>
              <w:rPr>
                <w:rFonts w:ascii="Times New Roman"/>
                <w:b w:val="false"/>
                <w:i w:val="false"/>
                <w:color w:val="000000"/>
                <w:sz w:val="20"/>
              </w:rPr>
              <w:t>
ру және құжат-</w:t>
            </w:r>
            <w:r>
              <w:br/>
            </w:r>
            <w:r>
              <w:rPr>
                <w:rFonts w:ascii="Times New Roman"/>
                <w:b w:val="false"/>
                <w:i w:val="false"/>
                <w:color w:val="000000"/>
                <w:sz w:val="20"/>
              </w:rPr>
              <w:t>
тарды бекіте отырып сұрау салу үлгіле-</w:t>
            </w:r>
            <w:r>
              <w:br/>
            </w:r>
            <w:r>
              <w:rPr>
                <w:rFonts w:ascii="Times New Roman"/>
                <w:b w:val="false"/>
                <w:i w:val="false"/>
                <w:color w:val="000000"/>
                <w:sz w:val="20"/>
              </w:rPr>
              <w:t>
рін толтыру</w:t>
            </w:r>
            <w:r>
              <w:br/>
            </w:r>
            <w:r>
              <w:rPr>
                <w:rFonts w:ascii="Times New Roman"/>
                <w:b w:val="false"/>
                <w:i w:val="false"/>
                <w:color w:val="000000"/>
                <w:sz w:val="20"/>
              </w:rPr>
              <w:t>
</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 операторының ЭЦҚ арқылы куә-</w:t>
            </w:r>
            <w:r>
              <w:br/>
            </w:r>
            <w:r>
              <w:rPr>
                <w:rFonts w:ascii="Times New Roman"/>
                <w:b w:val="false"/>
                <w:i w:val="false"/>
                <w:color w:val="000000"/>
                <w:sz w:val="20"/>
              </w:rPr>
              <w:t>
лан-</w:t>
            </w:r>
            <w:r>
              <w:br/>
            </w:r>
            <w:r>
              <w:rPr>
                <w:rFonts w:ascii="Times New Roman"/>
                <w:b w:val="false"/>
                <w:i w:val="false"/>
                <w:color w:val="000000"/>
                <w:sz w:val="20"/>
              </w:rPr>
              <w:t>
дырыл-</w:t>
            </w:r>
            <w:r>
              <w:br/>
            </w:r>
            <w:r>
              <w:rPr>
                <w:rFonts w:ascii="Times New Roman"/>
                <w:b w:val="false"/>
                <w:i w:val="false"/>
                <w:color w:val="000000"/>
                <w:sz w:val="20"/>
              </w:rPr>
              <w:t>
ған сұрауын жолдау</w:t>
            </w:r>
            <w:r>
              <w:br/>
            </w:r>
            <w:r>
              <w:rPr>
                <w:rFonts w:ascii="Times New Roman"/>
                <w:b w:val="false"/>
                <w:i w:val="false"/>
                <w:color w:val="000000"/>
                <w:sz w:val="20"/>
              </w:rPr>
              <w:t>
</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"Е-ли-</w:t>
            </w:r>
            <w:r>
              <w:br/>
            </w:r>
            <w:r>
              <w:rPr>
                <w:rFonts w:ascii="Times New Roman"/>
                <w:b w:val="false"/>
                <w:i w:val="false"/>
                <w:color w:val="000000"/>
                <w:sz w:val="20"/>
              </w:rPr>
              <w:t>
цен-</w:t>
            </w:r>
            <w:r>
              <w:br/>
            </w:r>
            <w:r>
              <w:rPr>
                <w:rFonts w:ascii="Times New Roman"/>
                <w:b w:val="false"/>
                <w:i w:val="false"/>
                <w:color w:val="000000"/>
                <w:sz w:val="20"/>
              </w:rPr>
              <w:t>
зия-</w:t>
            </w:r>
            <w:r>
              <w:br/>
            </w:r>
            <w:r>
              <w:rPr>
                <w:rFonts w:ascii="Times New Roman"/>
                <w:b w:val="false"/>
                <w:i w:val="false"/>
                <w:color w:val="000000"/>
                <w:sz w:val="20"/>
              </w:rPr>
              <w:t>
лау" МДҚ АЖ-да тір-</w:t>
            </w:r>
            <w:r>
              <w:br/>
            </w:r>
            <w:r>
              <w:rPr>
                <w:rFonts w:ascii="Times New Roman"/>
                <w:b w:val="false"/>
                <w:i w:val="false"/>
                <w:color w:val="000000"/>
                <w:sz w:val="20"/>
              </w:rPr>
              <w:t>
кел-</w:t>
            </w:r>
            <w:r>
              <w:br/>
            </w:r>
            <w:r>
              <w:rPr>
                <w:rFonts w:ascii="Times New Roman"/>
                <w:b w:val="false"/>
                <w:i w:val="false"/>
                <w:color w:val="000000"/>
                <w:sz w:val="20"/>
              </w:rPr>
              <w:t>
ген элект-</w:t>
            </w:r>
            <w:r>
              <w:br/>
            </w:r>
            <w:r>
              <w:rPr>
                <w:rFonts w:ascii="Times New Roman"/>
                <w:b w:val="false"/>
                <w:i w:val="false"/>
                <w:color w:val="000000"/>
                <w:sz w:val="20"/>
              </w:rPr>
              <w:t>
рондық құжат және "Е-ли-</w:t>
            </w:r>
            <w:r>
              <w:br/>
            </w:r>
            <w:r>
              <w:rPr>
                <w:rFonts w:ascii="Times New Roman"/>
                <w:b w:val="false"/>
                <w:i w:val="false"/>
                <w:color w:val="000000"/>
                <w:sz w:val="20"/>
              </w:rPr>
              <w:t>
цен-</w:t>
            </w:r>
            <w:r>
              <w:br/>
            </w:r>
            <w:r>
              <w:rPr>
                <w:rFonts w:ascii="Times New Roman"/>
                <w:b w:val="false"/>
                <w:i w:val="false"/>
                <w:color w:val="000000"/>
                <w:sz w:val="20"/>
              </w:rPr>
              <w:t>
зия-</w:t>
            </w:r>
            <w:r>
              <w:br/>
            </w:r>
            <w:r>
              <w:rPr>
                <w:rFonts w:ascii="Times New Roman"/>
                <w:b w:val="false"/>
                <w:i w:val="false"/>
                <w:color w:val="000000"/>
                <w:sz w:val="20"/>
              </w:rPr>
              <w:t>
лау" МДҚ АЖ-да қыз-</w:t>
            </w:r>
            <w:r>
              <w:br/>
            </w:r>
            <w:r>
              <w:rPr>
                <w:rFonts w:ascii="Times New Roman"/>
                <w:b w:val="false"/>
                <w:i w:val="false"/>
                <w:color w:val="000000"/>
                <w:sz w:val="20"/>
              </w:rPr>
              <w:t>
мет-</w:t>
            </w:r>
            <w:r>
              <w:br/>
            </w:r>
            <w:r>
              <w:rPr>
                <w:rFonts w:ascii="Times New Roman"/>
                <w:b w:val="false"/>
                <w:i w:val="false"/>
                <w:color w:val="000000"/>
                <w:sz w:val="20"/>
              </w:rPr>
              <w:t>
терді өңдеу</w:t>
            </w:r>
            <w:r>
              <w:br/>
            </w:r>
            <w:r>
              <w:rPr>
                <w:rFonts w:ascii="Times New Roman"/>
                <w:b w:val="false"/>
                <w:i w:val="false"/>
                <w:color w:val="000000"/>
                <w:sz w:val="20"/>
              </w:rPr>
              <w:t>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"Е-ли-</w:t>
            </w:r>
            <w:r>
              <w:br/>
            </w:r>
            <w:r>
              <w:rPr>
                <w:rFonts w:ascii="Times New Roman"/>
                <w:b w:val="false"/>
                <w:i w:val="false"/>
                <w:color w:val="000000"/>
                <w:sz w:val="20"/>
              </w:rPr>
              <w:t>
цензия-</w:t>
            </w:r>
            <w:r>
              <w:br/>
            </w:r>
            <w:r>
              <w:rPr>
                <w:rFonts w:ascii="Times New Roman"/>
                <w:b w:val="false"/>
                <w:i w:val="false"/>
                <w:color w:val="000000"/>
                <w:sz w:val="20"/>
              </w:rPr>
              <w:t>
лау" МДҚ АЖ-да мемле-</w:t>
            </w:r>
            <w:r>
              <w:br/>
            </w:r>
            <w:r>
              <w:rPr>
                <w:rFonts w:ascii="Times New Roman"/>
                <w:b w:val="false"/>
                <w:i w:val="false"/>
                <w:color w:val="000000"/>
                <w:sz w:val="20"/>
              </w:rPr>
              <w:t>
кеттік қыз-</w:t>
            </w:r>
            <w:r>
              <w:br/>
            </w:r>
            <w:r>
              <w:rPr>
                <w:rFonts w:ascii="Times New Roman"/>
                <w:b w:val="false"/>
                <w:i w:val="false"/>
                <w:color w:val="000000"/>
                <w:sz w:val="20"/>
              </w:rPr>
              <w:t>
метті алушы-</w:t>
            </w:r>
            <w:r>
              <w:br/>
            </w:r>
            <w:r>
              <w:rPr>
                <w:rFonts w:ascii="Times New Roman"/>
                <w:b w:val="false"/>
                <w:i w:val="false"/>
                <w:color w:val="000000"/>
                <w:sz w:val="20"/>
              </w:rPr>
              <w:t>
ның дерек-</w:t>
            </w:r>
            <w:r>
              <w:br/>
            </w:r>
            <w:r>
              <w:rPr>
                <w:rFonts w:ascii="Times New Roman"/>
                <w:b w:val="false"/>
                <w:i w:val="false"/>
                <w:color w:val="000000"/>
                <w:sz w:val="20"/>
              </w:rPr>
              <w:t>
терінде бұзушы-</w:t>
            </w:r>
            <w:r>
              <w:br/>
            </w:r>
            <w:r>
              <w:rPr>
                <w:rFonts w:ascii="Times New Roman"/>
                <w:b w:val="false"/>
                <w:i w:val="false"/>
                <w:color w:val="000000"/>
                <w:sz w:val="20"/>
              </w:rPr>
              <w:t>
лықтар болуына байла-</w:t>
            </w:r>
            <w:r>
              <w:br/>
            </w:r>
            <w:r>
              <w:rPr>
                <w:rFonts w:ascii="Times New Roman"/>
                <w:b w:val="false"/>
                <w:i w:val="false"/>
                <w:color w:val="000000"/>
                <w:sz w:val="20"/>
              </w:rPr>
              <w:t>
нысты сұрау салына-</w:t>
            </w:r>
            <w:r>
              <w:br/>
            </w:r>
            <w:r>
              <w:rPr>
                <w:rFonts w:ascii="Times New Roman"/>
                <w:b w:val="false"/>
                <w:i w:val="false"/>
                <w:color w:val="000000"/>
                <w:sz w:val="20"/>
              </w:rPr>
              <w:t>
тын қызмет көрсе-</w:t>
            </w:r>
            <w:r>
              <w:br/>
            </w:r>
            <w:r>
              <w:rPr>
                <w:rFonts w:ascii="Times New Roman"/>
                <w:b w:val="false"/>
                <w:i w:val="false"/>
                <w:color w:val="000000"/>
                <w:sz w:val="20"/>
              </w:rPr>
              <w:t>
ту-</w:t>
            </w:r>
            <w:r>
              <w:br/>
            </w:r>
            <w:r>
              <w:rPr>
                <w:rFonts w:ascii="Times New Roman"/>
                <w:b w:val="false"/>
                <w:i w:val="false"/>
                <w:color w:val="000000"/>
                <w:sz w:val="20"/>
              </w:rPr>
              <w:t>
ден бас тарту туралы хабар-</w:t>
            </w:r>
            <w:r>
              <w:br/>
            </w:r>
            <w:r>
              <w:rPr>
                <w:rFonts w:ascii="Times New Roman"/>
                <w:b w:val="false"/>
                <w:i w:val="false"/>
                <w:color w:val="000000"/>
                <w:sz w:val="20"/>
              </w:rPr>
              <w:t>
ламаны қалып-</w:t>
            </w:r>
            <w:r>
              <w:br/>
            </w:r>
            <w:r>
              <w:rPr>
                <w:rFonts w:ascii="Times New Roman"/>
                <w:b w:val="false"/>
                <w:i w:val="false"/>
                <w:color w:val="000000"/>
                <w:sz w:val="20"/>
              </w:rPr>
              <w:t>
тастыру</w:t>
            </w:r>
            <w:r>
              <w:br/>
            </w:r>
            <w:r>
              <w:rPr>
                <w:rFonts w:ascii="Times New Roman"/>
                <w:b w:val="false"/>
                <w:i w:val="false"/>
                <w:color w:val="000000"/>
                <w:sz w:val="20"/>
              </w:rPr>
              <w:t>
</w:t>
            </w:r>
          </w:p>
        </w:tc>
      </w:tr>
      <w:tr>
        <w:trPr>
          <w:trHeight w:val="30" w:hRule="atLeast"/>
        </w:trPr>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(мәліметтер, құжат, ұйым-</w:t>
            </w:r>
            <w:r>
              <w:br/>
            </w:r>
            <w:r>
              <w:rPr>
                <w:rFonts w:ascii="Times New Roman"/>
                <w:b w:val="false"/>
                <w:i w:val="false"/>
                <w:color w:val="000000"/>
                <w:sz w:val="20"/>
              </w:rPr>
              <w:t>
дасты-</w:t>
            </w:r>
            <w:r>
              <w:br/>
            </w:r>
            <w:r>
              <w:rPr>
                <w:rFonts w:ascii="Times New Roman"/>
                <w:b w:val="false"/>
                <w:i w:val="false"/>
                <w:color w:val="000000"/>
                <w:sz w:val="20"/>
              </w:rPr>
              <w:t>
ру-</w:t>
            </w:r>
            <w:r>
              <w:br/>
            </w:r>
            <w:r>
              <w:rPr>
                <w:rFonts w:ascii="Times New Roman"/>
                <w:b w:val="false"/>
                <w:i w:val="false"/>
                <w:color w:val="000000"/>
                <w:sz w:val="20"/>
              </w:rPr>
              <w:t>
өкімдік шешім-</w:t>
            </w:r>
            <w:r>
              <w:br/>
            </w:r>
            <w:r>
              <w:rPr>
                <w:rFonts w:ascii="Times New Roman"/>
                <w:b w:val="false"/>
                <w:i w:val="false"/>
                <w:color w:val="000000"/>
                <w:sz w:val="20"/>
              </w:rPr>
              <w:t>
дер)</w:t>
            </w:r>
            <w:r>
              <w:br/>
            </w:r>
            <w:r>
              <w:rPr>
                <w:rFonts w:ascii="Times New Roman"/>
                <w:b w:val="false"/>
                <w:i w:val="false"/>
                <w:color w:val="000000"/>
                <w:sz w:val="20"/>
              </w:rPr>
              <w:t>
</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"Е-лицен-</w:t>
            </w:r>
            <w:r>
              <w:br/>
            </w:r>
            <w:r>
              <w:rPr>
                <w:rFonts w:ascii="Times New Roman"/>
                <w:b w:val="false"/>
                <w:i w:val="false"/>
                <w:color w:val="000000"/>
                <w:sz w:val="20"/>
              </w:rPr>
              <w:t>
зиялау" МДҚ АЖ-де автори-</w:t>
            </w:r>
            <w:r>
              <w:br/>
            </w:r>
            <w:r>
              <w:rPr>
                <w:rFonts w:ascii="Times New Roman"/>
                <w:b w:val="false"/>
                <w:i w:val="false"/>
                <w:color w:val="000000"/>
                <w:sz w:val="20"/>
              </w:rPr>
              <w:t>
зация-</w:t>
            </w:r>
            <w:r>
              <w:br/>
            </w:r>
            <w:r>
              <w:rPr>
                <w:rFonts w:ascii="Times New Roman"/>
                <w:b w:val="false"/>
                <w:i w:val="false"/>
                <w:color w:val="000000"/>
                <w:sz w:val="20"/>
              </w:rPr>
              <w:t>
лаудан өткендігі немесе өтпеген-</w:t>
            </w:r>
            <w:r>
              <w:br/>
            </w:r>
            <w:r>
              <w:rPr>
                <w:rFonts w:ascii="Times New Roman"/>
                <w:b w:val="false"/>
                <w:i w:val="false"/>
                <w:color w:val="000000"/>
                <w:sz w:val="20"/>
              </w:rPr>
              <w:t>
дігі</w:t>
            </w:r>
            <w:r>
              <w:br/>
            </w:r>
            <w:r>
              <w:rPr>
                <w:rFonts w:ascii="Times New Roman"/>
                <w:b w:val="false"/>
                <w:i w:val="false"/>
                <w:color w:val="000000"/>
                <w:sz w:val="20"/>
              </w:rPr>
              <w:t>
</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w:t>
            </w:r>
            <w:r>
              <w:br/>
            </w:r>
            <w:r>
              <w:rPr>
                <w:rFonts w:ascii="Times New Roman"/>
                <w:b w:val="false"/>
                <w:i w:val="false"/>
                <w:color w:val="000000"/>
                <w:sz w:val="20"/>
              </w:rPr>
              <w:t>
метті беруші қызметкері-</w:t>
            </w:r>
            <w:r>
              <w:br/>
            </w:r>
            <w:r>
              <w:rPr>
                <w:rFonts w:ascii="Times New Roman"/>
                <w:b w:val="false"/>
                <w:i w:val="false"/>
                <w:color w:val="000000"/>
                <w:sz w:val="20"/>
              </w:rPr>
              <w:t>
нің тиісті қызмет көр-</w:t>
            </w:r>
            <w:r>
              <w:br/>
            </w:r>
            <w:r>
              <w:rPr>
                <w:rFonts w:ascii="Times New Roman"/>
                <w:b w:val="false"/>
                <w:i w:val="false"/>
                <w:color w:val="000000"/>
                <w:sz w:val="20"/>
              </w:rPr>
              <w:t>
сетуі-</w:t>
            </w:r>
            <w:r>
              <w:br/>
            </w:r>
            <w:r>
              <w:rPr>
                <w:rFonts w:ascii="Times New Roman"/>
                <w:b w:val="false"/>
                <w:i w:val="false"/>
                <w:color w:val="000000"/>
                <w:sz w:val="20"/>
              </w:rPr>
              <w:t>
не таңдау жасал-</w:t>
            </w:r>
            <w:r>
              <w:br/>
            </w:r>
            <w:r>
              <w:rPr>
                <w:rFonts w:ascii="Times New Roman"/>
                <w:b w:val="false"/>
                <w:i w:val="false"/>
                <w:color w:val="000000"/>
                <w:sz w:val="20"/>
              </w:rPr>
              <w:t>
ды</w:t>
            </w: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ЖТ МДҚ, ЗТ МДҚ алушының мәліметтерін тексеруге сұрау жібе-</w:t>
            </w:r>
            <w:r>
              <w:br/>
            </w:r>
            <w:r>
              <w:rPr>
                <w:rFonts w:ascii="Times New Roman"/>
                <w:b w:val="false"/>
                <w:i w:val="false"/>
                <w:color w:val="000000"/>
                <w:sz w:val="20"/>
              </w:rPr>
              <w:t>
рілді</w:t>
            </w:r>
            <w:r>
              <w:br/>
            </w:r>
            <w:r>
              <w:rPr>
                <w:rFonts w:ascii="Times New Roman"/>
                <w:b w:val="false"/>
                <w:i w:val="false"/>
                <w:color w:val="000000"/>
                <w:sz w:val="20"/>
              </w:rPr>
              <w:t>
</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ЖТ МДҚ, ЗТ МДҚ мәліметтерінің жоқты-</w:t>
            </w:r>
            <w:r>
              <w:br/>
            </w:r>
            <w:r>
              <w:rPr>
                <w:rFonts w:ascii="Times New Roman"/>
                <w:b w:val="false"/>
                <w:i w:val="false"/>
                <w:color w:val="000000"/>
                <w:sz w:val="20"/>
              </w:rPr>
              <w:t>
ғына байла-</w:t>
            </w:r>
            <w:r>
              <w:br/>
            </w:r>
            <w:r>
              <w:rPr>
                <w:rFonts w:ascii="Times New Roman"/>
                <w:b w:val="false"/>
                <w:i w:val="false"/>
                <w:color w:val="000000"/>
                <w:sz w:val="20"/>
              </w:rPr>
              <w:t>
нысты, мәлімет-</w:t>
            </w:r>
            <w:r>
              <w:br/>
            </w:r>
            <w:r>
              <w:rPr>
                <w:rFonts w:ascii="Times New Roman"/>
                <w:b w:val="false"/>
                <w:i w:val="false"/>
                <w:color w:val="000000"/>
                <w:sz w:val="20"/>
              </w:rPr>
              <w:t>
терді алуға мүмкін-</w:t>
            </w:r>
            <w:r>
              <w:br/>
            </w:r>
            <w:r>
              <w:rPr>
                <w:rFonts w:ascii="Times New Roman"/>
                <w:b w:val="false"/>
                <w:i w:val="false"/>
                <w:color w:val="000000"/>
                <w:sz w:val="20"/>
              </w:rPr>
              <w:t>
діктің жоқты-</w:t>
            </w:r>
            <w:r>
              <w:br/>
            </w:r>
            <w:r>
              <w:rPr>
                <w:rFonts w:ascii="Times New Roman"/>
                <w:b w:val="false"/>
                <w:i w:val="false"/>
                <w:color w:val="000000"/>
                <w:sz w:val="20"/>
              </w:rPr>
              <w:t>
ғына байла-</w:t>
            </w:r>
            <w:r>
              <w:br/>
            </w:r>
            <w:r>
              <w:rPr>
                <w:rFonts w:ascii="Times New Roman"/>
                <w:b w:val="false"/>
                <w:i w:val="false"/>
                <w:color w:val="000000"/>
                <w:sz w:val="20"/>
              </w:rPr>
              <w:t>
нысты хабар-</w:t>
            </w:r>
            <w:r>
              <w:br/>
            </w:r>
            <w:r>
              <w:rPr>
                <w:rFonts w:ascii="Times New Roman"/>
                <w:b w:val="false"/>
                <w:i w:val="false"/>
                <w:color w:val="000000"/>
                <w:sz w:val="20"/>
              </w:rPr>
              <w:t>
ламаны қалып-</w:t>
            </w:r>
            <w:r>
              <w:br/>
            </w:r>
            <w:r>
              <w:rPr>
                <w:rFonts w:ascii="Times New Roman"/>
                <w:b w:val="false"/>
                <w:i w:val="false"/>
                <w:color w:val="000000"/>
                <w:sz w:val="20"/>
              </w:rPr>
              <w:t>
тастыру</w:t>
            </w: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ЭЦҚ арқылы куәландырылған, қоса берілген құжаттармен сұрау салу үлгілері толты-</w:t>
            </w:r>
            <w:r>
              <w:br/>
            </w:r>
            <w:r>
              <w:rPr>
                <w:rFonts w:ascii="Times New Roman"/>
                <w:b w:val="false"/>
                <w:i w:val="false"/>
                <w:color w:val="000000"/>
                <w:sz w:val="20"/>
              </w:rPr>
              <w:t>
рылды</w:t>
            </w:r>
            <w:r>
              <w:br/>
            </w:r>
            <w:r>
              <w:rPr>
                <w:rFonts w:ascii="Times New Roman"/>
                <w:b w:val="false"/>
                <w:i w:val="false"/>
                <w:color w:val="000000"/>
                <w:sz w:val="20"/>
              </w:rPr>
              <w:t>
</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 операторының ЭЦҚ арқылы куәлан-</w:t>
            </w:r>
            <w:r>
              <w:br/>
            </w:r>
            <w:r>
              <w:rPr>
                <w:rFonts w:ascii="Times New Roman"/>
                <w:b w:val="false"/>
                <w:i w:val="false"/>
                <w:color w:val="000000"/>
                <w:sz w:val="20"/>
              </w:rPr>
              <w:t>
дырыл-</w:t>
            </w:r>
            <w:r>
              <w:br/>
            </w:r>
            <w:r>
              <w:rPr>
                <w:rFonts w:ascii="Times New Roman"/>
                <w:b w:val="false"/>
                <w:i w:val="false"/>
                <w:color w:val="000000"/>
                <w:sz w:val="20"/>
              </w:rPr>
              <w:t>
ған сұрау жібе-</w:t>
            </w:r>
            <w:r>
              <w:br/>
            </w:r>
            <w:r>
              <w:rPr>
                <w:rFonts w:ascii="Times New Roman"/>
                <w:b w:val="false"/>
                <w:i w:val="false"/>
                <w:color w:val="000000"/>
                <w:sz w:val="20"/>
              </w:rPr>
              <w:t>
рілді</w:t>
            </w:r>
            <w:r>
              <w:br/>
            </w:r>
            <w:r>
              <w:rPr>
                <w:rFonts w:ascii="Times New Roman"/>
                <w:b w:val="false"/>
                <w:i w:val="false"/>
                <w:color w:val="000000"/>
                <w:sz w:val="20"/>
              </w:rPr>
              <w:t>
</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Өті-</w:t>
            </w:r>
            <w:r>
              <w:br/>
            </w:r>
            <w:r>
              <w:rPr>
                <w:rFonts w:ascii="Times New Roman"/>
                <w:b w:val="false"/>
                <w:i w:val="false"/>
                <w:color w:val="000000"/>
                <w:sz w:val="20"/>
              </w:rPr>
              <w:t>
нішке нөмір бере</w:t>
            </w:r>
            <w:r>
              <w:br/>
            </w:r>
            <w:r>
              <w:rPr>
                <w:rFonts w:ascii="Times New Roman"/>
                <w:b w:val="false"/>
                <w:i w:val="false"/>
                <w:color w:val="000000"/>
                <w:sz w:val="20"/>
              </w:rPr>
              <w:t>
оты-</w:t>
            </w:r>
            <w:r>
              <w:br/>
            </w:r>
            <w:r>
              <w:rPr>
                <w:rFonts w:ascii="Times New Roman"/>
                <w:b w:val="false"/>
                <w:i w:val="false"/>
                <w:color w:val="000000"/>
                <w:sz w:val="20"/>
              </w:rPr>
              <w:t>
рып, жүйе-</w:t>
            </w:r>
            <w:r>
              <w:br/>
            </w:r>
            <w:r>
              <w:rPr>
                <w:rFonts w:ascii="Times New Roman"/>
                <w:b w:val="false"/>
                <w:i w:val="false"/>
                <w:color w:val="000000"/>
                <w:sz w:val="20"/>
              </w:rPr>
              <w:t>
дегі сұ-</w:t>
            </w:r>
            <w:r>
              <w:br/>
            </w:r>
            <w:r>
              <w:rPr>
                <w:rFonts w:ascii="Times New Roman"/>
                <w:b w:val="false"/>
                <w:i w:val="false"/>
                <w:color w:val="000000"/>
                <w:sz w:val="20"/>
              </w:rPr>
              <w:t>
рауды тіркеу</w:t>
            </w:r>
            <w:r>
              <w:br/>
            </w:r>
            <w:r>
              <w:rPr>
                <w:rFonts w:ascii="Times New Roman"/>
                <w:b w:val="false"/>
                <w:i w:val="false"/>
                <w:color w:val="000000"/>
                <w:sz w:val="20"/>
              </w:rPr>
              <w:t>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Сұра-</w:t>
            </w:r>
            <w:r>
              <w:br/>
            </w:r>
            <w:r>
              <w:rPr>
                <w:rFonts w:ascii="Times New Roman"/>
                <w:b w:val="false"/>
                <w:i w:val="false"/>
                <w:color w:val="000000"/>
                <w:sz w:val="20"/>
              </w:rPr>
              <w:t>
тылатын элект-</w:t>
            </w:r>
            <w:r>
              <w:br/>
            </w:r>
            <w:r>
              <w:rPr>
                <w:rFonts w:ascii="Times New Roman"/>
                <w:b w:val="false"/>
                <w:i w:val="false"/>
                <w:color w:val="000000"/>
                <w:sz w:val="20"/>
              </w:rPr>
              <w:t>
рондық мемле-</w:t>
            </w:r>
            <w:r>
              <w:br/>
            </w:r>
            <w:r>
              <w:rPr>
                <w:rFonts w:ascii="Times New Roman"/>
                <w:b w:val="false"/>
                <w:i w:val="false"/>
                <w:color w:val="000000"/>
                <w:sz w:val="20"/>
              </w:rPr>
              <w:t>
кеттік қыз-</w:t>
            </w:r>
            <w:r>
              <w:br/>
            </w:r>
            <w:r>
              <w:rPr>
                <w:rFonts w:ascii="Times New Roman"/>
                <w:b w:val="false"/>
                <w:i w:val="false"/>
                <w:color w:val="000000"/>
                <w:sz w:val="20"/>
              </w:rPr>
              <w:t>
меттен бас тарту туралы хабар-</w:t>
            </w:r>
            <w:r>
              <w:br/>
            </w:r>
            <w:r>
              <w:rPr>
                <w:rFonts w:ascii="Times New Roman"/>
                <w:b w:val="false"/>
                <w:i w:val="false"/>
                <w:color w:val="000000"/>
                <w:sz w:val="20"/>
              </w:rPr>
              <w:t>
ламаны қалып-</w:t>
            </w:r>
            <w:r>
              <w:br/>
            </w:r>
            <w:r>
              <w:rPr>
                <w:rFonts w:ascii="Times New Roman"/>
                <w:b w:val="false"/>
                <w:i w:val="false"/>
                <w:color w:val="000000"/>
                <w:sz w:val="20"/>
              </w:rPr>
              <w:t>
тастыру</w:t>
            </w:r>
            <w:r>
              <w:br/>
            </w:r>
            <w:r>
              <w:rPr>
                <w:rFonts w:ascii="Times New Roman"/>
                <w:b w:val="false"/>
                <w:i w:val="false"/>
                <w:color w:val="000000"/>
                <w:sz w:val="20"/>
              </w:rPr>
              <w:t>
</w:t>
            </w:r>
          </w:p>
        </w:tc>
      </w:tr>
      <w:tr>
        <w:trPr>
          <w:trHeight w:val="30" w:hRule="atLeast"/>
        </w:trPr>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мерзімі</w:t>
            </w:r>
            <w:r>
              <w:br/>
            </w:r>
            <w:r>
              <w:rPr>
                <w:rFonts w:ascii="Times New Roman"/>
                <w:b w:val="false"/>
                <w:i w:val="false"/>
                <w:color w:val="000000"/>
                <w:sz w:val="20"/>
              </w:rPr>
              <w:t>
</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w:t>
            </w:r>
            <w:r>
              <w:br/>
            </w:r>
            <w:r>
              <w:rPr>
                <w:rFonts w:ascii="Times New Roman"/>
                <w:b w:val="false"/>
                <w:i w:val="false"/>
                <w:color w:val="000000"/>
                <w:sz w:val="20"/>
              </w:rPr>
              <w:t>
</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сек.</w:t>
            </w: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w:t>
            </w:r>
            <w:r>
              <w:br/>
            </w:r>
            <w:r>
              <w:rPr>
                <w:rFonts w:ascii="Times New Roman"/>
                <w:b w:val="false"/>
                <w:i w:val="false"/>
                <w:color w:val="000000"/>
                <w:sz w:val="20"/>
              </w:rPr>
              <w:t>
</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w:t>
            </w: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w:t>
            </w:r>
            <w:r>
              <w:br/>
            </w:r>
            <w:r>
              <w:rPr>
                <w:rFonts w:ascii="Times New Roman"/>
                <w:b w:val="false"/>
                <w:i w:val="false"/>
                <w:color w:val="000000"/>
                <w:sz w:val="20"/>
              </w:rPr>
              <w:t>
</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w:t>
            </w:r>
            <w:r>
              <w:br/>
            </w:r>
            <w:r>
              <w:rPr>
                <w:rFonts w:ascii="Times New Roman"/>
                <w:b w:val="false"/>
                <w:i w:val="false"/>
                <w:color w:val="000000"/>
                <w:sz w:val="20"/>
              </w:rPr>
              <w:t>
</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w:t>
            </w:r>
            <w:r>
              <w:br/>
            </w:r>
            <w:r>
              <w:rPr>
                <w:rFonts w:ascii="Times New Roman"/>
                <w:b w:val="false"/>
                <w:i w:val="false"/>
                <w:color w:val="000000"/>
                <w:sz w:val="20"/>
              </w:rPr>
              <w:t>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w:t>
            </w:r>
            <w:r>
              <w:br/>
            </w:r>
            <w:r>
              <w:rPr>
                <w:rFonts w:ascii="Times New Roman"/>
                <w:b w:val="false"/>
                <w:i w:val="false"/>
                <w:color w:val="000000"/>
                <w:sz w:val="20"/>
              </w:rPr>
              <w:t>
</w:t>
            </w:r>
          </w:p>
        </w:tc>
      </w:tr>
      <w:tr>
        <w:trPr>
          <w:trHeight w:val="30" w:hRule="atLeast"/>
        </w:trPr>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іс-қи-</w:t>
            </w:r>
            <w:r>
              <w:br/>
            </w:r>
            <w:r>
              <w:rPr>
                <w:rFonts w:ascii="Times New Roman"/>
                <w:b w:val="false"/>
                <w:i w:val="false"/>
                <w:color w:val="000000"/>
                <w:sz w:val="20"/>
              </w:rPr>
              <w:t>
мыл нөмірі</w:t>
            </w:r>
            <w:r>
              <w:br/>
            </w:r>
            <w:r>
              <w:rPr>
                <w:rFonts w:ascii="Times New Roman"/>
                <w:b w:val="false"/>
                <w:i w:val="false"/>
                <w:color w:val="000000"/>
                <w:sz w:val="20"/>
              </w:rPr>
              <w:t>
</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Е-лицен-</w:t>
            </w:r>
            <w:r>
              <w:br/>
            </w:r>
            <w:r>
              <w:rPr>
                <w:rFonts w:ascii="Times New Roman"/>
                <w:b w:val="false"/>
                <w:i w:val="false"/>
                <w:color w:val="000000"/>
                <w:sz w:val="20"/>
              </w:rPr>
              <w:t>
зиялау" МДҚ АЖ-да көрсеті-</w:t>
            </w:r>
            <w:r>
              <w:br/>
            </w:r>
            <w:r>
              <w:rPr>
                <w:rFonts w:ascii="Times New Roman"/>
                <w:b w:val="false"/>
                <w:i w:val="false"/>
                <w:color w:val="000000"/>
                <w:sz w:val="20"/>
              </w:rPr>
              <w:t>
летін қызметті беруші қызметке-</w:t>
            </w:r>
            <w:r>
              <w:br/>
            </w:r>
            <w:r>
              <w:rPr>
                <w:rFonts w:ascii="Times New Roman"/>
                <w:b w:val="false"/>
                <w:i w:val="false"/>
                <w:color w:val="000000"/>
                <w:sz w:val="20"/>
              </w:rPr>
              <w:t>
рінің логин және пароль деректе-</w:t>
            </w:r>
            <w:r>
              <w:br/>
            </w:r>
            <w:r>
              <w:rPr>
                <w:rFonts w:ascii="Times New Roman"/>
                <w:b w:val="false"/>
                <w:i w:val="false"/>
                <w:color w:val="000000"/>
                <w:sz w:val="20"/>
              </w:rPr>
              <w:t>
рінің дұрыстығын тексеру</w:t>
            </w:r>
            <w:r>
              <w:br/>
            </w:r>
            <w:r>
              <w:rPr>
                <w:rFonts w:ascii="Times New Roman"/>
                <w:b w:val="false"/>
                <w:i w:val="false"/>
                <w:color w:val="000000"/>
                <w:sz w:val="20"/>
              </w:rPr>
              <w:t>
</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егер тұтынушы деректе-</w:t>
            </w:r>
            <w:r>
              <w:br/>
            </w:r>
            <w:r>
              <w:rPr>
                <w:rFonts w:ascii="Times New Roman"/>
                <w:b w:val="false"/>
                <w:i w:val="false"/>
                <w:color w:val="000000"/>
                <w:sz w:val="20"/>
              </w:rPr>
              <w:t>
рінде бұзушы-</w:t>
            </w:r>
            <w:r>
              <w:br/>
            </w:r>
            <w:r>
              <w:rPr>
                <w:rFonts w:ascii="Times New Roman"/>
                <w:b w:val="false"/>
                <w:i w:val="false"/>
                <w:color w:val="000000"/>
                <w:sz w:val="20"/>
              </w:rPr>
              <w:t>
лықтар болса; 5–егер автори-</w:t>
            </w:r>
            <w:r>
              <w:br/>
            </w:r>
            <w:r>
              <w:rPr>
                <w:rFonts w:ascii="Times New Roman"/>
                <w:b w:val="false"/>
                <w:i w:val="false"/>
                <w:color w:val="000000"/>
                <w:sz w:val="20"/>
              </w:rPr>
              <w:t>
зация табысты өтсе</w:t>
            </w:r>
            <w:r>
              <w:br/>
            </w:r>
            <w:r>
              <w:rPr>
                <w:rFonts w:ascii="Times New Roman"/>
                <w:b w:val="false"/>
                <w:i w:val="false"/>
                <w:color w:val="000000"/>
                <w:sz w:val="20"/>
              </w:rPr>
              <w:t>
</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егер "Е-ли-</w:t>
            </w:r>
            <w:r>
              <w:br/>
            </w:r>
            <w:r>
              <w:rPr>
                <w:rFonts w:ascii="Times New Roman"/>
                <w:b w:val="false"/>
                <w:i w:val="false"/>
                <w:color w:val="000000"/>
                <w:sz w:val="20"/>
              </w:rPr>
              <w:t>
цен-</w:t>
            </w:r>
            <w:r>
              <w:br/>
            </w:r>
            <w:r>
              <w:rPr>
                <w:rFonts w:ascii="Times New Roman"/>
                <w:b w:val="false"/>
                <w:i w:val="false"/>
                <w:color w:val="000000"/>
                <w:sz w:val="20"/>
              </w:rPr>
              <w:t>
зия-</w:t>
            </w:r>
            <w:r>
              <w:br/>
            </w:r>
            <w:r>
              <w:rPr>
                <w:rFonts w:ascii="Times New Roman"/>
                <w:b w:val="false"/>
                <w:i w:val="false"/>
                <w:color w:val="000000"/>
                <w:sz w:val="20"/>
              </w:rPr>
              <w:t>
лау" МДҚ АЖ-де сұрау бойын-</w:t>
            </w:r>
            <w:r>
              <w:br/>
            </w:r>
            <w:r>
              <w:rPr>
                <w:rFonts w:ascii="Times New Roman"/>
                <w:b w:val="false"/>
                <w:i w:val="false"/>
                <w:color w:val="000000"/>
                <w:sz w:val="20"/>
              </w:rPr>
              <w:t>
ша мәлі-</w:t>
            </w:r>
            <w:r>
              <w:br/>
            </w:r>
            <w:r>
              <w:rPr>
                <w:rFonts w:ascii="Times New Roman"/>
                <w:b w:val="false"/>
                <w:i w:val="false"/>
                <w:color w:val="000000"/>
                <w:sz w:val="20"/>
              </w:rPr>
              <w:t>
меттер жоқ болса,</w:t>
            </w:r>
            <w:r>
              <w:br/>
            </w:r>
            <w:r>
              <w:rPr>
                <w:rFonts w:ascii="Times New Roman"/>
                <w:b w:val="false"/>
                <w:i w:val="false"/>
                <w:color w:val="000000"/>
                <w:sz w:val="20"/>
              </w:rPr>
              <w:t>
9 – егер сұрау бойын-</w:t>
            </w:r>
            <w:r>
              <w:br/>
            </w:r>
            <w:r>
              <w:rPr>
                <w:rFonts w:ascii="Times New Roman"/>
                <w:b w:val="false"/>
                <w:i w:val="false"/>
                <w:color w:val="000000"/>
                <w:sz w:val="20"/>
              </w:rPr>
              <w:t>
ша мәлі-</w:t>
            </w:r>
            <w:r>
              <w:br/>
            </w:r>
            <w:r>
              <w:rPr>
                <w:rFonts w:ascii="Times New Roman"/>
                <w:b w:val="false"/>
                <w:i w:val="false"/>
                <w:color w:val="000000"/>
                <w:sz w:val="20"/>
              </w:rPr>
              <w:t>
меттер табыл-</w:t>
            </w:r>
            <w:r>
              <w:br/>
            </w:r>
            <w:r>
              <w:rPr>
                <w:rFonts w:ascii="Times New Roman"/>
                <w:b w:val="false"/>
                <w:i w:val="false"/>
                <w:color w:val="000000"/>
                <w:sz w:val="20"/>
              </w:rPr>
              <w:t>
са</w:t>
            </w:r>
            <w:r>
              <w:br/>
            </w:r>
            <w:r>
              <w:rPr>
                <w:rFonts w:ascii="Times New Roman"/>
                <w:b w:val="false"/>
                <w:i w:val="false"/>
                <w:color w:val="000000"/>
                <w:sz w:val="20"/>
              </w:rPr>
              <w:t>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drawing>
          <wp:inline distT="0" distB="0" distL="0" distR="0">
            <wp:extent cx="6134100" cy="758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6134100" cy="758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"Жолаушыларды облысаралық қалааралық,</w:t>
            </w:r>
            <w:r>
              <w:br/>
            </w:r>
            <w:r>
              <w:rPr>
                <w:rFonts w:ascii="Times New Roman"/>
                <w:b w:val="false"/>
                <w:i w:val="false"/>
                <w:color w:val="000000"/>
                <w:sz w:val="20"/>
              </w:rPr>
              <w:t>ауданаралық (облысішілік қалааралық) және</w:t>
            </w:r>
            <w:r>
              <w:br/>
            </w:r>
            <w:r>
              <w:rPr>
                <w:rFonts w:ascii="Times New Roman"/>
                <w:b w:val="false"/>
                <w:i w:val="false"/>
                <w:color w:val="000000"/>
                <w:sz w:val="20"/>
              </w:rPr>
              <w:t>халықаралық қатынастарда автобустармен,</w:t>
            </w:r>
            <w:r>
              <w:br/>
            </w:r>
            <w:r>
              <w:rPr>
                <w:rFonts w:ascii="Times New Roman"/>
                <w:b w:val="false"/>
                <w:i w:val="false"/>
                <w:color w:val="000000"/>
                <w:sz w:val="20"/>
              </w:rPr>
              <w:t>шағын автобустармен тұрақты емес</w:t>
            </w:r>
            <w:r>
              <w:br/>
            </w:r>
            <w:r>
              <w:rPr>
                <w:rFonts w:ascii="Times New Roman"/>
                <w:b w:val="false"/>
                <w:i w:val="false"/>
                <w:color w:val="000000"/>
                <w:sz w:val="20"/>
              </w:rPr>
              <w:t>тасымалдау,сондай-ақ жолаушыларды</w:t>
            </w:r>
            <w:r>
              <w:br/>
            </w:r>
            <w:r>
              <w:rPr>
                <w:rFonts w:ascii="Times New Roman"/>
                <w:b w:val="false"/>
                <w:i w:val="false"/>
                <w:color w:val="000000"/>
                <w:sz w:val="20"/>
              </w:rPr>
              <w:t>халықаралық қатынаста автобустармен,</w:t>
            </w:r>
            <w:r>
              <w:br/>
            </w:r>
            <w:r>
              <w:rPr>
                <w:rFonts w:ascii="Times New Roman"/>
                <w:b w:val="false"/>
                <w:i w:val="false"/>
                <w:color w:val="000000"/>
                <w:sz w:val="20"/>
              </w:rPr>
              <w:t>шағын автобустармен тұрақты тасымалдау</w:t>
            </w:r>
            <w:r>
              <w:br/>
            </w:r>
            <w:r>
              <w:rPr>
                <w:rFonts w:ascii="Times New Roman"/>
                <w:b w:val="false"/>
                <w:i w:val="false"/>
                <w:color w:val="000000"/>
                <w:sz w:val="20"/>
              </w:rPr>
              <w:t>жөніндегі қызметпен айналысу үшін</w:t>
            </w:r>
            <w:r>
              <w:br/>
            </w:r>
            <w:r>
              <w:rPr>
                <w:rFonts w:ascii="Times New Roman"/>
                <w:b w:val="false"/>
                <w:i w:val="false"/>
                <w:color w:val="000000"/>
                <w:sz w:val="20"/>
              </w:rPr>
              <w:t>лицензия беру, қайта ресімдеу, лицензияның</w:t>
            </w:r>
            <w:r>
              <w:br/>
            </w:r>
            <w:r>
              <w:rPr>
                <w:rFonts w:ascii="Times New Roman"/>
                <w:b w:val="false"/>
                <w:i w:val="false"/>
                <w:color w:val="000000"/>
                <w:sz w:val="20"/>
              </w:rPr>
              <w:t>телнұсқаларын 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4 қосымша</w:t>
            </w:r>
          </w:p>
        </w:tc>
      </w:tr>
    </w:tbl>
    <w:p>
      <w:pPr>
        <w:spacing w:after="0"/>
        <w:ind w:left="0"/>
        <w:jc w:val="left"/>
      </w:pPr>
      <w:r>
        <w:rPr>
          <w:rFonts w:ascii="Times New Roman"/>
          <w:b w:val="false"/>
          <w:i w:val="false"/>
          <w:color w:val="000000"/>
          <w:sz w:val="28"/>
        </w:rPr>
        <w:t>      "Жолаушыларды облысаралық қалааралық, ауданаралық</w:t>
      </w:r>
      <w:r>
        <w:br/>
      </w:r>
      <w:r>
        <w:rPr>
          <w:rFonts w:ascii="Times New Roman"/>
          <w:b w:val="false"/>
          <w:i w:val="false"/>
          <w:color w:val="000000"/>
          <w:sz w:val="28"/>
        </w:rPr>
        <w:t>
      (облысішілік қалааралық) және халықаралық қатынастарда</w:t>
      </w:r>
      <w:r>
        <w:br/>
      </w:r>
      <w:r>
        <w:rPr>
          <w:rFonts w:ascii="Times New Roman"/>
          <w:b w:val="false"/>
          <w:i w:val="false"/>
          <w:color w:val="000000"/>
          <w:sz w:val="28"/>
        </w:rPr>
        <w:t>
      автобустармен, шағын автобустармен тұрақты емес тасымалдау,</w:t>
      </w:r>
      <w:r>
        <w:br/>
      </w:r>
      <w:r>
        <w:rPr>
          <w:rFonts w:ascii="Times New Roman"/>
          <w:b w:val="false"/>
          <w:i w:val="false"/>
          <w:color w:val="000000"/>
          <w:sz w:val="28"/>
        </w:rPr>
        <w:t>
      сондай-ақ жолаушыларды халықаралық қатынаста автобустармен,</w:t>
      </w:r>
      <w:r>
        <w:br/>
      </w:r>
      <w:r>
        <w:rPr>
          <w:rFonts w:ascii="Times New Roman"/>
          <w:b w:val="false"/>
          <w:i w:val="false"/>
          <w:color w:val="000000"/>
          <w:sz w:val="28"/>
        </w:rPr>
        <w:t>
      шағын автобустармен тұрақты тасымалдау жөніндегі қызметпен</w:t>
      </w:r>
      <w:r>
        <w:br/>
      </w:r>
      <w:r>
        <w:rPr>
          <w:rFonts w:ascii="Times New Roman"/>
          <w:b w:val="false"/>
          <w:i w:val="false"/>
          <w:color w:val="000000"/>
          <w:sz w:val="28"/>
        </w:rPr>
        <w:t>
      айналысу үшін лицензия беру, қайта ресімдеу, лицензияның телнұсқаларын беру" мемлекеттік қызмет көрсетудің бизнес - процестерінің анықтамалығы</w:t>
      </w:r>
      <w:r>
        <w:br/>
      </w:r>
      <w:r>
        <w:rPr>
          <w:rFonts w:ascii="Times New Roman"/>
          <w:b w:val="false"/>
          <w:i w:val="false"/>
          <w:color w:val="000000"/>
          <w:sz w:val="28"/>
        </w:rPr>
        <w:t>
      </w:t>
      </w:r>
      <w:r>
        <w:rPr>
          <w:rFonts w:ascii="Times New Roman"/>
          <w:b w:val="false"/>
          <w:i/>
          <w:color w:val="000000"/>
          <w:sz w:val="28"/>
        </w:rPr>
        <w:t>ЭҮП арқылы мемлекеттік қызмет көрсету</w:t>
      </w:r>
      <w:r>
        <w:br/>
      </w:r>
      <w:r>
        <w:rPr>
          <w:rFonts w:ascii="Times New Roman"/>
          <w:b w:val="false"/>
          <w:i w:val="false"/>
          <w:color w:val="000000"/>
          <w:sz w:val="28"/>
        </w:rPr>
        <w:t>
      </w:t>
      </w:r>
    </w:p>
    <w:p>
      <w:pPr>
        <w:spacing w:after="0"/>
        <w:ind w:left="0"/>
        <w:jc w:val="both"/>
      </w:pPr>
      <w:r>
        <w:drawing>
          <wp:inline distT="0" distB="0" distL="0" distR="0">
            <wp:extent cx="7810500" cy="492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492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color w:val="000000"/>
          <w:sz w:val="28"/>
        </w:rPr>
        <w:t>Орталық арқылы мемлекеттік қызмет көрсету</w:t>
      </w:r>
      <w:r>
        <w:br/>
      </w:r>
      <w:r>
        <w:rPr>
          <w:rFonts w:ascii="Times New Roman"/>
          <w:b w:val="false"/>
          <w:i w:val="false"/>
          <w:color w:val="000000"/>
          <w:sz w:val="28"/>
        </w:rPr>
        <w:t>
      </w:t>
      </w:r>
    </w:p>
    <w:p>
      <w:pPr>
        <w:spacing w:after="0"/>
        <w:ind w:left="0"/>
        <w:jc w:val="both"/>
      </w:pPr>
      <w:r>
        <w:drawing>
          <wp:inline distT="0" distB="0" distL="0" distR="0">
            <wp:extent cx="78105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48768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8105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462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05 мамырдағы № 2/279</w:t>
            </w:r>
            <w:r>
              <w:br/>
            </w:r>
            <w:r>
              <w:rPr>
                <w:rFonts w:ascii="Times New Roman"/>
                <w:b w:val="false"/>
                <w:i w:val="false"/>
                <w:color w:val="000000"/>
                <w:sz w:val="20"/>
              </w:rPr>
              <w:t>қаулысымен бекітілген</w:t>
            </w:r>
          </w:p>
        </w:tc>
      </w:tr>
    </w:tbl>
    <w:bookmarkStart w:name="z514" w:id="7"/>
    <w:p>
      <w:pPr>
        <w:spacing w:after="0"/>
        <w:ind w:left="0"/>
        <w:jc w:val="left"/>
      </w:pPr>
      <w:r>
        <w:rPr>
          <w:rFonts w:ascii="Times New Roman"/>
          <w:b/>
          <w:i w:val="false"/>
          <w:color w:val="000000"/>
        </w:rPr>
        <w:t xml:space="preserve"> "Ветеринария саласындағы қызметпен айналысуға лицензия</w:t>
      </w:r>
      <w:r>
        <w:br/>
      </w:r>
      <w:r>
        <w:rPr>
          <w:rFonts w:ascii="Times New Roman"/>
          <w:b/>
          <w:i w:val="false"/>
          <w:color w:val="000000"/>
        </w:rPr>
        <w:t>беру, қайта ресімдеу, лицензияның телнұсқасын беру"</w:t>
      </w:r>
      <w:r>
        <w:br/>
      </w:r>
      <w:r>
        <w:rPr>
          <w:rFonts w:ascii="Times New Roman"/>
          <w:b/>
          <w:i w:val="false"/>
          <w:color w:val="000000"/>
        </w:rPr>
        <w:t>мемлекеттік көрсетілетін қызмет регламенті</w:t>
      </w:r>
    </w:p>
    <w:bookmarkEnd w:id="7"/>
    <w:p>
      <w:pPr>
        <w:spacing w:after="0"/>
        <w:ind w:left="0"/>
        <w:jc w:val="left"/>
      </w:pPr>
      <w:r>
        <w:rPr>
          <w:rFonts w:ascii="Times New Roman"/>
          <w:b w:val="false"/>
          <w:i w:val="false"/>
          <w:color w:val="000000"/>
          <w:sz w:val="28"/>
        </w:rPr>
        <w:t>      1. Жалпы ереже</w:t>
      </w:r>
      <w:r>
        <w:br/>
      </w:r>
      <w:r>
        <w:rPr>
          <w:rFonts w:ascii="Times New Roman"/>
          <w:b w:val="false"/>
          <w:i w:val="false"/>
          <w:color w:val="000000"/>
          <w:sz w:val="28"/>
        </w:rPr>
        <w:t>
      </w:t>
      </w:r>
      <w:r>
        <w:rPr>
          <w:rFonts w:ascii="Times New Roman"/>
          <w:b w:val="false"/>
          <w:i w:val="false"/>
          <w:color w:val="000000"/>
          <w:sz w:val="28"/>
        </w:rPr>
        <w:t>1. Мемлекеттік қызметті Алматы қаласы Кәсіпкерлік және индустриалды-инновациялық даму басқармасы (бұдан әрі - көрсетілетін қызметті беруші), www.egov.kz "электрондық үкіметтің" веб-порталы немесе www.elicense.kz "Е-лицензиялау" веб-порталы (бұдан әрі - портал) арқылы жеке және заңды тұлғаларға көрсетеді.</w:t>
      </w:r>
      <w:r>
        <w:br/>
      </w:r>
      <w:r>
        <w:rPr>
          <w:rFonts w:ascii="Times New Roman"/>
          <w:b w:val="false"/>
          <w:i w:val="false"/>
          <w:color w:val="000000"/>
          <w:sz w:val="28"/>
        </w:rPr>
        <w:t>
      </w:t>
      </w:r>
      <w:r>
        <w:rPr>
          <w:rFonts w:ascii="Times New Roman"/>
          <w:b w:val="false"/>
          <w:i w:val="false"/>
          <w:color w:val="000000"/>
          <w:sz w:val="28"/>
        </w:rPr>
        <w:t>2. Мемлекеттік қызмет көрсету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xml:space="preserve">3. Мемлекеттік қызметті көрсету нәтижесі – ветеринария саласындағы қызметпен айналысуға лицензия және (немесе) лицензияға қосымша, оны қайта ресімдеу, лицензияның және (немесе) лицензияға қосымшаның телнұсқасы, не Қазақстан Республикасы Үкіметінің "Ветеринария саласындағы мемлекеттік көрсетілетін қызмет стандарттарын бекіту туралы" 2014 жылғы 17 маусымдағы № 664 </w:t>
      </w:r>
      <w:r>
        <w:rPr>
          <w:rFonts w:ascii="Times New Roman"/>
          <w:b w:val="false"/>
          <w:i w:val="false"/>
          <w:color w:val="000000"/>
          <w:sz w:val="28"/>
        </w:rPr>
        <w:t>қаулысымен</w:t>
      </w:r>
      <w:r>
        <w:rPr>
          <w:rFonts w:ascii="Times New Roman"/>
          <w:b w:val="false"/>
          <w:i w:val="false"/>
          <w:color w:val="000000"/>
          <w:sz w:val="28"/>
        </w:rPr>
        <w:t xml:space="preserve"> бекітілген "Ветеринария саласындағы қызметке лицензия беру, қайта ресімдеу, лицензияның телнұсқасын беру" мемлекеттік көрсетілетін қызмет стандартының (бұдан әрі – стандарт) </w:t>
      </w:r>
      <w:r>
        <w:rPr>
          <w:rFonts w:ascii="Times New Roman"/>
          <w:b w:val="false"/>
          <w:i w:val="false"/>
          <w:color w:val="000000"/>
          <w:sz w:val="28"/>
        </w:rPr>
        <w:t>10 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дәлелді жауап.</w:t>
      </w:r>
      <w:r>
        <w:br/>
      </w:r>
      <w:r>
        <w:rPr>
          <w:rFonts w:ascii="Times New Roman"/>
          <w:b w:val="false"/>
          <w:i w:val="false"/>
          <w:color w:val="000000"/>
          <w:sz w:val="28"/>
        </w:rPr>
        <w:t>
      </w:t>
      </w:r>
      <w:r>
        <w:rPr>
          <w:rFonts w:ascii="Times New Roman"/>
          <w:b w:val="false"/>
          <w:i w:val="false"/>
          <w:color w:val="000000"/>
          <w:sz w:val="28"/>
        </w:rPr>
        <w:t>Мемлекеттік қызметті көрсету нәтижесін ұсыну нысаны: электрондық.</w:t>
      </w:r>
      <w:r>
        <w:br/>
      </w:r>
      <w:r>
        <w:rPr>
          <w:rFonts w:ascii="Times New Roman"/>
          <w:b w:val="false"/>
          <w:i w:val="false"/>
          <w:color w:val="000000"/>
          <w:sz w:val="28"/>
        </w:rPr>
        <w:t>
      </w:t>
      </w:r>
      <w:r>
        <w:rPr>
          <w:rFonts w:ascii="Times New Roman"/>
          <w:b w:val="false"/>
          <w:i w:val="false"/>
          <w:color w:val="000000"/>
          <w:sz w:val="28"/>
        </w:rPr>
        <w:t>Көрсетілетін қызметті алушы көрсетілетін қызметті берушіге жүгінген жағдайда мемлекеттік қызметті көрсету нәтижесі электрондық форматта ресімделеді, басып шығарылады, мөрмен куәландырылады және көрсетілетін қызметті беруші басшысының қолы қойылады.</w:t>
      </w:r>
      <w:r>
        <w:br/>
      </w:r>
      <w:r>
        <w:rPr>
          <w:rFonts w:ascii="Times New Roman"/>
          <w:b w:val="false"/>
          <w:i w:val="false"/>
          <w:color w:val="000000"/>
          <w:sz w:val="28"/>
        </w:rPr>
        <w:t>
      </w:t>
      </w:r>
      <w:r>
        <w:rPr>
          <w:rFonts w:ascii="Times New Roman"/>
          <w:b w:val="false"/>
          <w:i w:val="false"/>
          <w:color w:val="000000"/>
          <w:sz w:val="28"/>
        </w:rPr>
        <w:t>Көрсетілетін қызметті алушы портал арқылы жүгінген кезде мемлекеттік көрсетілетін қызмет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куәландырылған электрондық құжат нысанында жолданады.</w:t>
      </w:r>
      <w:r>
        <w:br/>
      </w:r>
      <w:r>
        <w:rPr>
          <w:rFonts w:ascii="Times New Roman"/>
          <w:b w:val="false"/>
          <w:i w:val="false"/>
          <w:color w:val="000000"/>
          <w:sz w:val="28"/>
        </w:rPr>
        <w:t>
      </w:t>
      </w:r>
      <w:r>
        <w:rPr>
          <w:rFonts w:ascii="Times New Roman"/>
          <w:b w:val="false"/>
          <w:i w:val="false"/>
          <w:color w:val="000000"/>
          <w:sz w:val="28"/>
        </w:rPr>
        <w:t xml:space="preserve">Мемлекеттік қызметті көрсету мерзімі стандарттың </w:t>
      </w:r>
      <w:r>
        <w:rPr>
          <w:rFonts w:ascii="Times New Roman"/>
          <w:b w:val="false"/>
          <w:i w:val="false"/>
          <w:color w:val="000000"/>
          <w:sz w:val="28"/>
        </w:rPr>
        <w:t>4 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xml:space="preserve">Мемлекеттік қызметті көрсету үшін қажетті құжаттардың тізбесі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xml:space="preserve">Мемлекеттік қызметті көрсету үшін стандарттың </w:t>
      </w:r>
      <w:r>
        <w:rPr>
          <w:rFonts w:ascii="Times New Roman"/>
          <w:b w:val="false"/>
          <w:i w:val="false"/>
          <w:color w:val="000000"/>
          <w:sz w:val="28"/>
        </w:rPr>
        <w:t>7 тармағына</w:t>
      </w:r>
      <w:r>
        <w:rPr>
          <w:rFonts w:ascii="Times New Roman"/>
          <w:b w:val="false"/>
          <w:i w:val="false"/>
          <w:color w:val="000000"/>
          <w:sz w:val="28"/>
        </w:rPr>
        <w:t xml:space="preserve"> сәйкес лицензиялық алым алынады.</w:t>
      </w:r>
      <w:r>
        <w:br/>
      </w:r>
      <w:r>
        <w:rPr>
          <w:rFonts w:ascii="Times New Roman"/>
          <w:b w:val="false"/>
          <w:i w:val="false"/>
          <w:color w:val="000000"/>
          <w:sz w:val="28"/>
        </w:rPr>
        <w:t>
      </w:t>
      </w:r>
      <w:r>
        <w:rPr>
          <w:rFonts w:ascii="Times New Roman"/>
          <w:b/>
          <w:i w:val="false"/>
          <w:color w:val="000000"/>
          <w:sz w:val="28"/>
        </w:rPr>
        <w:t xml:space="preserve">2. </w:t>
      </w:r>
      <w:r>
        <w:rPr>
          <w:rFonts w:ascii="Times New Roman"/>
          <w:b w:val="false"/>
          <w:i w:val="false"/>
          <w:color w:val="000000"/>
          <w:sz w:val="28"/>
        </w:rPr>
        <w:t>Мемлекеттік қызмет көрсету үдерісіндегі</w:t>
      </w:r>
      <w:r>
        <w:br/>
      </w:r>
      <w:r>
        <w:rPr>
          <w:rFonts w:ascii="Times New Roman"/>
          <w:b w:val="false"/>
          <w:i w:val="false"/>
          <w:color w:val="000000"/>
          <w:sz w:val="28"/>
        </w:rPr>
        <w:t>
      көрсетілетін қызметті берушінің құрылымдық</w:t>
      </w:r>
      <w:r>
        <w:br/>
      </w:r>
      <w:r>
        <w:rPr>
          <w:rFonts w:ascii="Times New Roman"/>
          <w:b w:val="false"/>
          <w:i w:val="false"/>
          <w:color w:val="000000"/>
          <w:sz w:val="28"/>
        </w:rPr>
        <w:t>
      бөлімшелерінің (қызметкерлерінің)</w:t>
      </w:r>
      <w:r>
        <w:br/>
      </w:r>
      <w:r>
        <w:rPr>
          <w:rFonts w:ascii="Times New Roman"/>
          <w:b w:val="false"/>
          <w:i w:val="false"/>
          <w:color w:val="000000"/>
          <w:sz w:val="28"/>
        </w:rPr>
        <w:t>
      іс-әрекеттер тәртібінің сипаттамасы</w:t>
      </w:r>
      <w:r>
        <w:br/>
      </w:r>
      <w:r>
        <w:rPr>
          <w:rFonts w:ascii="Times New Roman"/>
          <w:b w:val="false"/>
          <w:i w:val="false"/>
          <w:color w:val="000000"/>
          <w:sz w:val="28"/>
        </w:rPr>
        <w:t>
      </w:t>
      </w:r>
      <w:r>
        <w:rPr>
          <w:rFonts w:ascii="Times New Roman"/>
          <w:b w:val="false"/>
          <w:i w:val="false"/>
          <w:color w:val="000000"/>
          <w:sz w:val="28"/>
        </w:rPr>
        <w:t>4. Мемлекеттік қызмет көрсету бойынша рәсімді (іс-әрекет) бастауға көрсетілетін қызмет алушының өтініші немесе электрондық сұрауының болуы негіз болып табылады.</w:t>
      </w:r>
      <w:r>
        <w:br/>
      </w:r>
      <w:r>
        <w:rPr>
          <w:rFonts w:ascii="Times New Roman"/>
          <w:b w:val="false"/>
          <w:i w:val="false"/>
          <w:color w:val="000000"/>
          <w:sz w:val="28"/>
        </w:rPr>
        <w:t>
      </w:t>
      </w:r>
      <w:r>
        <w:rPr>
          <w:rFonts w:ascii="Times New Roman"/>
          <w:b w:val="false"/>
          <w:i w:val="false"/>
          <w:color w:val="000000"/>
          <w:sz w:val="28"/>
        </w:rPr>
        <w:t xml:space="preserve">5. Мемлекеттік қызмет көрсету үдерісі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рәсімдерден (іс-әрекеттерден) тұрады:</w:t>
      </w:r>
      <w:r>
        <w:br/>
      </w:r>
      <w:r>
        <w:rPr>
          <w:rFonts w:ascii="Times New Roman"/>
          <w:b w:val="false"/>
          <w:i w:val="false"/>
          <w:color w:val="000000"/>
          <w:sz w:val="28"/>
        </w:rPr>
        <w:t>
      </w:t>
      </w:r>
      <w:r>
        <w:rPr>
          <w:rFonts w:ascii="Times New Roman"/>
          <w:b w:val="false"/>
          <w:i w:val="false"/>
          <w:color w:val="000000"/>
          <w:sz w:val="28"/>
        </w:rPr>
        <w:t>1) 1 үдеріс - көрсетілетін қызметті алушы (немесе сенімхат бойынша оның өкілі) ұсынған мемлекеттік қызметті көрсету үшін қажетті құжаттарды қабылдау;</w:t>
      </w:r>
      <w:r>
        <w:br/>
      </w:r>
      <w:r>
        <w:rPr>
          <w:rFonts w:ascii="Times New Roman"/>
          <w:b w:val="false"/>
          <w:i w:val="false"/>
          <w:color w:val="000000"/>
          <w:sz w:val="28"/>
        </w:rPr>
        <w:t>
      </w:t>
      </w:r>
      <w:r>
        <w:rPr>
          <w:rFonts w:ascii="Times New Roman"/>
          <w:b w:val="false"/>
          <w:i w:val="false"/>
          <w:color w:val="000000"/>
          <w:sz w:val="28"/>
        </w:rPr>
        <w:t>2) 2 үдеріс - электрондық құжат айналымы жүйесінде (бұдан әрі - ЭҚЖ) және кіріс хат - хабарды тіркеу журналында өтінішті тіркеу;</w:t>
      </w:r>
      <w:r>
        <w:br/>
      </w:r>
      <w:r>
        <w:rPr>
          <w:rFonts w:ascii="Times New Roman"/>
          <w:b w:val="false"/>
          <w:i w:val="false"/>
          <w:color w:val="000000"/>
          <w:sz w:val="28"/>
        </w:rPr>
        <w:t>
      </w:t>
      </w:r>
      <w:r>
        <w:rPr>
          <w:rFonts w:ascii="Times New Roman"/>
          <w:b w:val="false"/>
          <w:i w:val="false"/>
          <w:color w:val="000000"/>
          <w:sz w:val="28"/>
        </w:rPr>
        <w:t>3) 3 үдеріс – порталда логин мен парольді енгізу (авторландыру);</w:t>
      </w:r>
      <w:r>
        <w:br/>
      </w:r>
      <w:r>
        <w:rPr>
          <w:rFonts w:ascii="Times New Roman"/>
          <w:b w:val="false"/>
          <w:i w:val="false"/>
          <w:color w:val="000000"/>
          <w:sz w:val="28"/>
        </w:rPr>
        <w:t>
      </w:t>
      </w:r>
      <w:r>
        <w:rPr>
          <w:rFonts w:ascii="Times New Roman"/>
          <w:b w:val="false"/>
          <w:i w:val="false"/>
          <w:color w:val="000000"/>
          <w:sz w:val="28"/>
        </w:rPr>
        <w:t>4) 4 үдеріс - осы регламентте көрсетілген мемлекеттік қызметтерді таңдау, мемлекеттік қызметті көрсетуге арналған сұрау нысанын экранға шығару және көрсетілетін қызметті алушының деректерін енгізу;</w:t>
      </w:r>
      <w:r>
        <w:br/>
      </w:r>
      <w:r>
        <w:rPr>
          <w:rFonts w:ascii="Times New Roman"/>
          <w:b w:val="false"/>
          <w:i w:val="false"/>
          <w:color w:val="000000"/>
          <w:sz w:val="28"/>
        </w:rPr>
        <w:t>
      </w:t>
      </w:r>
      <w:r>
        <w:rPr>
          <w:rFonts w:ascii="Times New Roman"/>
          <w:b w:val="false"/>
          <w:i w:val="false"/>
          <w:color w:val="000000"/>
          <w:sz w:val="28"/>
        </w:rPr>
        <w:t>5) 5 үдеріс – "электрондық үкімет" шлюзі (бұдан әрі – ЭҮШ) арқылы көрсетілетін қызметті алушының деректері туралы "Жеке тұлға" мемлекеттік деректер қорына (бұдан әрі – ЖТ МДҚ) немесе "Заңды тұлға" мемлекеттік деректер қорына (бұдан әрі –ЗТ МДҚ) сұрау салу;</w:t>
      </w:r>
      <w:r>
        <w:br/>
      </w:r>
      <w:r>
        <w:rPr>
          <w:rFonts w:ascii="Times New Roman"/>
          <w:b w:val="false"/>
          <w:i w:val="false"/>
          <w:color w:val="000000"/>
          <w:sz w:val="28"/>
        </w:rPr>
        <w:t>
      </w:t>
      </w:r>
      <w:r>
        <w:rPr>
          <w:rFonts w:ascii="Times New Roman"/>
          <w:b w:val="false"/>
          <w:i w:val="false"/>
          <w:color w:val="000000"/>
          <w:sz w:val="28"/>
        </w:rPr>
        <w:t>6) 1 шарт - ЖТ МДҚ -да немесе ЗТ МДҚ көрсетілетін қызметті алушы деректерінің болуын тексеру;</w:t>
      </w:r>
      <w:r>
        <w:br/>
      </w:r>
      <w:r>
        <w:rPr>
          <w:rFonts w:ascii="Times New Roman"/>
          <w:b w:val="false"/>
          <w:i w:val="false"/>
          <w:color w:val="000000"/>
          <w:sz w:val="28"/>
        </w:rPr>
        <w:t>
      </w:t>
      </w:r>
      <w:r>
        <w:rPr>
          <w:rFonts w:ascii="Times New Roman"/>
          <w:b w:val="false"/>
          <w:i w:val="false"/>
          <w:color w:val="000000"/>
          <w:sz w:val="28"/>
        </w:rPr>
        <w:t>7) 6 үдеріс - ЖТ МДҚ -да немесе ЗТ МДҚ көрсетілетін қызметті алушы деректерінің болмауына байланысты деректерді алудың мүмкін еместігі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8) 7 үдеріс - құжаттардың қағаз нысанында болуы туралы белгілеу бөлігінде сұрау салу нысанын толтыру, көрсетілетін қызметті алушы ұсынған қажетті құжаттарды сканерлеу және оларды сұрау салу нысанына бекіту;</w:t>
      </w:r>
      <w:r>
        <w:br/>
      </w:r>
      <w:r>
        <w:rPr>
          <w:rFonts w:ascii="Times New Roman"/>
          <w:b w:val="false"/>
          <w:i w:val="false"/>
          <w:color w:val="000000"/>
          <w:sz w:val="28"/>
        </w:rPr>
        <w:t>
      </w:t>
      </w:r>
      <w:r>
        <w:rPr>
          <w:rFonts w:ascii="Times New Roman"/>
          <w:b w:val="false"/>
          <w:i w:val="false"/>
          <w:color w:val="000000"/>
          <w:sz w:val="28"/>
        </w:rPr>
        <w:t>9) 8 үдеріс - "Е-лицензиялау" МДҚ АЖ-да сұрау салуды тіркеу және өңдеу;</w:t>
      </w:r>
      <w:r>
        <w:br/>
      </w:r>
      <w:r>
        <w:rPr>
          <w:rFonts w:ascii="Times New Roman"/>
          <w:b w:val="false"/>
          <w:i w:val="false"/>
          <w:color w:val="000000"/>
          <w:sz w:val="28"/>
        </w:rPr>
        <w:t>
      </w:t>
      </w:r>
      <w:r>
        <w:rPr>
          <w:rFonts w:ascii="Times New Roman"/>
          <w:b w:val="false"/>
          <w:i w:val="false"/>
          <w:color w:val="000000"/>
          <w:sz w:val="28"/>
        </w:rPr>
        <w:t>10) 2 шарт - көрсетілетін қызметті алушының Қазақстан Республикасы заңнамаларының талаптарына сәйкестігін және лицензия беру үшін негіздемені тексеру үшін Алматы қаласы Ауыл шаруашылығы басқармасына (бұдан әрі –АШБ) сұрауды жіберу, сондай-ақ АШБ-дан қорытындыларды алу;</w:t>
      </w:r>
      <w:r>
        <w:br/>
      </w:r>
      <w:r>
        <w:rPr>
          <w:rFonts w:ascii="Times New Roman"/>
          <w:b w:val="false"/>
          <w:i w:val="false"/>
          <w:color w:val="000000"/>
          <w:sz w:val="28"/>
        </w:rPr>
        <w:t>
      </w:t>
      </w:r>
      <w:r>
        <w:rPr>
          <w:rFonts w:ascii="Times New Roman"/>
          <w:b w:val="false"/>
          <w:i w:val="false"/>
          <w:color w:val="000000"/>
          <w:sz w:val="28"/>
        </w:rPr>
        <w:t>11) 9 үдеріс - "Е-лицензиялау" МДҚ АЖ -да көрсетілетін қызметті алушының деректерінде бұзушылықтардың болуына байланысты сұрау салынған мемлекеттік қызметті көрсетуден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12) 10 үдеріс - көрсетілетін қызметті алушының "Е-лицензиялау" МДҚ АЖ-да мемлекеттік қызмет нәтижесін қалыптастыруы. Электрондық құжат көрсетілетін қызметті берушінің уәкілетті тұлғасының ЭЦҚ-сын пайдаланумен қалыптастырылады.</w:t>
      </w:r>
      <w:r>
        <w:br/>
      </w:r>
      <w:r>
        <w:rPr>
          <w:rFonts w:ascii="Times New Roman"/>
          <w:b w:val="false"/>
          <w:i w:val="false"/>
          <w:color w:val="000000"/>
          <w:sz w:val="28"/>
        </w:rPr>
        <w:t>
      </w:t>
      </w:r>
      <w:r>
        <w:rPr>
          <w:rFonts w:ascii="Times New Roman"/>
          <w:b w:val="false"/>
          <w:i w:val="false"/>
          <w:color w:val="000000"/>
          <w:sz w:val="28"/>
        </w:rPr>
        <w:t>Ветеринария саласындағы қызметпен айналысу үшін лицензия алу, қайта ресімдеу, лицензияның телнұсқасын алу үшін көрсетілетін қызметті берушіге ұсынылған құжаттар тізімдеме бойынша қабылданады, оның көшірмесі құжаттардың қабылданған күні туралы белгісімен көрсетілетін қызметті алушыға жіберіледі (беріледі).</w:t>
      </w:r>
      <w:r>
        <w:br/>
      </w:r>
      <w:r>
        <w:rPr>
          <w:rFonts w:ascii="Times New Roman"/>
          <w:b w:val="false"/>
          <w:i w:val="false"/>
          <w:color w:val="000000"/>
          <w:sz w:val="28"/>
        </w:rPr>
        <w:t>
      </w:t>
      </w:r>
      <w:r>
        <w:rPr>
          <w:rFonts w:ascii="Times New Roman"/>
          <w:b w:val="false"/>
          <w:i w:val="false"/>
          <w:color w:val="000000"/>
          <w:sz w:val="28"/>
        </w:rPr>
        <w:t>Көрсетілетін қызметке портал арқылы өтініш берілген жағдайда, көрсетілетін қызметті алушының порталдағы "жеке кабинетіне", мемлекеттік көрсетілетін қызмет нәтижесін алу күні мен уақытын көрсете отырып, мемлекеттік қызмет көрсету үшін сұрау салудың қабылдағаны туралы хабарлама-есеп жіберіледі.</w:t>
      </w:r>
      <w:r>
        <w:br/>
      </w:r>
      <w:r>
        <w:rPr>
          <w:rFonts w:ascii="Times New Roman"/>
          <w:b w:val="false"/>
          <w:i w:val="false"/>
          <w:color w:val="000000"/>
          <w:sz w:val="28"/>
        </w:rPr>
        <w:t>
      </w:t>
      </w:r>
      <w:r>
        <w:rPr>
          <w:rFonts w:ascii="Times New Roman"/>
          <w:b/>
          <w:i w:val="false"/>
          <w:color w:val="000000"/>
          <w:sz w:val="28"/>
        </w:rPr>
        <w:t xml:space="preserve">3. </w:t>
      </w:r>
      <w:r>
        <w:rPr>
          <w:rFonts w:ascii="Times New Roman"/>
          <w:b w:val="false"/>
          <w:i w:val="false"/>
          <w:color w:val="000000"/>
          <w:sz w:val="28"/>
        </w:rPr>
        <w:t>Мемлекеттік қызмет көрсету үдерісіндегі</w:t>
      </w:r>
      <w:r>
        <w:br/>
      </w:r>
      <w:r>
        <w:rPr>
          <w:rFonts w:ascii="Times New Roman"/>
          <w:b w:val="false"/>
          <w:i w:val="false"/>
          <w:color w:val="000000"/>
          <w:sz w:val="28"/>
        </w:rPr>
        <w:t>
      көрсетілетін қызметті берушінің құрылымдық</w:t>
      </w:r>
      <w:r>
        <w:br/>
      </w:r>
      <w:r>
        <w:rPr>
          <w:rFonts w:ascii="Times New Roman"/>
          <w:b w:val="false"/>
          <w:i w:val="false"/>
          <w:color w:val="000000"/>
          <w:sz w:val="28"/>
        </w:rPr>
        <w:t>
      бөлімшелерінің (қызметкерлерінің)</w:t>
      </w:r>
      <w:r>
        <w:br/>
      </w:r>
      <w:r>
        <w:rPr>
          <w:rFonts w:ascii="Times New Roman"/>
          <w:b w:val="false"/>
          <w:i w:val="false"/>
          <w:color w:val="000000"/>
          <w:sz w:val="28"/>
        </w:rPr>
        <w:t>
      өзара іс-қимыл тәртібінің сипаттамасы</w:t>
      </w:r>
      <w:r>
        <w:br/>
      </w:r>
      <w:r>
        <w:rPr>
          <w:rFonts w:ascii="Times New Roman"/>
          <w:b w:val="false"/>
          <w:i w:val="false"/>
          <w:color w:val="000000"/>
          <w:sz w:val="28"/>
        </w:rPr>
        <w:t>
      </w:t>
      </w:r>
      <w:r>
        <w:rPr>
          <w:rFonts w:ascii="Times New Roman"/>
          <w:b w:val="false"/>
          <w:i w:val="false"/>
          <w:color w:val="000000"/>
          <w:sz w:val="28"/>
        </w:rPr>
        <w:t>6. Мемлекеттік қызмет көрсету үдерісінде көрсетілетін қызметті берушінің келесі құрылымдық бөлімшелері қатысады:</w:t>
      </w:r>
      <w:r>
        <w:br/>
      </w:r>
      <w:r>
        <w:rPr>
          <w:rFonts w:ascii="Times New Roman"/>
          <w:b w:val="false"/>
          <w:i w:val="false"/>
          <w:color w:val="000000"/>
          <w:sz w:val="28"/>
        </w:rPr>
        <w:t>
      1) кеңсе;</w:t>
      </w:r>
      <w:r>
        <w:br/>
      </w:r>
      <w:r>
        <w:rPr>
          <w:rFonts w:ascii="Times New Roman"/>
          <w:b w:val="false"/>
          <w:i w:val="false"/>
          <w:color w:val="000000"/>
          <w:sz w:val="28"/>
        </w:rPr>
        <w:t>
      2) шаруашылық қызметті лицензиялау бөлімі.</w:t>
      </w:r>
      <w:r>
        <w:br/>
      </w:r>
      <w:r>
        <w:rPr>
          <w:rFonts w:ascii="Times New Roman"/>
          <w:b w:val="false"/>
          <w:i w:val="false"/>
          <w:color w:val="000000"/>
          <w:sz w:val="28"/>
        </w:rPr>
        <w:t>
      3)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7. Мемлекеттік қызметті көрсету үшін өтінішті қабылдауды және тіркеуді көрсетілетін қызметті берушінің кеңсе қызметкері жүзеге асырады.</w:t>
      </w:r>
      <w:r>
        <w:br/>
      </w:r>
      <w:r>
        <w:rPr>
          <w:rFonts w:ascii="Times New Roman"/>
          <w:b w:val="false"/>
          <w:i w:val="false"/>
          <w:color w:val="000000"/>
          <w:sz w:val="28"/>
        </w:rPr>
        <w:t>
      Өтінішті тіркегеннен соң кіріс нөмірін бере отырып, өтініш қоса ұсынылған құжаттарымен кіріс хат-хабарлары журналы бойынша шаруашылық қызметті лицензиялау бөліміне қарауға беріледі, сканерленген өтініштің көшірмесі қоса ұсынылған құжаттарымен ЭҚЖ құралдары арқылы беріледі.</w:t>
      </w:r>
      <w:r>
        <w:br/>
      </w:r>
      <w:r>
        <w:rPr>
          <w:rFonts w:ascii="Times New Roman"/>
          <w:b w:val="false"/>
          <w:i w:val="false"/>
          <w:color w:val="000000"/>
          <w:sz w:val="28"/>
        </w:rPr>
        <w:t xml:space="preserve">
      Құжаттарды алғаннан кейін, шаруашылық қызметті лицензиялау бөлімі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іс-әрекетті жүзеге асырады. Осыдан кейін көрсетілетін қызметті алушының басшысына құжаттар лицензияға қол қою үшін немесе лицензия беруде дәлелді бас тарту үшін беріледі.</w:t>
      </w:r>
      <w:r>
        <w:br/>
      </w:r>
      <w:r>
        <w:rPr>
          <w:rFonts w:ascii="Times New Roman"/>
          <w:b w:val="false"/>
          <w:i w:val="false"/>
          <w:color w:val="000000"/>
          <w:sz w:val="28"/>
        </w:rPr>
        <w:t xml:space="preserve">
      Құрылымдық бөлімшелердің арасындағы рәсімдердің (іс-әрекеттер) кезеңділігінің сипаттамасы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i w:val="false"/>
          <w:color w:val="000000"/>
          <w:sz w:val="28"/>
        </w:rPr>
        <w:t xml:space="preserve">4. </w:t>
      </w:r>
      <w:r>
        <w:rPr>
          <w:rFonts w:ascii="Times New Roman"/>
          <w:b w:val="false"/>
          <w:i w:val="false"/>
          <w:color w:val="000000"/>
          <w:sz w:val="28"/>
        </w:rPr>
        <w:t>Мемлекеттік қызметті көрсету үдерісінде</w:t>
      </w:r>
      <w:r>
        <w:br/>
      </w:r>
      <w:r>
        <w:rPr>
          <w:rFonts w:ascii="Times New Roman"/>
          <w:b w:val="false"/>
          <w:i w:val="false"/>
          <w:color w:val="000000"/>
          <w:sz w:val="28"/>
        </w:rPr>
        <w:t>
      ақпараттық жүйелерді пайдалану тәртібінің</w:t>
      </w:r>
      <w:r>
        <w:br/>
      </w:r>
      <w:r>
        <w:rPr>
          <w:rFonts w:ascii="Times New Roman"/>
          <w:b w:val="false"/>
          <w:i w:val="false"/>
          <w:color w:val="000000"/>
          <w:sz w:val="28"/>
        </w:rPr>
        <w:t>
      сипаттамасы</w:t>
      </w:r>
      <w:r>
        <w:br/>
      </w:r>
      <w:r>
        <w:rPr>
          <w:rFonts w:ascii="Times New Roman"/>
          <w:b w:val="false"/>
          <w:i w:val="false"/>
          <w:color w:val="000000"/>
          <w:sz w:val="28"/>
        </w:rPr>
        <w:t>
      </w:t>
      </w:r>
      <w:r>
        <w:rPr>
          <w:rFonts w:ascii="Times New Roman"/>
          <w:b w:val="false"/>
          <w:i w:val="false"/>
          <w:color w:val="000000"/>
          <w:sz w:val="28"/>
        </w:rPr>
        <w:t xml:space="preserve">8. Көрсетілетін қызметті беруші мен көрсетілетін қызметті алушының Электрондық үкімет порталы (бұдан әрі – ЭҮП) арқылы мемлекеттік қызмет көрсету кезінде жүгіну тәртібі мен рәсімдердің (іс-әрекеттер) кезеңділігі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1) көрсетілетін қызметті алушы ЭҮП-ке тіркеуді көрсетілетін қызметті алушы компьютердің интернет-браузеріне бекітіп қойған өзінің ЭЦҚ тіркеу куәлігінің көмегімен жүзеге асырады (ЭҮП-ке тіркелмеген көрсетілетін қызметті алушылар үшін жүзеге асырылады);</w:t>
      </w:r>
      <w:r>
        <w:br/>
      </w:r>
      <w:r>
        <w:rPr>
          <w:rFonts w:ascii="Times New Roman"/>
          <w:b w:val="false"/>
          <w:i w:val="false"/>
          <w:color w:val="000000"/>
          <w:sz w:val="28"/>
        </w:rPr>
        <w:t>
      </w:t>
      </w:r>
      <w:r>
        <w:rPr>
          <w:rFonts w:ascii="Times New Roman"/>
          <w:b w:val="false"/>
          <w:i w:val="false"/>
          <w:color w:val="000000"/>
          <w:sz w:val="28"/>
        </w:rPr>
        <w:t>2) 1 үдеріс - көрсетілетін қызметті алушының ЭЦҚ тіркеу куәлігін компьютердің интернет-браузеріне бекітуі, мемлекеттік қызметті алу үшін көрсетілетін қызметті алушының ЭҮП-ке парольді енгізуі (авторландыру үдерісі);</w:t>
      </w:r>
      <w:r>
        <w:br/>
      </w:r>
      <w:r>
        <w:rPr>
          <w:rFonts w:ascii="Times New Roman"/>
          <w:b w:val="false"/>
          <w:i w:val="false"/>
          <w:color w:val="000000"/>
          <w:sz w:val="28"/>
        </w:rPr>
        <w:t>
      </w:t>
      </w:r>
      <w:r>
        <w:rPr>
          <w:rFonts w:ascii="Times New Roman"/>
          <w:b w:val="false"/>
          <w:i w:val="false"/>
          <w:color w:val="000000"/>
          <w:sz w:val="28"/>
        </w:rPr>
        <w:t>3) 1 шарт – жеке сәйкестендіру нөмірі (бұдан әрі - ЖСН) немесе бизнес сәйкестендіру нөмірі (бұдан әрі - БСН) арқылы және пароль арқылы тіркелген көрсетілетін қызметті алушы туралы деректердің дұрыстығын ЭҮП-те тексеру;</w:t>
      </w:r>
      <w:r>
        <w:br/>
      </w:r>
      <w:r>
        <w:rPr>
          <w:rFonts w:ascii="Times New Roman"/>
          <w:b w:val="false"/>
          <w:i w:val="false"/>
          <w:color w:val="000000"/>
          <w:sz w:val="28"/>
        </w:rPr>
        <w:t>
      </w:t>
      </w:r>
      <w:r>
        <w:rPr>
          <w:rFonts w:ascii="Times New Roman"/>
          <w:b w:val="false"/>
          <w:i w:val="false"/>
          <w:color w:val="000000"/>
          <w:sz w:val="28"/>
        </w:rPr>
        <w:t>4) 2 үдеріс - көрсетілетін қызметті алушының деректерінде бұзушылықтардың болуына байланысты ЭҮП авторландырудан бас тарту туралы хабарламаны қалыптастыруы;</w:t>
      </w:r>
      <w:r>
        <w:br/>
      </w:r>
      <w:r>
        <w:rPr>
          <w:rFonts w:ascii="Times New Roman"/>
          <w:b w:val="false"/>
          <w:i w:val="false"/>
          <w:color w:val="000000"/>
          <w:sz w:val="28"/>
        </w:rPr>
        <w:t>
      </w:t>
      </w:r>
      <w:r>
        <w:rPr>
          <w:rFonts w:ascii="Times New Roman"/>
          <w:b w:val="false"/>
          <w:i w:val="false"/>
          <w:color w:val="000000"/>
          <w:sz w:val="28"/>
        </w:rPr>
        <w:t>5) 3 үдеріс - көрсетілетін қызметті алушының осы регламентте көрсетілген мемлекеттік қызметті таңдауы, қажетті құжаттарды электрондық түрде бекітумен сұрау салу нысанын толтыруы (деректерді енгізуі);</w:t>
      </w:r>
      <w:r>
        <w:br/>
      </w:r>
      <w:r>
        <w:rPr>
          <w:rFonts w:ascii="Times New Roman"/>
          <w:b w:val="false"/>
          <w:i w:val="false"/>
          <w:color w:val="000000"/>
          <w:sz w:val="28"/>
        </w:rPr>
        <w:t>
      </w:t>
      </w:r>
      <w:r>
        <w:rPr>
          <w:rFonts w:ascii="Times New Roman"/>
          <w:b w:val="false"/>
          <w:i w:val="false"/>
          <w:color w:val="000000"/>
          <w:sz w:val="28"/>
        </w:rPr>
        <w:t>6) 4 үдеріс – "электрондық үкімет" төлем шлюзінде (бұдан әрі- ЭҮТШ) қызметтің ақысын төлеу, содан кейін бұл ақпарат "Е-лицензиялау" МДҚ АЖ -ға келіп түседі;</w:t>
      </w:r>
      <w:r>
        <w:br/>
      </w:r>
      <w:r>
        <w:rPr>
          <w:rFonts w:ascii="Times New Roman"/>
          <w:b w:val="false"/>
          <w:i w:val="false"/>
          <w:color w:val="000000"/>
          <w:sz w:val="28"/>
        </w:rPr>
        <w:t>
      </w:t>
      </w:r>
      <w:r>
        <w:rPr>
          <w:rFonts w:ascii="Times New Roman"/>
          <w:b w:val="false"/>
          <w:i w:val="false"/>
          <w:color w:val="000000"/>
          <w:sz w:val="28"/>
        </w:rPr>
        <w:t>7) 2 шарт - "Е-лицензиялау" МДҚ АЖ -да көрсетілген мемлекеттік қызмет ақысының төленуін тексеру;</w:t>
      </w:r>
      <w:r>
        <w:br/>
      </w:r>
      <w:r>
        <w:rPr>
          <w:rFonts w:ascii="Times New Roman"/>
          <w:b w:val="false"/>
          <w:i w:val="false"/>
          <w:color w:val="000000"/>
          <w:sz w:val="28"/>
        </w:rPr>
        <w:t>
      </w:t>
      </w:r>
      <w:r>
        <w:rPr>
          <w:rFonts w:ascii="Times New Roman"/>
          <w:b w:val="false"/>
          <w:i w:val="false"/>
          <w:color w:val="000000"/>
          <w:sz w:val="28"/>
        </w:rPr>
        <w:t>8) 5 үдеріс - "Е-лицензиялау" МДҚ АЖ -да көрсетілген мемлекеттік қызмет үшін төлемақының болмауына байланысты, сұрау салынған мемлекеттік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9) 6 үдеріс - көрсетілетін қызметті алушының сауалды куәландыру (қол қою) үшін ЭЦҚ тіркеу куәлігін таңдауы;</w:t>
      </w:r>
      <w:r>
        <w:br/>
      </w:r>
      <w:r>
        <w:rPr>
          <w:rFonts w:ascii="Times New Roman"/>
          <w:b w:val="false"/>
          <w:i w:val="false"/>
          <w:color w:val="000000"/>
          <w:sz w:val="28"/>
        </w:rPr>
        <w:t>
      </w:t>
      </w:r>
      <w:r>
        <w:rPr>
          <w:rFonts w:ascii="Times New Roman"/>
          <w:b w:val="false"/>
          <w:i w:val="false"/>
          <w:color w:val="000000"/>
          <w:sz w:val="28"/>
        </w:rPr>
        <w:t>10) 3 шарт - ЭҮП-те ЭЦҚ тіркеу куәлігінің қолданылу мерзімін және тізімде қайтарып алынған (күші жойылған) тіркеу куәліктерінің болмауын, сондай-ақ сұрауда және ЭЦҚ тіркеу куәлігінде көрсетілген ЖСН немесе БСН арасындағы сәйкестендіру деректерінің сәйкес келуін тексеру;</w:t>
      </w:r>
      <w:r>
        <w:br/>
      </w:r>
      <w:r>
        <w:rPr>
          <w:rFonts w:ascii="Times New Roman"/>
          <w:b w:val="false"/>
          <w:i w:val="false"/>
          <w:color w:val="000000"/>
          <w:sz w:val="28"/>
        </w:rPr>
        <w:t>
      </w:t>
      </w:r>
      <w:r>
        <w:rPr>
          <w:rFonts w:ascii="Times New Roman"/>
          <w:b w:val="false"/>
          <w:i w:val="false"/>
          <w:color w:val="000000"/>
          <w:sz w:val="28"/>
        </w:rPr>
        <w:t>11) 7 үдеріс - көрсетілетін қызметті алушының ЭЦҚ түпнұсқалығының расталмауына байланысты сұрау салынған мемлекеттік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12) 8 үдеріс - көрсетілетін қызметті алушының ЭЦҚ көмегімен сұраудың толтырылған нысанын (енгізілген деректерді) және мемлекеттік қызмет көрсету үшін оған бекітілген құжаттарын куәландыруы (электрондық түрде);</w:t>
      </w:r>
      <w:r>
        <w:br/>
      </w:r>
      <w:r>
        <w:rPr>
          <w:rFonts w:ascii="Times New Roman"/>
          <w:b w:val="false"/>
          <w:i w:val="false"/>
          <w:color w:val="000000"/>
          <w:sz w:val="28"/>
        </w:rPr>
        <w:t>
      </w:t>
      </w:r>
      <w:r>
        <w:rPr>
          <w:rFonts w:ascii="Times New Roman"/>
          <w:b w:val="false"/>
          <w:i w:val="false"/>
          <w:color w:val="000000"/>
          <w:sz w:val="28"/>
        </w:rPr>
        <w:t>13) 9 үдеріс - электрондық құжатты (көрсетілетін қызметті алушының сұрауын) тіркеу және "Е-лицензиялау" АЖ МДҚ-дағы сұрауды өңдеу;</w:t>
      </w:r>
      <w:r>
        <w:br/>
      </w:r>
      <w:r>
        <w:rPr>
          <w:rFonts w:ascii="Times New Roman"/>
          <w:b w:val="false"/>
          <w:i w:val="false"/>
          <w:color w:val="000000"/>
          <w:sz w:val="28"/>
        </w:rPr>
        <w:t>
      </w:t>
      </w:r>
      <w:r>
        <w:rPr>
          <w:rFonts w:ascii="Times New Roman"/>
          <w:b w:val="false"/>
          <w:i w:val="false"/>
          <w:color w:val="000000"/>
          <w:sz w:val="28"/>
        </w:rPr>
        <w:t>14) 4 шарт - көрсетілетін қызметті алушының Қазақстан Республикасы заңнамаларының талаптарына және лицензия беру үшін негіздемелерге сәйкестігін тексеру үшін сұрауды АШБ жіберу, сондай-ақ АШБ -дан қорытындыларды алу;</w:t>
      </w:r>
      <w:r>
        <w:br/>
      </w:r>
      <w:r>
        <w:rPr>
          <w:rFonts w:ascii="Times New Roman"/>
          <w:b w:val="false"/>
          <w:i w:val="false"/>
          <w:color w:val="000000"/>
          <w:sz w:val="28"/>
        </w:rPr>
        <w:t>
      </w:t>
      </w:r>
      <w:r>
        <w:rPr>
          <w:rFonts w:ascii="Times New Roman"/>
          <w:b w:val="false"/>
          <w:i w:val="false"/>
          <w:color w:val="000000"/>
          <w:sz w:val="28"/>
        </w:rPr>
        <w:t>15) 10 үдеріс - "Е-лицензиялау" МДҚ АЖ-дағы көрсетілетін қызметті алушының деректерінде бұзушылықтардың болуына байланысты сұрау салынған мемлекеттік қызметті көрсетуден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16) 11 үдеріс - көрсетілетін қызметті алушының ЭҮП-те қалыптастырған мемлекеттік қызмет нәтижесін алуы. Электрондық құжат көрсетілетін қызметті берушінің уәкілетті тұлғасының ЭЦҚ-сын пайдаланумен қалыптастырылады.</w:t>
      </w:r>
      <w:r>
        <w:br/>
      </w:r>
      <w:r>
        <w:rPr>
          <w:rFonts w:ascii="Times New Roman"/>
          <w:b w:val="false"/>
          <w:i w:val="false"/>
          <w:color w:val="000000"/>
          <w:sz w:val="28"/>
        </w:rPr>
        <w:t>
      </w:t>
      </w:r>
      <w:r>
        <w:rPr>
          <w:rFonts w:ascii="Times New Roman"/>
          <w:b w:val="false"/>
          <w:i w:val="false"/>
          <w:color w:val="000000"/>
          <w:sz w:val="28"/>
        </w:rPr>
        <w:t>9. Мемлекеттік қызмет көрсетуге арналған сұрау салу нысандарын толтыру бойынша іс-әрекеттердің сипаттамасы:</w:t>
      </w:r>
      <w:r>
        <w:br/>
      </w:r>
      <w:r>
        <w:rPr>
          <w:rFonts w:ascii="Times New Roman"/>
          <w:b w:val="false"/>
          <w:i w:val="false"/>
          <w:color w:val="000000"/>
          <w:sz w:val="28"/>
        </w:rPr>
        <w:t>
      компьютердің интернет-браузеріне ЭЦҚ-ның тіркеу куәлігін бекіту, ҮЭП-ке кіру үшін көрсетілетін қызметті алушының парольді енгізуі;</w:t>
      </w:r>
      <w:r>
        <w:br/>
      </w:r>
      <w:r>
        <w:rPr>
          <w:rFonts w:ascii="Times New Roman"/>
          <w:b w:val="false"/>
          <w:i w:val="false"/>
          <w:color w:val="000000"/>
          <w:sz w:val="28"/>
        </w:rPr>
        <w:t>
      мемлекеттік көрсетілетін қызметті таңдау;</w:t>
      </w:r>
      <w:r>
        <w:br/>
      </w:r>
      <w:r>
        <w:rPr>
          <w:rFonts w:ascii="Times New Roman"/>
          <w:b w:val="false"/>
          <w:i w:val="false"/>
          <w:color w:val="000000"/>
          <w:sz w:val="28"/>
        </w:rPr>
        <w:t>
      "Өтініш беру" түймесінің көмегімен мемлекеттік көрсетілетін қызметке тапсырыс беру;</w:t>
      </w:r>
      <w:r>
        <w:br/>
      </w:r>
      <w:r>
        <w:rPr>
          <w:rFonts w:ascii="Times New Roman"/>
          <w:b w:val="false"/>
          <w:i w:val="false"/>
          <w:color w:val="000000"/>
          <w:sz w:val="28"/>
        </w:rPr>
        <w:t>
      сұрау салуды толтыру және қажетті құжаттарды электрондық түрде бекіту;</w:t>
      </w:r>
      <w:r>
        <w:br/>
      </w:r>
      <w:r>
        <w:rPr>
          <w:rFonts w:ascii="Times New Roman"/>
          <w:b w:val="false"/>
          <w:i w:val="false"/>
          <w:color w:val="000000"/>
          <w:sz w:val="28"/>
        </w:rPr>
        <w:t>
      мемлекеттік көрсетілетін қызметтің ақысын төлеу;</w:t>
      </w:r>
      <w:r>
        <w:br/>
      </w:r>
      <w:r>
        <w:rPr>
          <w:rFonts w:ascii="Times New Roman"/>
          <w:b w:val="false"/>
          <w:i w:val="false"/>
          <w:color w:val="000000"/>
          <w:sz w:val="28"/>
        </w:rPr>
        <w:t>
      көрсетілетін қызметті алушының ЭЦҚ тіркеу куәлігін таңдауы;</w:t>
      </w:r>
      <w:r>
        <w:br/>
      </w:r>
      <w:r>
        <w:rPr>
          <w:rFonts w:ascii="Times New Roman"/>
          <w:b w:val="false"/>
          <w:i w:val="false"/>
          <w:color w:val="000000"/>
          <w:sz w:val="28"/>
        </w:rPr>
        <w:t>
      сұрау салуды куәландыру (қол қою) - көрсетілетін қызметті алушы "Қол қою" түймесінің көмегімен ЭЦҚ сұрау салуын куәландыруды (қол қоюды) жүзеге асырады, содан кейін сұрау салу "Е-лицензиялау" МДҚ АЖ-ға өңдеуге беріледі;</w:t>
      </w:r>
      <w:r>
        <w:br/>
      </w:r>
      <w:r>
        <w:rPr>
          <w:rFonts w:ascii="Times New Roman"/>
          <w:b w:val="false"/>
          <w:i w:val="false"/>
          <w:color w:val="000000"/>
          <w:sz w:val="28"/>
        </w:rPr>
        <w:t>
      "Е-лицензиялау" МДҚ АЖ-да сұрау салуды өңдеу - көрсетілетін қызметті алушыда дисплей экранына толтырған өтінішінің нысаны шығады;</w:t>
      </w:r>
      <w:r>
        <w:br/>
      </w:r>
      <w:r>
        <w:rPr>
          <w:rFonts w:ascii="Times New Roman"/>
          <w:b w:val="false"/>
          <w:i w:val="false"/>
          <w:color w:val="000000"/>
          <w:sz w:val="28"/>
        </w:rPr>
        <w:t>
      "Менің өтініштерім" түймесінің көмегімен көрсетілетін қызметті алушыға "Іздеу" түймесін басу ЖСН немесе БИН-ді енгізу арқылы өңдеу нәтижелерін көру мүмкіндігі беріледі.</w:t>
      </w:r>
      <w:r>
        <w:br/>
      </w:r>
      <w:r>
        <w:rPr>
          <w:rFonts w:ascii="Times New Roman"/>
          <w:b w:val="false"/>
          <w:i w:val="false"/>
          <w:color w:val="000000"/>
          <w:sz w:val="28"/>
        </w:rPr>
        <w:t>
      Қажетті ақпаратты және мемлекеттік көрсетілетін қызметті көрсету бойынша кеңесті Мемлекеттік қызметтер көрсету мәселелері бойынша бірыңғай байланыс орталығының 1414 тегін телефоны арқылы алуға болады.</w:t>
      </w:r>
      <w:r>
        <w:br/>
      </w:r>
      <w:r>
        <w:rPr>
          <w:rFonts w:ascii="Times New Roman"/>
          <w:b w:val="false"/>
          <w:i w:val="false"/>
          <w:color w:val="000000"/>
          <w:sz w:val="28"/>
        </w:rPr>
        <w:t>
      </w:t>
      </w:r>
      <w:r>
        <w:rPr>
          <w:rFonts w:ascii="Times New Roman"/>
          <w:b w:val="false"/>
          <w:i w:val="false"/>
          <w:color w:val="000000"/>
          <w:sz w:val="28"/>
        </w:rPr>
        <w:t xml:space="preserve">10. Мемлекеттік қызмет көрсету процесінде рәсімдердің (іс-қимылдардың) дәйектілігін, көрсетілетін қызметті берушінің құрылымдық бөлімшелерінің (қызметкерлерінің) өзара іс-қимылдарының толық сипаттамасы, сонымен қатар ЭҮП пайдалану тәртібінің сипаттамасы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"Ветеринария саласындағы қызметпен</w:t>
            </w:r>
            <w:r>
              <w:br/>
            </w:r>
            <w:r>
              <w:rPr>
                <w:rFonts w:ascii="Times New Roman"/>
                <w:b w:val="false"/>
                <w:i w:val="false"/>
                <w:color w:val="000000"/>
                <w:sz w:val="20"/>
              </w:rPr>
              <w:t>айналысуға лицензия беру, қайта ресімдеу,</w:t>
            </w:r>
            <w:r>
              <w:br/>
            </w:r>
            <w:r>
              <w:rPr>
                <w:rFonts w:ascii="Times New Roman"/>
                <w:b w:val="false"/>
                <w:i w:val="false"/>
                <w:color w:val="000000"/>
                <w:sz w:val="20"/>
              </w:rPr>
              <w:t>лицензияның телнұсқасын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1 қосымша</w:t>
            </w:r>
          </w:p>
        </w:tc>
      </w:tr>
    </w:tbl>
    <w:p>
      <w:pPr>
        <w:spacing w:after="0"/>
        <w:ind w:left="0"/>
        <w:jc w:val="left"/>
      </w:pPr>
      <w:r>
        <w:rPr>
          <w:rFonts w:ascii="Times New Roman"/>
          <w:b w:val="false"/>
          <w:i w:val="false"/>
          <w:color w:val="000000"/>
          <w:sz w:val="28"/>
        </w:rPr>
        <w:t>      </w:t>
      </w:r>
      <w:r>
        <w:rPr>
          <w:rFonts w:ascii="Times New Roman"/>
          <w:b w:val="false"/>
          <w:i w:val="false"/>
          <w:color w:val="000000"/>
          <w:sz w:val="28"/>
        </w:rPr>
        <w:t>Мемлекеттік қызмет көрсету үдерісінің 1 диаграммасы</w:t>
      </w:r>
      <w:r>
        <w:br/>
      </w:r>
      <w:r>
        <w:rPr>
          <w:rFonts w:ascii="Times New Roman"/>
          <w:b w:val="false"/>
          <w:i w:val="false"/>
          <w:color w:val="000000"/>
          <w:sz w:val="28"/>
        </w:rPr>
        <w:t>
      </w:t>
      </w:r>
    </w:p>
    <w:p>
      <w:pPr>
        <w:spacing w:after="0"/>
        <w:ind w:left="0"/>
        <w:jc w:val="both"/>
      </w:pPr>
      <w:r>
        <w:drawing>
          <wp:inline distT="0" distB="0" distL="0" distR="0">
            <wp:extent cx="78105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360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i w:val="false"/>
          <w:color w:val="000000"/>
          <w:sz w:val="28"/>
        </w:rPr>
        <w:t xml:space="preserve">1 </w:t>
      </w:r>
      <w:r>
        <w:rPr>
          <w:rFonts w:ascii="Times New Roman"/>
          <w:b w:val="false"/>
          <w:i w:val="false"/>
          <w:color w:val="000000"/>
          <w:sz w:val="28"/>
        </w:rPr>
        <w:t>кесте. Мемлекеттік қызмет көрсету үдерісінде</w:t>
      </w:r>
      <w:r>
        <w:br/>
      </w:r>
      <w:r>
        <w:rPr>
          <w:rFonts w:ascii="Times New Roman"/>
          <w:b w:val="false"/>
          <w:i w:val="false"/>
          <w:color w:val="000000"/>
          <w:sz w:val="28"/>
        </w:rPr>
        <w:t>
      әсімдерді (іс-қимылдарды) сипаттау</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54"/>
        <w:gridCol w:w="792"/>
        <w:gridCol w:w="1026"/>
        <w:gridCol w:w="1414"/>
        <w:gridCol w:w="792"/>
        <w:gridCol w:w="1456"/>
        <w:gridCol w:w="910"/>
        <w:gridCol w:w="910"/>
        <w:gridCol w:w="1415"/>
        <w:gridCol w:w="1415"/>
        <w:gridCol w:w="1416"/>
      </w:tblGrid>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w:t>
            </w:r>
            <w:r>
              <w:br/>
            </w:r>
            <w:r>
              <w:rPr>
                <w:rFonts w:ascii="Times New Roman"/>
                <w:b w:val="false"/>
                <w:i w:val="false"/>
                <w:color w:val="000000"/>
                <w:sz w:val="20"/>
              </w:rPr>
              <w:t>
мыл № (жұмыс бары-</w:t>
            </w:r>
            <w:r>
              <w:br/>
            </w:r>
            <w:r>
              <w:rPr>
                <w:rFonts w:ascii="Times New Roman"/>
                <w:b w:val="false"/>
                <w:i w:val="false"/>
                <w:color w:val="000000"/>
                <w:sz w:val="20"/>
              </w:rPr>
              <w:t>
сы, ағыны)</w:t>
            </w:r>
            <w:r>
              <w:br/>
            </w:r>
            <w:r>
              <w:rPr>
                <w:rFonts w:ascii="Times New Roman"/>
                <w:b w:val="false"/>
                <w:i w:val="false"/>
                <w:color w:val="000000"/>
                <w:sz w:val="20"/>
              </w:rPr>
              <w:t>
</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r>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w:t>
            </w:r>
            <w:r>
              <w:br/>
            </w:r>
            <w:r>
              <w:rPr>
                <w:rFonts w:ascii="Times New Roman"/>
                <w:b w:val="false"/>
                <w:i w:val="false"/>
                <w:color w:val="000000"/>
                <w:sz w:val="20"/>
              </w:rPr>
              <w:t>
тіле-</w:t>
            </w:r>
            <w:r>
              <w:br/>
            </w:r>
            <w:r>
              <w:rPr>
                <w:rFonts w:ascii="Times New Roman"/>
                <w:b w:val="false"/>
                <w:i w:val="false"/>
                <w:color w:val="000000"/>
                <w:sz w:val="20"/>
              </w:rPr>
              <w:t>
тін қыз-</w:t>
            </w:r>
            <w:r>
              <w:br/>
            </w:r>
            <w:r>
              <w:rPr>
                <w:rFonts w:ascii="Times New Roman"/>
                <w:b w:val="false"/>
                <w:i w:val="false"/>
                <w:color w:val="000000"/>
                <w:sz w:val="20"/>
              </w:rPr>
              <w:t>
метті беруші</w:t>
            </w:r>
            <w:r>
              <w:br/>
            </w:r>
            <w:r>
              <w:rPr>
                <w:rFonts w:ascii="Times New Roman"/>
                <w:b w:val="false"/>
                <w:i w:val="false"/>
                <w:color w:val="000000"/>
                <w:sz w:val="20"/>
              </w:rPr>
              <w:t>
</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w:t>
            </w:r>
            <w:r>
              <w:br/>
            </w:r>
            <w:r>
              <w:rPr>
                <w:rFonts w:ascii="Times New Roman"/>
                <w:b w:val="false"/>
                <w:i w:val="false"/>
                <w:color w:val="000000"/>
                <w:sz w:val="20"/>
              </w:rPr>
              <w:t>
тіле-</w:t>
            </w:r>
            <w:r>
              <w:br/>
            </w:r>
            <w:r>
              <w:rPr>
                <w:rFonts w:ascii="Times New Roman"/>
                <w:b w:val="false"/>
                <w:i w:val="false"/>
                <w:color w:val="000000"/>
                <w:sz w:val="20"/>
              </w:rPr>
              <w:t>
тін қыз-</w:t>
            </w:r>
            <w:r>
              <w:br/>
            </w:r>
            <w:r>
              <w:rPr>
                <w:rFonts w:ascii="Times New Roman"/>
                <w:b w:val="false"/>
                <w:i w:val="false"/>
                <w:color w:val="000000"/>
                <w:sz w:val="20"/>
              </w:rPr>
              <w:t>
метті беруші</w:t>
            </w:r>
            <w:r>
              <w:br/>
            </w:r>
            <w:r>
              <w:rPr>
                <w:rFonts w:ascii="Times New Roman"/>
                <w:b w:val="false"/>
                <w:i w:val="false"/>
                <w:color w:val="000000"/>
                <w:sz w:val="20"/>
              </w:rPr>
              <w:t>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w:t>
            </w:r>
            <w:r>
              <w:br/>
            </w:r>
            <w:r>
              <w:rPr>
                <w:rFonts w:ascii="Times New Roman"/>
                <w:b w:val="false"/>
                <w:i w:val="false"/>
                <w:color w:val="000000"/>
                <w:sz w:val="20"/>
              </w:rPr>
              <w:t>
летін қызметті беруші</w:t>
            </w:r>
            <w:r>
              <w:br/>
            </w:r>
            <w:r>
              <w:rPr>
                <w:rFonts w:ascii="Times New Roman"/>
                <w:b w:val="false"/>
                <w:i w:val="false"/>
                <w:color w:val="000000"/>
                <w:sz w:val="20"/>
              </w:rPr>
              <w:t>
</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w:t>
            </w:r>
            <w:r>
              <w:br/>
            </w:r>
            <w:r>
              <w:rPr>
                <w:rFonts w:ascii="Times New Roman"/>
                <w:b w:val="false"/>
                <w:i w:val="false"/>
                <w:color w:val="000000"/>
                <w:sz w:val="20"/>
              </w:rPr>
              <w:t>
тіле-</w:t>
            </w:r>
            <w:r>
              <w:br/>
            </w:r>
            <w:r>
              <w:rPr>
                <w:rFonts w:ascii="Times New Roman"/>
                <w:b w:val="false"/>
                <w:i w:val="false"/>
                <w:color w:val="000000"/>
                <w:sz w:val="20"/>
              </w:rPr>
              <w:t>
тін қыз-</w:t>
            </w:r>
            <w:r>
              <w:br/>
            </w:r>
            <w:r>
              <w:rPr>
                <w:rFonts w:ascii="Times New Roman"/>
                <w:b w:val="false"/>
                <w:i w:val="false"/>
                <w:color w:val="000000"/>
                <w:sz w:val="20"/>
              </w:rPr>
              <w:t>
метті беруші</w:t>
            </w:r>
            <w:r>
              <w:br/>
            </w:r>
            <w:r>
              <w:rPr>
                <w:rFonts w:ascii="Times New Roman"/>
                <w:b w:val="false"/>
                <w:i w:val="false"/>
                <w:color w:val="000000"/>
                <w:sz w:val="20"/>
              </w:rPr>
              <w:t>
</w:t>
            </w:r>
          </w:p>
        </w:tc>
        <w:tc>
          <w:tcPr>
            <w:tcW w:w="1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w:t>
            </w:r>
            <w:r>
              <w:br/>
            </w:r>
            <w:r>
              <w:rPr>
                <w:rFonts w:ascii="Times New Roman"/>
                <w:b w:val="false"/>
                <w:i w:val="false"/>
                <w:color w:val="000000"/>
                <w:sz w:val="20"/>
              </w:rPr>
              <w:t>
тіле-</w:t>
            </w:r>
            <w:r>
              <w:br/>
            </w:r>
            <w:r>
              <w:rPr>
                <w:rFonts w:ascii="Times New Roman"/>
                <w:b w:val="false"/>
                <w:i w:val="false"/>
                <w:color w:val="000000"/>
                <w:sz w:val="20"/>
              </w:rPr>
              <w:t>
тін қызө</w:t>
            </w:r>
            <w:r>
              <w:br/>
            </w:r>
            <w:r>
              <w:rPr>
                <w:rFonts w:ascii="Times New Roman"/>
                <w:b w:val="false"/>
                <w:i w:val="false"/>
                <w:color w:val="000000"/>
                <w:sz w:val="20"/>
              </w:rPr>
              <w:t>
метті беруші</w:t>
            </w: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ЖТ/ЗТМДҚ </w:t>
            </w: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w:t>
            </w:r>
            <w:r>
              <w:br/>
            </w:r>
            <w:r>
              <w:rPr>
                <w:rFonts w:ascii="Times New Roman"/>
                <w:b w:val="false"/>
                <w:i w:val="false"/>
                <w:color w:val="000000"/>
                <w:sz w:val="20"/>
              </w:rPr>
              <w:t>
тіле-</w:t>
            </w:r>
            <w:r>
              <w:br/>
            </w:r>
            <w:r>
              <w:rPr>
                <w:rFonts w:ascii="Times New Roman"/>
                <w:b w:val="false"/>
                <w:i w:val="false"/>
                <w:color w:val="000000"/>
                <w:sz w:val="20"/>
              </w:rPr>
              <w:t>
тін қыз-</w:t>
            </w:r>
            <w:r>
              <w:br/>
            </w:r>
            <w:r>
              <w:rPr>
                <w:rFonts w:ascii="Times New Roman"/>
                <w:b w:val="false"/>
                <w:i w:val="false"/>
                <w:color w:val="000000"/>
                <w:sz w:val="20"/>
              </w:rPr>
              <w:t>
метті беруші</w:t>
            </w: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"Е-ли-</w:t>
            </w:r>
            <w:r>
              <w:br/>
            </w:r>
            <w:r>
              <w:rPr>
                <w:rFonts w:ascii="Times New Roman"/>
                <w:b w:val="false"/>
                <w:i w:val="false"/>
                <w:color w:val="000000"/>
                <w:sz w:val="20"/>
              </w:rPr>
              <w:t>
цен-</w:t>
            </w:r>
            <w:r>
              <w:br/>
            </w:r>
            <w:r>
              <w:rPr>
                <w:rFonts w:ascii="Times New Roman"/>
                <w:b w:val="false"/>
                <w:i w:val="false"/>
                <w:color w:val="000000"/>
                <w:sz w:val="20"/>
              </w:rPr>
              <w:t>
зия-</w:t>
            </w:r>
            <w:r>
              <w:br/>
            </w:r>
            <w:r>
              <w:rPr>
                <w:rFonts w:ascii="Times New Roman"/>
                <w:b w:val="false"/>
                <w:i w:val="false"/>
                <w:color w:val="000000"/>
                <w:sz w:val="20"/>
              </w:rPr>
              <w:t>
лау" МДҚ АЖ</w:t>
            </w: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"Е-ли-</w:t>
            </w:r>
            <w:r>
              <w:br/>
            </w:r>
            <w:r>
              <w:rPr>
                <w:rFonts w:ascii="Times New Roman"/>
                <w:b w:val="false"/>
                <w:i w:val="false"/>
                <w:color w:val="000000"/>
                <w:sz w:val="20"/>
              </w:rPr>
              <w:t>
цен-</w:t>
            </w:r>
            <w:r>
              <w:br/>
            </w:r>
            <w:r>
              <w:rPr>
                <w:rFonts w:ascii="Times New Roman"/>
                <w:b w:val="false"/>
                <w:i w:val="false"/>
                <w:color w:val="000000"/>
                <w:sz w:val="20"/>
              </w:rPr>
              <w:t>
зиялау" МДҚ АЖ</w:t>
            </w:r>
            <w:r>
              <w:br/>
            </w:r>
            <w:r>
              <w:rPr>
                <w:rFonts w:ascii="Times New Roman"/>
                <w:b w:val="false"/>
                <w:i w:val="false"/>
                <w:color w:val="000000"/>
                <w:sz w:val="20"/>
              </w:rPr>
              <w:t>
</w:t>
            </w:r>
          </w:p>
        </w:tc>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w:t>
            </w:r>
            <w:r>
              <w:br/>
            </w:r>
            <w:r>
              <w:rPr>
                <w:rFonts w:ascii="Times New Roman"/>
                <w:b w:val="false"/>
                <w:i w:val="false"/>
                <w:color w:val="000000"/>
                <w:sz w:val="20"/>
              </w:rPr>
              <w:t>
тіле-</w:t>
            </w:r>
            <w:r>
              <w:br/>
            </w:r>
            <w:r>
              <w:rPr>
                <w:rFonts w:ascii="Times New Roman"/>
                <w:b w:val="false"/>
                <w:i w:val="false"/>
                <w:color w:val="000000"/>
                <w:sz w:val="20"/>
              </w:rPr>
              <w:t>
тін қыз-</w:t>
            </w:r>
            <w:r>
              <w:br/>
            </w:r>
            <w:r>
              <w:rPr>
                <w:rFonts w:ascii="Times New Roman"/>
                <w:b w:val="false"/>
                <w:i w:val="false"/>
                <w:color w:val="000000"/>
                <w:sz w:val="20"/>
              </w:rPr>
              <w:t>
метті беруші</w:t>
            </w:r>
            <w:r>
              <w:br/>
            </w:r>
            <w:r>
              <w:rPr>
                <w:rFonts w:ascii="Times New Roman"/>
                <w:b w:val="false"/>
                <w:i w:val="false"/>
                <w:color w:val="000000"/>
                <w:sz w:val="20"/>
              </w:rPr>
              <w:t>
</w:t>
            </w:r>
          </w:p>
        </w:tc>
      </w:tr>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w:t>
            </w:r>
            <w:r>
              <w:br/>
            </w:r>
            <w:r>
              <w:rPr>
                <w:rFonts w:ascii="Times New Roman"/>
                <w:b w:val="false"/>
                <w:i w:val="false"/>
                <w:color w:val="000000"/>
                <w:sz w:val="20"/>
              </w:rPr>
              <w:t>
мылдың атауы (үде-</w:t>
            </w:r>
            <w:r>
              <w:br/>
            </w:r>
            <w:r>
              <w:rPr>
                <w:rFonts w:ascii="Times New Roman"/>
                <w:b w:val="false"/>
                <w:i w:val="false"/>
                <w:color w:val="000000"/>
                <w:sz w:val="20"/>
              </w:rPr>
              <w:t>
ріс-</w:t>
            </w:r>
            <w:r>
              <w:br/>
            </w:r>
            <w:r>
              <w:rPr>
                <w:rFonts w:ascii="Times New Roman"/>
                <w:b w:val="false"/>
                <w:i w:val="false"/>
                <w:color w:val="000000"/>
                <w:sz w:val="20"/>
              </w:rPr>
              <w:t>
тің, рәсім-</w:t>
            </w:r>
            <w:r>
              <w:br/>
            </w:r>
            <w:r>
              <w:rPr>
                <w:rFonts w:ascii="Times New Roman"/>
                <w:b w:val="false"/>
                <w:i w:val="false"/>
                <w:color w:val="000000"/>
                <w:sz w:val="20"/>
              </w:rPr>
              <w:t>
нің, опера-</w:t>
            </w:r>
            <w:r>
              <w:br/>
            </w:r>
            <w:r>
              <w:rPr>
                <w:rFonts w:ascii="Times New Roman"/>
                <w:b w:val="false"/>
                <w:i w:val="false"/>
                <w:color w:val="000000"/>
                <w:sz w:val="20"/>
              </w:rPr>
              <w:t>
ция-</w:t>
            </w:r>
            <w:r>
              <w:br/>
            </w:r>
            <w:r>
              <w:rPr>
                <w:rFonts w:ascii="Times New Roman"/>
                <w:b w:val="false"/>
                <w:i w:val="false"/>
                <w:color w:val="000000"/>
                <w:sz w:val="20"/>
              </w:rPr>
              <w:t>
лар-</w:t>
            </w:r>
            <w:r>
              <w:br/>
            </w:r>
            <w:r>
              <w:rPr>
                <w:rFonts w:ascii="Times New Roman"/>
                <w:b w:val="false"/>
                <w:i w:val="false"/>
                <w:color w:val="000000"/>
                <w:sz w:val="20"/>
              </w:rPr>
              <w:t>
дың) және олар-</w:t>
            </w:r>
            <w:r>
              <w:br/>
            </w:r>
            <w:r>
              <w:rPr>
                <w:rFonts w:ascii="Times New Roman"/>
                <w:b w:val="false"/>
                <w:i w:val="false"/>
                <w:color w:val="000000"/>
                <w:sz w:val="20"/>
              </w:rPr>
              <w:t>
дың сипат-</w:t>
            </w:r>
            <w:r>
              <w:br/>
            </w:r>
            <w:r>
              <w:rPr>
                <w:rFonts w:ascii="Times New Roman"/>
                <w:b w:val="false"/>
                <w:i w:val="false"/>
                <w:color w:val="000000"/>
                <w:sz w:val="20"/>
              </w:rPr>
              <w:t>
тама-</w:t>
            </w:r>
            <w:r>
              <w:br/>
            </w:r>
            <w:r>
              <w:rPr>
                <w:rFonts w:ascii="Times New Roman"/>
                <w:b w:val="false"/>
                <w:i w:val="false"/>
                <w:color w:val="000000"/>
                <w:sz w:val="20"/>
              </w:rPr>
              <w:t>
сы</w:t>
            </w:r>
            <w:r>
              <w:br/>
            </w:r>
            <w:r>
              <w:rPr>
                <w:rFonts w:ascii="Times New Roman"/>
                <w:b w:val="false"/>
                <w:i w:val="false"/>
                <w:color w:val="000000"/>
                <w:sz w:val="20"/>
              </w:rPr>
              <w:t>
</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Мемле-</w:t>
            </w:r>
            <w:r>
              <w:br/>
            </w:r>
            <w:r>
              <w:rPr>
                <w:rFonts w:ascii="Times New Roman"/>
                <w:b w:val="false"/>
                <w:i w:val="false"/>
                <w:color w:val="000000"/>
                <w:sz w:val="20"/>
              </w:rPr>
              <w:t>
кеттік қыз-</w:t>
            </w:r>
            <w:r>
              <w:br/>
            </w:r>
            <w:r>
              <w:rPr>
                <w:rFonts w:ascii="Times New Roman"/>
                <w:b w:val="false"/>
                <w:i w:val="false"/>
                <w:color w:val="000000"/>
                <w:sz w:val="20"/>
              </w:rPr>
              <w:t>
метті көрсе-</w:t>
            </w:r>
            <w:r>
              <w:br/>
            </w:r>
            <w:r>
              <w:rPr>
                <w:rFonts w:ascii="Times New Roman"/>
                <w:b w:val="false"/>
                <w:i w:val="false"/>
                <w:color w:val="000000"/>
                <w:sz w:val="20"/>
              </w:rPr>
              <w:t>
ту үшін құжат-</w:t>
            </w:r>
            <w:r>
              <w:br/>
            </w:r>
            <w:r>
              <w:rPr>
                <w:rFonts w:ascii="Times New Roman"/>
                <w:b w:val="false"/>
                <w:i w:val="false"/>
                <w:color w:val="000000"/>
                <w:sz w:val="20"/>
              </w:rPr>
              <w:t>
тарды қабыл-</w:t>
            </w:r>
            <w:r>
              <w:br/>
            </w:r>
            <w:r>
              <w:rPr>
                <w:rFonts w:ascii="Times New Roman"/>
                <w:b w:val="false"/>
                <w:i w:val="false"/>
                <w:color w:val="000000"/>
                <w:sz w:val="20"/>
              </w:rPr>
              <w:t>
дауды жүзеге асы-</w:t>
            </w:r>
            <w:r>
              <w:br/>
            </w:r>
            <w:r>
              <w:rPr>
                <w:rFonts w:ascii="Times New Roman"/>
                <w:b w:val="false"/>
                <w:i w:val="false"/>
                <w:color w:val="000000"/>
                <w:sz w:val="20"/>
              </w:rPr>
              <w:t>
рады</w:t>
            </w:r>
            <w:r>
              <w:br/>
            </w:r>
            <w:r>
              <w:rPr>
                <w:rFonts w:ascii="Times New Roman"/>
                <w:b w:val="false"/>
                <w:i w:val="false"/>
                <w:color w:val="000000"/>
                <w:sz w:val="20"/>
              </w:rPr>
              <w:t>
</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ЭҚА-да және кіріс хат- хабар-</w:t>
            </w:r>
            <w:r>
              <w:br/>
            </w:r>
            <w:r>
              <w:rPr>
                <w:rFonts w:ascii="Times New Roman"/>
                <w:b w:val="false"/>
                <w:i w:val="false"/>
                <w:color w:val="000000"/>
                <w:sz w:val="20"/>
              </w:rPr>
              <w:t>
ларды тіркеу журна-</w:t>
            </w:r>
            <w:r>
              <w:br/>
            </w:r>
            <w:r>
              <w:rPr>
                <w:rFonts w:ascii="Times New Roman"/>
                <w:b w:val="false"/>
                <w:i w:val="false"/>
                <w:color w:val="000000"/>
                <w:sz w:val="20"/>
              </w:rPr>
              <w:t>
лында өті-</w:t>
            </w:r>
            <w:r>
              <w:br/>
            </w:r>
            <w:r>
              <w:rPr>
                <w:rFonts w:ascii="Times New Roman"/>
                <w:b w:val="false"/>
                <w:i w:val="false"/>
                <w:color w:val="000000"/>
                <w:sz w:val="20"/>
              </w:rPr>
              <w:t>
ніш-</w:t>
            </w:r>
            <w:r>
              <w:br/>
            </w:r>
            <w:r>
              <w:rPr>
                <w:rFonts w:ascii="Times New Roman"/>
                <w:b w:val="false"/>
                <w:i w:val="false"/>
                <w:color w:val="000000"/>
                <w:sz w:val="20"/>
              </w:rPr>
              <w:t>
ті тір-</w:t>
            </w:r>
            <w:r>
              <w:br/>
            </w:r>
            <w:r>
              <w:rPr>
                <w:rFonts w:ascii="Times New Roman"/>
                <w:b w:val="false"/>
                <w:i w:val="false"/>
                <w:color w:val="000000"/>
                <w:sz w:val="20"/>
              </w:rPr>
              <w:t>
кеуді жүзеге асы-</w:t>
            </w:r>
            <w:r>
              <w:br/>
            </w:r>
            <w:r>
              <w:rPr>
                <w:rFonts w:ascii="Times New Roman"/>
                <w:b w:val="false"/>
                <w:i w:val="false"/>
                <w:color w:val="000000"/>
                <w:sz w:val="20"/>
              </w:rPr>
              <w:t>
рады</w:t>
            </w:r>
            <w:r>
              <w:br/>
            </w:r>
            <w:r>
              <w:rPr>
                <w:rFonts w:ascii="Times New Roman"/>
                <w:b w:val="false"/>
                <w:i w:val="false"/>
                <w:color w:val="000000"/>
                <w:sz w:val="20"/>
              </w:rPr>
              <w:t>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"Е-ли-</w:t>
            </w:r>
            <w:r>
              <w:br/>
            </w:r>
            <w:r>
              <w:rPr>
                <w:rFonts w:ascii="Times New Roman"/>
                <w:b w:val="false"/>
                <w:i w:val="false"/>
                <w:color w:val="000000"/>
                <w:sz w:val="20"/>
              </w:rPr>
              <w:t>
цен-</w:t>
            </w:r>
            <w:r>
              <w:br/>
            </w:r>
            <w:r>
              <w:rPr>
                <w:rFonts w:ascii="Times New Roman"/>
                <w:b w:val="false"/>
                <w:i w:val="false"/>
                <w:color w:val="000000"/>
                <w:sz w:val="20"/>
              </w:rPr>
              <w:t>
зиялау" МДҚ АЖ -да автор-</w:t>
            </w:r>
            <w:r>
              <w:br/>
            </w:r>
            <w:r>
              <w:rPr>
                <w:rFonts w:ascii="Times New Roman"/>
                <w:b w:val="false"/>
                <w:i w:val="false"/>
                <w:color w:val="000000"/>
                <w:sz w:val="20"/>
              </w:rPr>
              <w:t>
лан-</w:t>
            </w:r>
            <w:r>
              <w:br/>
            </w:r>
            <w:r>
              <w:rPr>
                <w:rFonts w:ascii="Times New Roman"/>
                <w:b w:val="false"/>
                <w:i w:val="false"/>
                <w:color w:val="000000"/>
                <w:sz w:val="20"/>
              </w:rPr>
              <w:t>
дырылады</w:t>
            </w:r>
            <w:r>
              <w:br/>
            </w:r>
            <w:r>
              <w:rPr>
                <w:rFonts w:ascii="Times New Roman"/>
                <w:b w:val="false"/>
                <w:i w:val="false"/>
                <w:color w:val="000000"/>
                <w:sz w:val="20"/>
              </w:rPr>
              <w:t>
</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w:t>
            </w:r>
            <w:r>
              <w:br/>
            </w:r>
            <w:r>
              <w:rPr>
                <w:rFonts w:ascii="Times New Roman"/>
                <w:b w:val="false"/>
                <w:i w:val="false"/>
                <w:color w:val="000000"/>
                <w:sz w:val="20"/>
              </w:rPr>
              <w:t>
сеті-</w:t>
            </w:r>
            <w:r>
              <w:br/>
            </w:r>
            <w:r>
              <w:rPr>
                <w:rFonts w:ascii="Times New Roman"/>
                <w:b w:val="false"/>
                <w:i w:val="false"/>
                <w:color w:val="000000"/>
                <w:sz w:val="20"/>
              </w:rPr>
              <w:t>
летін қыз-</w:t>
            </w:r>
            <w:r>
              <w:br/>
            </w:r>
            <w:r>
              <w:rPr>
                <w:rFonts w:ascii="Times New Roman"/>
                <w:b w:val="false"/>
                <w:i w:val="false"/>
                <w:color w:val="000000"/>
                <w:sz w:val="20"/>
              </w:rPr>
              <w:t>
метті беруші қызмет-</w:t>
            </w:r>
            <w:r>
              <w:br/>
            </w:r>
            <w:r>
              <w:rPr>
                <w:rFonts w:ascii="Times New Roman"/>
                <w:b w:val="false"/>
                <w:i w:val="false"/>
                <w:color w:val="000000"/>
                <w:sz w:val="20"/>
              </w:rPr>
              <w:t>
керінің мемле-</w:t>
            </w:r>
            <w:r>
              <w:br/>
            </w:r>
            <w:r>
              <w:rPr>
                <w:rFonts w:ascii="Times New Roman"/>
                <w:b w:val="false"/>
                <w:i w:val="false"/>
                <w:color w:val="000000"/>
                <w:sz w:val="20"/>
              </w:rPr>
              <w:t>
кеттік қыз-</w:t>
            </w:r>
            <w:r>
              <w:br/>
            </w:r>
            <w:r>
              <w:rPr>
                <w:rFonts w:ascii="Times New Roman"/>
                <w:b w:val="false"/>
                <w:i w:val="false"/>
                <w:color w:val="000000"/>
                <w:sz w:val="20"/>
              </w:rPr>
              <w:t>
метті таңдауы</w:t>
            </w:r>
            <w:r>
              <w:br/>
            </w:r>
            <w:r>
              <w:rPr>
                <w:rFonts w:ascii="Times New Roman"/>
                <w:b w:val="false"/>
                <w:i w:val="false"/>
                <w:color w:val="000000"/>
                <w:sz w:val="20"/>
              </w:rPr>
              <w:t>
</w:t>
            </w:r>
          </w:p>
        </w:tc>
        <w:tc>
          <w:tcPr>
            <w:tcW w:w="1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ЖТ МДҚ -да немесе ЗТ МДҚ –да көрсе-</w:t>
            </w:r>
            <w:r>
              <w:br/>
            </w:r>
            <w:r>
              <w:rPr>
                <w:rFonts w:ascii="Times New Roman"/>
                <w:b w:val="false"/>
                <w:i w:val="false"/>
                <w:color w:val="000000"/>
                <w:sz w:val="20"/>
              </w:rPr>
              <w:t>
тілетін қызметті алушының дерек-</w:t>
            </w:r>
            <w:r>
              <w:br/>
            </w:r>
            <w:r>
              <w:rPr>
                <w:rFonts w:ascii="Times New Roman"/>
                <w:b w:val="false"/>
                <w:i w:val="false"/>
                <w:color w:val="000000"/>
                <w:sz w:val="20"/>
              </w:rPr>
              <w:t>
терін тексе-</w:t>
            </w:r>
            <w:r>
              <w:br/>
            </w:r>
            <w:r>
              <w:rPr>
                <w:rFonts w:ascii="Times New Roman"/>
                <w:b w:val="false"/>
                <w:i w:val="false"/>
                <w:color w:val="000000"/>
                <w:sz w:val="20"/>
              </w:rPr>
              <w:t>
руге сұрау салу</w:t>
            </w: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Бас тарту туралы хабар-</w:t>
            </w:r>
            <w:r>
              <w:br/>
            </w:r>
            <w:r>
              <w:rPr>
                <w:rFonts w:ascii="Times New Roman"/>
                <w:b w:val="false"/>
                <w:i w:val="false"/>
                <w:color w:val="000000"/>
                <w:sz w:val="20"/>
              </w:rPr>
              <w:t>
ламаны қалып-</w:t>
            </w:r>
            <w:r>
              <w:br/>
            </w:r>
            <w:r>
              <w:rPr>
                <w:rFonts w:ascii="Times New Roman"/>
                <w:b w:val="false"/>
                <w:i w:val="false"/>
                <w:color w:val="000000"/>
                <w:sz w:val="20"/>
              </w:rPr>
              <w:t>
тастыру</w:t>
            </w: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Сауал ныса-</w:t>
            </w:r>
            <w:r>
              <w:br/>
            </w:r>
            <w:r>
              <w:rPr>
                <w:rFonts w:ascii="Times New Roman"/>
                <w:b w:val="false"/>
                <w:i w:val="false"/>
                <w:color w:val="000000"/>
                <w:sz w:val="20"/>
              </w:rPr>
              <w:t>
нын құжат-</w:t>
            </w:r>
            <w:r>
              <w:br/>
            </w:r>
            <w:r>
              <w:rPr>
                <w:rFonts w:ascii="Times New Roman"/>
                <w:b w:val="false"/>
                <w:i w:val="false"/>
                <w:color w:val="000000"/>
                <w:sz w:val="20"/>
              </w:rPr>
              <w:t>
тарды бекіте отырып толтыру</w:t>
            </w: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"Е-ли-</w:t>
            </w:r>
            <w:r>
              <w:br/>
            </w:r>
            <w:r>
              <w:rPr>
                <w:rFonts w:ascii="Times New Roman"/>
                <w:b w:val="false"/>
                <w:i w:val="false"/>
                <w:color w:val="000000"/>
                <w:sz w:val="20"/>
              </w:rPr>
              <w:t>
цен-</w:t>
            </w:r>
            <w:r>
              <w:br/>
            </w:r>
            <w:r>
              <w:rPr>
                <w:rFonts w:ascii="Times New Roman"/>
                <w:b w:val="false"/>
                <w:i w:val="false"/>
                <w:color w:val="000000"/>
                <w:sz w:val="20"/>
              </w:rPr>
              <w:t>
зия-</w:t>
            </w:r>
            <w:r>
              <w:br/>
            </w:r>
            <w:r>
              <w:rPr>
                <w:rFonts w:ascii="Times New Roman"/>
                <w:b w:val="false"/>
                <w:i w:val="false"/>
                <w:color w:val="000000"/>
                <w:sz w:val="20"/>
              </w:rPr>
              <w:t>
лау" МДҚ АЖ-да элект-</w:t>
            </w:r>
            <w:r>
              <w:br/>
            </w:r>
            <w:r>
              <w:rPr>
                <w:rFonts w:ascii="Times New Roman"/>
                <w:b w:val="false"/>
                <w:i w:val="false"/>
                <w:color w:val="000000"/>
                <w:sz w:val="20"/>
              </w:rPr>
              <w:t>
рондық құжат-</w:t>
            </w:r>
            <w:r>
              <w:br/>
            </w:r>
            <w:r>
              <w:rPr>
                <w:rFonts w:ascii="Times New Roman"/>
                <w:b w:val="false"/>
                <w:i w:val="false"/>
                <w:color w:val="000000"/>
                <w:sz w:val="20"/>
              </w:rPr>
              <w:t>
ты тір-</w:t>
            </w:r>
            <w:r>
              <w:br/>
            </w:r>
            <w:r>
              <w:rPr>
                <w:rFonts w:ascii="Times New Roman"/>
                <w:b w:val="false"/>
                <w:i w:val="false"/>
                <w:color w:val="000000"/>
                <w:sz w:val="20"/>
              </w:rPr>
              <w:t>
кеу және "Е-ли-</w:t>
            </w:r>
            <w:r>
              <w:br/>
            </w:r>
            <w:r>
              <w:rPr>
                <w:rFonts w:ascii="Times New Roman"/>
                <w:b w:val="false"/>
                <w:i w:val="false"/>
                <w:color w:val="000000"/>
                <w:sz w:val="20"/>
              </w:rPr>
              <w:t>
цен-</w:t>
            </w:r>
            <w:r>
              <w:br/>
            </w:r>
            <w:r>
              <w:rPr>
                <w:rFonts w:ascii="Times New Roman"/>
                <w:b w:val="false"/>
                <w:i w:val="false"/>
                <w:color w:val="000000"/>
                <w:sz w:val="20"/>
              </w:rPr>
              <w:t>
зия-</w:t>
            </w:r>
            <w:r>
              <w:br/>
            </w:r>
            <w:r>
              <w:rPr>
                <w:rFonts w:ascii="Times New Roman"/>
                <w:b w:val="false"/>
                <w:i w:val="false"/>
                <w:color w:val="000000"/>
                <w:sz w:val="20"/>
              </w:rPr>
              <w:t>
лау" МДҚ АЖ-да қыз-</w:t>
            </w:r>
            <w:r>
              <w:br/>
            </w:r>
            <w:r>
              <w:rPr>
                <w:rFonts w:ascii="Times New Roman"/>
                <w:b w:val="false"/>
                <w:i w:val="false"/>
                <w:color w:val="000000"/>
                <w:sz w:val="20"/>
              </w:rPr>
              <w:t>
мет-</w:t>
            </w:r>
            <w:r>
              <w:br/>
            </w:r>
            <w:r>
              <w:rPr>
                <w:rFonts w:ascii="Times New Roman"/>
                <w:b w:val="false"/>
                <w:i w:val="false"/>
                <w:color w:val="000000"/>
                <w:sz w:val="20"/>
              </w:rPr>
              <w:t>
ті өңдеу</w:t>
            </w: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"Е-ли-</w:t>
            </w:r>
            <w:r>
              <w:br/>
            </w:r>
            <w:r>
              <w:rPr>
                <w:rFonts w:ascii="Times New Roman"/>
                <w:b w:val="false"/>
                <w:i w:val="false"/>
                <w:color w:val="000000"/>
                <w:sz w:val="20"/>
              </w:rPr>
              <w:t>
цен-</w:t>
            </w:r>
            <w:r>
              <w:br/>
            </w:r>
            <w:r>
              <w:rPr>
                <w:rFonts w:ascii="Times New Roman"/>
                <w:b w:val="false"/>
                <w:i w:val="false"/>
                <w:color w:val="000000"/>
                <w:sz w:val="20"/>
              </w:rPr>
              <w:t>
зиялау" МДҚ АЖ -да көрсеті-</w:t>
            </w:r>
            <w:r>
              <w:br/>
            </w:r>
            <w:r>
              <w:rPr>
                <w:rFonts w:ascii="Times New Roman"/>
                <w:b w:val="false"/>
                <w:i w:val="false"/>
                <w:color w:val="000000"/>
                <w:sz w:val="20"/>
              </w:rPr>
              <w:t>
летін қызметті алушының деректе-</w:t>
            </w:r>
            <w:r>
              <w:br/>
            </w:r>
            <w:r>
              <w:rPr>
                <w:rFonts w:ascii="Times New Roman"/>
                <w:b w:val="false"/>
                <w:i w:val="false"/>
                <w:color w:val="000000"/>
                <w:sz w:val="20"/>
              </w:rPr>
              <w:t>
рінде бұзушы-</w:t>
            </w:r>
            <w:r>
              <w:br/>
            </w:r>
            <w:r>
              <w:rPr>
                <w:rFonts w:ascii="Times New Roman"/>
                <w:b w:val="false"/>
                <w:i w:val="false"/>
                <w:color w:val="000000"/>
                <w:sz w:val="20"/>
              </w:rPr>
              <w:t>
лықтар-</w:t>
            </w:r>
            <w:r>
              <w:br/>
            </w:r>
            <w:r>
              <w:rPr>
                <w:rFonts w:ascii="Times New Roman"/>
                <w:b w:val="false"/>
                <w:i w:val="false"/>
                <w:color w:val="000000"/>
                <w:sz w:val="20"/>
              </w:rPr>
              <w:t>
дың болуымен байла-</w:t>
            </w:r>
            <w:r>
              <w:br/>
            </w:r>
            <w:r>
              <w:rPr>
                <w:rFonts w:ascii="Times New Roman"/>
                <w:b w:val="false"/>
                <w:i w:val="false"/>
                <w:color w:val="000000"/>
                <w:sz w:val="20"/>
              </w:rPr>
              <w:t>
нысты сұрау салынған қыз-</w:t>
            </w:r>
            <w:r>
              <w:br/>
            </w:r>
            <w:r>
              <w:rPr>
                <w:rFonts w:ascii="Times New Roman"/>
                <w:b w:val="false"/>
                <w:i w:val="false"/>
                <w:color w:val="000000"/>
                <w:sz w:val="20"/>
              </w:rPr>
              <w:t>
меттен бас тарту туралы хабар-</w:t>
            </w:r>
            <w:r>
              <w:br/>
            </w:r>
            <w:r>
              <w:rPr>
                <w:rFonts w:ascii="Times New Roman"/>
                <w:b w:val="false"/>
                <w:i w:val="false"/>
                <w:color w:val="000000"/>
                <w:sz w:val="20"/>
              </w:rPr>
              <w:t>
ламаны қалып-</w:t>
            </w:r>
            <w:r>
              <w:br/>
            </w:r>
            <w:r>
              <w:rPr>
                <w:rFonts w:ascii="Times New Roman"/>
                <w:b w:val="false"/>
                <w:i w:val="false"/>
                <w:color w:val="000000"/>
                <w:sz w:val="20"/>
              </w:rPr>
              <w:t>
тас-</w:t>
            </w:r>
            <w:r>
              <w:br/>
            </w:r>
            <w:r>
              <w:rPr>
                <w:rFonts w:ascii="Times New Roman"/>
                <w:b w:val="false"/>
                <w:i w:val="false"/>
                <w:color w:val="000000"/>
                <w:sz w:val="20"/>
              </w:rPr>
              <w:t>
тыру</w:t>
            </w:r>
            <w:r>
              <w:br/>
            </w:r>
            <w:r>
              <w:rPr>
                <w:rFonts w:ascii="Times New Roman"/>
                <w:b w:val="false"/>
                <w:i w:val="false"/>
                <w:color w:val="000000"/>
                <w:sz w:val="20"/>
              </w:rPr>
              <w:t>
</w:t>
            </w:r>
          </w:p>
        </w:tc>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Элект-</w:t>
            </w:r>
            <w:r>
              <w:br/>
            </w:r>
            <w:r>
              <w:rPr>
                <w:rFonts w:ascii="Times New Roman"/>
                <w:b w:val="false"/>
                <w:i w:val="false"/>
                <w:color w:val="000000"/>
                <w:sz w:val="20"/>
              </w:rPr>
              <w:t>
рондық құжат</w:t>
            </w:r>
            <w:r>
              <w:br/>
            </w:r>
            <w:r>
              <w:rPr>
                <w:rFonts w:ascii="Times New Roman"/>
                <w:b w:val="false"/>
                <w:i w:val="false"/>
                <w:color w:val="000000"/>
                <w:sz w:val="20"/>
              </w:rPr>
              <w:t>
</w:t>
            </w:r>
          </w:p>
        </w:tc>
      </w:tr>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w:t>
            </w:r>
            <w:r>
              <w:br/>
            </w:r>
            <w:r>
              <w:rPr>
                <w:rFonts w:ascii="Times New Roman"/>
                <w:b w:val="false"/>
                <w:i w:val="false"/>
                <w:color w:val="000000"/>
                <w:sz w:val="20"/>
              </w:rPr>
              <w:t>
далу мер-</w:t>
            </w:r>
            <w:r>
              <w:br/>
            </w:r>
            <w:r>
              <w:rPr>
                <w:rFonts w:ascii="Times New Roman"/>
                <w:b w:val="false"/>
                <w:i w:val="false"/>
                <w:color w:val="000000"/>
                <w:sz w:val="20"/>
              </w:rPr>
              <w:t>
зімі</w:t>
            </w:r>
            <w:r>
              <w:br/>
            </w:r>
            <w:r>
              <w:rPr>
                <w:rFonts w:ascii="Times New Roman"/>
                <w:b w:val="false"/>
                <w:i w:val="false"/>
                <w:color w:val="000000"/>
                <w:sz w:val="20"/>
              </w:rPr>
              <w:t>
</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w:t>
            </w:r>
            <w:r>
              <w:br/>
            </w:r>
            <w:r>
              <w:rPr>
                <w:rFonts w:ascii="Times New Roman"/>
                <w:b w:val="false"/>
                <w:i w:val="false"/>
                <w:color w:val="000000"/>
                <w:sz w:val="20"/>
              </w:rPr>
              <w:t>
</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мин.</w:t>
            </w:r>
            <w:r>
              <w:br/>
            </w:r>
            <w:r>
              <w:rPr>
                <w:rFonts w:ascii="Times New Roman"/>
                <w:b w:val="false"/>
                <w:i w:val="false"/>
                <w:color w:val="000000"/>
                <w:sz w:val="20"/>
              </w:rPr>
              <w:t>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w:t>
            </w:r>
            <w:r>
              <w:br/>
            </w:r>
            <w:r>
              <w:rPr>
                <w:rFonts w:ascii="Times New Roman"/>
                <w:b w:val="false"/>
                <w:i w:val="false"/>
                <w:color w:val="000000"/>
                <w:sz w:val="20"/>
              </w:rPr>
              <w:t>
</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сек.</w:t>
            </w:r>
            <w:r>
              <w:br/>
            </w:r>
            <w:r>
              <w:rPr>
                <w:rFonts w:ascii="Times New Roman"/>
                <w:b w:val="false"/>
                <w:i w:val="false"/>
                <w:color w:val="000000"/>
                <w:sz w:val="20"/>
              </w:rPr>
              <w:t>
</w:t>
            </w:r>
          </w:p>
        </w:tc>
        <w:tc>
          <w:tcPr>
            <w:tcW w:w="1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w:t>
            </w: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w:t>
            </w: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w:t>
            </w: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w:t>
            </w: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w:t>
            </w:r>
            <w:r>
              <w:br/>
            </w:r>
            <w:r>
              <w:rPr>
                <w:rFonts w:ascii="Times New Roman"/>
                <w:b w:val="false"/>
                <w:i w:val="false"/>
                <w:color w:val="000000"/>
                <w:sz w:val="20"/>
              </w:rPr>
              <w:t>
</w:t>
            </w:r>
          </w:p>
        </w:tc>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w:t>
            </w:r>
            <w:r>
              <w:br/>
            </w:r>
            <w:r>
              <w:rPr>
                <w:rFonts w:ascii="Times New Roman"/>
                <w:b w:val="false"/>
                <w:i w:val="false"/>
                <w:color w:val="000000"/>
                <w:sz w:val="20"/>
              </w:rPr>
              <w:t>
</w:t>
            </w:r>
          </w:p>
        </w:tc>
      </w:tr>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іс-қи-</w:t>
            </w:r>
            <w:r>
              <w:br/>
            </w:r>
            <w:r>
              <w:rPr>
                <w:rFonts w:ascii="Times New Roman"/>
                <w:b w:val="false"/>
                <w:i w:val="false"/>
                <w:color w:val="000000"/>
                <w:sz w:val="20"/>
              </w:rPr>
              <w:t>
мыл нөмірі</w:t>
            </w:r>
            <w:r>
              <w:br/>
            </w:r>
            <w:r>
              <w:rPr>
                <w:rFonts w:ascii="Times New Roman"/>
                <w:b w:val="false"/>
                <w:i w:val="false"/>
                <w:color w:val="000000"/>
                <w:sz w:val="20"/>
              </w:rPr>
              <w:t>
</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 – бұзу-</w:t>
            </w:r>
            <w:r>
              <w:br/>
            </w:r>
            <w:r>
              <w:rPr>
                <w:rFonts w:ascii="Times New Roman"/>
                <w:b w:val="false"/>
                <w:i w:val="false"/>
                <w:color w:val="000000"/>
                <w:sz w:val="20"/>
              </w:rPr>
              <w:t>
шы-</w:t>
            </w:r>
            <w:r>
              <w:br/>
            </w:r>
            <w:r>
              <w:rPr>
                <w:rFonts w:ascii="Times New Roman"/>
                <w:b w:val="false"/>
                <w:i w:val="false"/>
                <w:color w:val="000000"/>
                <w:sz w:val="20"/>
              </w:rPr>
              <w:t>
лық-</w:t>
            </w:r>
            <w:r>
              <w:br/>
            </w:r>
            <w:r>
              <w:rPr>
                <w:rFonts w:ascii="Times New Roman"/>
                <w:b w:val="false"/>
                <w:i w:val="false"/>
                <w:color w:val="000000"/>
                <w:sz w:val="20"/>
              </w:rPr>
              <w:t>
тар көрсе-</w:t>
            </w:r>
            <w:r>
              <w:br/>
            </w:r>
            <w:r>
              <w:rPr>
                <w:rFonts w:ascii="Times New Roman"/>
                <w:b w:val="false"/>
                <w:i w:val="false"/>
                <w:color w:val="000000"/>
                <w:sz w:val="20"/>
              </w:rPr>
              <w:t>
тіле-</w:t>
            </w:r>
            <w:r>
              <w:br/>
            </w:r>
            <w:r>
              <w:rPr>
                <w:rFonts w:ascii="Times New Roman"/>
                <w:b w:val="false"/>
                <w:i w:val="false"/>
                <w:color w:val="000000"/>
                <w:sz w:val="20"/>
              </w:rPr>
              <w:t>
тін қыз-</w:t>
            </w:r>
            <w:r>
              <w:br/>
            </w:r>
            <w:r>
              <w:rPr>
                <w:rFonts w:ascii="Times New Roman"/>
                <w:b w:val="false"/>
                <w:i w:val="false"/>
                <w:color w:val="000000"/>
                <w:sz w:val="20"/>
              </w:rPr>
              <w:t>
метті алушы дерек-</w:t>
            </w:r>
            <w:r>
              <w:br/>
            </w:r>
            <w:r>
              <w:rPr>
                <w:rFonts w:ascii="Times New Roman"/>
                <w:b w:val="false"/>
                <w:i w:val="false"/>
                <w:color w:val="000000"/>
                <w:sz w:val="20"/>
              </w:rPr>
              <w:t>
терінде бол-</w:t>
            </w:r>
            <w:r>
              <w:br/>
            </w:r>
            <w:r>
              <w:rPr>
                <w:rFonts w:ascii="Times New Roman"/>
                <w:b w:val="false"/>
                <w:i w:val="false"/>
                <w:color w:val="000000"/>
                <w:sz w:val="20"/>
              </w:rPr>
              <w:t>
ғанда; 7 – автор-</w:t>
            </w:r>
            <w:r>
              <w:br/>
            </w:r>
            <w:r>
              <w:rPr>
                <w:rFonts w:ascii="Times New Roman"/>
                <w:b w:val="false"/>
                <w:i w:val="false"/>
                <w:color w:val="000000"/>
                <w:sz w:val="20"/>
              </w:rPr>
              <w:t>
лан-</w:t>
            </w:r>
            <w:r>
              <w:br/>
            </w:r>
            <w:r>
              <w:rPr>
                <w:rFonts w:ascii="Times New Roman"/>
                <w:b w:val="false"/>
                <w:i w:val="false"/>
                <w:color w:val="000000"/>
                <w:sz w:val="20"/>
              </w:rPr>
              <w:t>
дыру табыс-</w:t>
            </w:r>
            <w:r>
              <w:br/>
            </w:r>
            <w:r>
              <w:rPr>
                <w:rFonts w:ascii="Times New Roman"/>
                <w:b w:val="false"/>
                <w:i w:val="false"/>
                <w:color w:val="000000"/>
                <w:sz w:val="20"/>
              </w:rPr>
              <w:t>
ты өткенде</w:t>
            </w: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 – көрсе-</w:t>
            </w:r>
            <w:r>
              <w:br/>
            </w:r>
            <w:r>
              <w:rPr>
                <w:rFonts w:ascii="Times New Roman"/>
                <w:b w:val="false"/>
                <w:i w:val="false"/>
                <w:color w:val="000000"/>
                <w:sz w:val="20"/>
              </w:rPr>
              <w:t>
тіле-</w:t>
            </w:r>
            <w:r>
              <w:br/>
            </w:r>
            <w:r>
              <w:rPr>
                <w:rFonts w:ascii="Times New Roman"/>
                <w:b w:val="false"/>
                <w:i w:val="false"/>
                <w:color w:val="000000"/>
                <w:sz w:val="20"/>
              </w:rPr>
              <w:t>
тін қыз-</w:t>
            </w:r>
            <w:r>
              <w:br/>
            </w:r>
            <w:r>
              <w:rPr>
                <w:rFonts w:ascii="Times New Roman"/>
                <w:b w:val="false"/>
                <w:i w:val="false"/>
                <w:color w:val="000000"/>
                <w:sz w:val="20"/>
              </w:rPr>
              <w:t>
метті алу-</w:t>
            </w:r>
            <w:r>
              <w:br/>
            </w:r>
            <w:r>
              <w:rPr>
                <w:rFonts w:ascii="Times New Roman"/>
                <w:b w:val="false"/>
                <w:i w:val="false"/>
                <w:color w:val="000000"/>
                <w:sz w:val="20"/>
              </w:rPr>
              <w:t>
шының Қазақ-</w:t>
            </w:r>
            <w:r>
              <w:br/>
            </w:r>
            <w:r>
              <w:rPr>
                <w:rFonts w:ascii="Times New Roman"/>
                <w:b w:val="false"/>
                <w:i w:val="false"/>
                <w:color w:val="000000"/>
                <w:sz w:val="20"/>
              </w:rPr>
              <w:t>
стан Рес-</w:t>
            </w:r>
            <w:r>
              <w:br/>
            </w:r>
            <w:r>
              <w:rPr>
                <w:rFonts w:ascii="Times New Roman"/>
                <w:b w:val="false"/>
                <w:i w:val="false"/>
                <w:color w:val="000000"/>
                <w:sz w:val="20"/>
              </w:rPr>
              <w:t>
пуб-</w:t>
            </w:r>
            <w:r>
              <w:br/>
            </w:r>
            <w:r>
              <w:rPr>
                <w:rFonts w:ascii="Times New Roman"/>
                <w:b w:val="false"/>
                <w:i w:val="false"/>
                <w:color w:val="000000"/>
                <w:sz w:val="20"/>
              </w:rPr>
              <w:t>
лика-</w:t>
            </w:r>
            <w:r>
              <w:br/>
            </w:r>
            <w:r>
              <w:rPr>
                <w:rFonts w:ascii="Times New Roman"/>
                <w:b w:val="false"/>
                <w:i w:val="false"/>
                <w:color w:val="000000"/>
                <w:sz w:val="20"/>
              </w:rPr>
              <w:t>
сының заңна-</w:t>
            </w:r>
            <w:r>
              <w:br/>
            </w:r>
            <w:r>
              <w:rPr>
                <w:rFonts w:ascii="Times New Roman"/>
                <w:b w:val="false"/>
                <w:i w:val="false"/>
                <w:color w:val="000000"/>
                <w:sz w:val="20"/>
              </w:rPr>
              <w:t>
мала-</w:t>
            </w:r>
            <w:r>
              <w:br/>
            </w:r>
            <w:r>
              <w:rPr>
                <w:rFonts w:ascii="Times New Roman"/>
                <w:b w:val="false"/>
                <w:i w:val="false"/>
                <w:color w:val="000000"/>
                <w:sz w:val="20"/>
              </w:rPr>
              <w:t>
ры-</w:t>
            </w:r>
            <w:r>
              <w:br/>
            </w:r>
            <w:r>
              <w:rPr>
                <w:rFonts w:ascii="Times New Roman"/>
                <w:b w:val="false"/>
                <w:i w:val="false"/>
                <w:color w:val="000000"/>
                <w:sz w:val="20"/>
              </w:rPr>
              <w:t>
ның талап-</w:t>
            </w:r>
            <w:r>
              <w:br/>
            </w:r>
            <w:r>
              <w:rPr>
                <w:rFonts w:ascii="Times New Roman"/>
                <w:b w:val="false"/>
                <w:i w:val="false"/>
                <w:color w:val="000000"/>
                <w:sz w:val="20"/>
              </w:rPr>
              <w:t>
тарына және лицен-</w:t>
            </w:r>
            <w:r>
              <w:br/>
            </w:r>
            <w:r>
              <w:rPr>
                <w:rFonts w:ascii="Times New Roman"/>
                <w:b w:val="false"/>
                <w:i w:val="false"/>
                <w:color w:val="000000"/>
                <w:sz w:val="20"/>
              </w:rPr>
              <w:t>
зия беру үшін негіз-</w:t>
            </w:r>
            <w:r>
              <w:br/>
            </w:r>
            <w:r>
              <w:rPr>
                <w:rFonts w:ascii="Times New Roman"/>
                <w:b w:val="false"/>
                <w:i w:val="false"/>
                <w:color w:val="000000"/>
                <w:sz w:val="20"/>
              </w:rPr>
              <w:t>
демеге сәй-</w:t>
            </w:r>
            <w:r>
              <w:br/>
            </w:r>
            <w:r>
              <w:rPr>
                <w:rFonts w:ascii="Times New Roman"/>
                <w:b w:val="false"/>
                <w:i w:val="false"/>
                <w:color w:val="000000"/>
                <w:sz w:val="20"/>
              </w:rPr>
              <w:t>
кес-</w:t>
            </w:r>
            <w:r>
              <w:br/>
            </w:r>
            <w:r>
              <w:rPr>
                <w:rFonts w:ascii="Times New Roman"/>
                <w:b w:val="false"/>
                <w:i w:val="false"/>
                <w:color w:val="000000"/>
                <w:sz w:val="20"/>
              </w:rPr>
              <w:t>
тігін тек-</w:t>
            </w:r>
            <w:r>
              <w:br/>
            </w:r>
            <w:r>
              <w:rPr>
                <w:rFonts w:ascii="Times New Roman"/>
                <w:b w:val="false"/>
                <w:i w:val="false"/>
                <w:color w:val="000000"/>
                <w:sz w:val="20"/>
              </w:rPr>
              <w:t>
серу үшін АШБ-ға сауал жол-</w:t>
            </w:r>
            <w:r>
              <w:br/>
            </w:r>
            <w:r>
              <w:rPr>
                <w:rFonts w:ascii="Times New Roman"/>
                <w:b w:val="false"/>
                <w:i w:val="false"/>
                <w:color w:val="000000"/>
                <w:sz w:val="20"/>
              </w:rPr>
              <w:t>
дау, сондай-ақ АШБ- дан қоры-</w:t>
            </w:r>
            <w:r>
              <w:br/>
            </w:r>
            <w:r>
              <w:rPr>
                <w:rFonts w:ascii="Times New Roman"/>
                <w:b w:val="false"/>
                <w:i w:val="false"/>
                <w:color w:val="000000"/>
                <w:sz w:val="20"/>
              </w:rPr>
              <w:t>
тынды-</w:t>
            </w:r>
            <w:r>
              <w:br/>
            </w:r>
            <w:r>
              <w:rPr>
                <w:rFonts w:ascii="Times New Roman"/>
                <w:b w:val="false"/>
                <w:i w:val="false"/>
                <w:color w:val="000000"/>
                <w:sz w:val="20"/>
              </w:rPr>
              <w:t xml:space="preserve">
ларды алу </w:t>
            </w: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"Ветеринария саласындағы қызметпен</w:t>
            </w:r>
            <w:r>
              <w:br/>
            </w:r>
            <w:r>
              <w:rPr>
                <w:rFonts w:ascii="Times New Roman"/>
                <w:b w:val="false"/>
                <w:i w:val="false"/>
                <w:color w:val="000000"/>
                <w:sz w:val="20"/>
              </w:rPr>
              <w:t>айналысуға лицензия беру, қайта ресімдеу,</w:t>
            </w:r>
            <w:r>
              <w:br/>
            </w:r>
            <w:r>
              <w:rPr>
                <w:rFonts w:ascii="Times New Roman"/>
                <w:b w:val="false"/>
                <w:i w:val="false"/>
                <w:color w:val="000000"/>
                <w:sz w:val="20"/>
              </w:rPr>
              <w:t>лицензияның телнұсқасын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2 қосымша</w:t>
            </w:r>
          </w:p>
        </w:tc>
      </w:tr>
    </w:tbl>
    <w:p>
      <w:pPr>
        <w:spacing w:after="0"/>
        <w:ind w:left="0"/>
        <w:jc w:val="left"/>
      </w:pPr>
      <w:r>
        <w:rPr>
          <w:rFonts w:ascii="Times New Roman"/>
          <w:b w:val="false"/>
          <w:i w:val="false"/>
          <w:color w:val="000000"/>
          <w:sz w:val="28"/>
        </w:rPr>
        <w:t xml:space="preserve">      Құрылымдық бөлімшелер арасындағы рәсімдердің </w:t>
      </w:r>
      <w:r>
        <w:br/>
      </w:r>
      <w:r>
        <w:rPr>
          <w:rFonts w:ascii="Times New Roman"/>
          <w:b w:val="false"/>
          <w:i w:val="false"/>
          <w:color w:val="000000"/>
          <w:sz w:val="28"/>
        </w:rPr>
        <w:t>
      іс-қимылдардың) дәйектілігін сипаттау</w:t>
      </w:r>
      <w:r>
        <w:br/>
      </w:r>
      <w:r>
        <w:rPr>
          <w:rFonts w:ascii="Times New Roman"/>
          <w:b w:val="false"/>
          <w:i w:val="false"/>
          <w:color w:val="000000"/>
          <w:sz w:val="28"/>
        </w:rPr>
        <w:t xml:space="preserve">
       </w:t>
      </w:r>
    </w:p>
    <w:p>
      <w:pPr>
        <w:spacing w:after="0"/>
        <w:ind w:left="0"/>
        <w:jc w:val="both"/>
      </w:pPr>
      <w:r>
        <w:drawing>
          <wp:inline distT="0" distB="0" distL="0" distR="0">
            <wp:extent cx="3721100" cy="941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3721100" cy="941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"Ветеринария саласындағы қызметпен</w:t>
            </w:r>
            <w:r>
              <w:br/>
            </w:r>
            <w:r>
              <w:rPr>
                <w:rFonts w:ascii="Times New Roman"/>
                <w:b w:val="false"/>
                <w:i w:val="false"/>
                <w:color w:val="000000"/>
                <w:sz w:val="20"/>
              </w:rPr>
              <w:t>айналысуға лицензия беру, қайта ресімдеу,</w:t>
            </w:r>
            <w:r>
              <w:br/>
            </w:r>
            <w:r>
              <w:rPr>
                <w:rFonts w:ascii="Times New Roman"/>
                <w:b w:val="false"/>
                <w:i w:val="false"/>
                <w:color w:val="000000"/>
                <w:sz w:val="20"/>
              </w:rPr>
              <w:t>лицензияның телнұсқасын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3 қосымша</w:t>
            </w:r>
          </w:p>
        </w:tc>
      </w:tr>
    </w:tbl>
    <w:p>
      <w:pPr>
        <w:spacing w:after="0"/>
        <w:ind w:left="0"/>
        <w:jc w:val="left"/>
      </w:pPr>
      <w:r>
        <w:rPr>
          <w:rFonts w:ascii="Times New Roman"/>
          <w:b w:val="false"/>
          <w:i w:val="false"/>
          <w:color w:val="000000"/>
          <w:sz w:val="28"/>
        </w:rPr>
        <w:t>      </w:t>
      </w:r>
      <w:r>
        <w:rPr>
          <w:rFonts w:ascii="Times New Roman"/>
          <w:b w:val="false"/>
          <w:i w:val="false"/>
          <w:color w:val="000000"/>
          <w:sz w:val="28"/>
        </w:rPr>
        <w:t>Көрсетілетін қызметті беруші мен көрсетілетін қызметті</w:t>
      </w:r>
      <w:r>
        <w:br/>
      </w:r>
      <w:r>
        <w:rPr>
          <w:rFonts w:ascii="Times New Roman"/>
          <w:b w:val="false"/>
          <w:i w:val="false"/>
          <w:color w:val="000000"/>
          <w:sz w:val="28"/>
        </w:rPr>
        <w:t>
      алушының ЭҮП арқылы мемлекеттік қызмет көрсету</w:t>
      </w:r>
      <w:r>
        <w:br/>
      </w:r>
      <w:r>
        <w:rPr>
          <w:rFonts w:ascii="Times New Roman"/>
          <w:b w:val="false"/>
          <w:i w:val="false"/>
          <w:color w:val="000000"/>
          <w:sz w:val="28"/>
        </w:rPr>
        <w:t>
      кезінде жүгіну тәртібі мен рәсімдер (іс-қимылдар) дәйектілігінің 2 диаграммасы</w:t>
      </w:r>
      <w:r>
        <w:br/>
      </w:r>
      <w:r>
        <w:rPr>
          <w:rFonts w:ascii="Times New Roman"/>
          <w:b w:val="false"/>
          <w:i w:val="false"/>
          <w:color w:val="000000"/>
          <w:sz w:val="28"/>
        </w:rPr>
        <w:t>
      </w:t>
      </w:r>
    </w:p>
    <w:p>
      <w:pPr>
        <w:spacing w:after="0"/>
        <w:ind w:left="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359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i w:val="false"/>
          <w:color w:val="000000"/>
          <w:sz w:val="28"/>
        </w:rPr>
        <w:t xml:space="preserve">2 </w:t>
      </w:r>
      <w:r>
        <w:rPr>
          <w:rFonts w:ascii="Times New Roman"/>
          <w:b w:val="false"/>
          <w:i w:val="false"/>
          <w:color w:val="000000"/>
          <w:sz w:val="28"/>
        </w:rPr>
        <w:t>кесте. ЭҮП арқылы мемлекеттік қызмет көрсету кезінде көрсетілетін қызметті берушінің және көрсетілетін</w:t>
      </w:r>
      <w:r>
        <w:br/>
      </w:r>
      <w:r>
        <w:rPr>
          <w:rFonts w:ascii="Times New Roman"/>
          <w:b w:val="false"/>
          <w:i w:val="false"/>
          <w:color w:val="000000"/>
          <w:sz w:val="28"/>
        </w:rPr>
        <w:t>
      қызметті алушының рәсімдерін</w:t>
      </w:r>
      <w:r>
        <w:br/>
      </w:r>
      <w:r>
        <w:rPr>
          <w:rFonts w:ascii="Times New Roman"/>
          <w:b w:val="false"/>
          <w:i w:val="false"/>
          <w:color w:val="000000"/>
          <w:sz w:val="28"/>
        </w:rPr>
        <w:t>
      (іс-қимылдарын) сипаттау</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00"/>
        <w:gridCol w:w="1289"/>
        <w:gridCol w:w="722"/>
        <w:gridCol w:w="829"/>
        <w:gridCol w:w="1198"/>
        <w:gridCol w:w="1289"/>
        <w:gridCol w:w="1482"/>
        <w:gridCol w:w="1289"/>
        <w:gridCol w:w="829"/>
        <w:gridCol w:w="1718"/>
        <w:gridCol w:w="755"/>
      </w:tblGrid>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w:t>
            </w:r>
            <w:r>
              <w:br/>
            </w:r>
            <w:r>
              <w:rPr>
                <w:rFonts w:ascii="Times New Roman"/>
                <w:b w:val="false"/>
                <w:i w:val="false"/>
                <w:color w:val="000000"/>
                <w:sz w:val="20"/>
              </w:rPr>
              <w:t>
мыл № (жұмыс барысы, ағыны)</w:t>
            </w:r>
            <w:r>
              <w:br/>
            </w:r>
            <w:r>
              <w:rPr>
                <w:rFonts w:ascii="Times New Roman"/>
                <w:b w:val="false"/>
                <w:i w:val="false"/>
                <w:color w:val="000000"/>
                <w:sz w:val="20"/>
              </w:rPr>
              <w:t>
</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w:t>
            </w:r>
            <w:r>
              <w:br/>
            </w:r>
            <w:r>
              <w:rPr>
                <w:rFonts w:ascii="Times New Roman"/>
                <w:b w:val="false"/>
                <w:i w:val="false"/>
                <w:color w:val="000000"/>
                <w:sz w:val="20"/>
              </w:rPr>
              <w:t>
сеті-</w:t>
            </w:r>
            <w:r>
              <w:br/>
            </w:r>
            <w:r>
              <w:rPr>
                <w:rFonts w:ascii="Times New Roman"/>
                <w:b w:val="false"/>
                <w:i w:val="false"/>
                <w:color w:val="000000"/>
                <w:sz w:val="20"/>
              </w:rPr>
              <w:t>
летін қыз-</w:t>
            </w:r>
            <w:r>
              <w:br/>
            </w:r>
            <w:r>
              <w:rPr>
                <w:rFonts w:ascii="Times New Roman"/>
                <w:b w:val="false"/>
                <w:i w:val="false"/>
                <w:color w:val="000000"/>
                <w:sz w:val="20"/>
              </w:rPr>
              <w:t>
метті алушы</w:t>
            </w:r>
            <w:r>
              <w:br/>
            </w: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ЭҮП</w:t>
            </w:r>
            <w:r>
              <w:br/>
            </w:r>
            <w:r>
              <w:rPr>
                <w:rFonts w:ascii="Times New Roman"/>
                <w:b w:val="false"/>
                <w:i w:val="false"/>
                <w:color w:val="000000"/>
                <w:sz w:val="20"/>
              </w:rPr>
              <w:t>
</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w:t>
            </w:r>
            <w:r>
              <w:br/>
            </w:r>
            <w:r>
              <w:rPr>
                <w:rFonts w:ascii="Times New Roman"/>
                <w:b w:val="false"/>
                <w:i w:val="false"/>
                <w:color w:val="000000"/>
                <w:sz w:val="20"/>
              </w:rPr>
              <w:t>
тілетін қыз-</w:t>
            </w:r>
            <w:r>
              <w:br/>
            </w:r>
            <w:r>
              <w:rPr>
                <w:rFonts w:ascii="Times New Roman"/>
                <w:b w:val="false"/>
                <w:i w:val="false"/>
                <w:color w:val="000000"/>
                <w:sz w:val="20"/>
              </w:rPr>
              <w:t>
метті алушы</w:t>
            </w:r>
            <w:r>
              <w:br/>
            </w:r>
            <w:r>
              <w:rPr>
                <w:rFonts w:ascii="Times New Roman"/>
                <w:b w:val="false"/>
                <w:i w:val="false"/>
                <w:color w:val="000000"/>
                <w:sz w:val="20"/>
              </w:rPr>
              <w:t>
</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ЭҮТШ</w:t>
            </w:r>
            <w:r>
              <w:br/>
            </w:r>
            <w:r>
              <w:rPr>
                <w:rFonts w:ascii="Times New Roman"/>
                <w:b w:val="false"/>
                <w:i w:val="false"/>
                <w:color w:val="000000"/>
                <w:sz w:val="20"/>
              </w:rPr>
              <w:t>
</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ЭҮП</w:t>
            </w:r>
            <w:r>
              <w:br/>
            </w:r>
            <w:r>
              <w:rPr>
                <w:rFonts w:ascii="Times New Roman"/>
                <w:b w:val="false"/>
                <w:i w:val="false"/>
                <w:color w:val="000000"/>
                <w:sz w:val="20"/>
              </w:rPr>
              <w:t>
</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w:t>
            </w:r>
            <w:r>
              <w:br/>
            </w:r>
            <w:r>
              <w:rPr>
                <w:rFonts w:ascii="Times New Roman"/>
                <w:b w:val="false"/>
                <w:i w:val="false"/>
                <w:color w:val="000000"/>
                <w:sz w:val="20"/>
              </w:rPr>
              <w:t>
се-</w:t>
            </w:r>
            <w:r>
              <w:br/>
            </w:r>
            <w:r>
              <w:rPr>
                <w:rFonts w:ascii="Times New Roman"/>
                <w:b w:val="false"/>
                <w:i w:val="false"/>
                <w:color w:val="000000"/>
                <w:sz w:val="20"/>
              </w:rPr>
              <w:t>
тіле-</w:t>
            </w:r>
            <w:r>
              <w:br/>
            </w:r>
            <w:r>
              <w:rPr>
                <w:rFonts w:ascii="Times New Roman"/>
                <w:b w:val="false"/>
                <w:i w:val="false"/>
                <w:color w:val="000000"/>
                <w:sz w:val="20"/>
              </w:rPr>
              <w:t>
тін қыз-</w:t>
            </w:r>
            <w:r>
              <w:br/>
            </w:r>
            <w:r>
              <w:rPr>
                <w:rFonts w:ascii="Times New Roman"/>
                <w:b w:val="false"/>
                <w:i w:val="false"/>
                <w:color w:val="000000"/>
                <w:sz w:val="20"/>
              </w:rPr>
              <w:t>
метті алушы</w:t>
            </w:r>
            <w:r>
              <w:br/>
            </w:r>
            <w:r>
              <w:rPr>
                <w:rFonts w:ascii="Times New Roman"/>
                <w:b w:val="false"/>
                <w:i w:val="false"/>
                <w:color w:val="000000"/>
                <w:sz w:val="20"/>
              </w:rPr>
              <w:t>
</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ЭҮП</w:t>
            </w:r>
            <w:r>
              <w:br/>
            </w:r>
            <w:r>
              <w:rPr>
                <w:rFonts w:ascii="Times New Roman"/>
                <w:b w:val="false"/>
                <w:i w:val="false"/>
                <w:color w:val="000000"/>
                <w:sz w:val="20"/>
              </w:rPr>
              <w:t>
</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w:t>
            </w:r>
            <w:r>
              <w:br/>
            </w:r>
            <w:r>
              <w:rPr>
                <w:rFonts w:ascii="Times New Roman"/>
                <w:b w:val="false"/>
                <w:i w:val="false"/>
                <w:color w:val="000000"/>
                <w:sz w:val="20"/>
              </w:rPr>
              <w:t>
се-</w:t>
            </w:r>
            <w:r>
              <w:br/>
            </w:r>
            <w:r>
              <w:rPr>
                <w:rFonts w:ascii="Times New Roman"/>
                <w:b w:val="false"/>
                <w:i w:val="false"/>
                <w:color w:val="000000"/>
                <w:sz w:val="20"/>
              </w:rPr>
              <w:t>
тіле-</w:t>
            </w:r>
            <w:r>
              <w:br/>
            </w:r>
            <w:r>
              <w:rPr>
                <w:rFonts w:ascii="Times New Roman"/>
                <w:b w:val="false"/>
                <w:i w:val="false"/>
                <w:color w:val="000000"/>
                <w:sz w:val="20"/>
              </w:rPr>
              <w:t>
тін қыз-</w:t>
            </w:r>
            <w:r>
              <w:br/>
            </w:r>
            <w:r>
              <w:rPr>
                <w:rFonts w:ascii="Times New Roman"/>
                <w:b w:val="false"/>
                <w:i w:val="false"/>
                <w:color w:val="000000"/>
                <w:sz w:val="20"/>
              </w:rPr>
              <w:t>
метті алушы</w:t>
            </w:r>
            <w:r>
              <w:br/>
            </w:r>
            <w:r>
              <w:rPr>
                <w:rFonts w:ascii="Times New Roman"/>
                <w:b w:val="false"/>
                <w:i w:val="false"/>
                <w:color w:val="000000"/>
                <w:sz w:val="20"/>
              </w:rPr>
              <w:t>
</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ЭҮП</w:t>
            </w: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ЭҮП</w:t>
            </w:r>
            <w:r>
              <w:br/>
            </w: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Іс-қи-</w:t>
            </w:r>
            <w:r>
              <w:br/>
            </w:r>
            <w:r>
              <w:rPr>
                <w:rFonts w:ascii="Times New Roman"/>
                <w:b w:val="false"/>
                <w:i w:val="false"/>
                <w:color w:val="000000"/>
                <w:sz w:val="20"/>
              </w:rPr>
              <w:t>
мылдың атауы (үде-</w:t>
            </w:r>
            <w:r>
              <w:br/>
            </w:r>
            <w:r>
              <w:rPr>
                <w:rFonts w:ascii="Times New Roman"/>
                <w:b w:val="false"/>
                <w:i w:val="false"/>
                <w:color w:val="000000"/>
                <w:sz w:val="20"/>
              </w:rPr>
              <w:t>
ріс-</w:t>
            </w:r>
            <w:r>
              <w:br/>
            </w:r>
            <w:r>
              <w:rPr>
                <w:rFonts w:ascii="Times New Roman"/>
                <w:b w:val="false"/>
                <w:i w:val="false"/>
                <w:color w:val="000000"/>
                <w:sz w:val="20"/>
              </w:rPr>
              <w:t>
тің, рәсім-</w:t>
            </w:r>
            <w:r>
              <w:br/>
            </w:r>
            <w:r>
              <w:rPr>
                <w:rFonts w:ascii="Times New Roman"/>
                <w:b w:val="false"/>
                <w:i w:val="false"/>
                <w:color w:val="000000"/>
                <w:sz w:val="20"/>
              </w:rPr>
              <w:t>
нің, опера-</w:t>
            </w:r>
            <w:r>
              <w:br/>
            </w:r>
            <w:r>
              <w:rPr>
                <w:rFonts w:ascii="Times New Roman"/>
                <w:b w:val="false"/>
                <w:i w:val="false"/>
                <w:color w:val="000000"/>
                <w:sz w:val="20"/>
              </w:rPr>
              <w:t>
циялар-</w:t>
            </w:r>
            <w:r>
              <w:br/>
            </w:r>
            <w:r>
              <w:rPr>
                <w:rFonts w:ascii="Times New Roman"/>
                <w:b w:val="false"/>
                <w:i w:val="false"/>
                <w:color w:val="000000"/>
                <w:sz w:val="20"/>
              </w:rPr>
              <w:t>
дың) және олар-</w:t>
            </w:r>
            <w:r>
              <w:br/>
            </w:r>
            <w:r>
              <w:rPr>
                <w:rFonts w:ascii="Times New Roman"/>
                <w:b w:val="false"/>
                <w:i w:val="false"/>
                <w:color w:val="000000"/>
                <w:sz w:val="20"/>
              </w:rPr>
              <w:t>
дың сипат-</w:t>
            </w:r>
            <w:r>
              <w:br/>
            </w:r>
            <w:r>
              <w:rPr>
                <w:rFonts w:ascii="Times New Roman"/>
                <w:b w:val="false"/>
                <w:i w:val="false"/>
                <w:color w:val="000000"/>
                <w:sz w:val="20"/>
              </w:rPr>
              <w:t>
тамасы</w:t>
            </w:r>
            <w:r>
              <w:br/>
            </w:r>
            <w:r>
              <w:rPr>
                <w:rFonts w:ascii="Times New Roman"/>
                <w:b w:val="false"/>
                <w:i w:val="false"/>
                <w:color w:val="000000"/>
                <w:sz w:val="20"/>
              </w:rPr>
              <w:t>
</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w:t>
            </w:r>
            <w:r>
              <w:br/>
            </w:r>
            <w:r>
              <w:rPr>
                <w:rFonts w:ascii="Times New Roman"/>
                <w:b w:val="false"/>
                <w:i w:val="false"/>
                <w:color w:val="000000"/>
                <w:sz w:val="20"/>
              </w:rPr>
              <w:t>
сеті-</w:t>
            </w:r>
            <w:r>
              <w:br/>
            </w:r>
            <w:r>
              <w:rPr>
                <w:rFonts w:ascii="Times New Roman"/>
                <w:b w:val="false"/>
                <w:i w:val="false"/>
                <w:color w:val="000000"/>
                <w:sz w:val="20"/>
              </w:rPr>
              <w:t>
летін қыз-</w:t>
            </w:r>
            <w:r>
              <w:br/>
            </w:r>
            <w:r>
              <w:rPr>
                <w:rFonts w:ascii="Times New Roman"/>
                <w:b w:val="false"/>
                <w:i w:val="false"/>
                <w:color w:val="000000"/>
                <w:sz w:val="20"/>
              </w:rPr>
              <w:t>
метті алушы-</w:t>
            </w:r>
            <w:r>
              <w:br/>
            </w:r>
            <w:r>
              <w:rPr>
                <w:rFonts w:ascii="Times New Roman"/>
                <w:b w:val="false"/>
                <w:i w:val="false"/>
                <w:color w:val="000000"/>
                <w:sz w:val="20"/>
              </w:rPr>
              <w:t>
ның ЭЦҚ тіркеу куәлі-</w:t>
            </w:r>
            <w:r>
              <w:br/>
            </w:r>
            <w:r>
              <w:rPr>
                <w:rFonts w:ascii="Times New Roman"/>
                <w:b w:val="false"/>
                <w:i w:val="false"/>
                <w:color w:val="000000"/>
                <w:sz w:val="20"/>
              </w:rPr>
              <w:t>
гін ком-</w:t>
            </w:r>
            <w:r>
              <w:br/>
            </w:r>
            <w:r>
              <w:rPr>
                <w:rFonts w:ascii="Times New Roman"/>
                <w:b w:val="false"/>
                <w:i w:val="false"/>
                <w:color w:val="000000"/>
                <w:sz w:val="20"/>
              </w:rPr>
              <w:t>
пью-</w:t>
            </w:r>
            <w:r>
              <w:br/>
            </w:r>
            <w:r>
              <w:rPr>
                <w:rFonts w:ascii="Times New Roman"/>
                <w:b w:val="false"/>
                <w:i w:val="false"/>
                <w:color w:val="000000"/>
                <w:sz w:val="20"/>
              </w:rPr>
              <w:t>
тердің ин-</w:t>
            </w:r>
            <w:r>
              <w:br/>
            </w:r>
            <w:r>
              <w:rPr>
                <w:rFonts w:ascii="Times New Roman"/>
                <w:b w:val="false"/>
                <w:i w:val="false"/>
                <w:color w:val="000000"/>
                <w:sz w:val="20"/>
              </w:rPr>
              <w:t>
тер-</w:t>
            </w:r>
            <w:r>
              <w:br/>
            </w:r>
            <w:r>
              <w:rPr>
                <w:rFonts w:ascii="Times New Roman"/>
                <w:b w:val="false"/>
                <w:i w:val="false"/>
                <w:color w:val="000000"/>
                <w:sz w:val="20"/>
              </w:rPr>
              <w:t>
нет- брау-</w:t>
            </w:r>
            <w:r>
              <w:br/>
            </w:r>
            <w:r>
              <w:rPr>
                <w:rFonts w:ascii="Times New Roman"/>
                <w:b w:val="false"/>
                <w:i w:val="false"/>
                <w:color w:val="000000"/>
                <w:sz w:val="20"/>
              </w:rPr>
              <w:t>
зеріне бекіту</w:t>
            </w:r>
            <w:r>
              <w:br/>
            </w: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w:t>
            </w:r>
            <w:r>
              <w:br/>
            </w:r>
            <w:r>
              <w:rPr>
                <w:rFonts w:ascii="Times New Roman"/>
                <w:b w:val="false"/>
                <w:i w:val="false"/>
                <w:color w:val="000000"/>
                <w:sz w:val="20"/>
              </w:rPr>
              <w:t>
тілетін қыз-</w:t>
            </w:r>
            <w:r>
              <w:br/>
            </w:r>
            <w:r>
              <w:rPr>
                <w:rFonts w:ascii="Times New Roman"/>
                <w:b w:val="false"/>
                <w:i w:val="false"/>
                <w:color w:val="000000"/>
                <w:sz w:val="20"/>
              </w:rPr>
              <w:t>
метті алушы-</w:t>
            </w:r>
            <w:r>
              <w:br/>
            </w:r>
            <w:r>
              <w:rPr>
                <w:rFonts w:ascii="Times New Roman"/>
                <w:b w:val="false"/>
                <w:i w:val="false"/>
                <w:color w:val="000000"/>
                <w:sz w:val="20"/>
              </w:rPr>
              <w:t>
ның дерек-</w:t>
            </w:r>
            <w:r>
              <w:br/>
            </w:r>
            <w:r>
              <w:rPr>
                <w:rFonts w:ascii="Times New Roman"/>
                <w:b w:val="false"/>
                <w:i w:val="false"/>
                <w:color w:val="000000"/>
                <w:sz w:val="20"/>
              </w:rPr>
              <w:t>
терін-</w:t>
            </w:r>
            <w:r>
              <w:br/>
            </w:r>
            <w:r>
              <w:rPr>
                <w:rFonts w:ascii="Times New Roman"/>
                <w:b w:val="false"/>
                <w:i w:val="false"/>
                <w:color w:val="000000"/>
                <w:sz w:val="20"/>
              </w:rPr>
              <w:t>
дегі бұзу-</w:t>
            </w:r>
            <w:r>
              <w:br/>
            </w:r>
            <w:r>
              <w:rPr>
                <w:rFonts w:ascii="Times New Roman"/>
                <w:b w:val="false"/>
                <w:i w:val="false"/>
                <w:color w:val="000000"/>
                <w:sz w:val="20"/>
              </w:rPr>
              <w:t>
шылық-</w:t>
            </w:r>
            <w:r>
              <w:br/>
            </w:r>
            <w:r>
              <w:rPr>
                <w:rFonts w:ascii="Times New Roman"/>
                <w:b w:val="false"/>
                <w:i w:val="false"/>
                <w:color w:val="000000"/>
                <w:sz w:val="20"/>
              </w:rPr>
              <w:t>
тарға байла-</w:t>
            </w:r>
            <w:r>
              <w:br/>
            </w:r>
            <w:r>
              <w:rPr>
                <w:rFonts w:ascii="Times New Roman"/>
                <w:b w:val="false"/>
                <w:i w:val="false"/>
                <w:color w:val="000000"/>
                <w:sz w:val="20"/>
              </w:rPr>
              <w:t>
нысты бас тарту хабар-</w:t>
            </w:r>
            <w:r>
              <w:br/>
            </w:r>
            <w:r>
              <w:rPr>
                <w:rFonts w:ascii="Times New Roman"/>
                <w:b w:val="false"/>
                <w:i w:val="false"/>
                <w:color w:val="000000"/>
                <w:sz w:val="20"/>
              </w:rPr>
              <w:t>
лама-</w:t>
            </w:r>
            <w:r>
              <w:br/>
            </w:r>
            <w:r>
              <w:rPr>
                <w:rFonts w:ascii="Times New Roman"/>
                <w:b w:val="false"/>
                <w:i w:val="false"/>
                <w:color w:val="000000"/>
                <w:sz w:val="20"/>
              </w:rPr>
              <w:t>
сын қалып-</w:t>
            </w:r>
            <w:r>
              <w:br/>
            </w:r>
            <w:r>
              <w:rPr>
                <w:rFonts w:ascii="Times New Roman"/>
                <w:b w:val="false"/>
                <w:i w:val="false"/>
                <w:color w:val="000000"/>
                <w:sz w:val="20"/>
              </w:rPr>
              <w:t>
тасты-</w:t>
            </w:r>
            <w:r>
              <w:br/>
            </w:r>
            <w:r>
              <w:rPr>
                <w:rFonts w:ascii="Times New Roman"/>
                <w:b w:val="false"/>
                <w:i w:val="false"/>
                <w:color w:val="000000"/>
                <w:sz w:val="20"/>
              </w:rPr>
              <w:t>
рады</w:t>
            </w:r>
            <w:r>
              <w:br/>
            </w:r>
            <w:r>
              <w:rPr>
                <w:rFonts w:ascii="Times New Roman"/>
                <w:b w:val="false"/>
                <w:i w:val="false"/>
                <w:color w:val="000000"/>
                <w:sz w:val="20"/>
              </w:rPr>
              <w:t>
</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Қажетті құжат-</w:t>
            </w:r>
            <w:r>
              <w:br/>
            </w:r>
            <w:r>
              <w:rPr>
                <w:rFonts w:ascii="Times New Roman"/>
                <w:b w:val="false"/>
                <w:i w:val="false"/>
                <w:color w:val="000000"/>
                <w:sz w:val="20"/>
              </w:rPr>
              <w:t>
тарды элект-</w:t>
            </w:r>
            <w:r>
              <w:br/>
            </w:r>
            <w:r>
              <w:rPr>
                <w:rFonts w:ascii="Times New Roman"/>
                <w:b w:val="false"/>
                <w:i w:val="false"/>
                <w:color w:val="000000"/>
                <w:sz w:val="20"/>
              </w:rPr>
              <w:t>
рондық түрде бекіте отырып сауал дерек-</w:t>
            </w:r>
            <w:r>
              <w:br/>
            </w:r>
            <w:r>
              <w:rPr>
                <w:rFonts w:ascii="Times New Roman"/>
                <w:b w:val="false"/>
                <w:i w:val="false"/>
                <w:color w:val="000000"/>
                <w:sz w:val="20"/>
              </w:rPr>
              <w:t>
терін қалып-</w:t>
            </w:r>
            <w:r>
              <w:br/>
            </w:r>
            <w:r>
              <w:rPr>
                <w:rFonts w:ascii="Times New Roman"/>
                <w:b w:val="false"/>
                <w:i w:val="false"/>
                <w:color w:val="000000"/>
                <w:sz w:val="20"/>
              </w:rPr>
              <w:t>
тасты-</w:t>
            </w:r>
            <w:r>
              <w:br/>
            </w:r>
            <w:r>
              <w:rPr>
                <w:rFonts w:ascii="Times New Roman"/>
                <w:b w:val="false"/>
                <w:i w:val="false"/>
                <w:color w:val="000000"/>
                <w:sz w:val="20"/>
              </w:rPr>
              <w:t>
рады және қыз-</w:t>
            </w:r>
            <w:r>
              <w:br/>
            </w:r>
            <w:r>
              <w:rPr>
                <w:rFonts w:ascii="Times New Roman"/>
                <w:b w:val="false"/>
                <w:i w:val="false"/>
                <w:color w:val="000000"/>
                <w:sz w:val="20"/>
              </w:rPr>
              <w:t>
метті таң-</w:t>
            </w:r>
            <w:r>
              <w:br/>
            </w:r>
            <w:r>
              <w:rPr>
                <w:rFonts w:ascii="Times New Roman"/>
                <w:b w:val="false"/>
                <w:i w:val="false"/>
                <w:color w:val="000000"/>
                <w:sz w:val="20"/>
              </w:rPr>
              <w:t>
дайды</w:t>
            </w:r>
            <w:r>
              <w:br/>
            </w:r>
            <w:r>
              <w:rPr>
                <w:rFonts w:ascii="Times New Roman"/>
                <w:b w:val="false"/>
                <w:i w:val="false"/>
                <w:color w:val="000000"/>
                <w:sz w:val="20"/>
              </w:rPr>
              <w:t>
</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w:t>
            </w:r>
            <w:r>
              <w:br/>
            </w:r>
            <w:r>
              <w:rPr>
                <w:rFonts w:ascii="Times New Roman"/>
                <w:b w:val="false"/>
                <w:i w:val="false"/>
                <w:color w:val="000000"/>
                <w:sz w:val="20"/>
              </w:rPr>
              <w:t>
метті төлеу</w:t>
            </w:r>
            <w:r>
              <w:br/>
            </w:r>
            <w:r>
              <w:rPr>
                <w:rFonts w:ascii="Times New Roman"/>
                <w:b w:val="false"/>
                <w:i w:val="false"/>
                <w:color w:val="000000"/>
                <w:sz w:val="20"/>
              </w:rPr>
              <w:t>
</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Төлем-</w:t>
            </w:r>
            <w:r>
              <w:br/>
            </w:r>
            <w:r>
              <w:rPr>
                <w:rFonts w:ascii="Times New Roman"/>
                <w:b w:val="false"/>
                <w:i w:val="false"/>
                <w:color w:val="000000"/>
                <w:sz w:val="20"/>
              </w:rPr>
              <w:t>
нің жоқты-</w:t>
            </w:r>
            <w:r>
              <w:br/>
            </w:r>
            <w:r>
              <w:rPr>
                <w:rFonts w:ascii="Times New Roman"/>
                <w:b w:val="false"/>
                <w:i w:val="false"/>
                <w:color w:val="000000"/>
                <w:sz w:val="20"/>
              </w:rPr>
              <w:t>
ғына байла-</w:t>
            </w:r>
            <w:r>
              <w:br/>
            </w:r>
            <w:r>
              <w:rPr>
                <w:rFonts w:ascii="Times New Roman"/>
                <w:b w:val="false"/>
                <w:i w:val="false"/>
                <w:color w:val="000000"/>
                <w:sz w:val="20"/>
              </w:rPr>
              <w:t>
нысты бас тарту туралы хабар-</w:t>
            </w:r>
            <w:r>
              <w:br/>
            </w:r>
            <w:r>
              <w:rPr>
                <w:rFonts w:ascii="Times New Roman"/>
                <w:b w:val="false"/>
                <w:i w:val="false"/>
                <w:color w:val="000000"/>
                <w:sz w:val="20"/>
              </w:rPr>
              <w:t>
ламаны қалып-</w:t>
            </w:r>
            <w:r>
              <w:br/>
            </w:r>
            <w:r>
              <w:rPr>
                <w:rFonts w:ascii="Times New Roman"/>
                <w:b w:val="false"/>
                <w:i w:val="false"/>
                <w:color w:val="000000"/>
                <w:sz w:val="20"/>
              </w:rPr>
              <w:t>
тасты-</w:t>
            </w:r>
            <w:r>
              <w:br/>
            </w:r>
            <w:r>
              <w:rPr>
                <w:rFonts w:ascii="Times New Roman"/>
                <w:b w:val="false"/>
                <w:i w:val="false"/>
                <w:color w:val="000000"/>
                <w:sz w:val="20"/>
              </w:rPr>
              <w:t>
рады</w:t>
            </w:r>
            <w:r>
              <w:br/>
            </w:r>
            <w:r>
              <w:rPr>
                <w:rFonts w:ascii="Times New Roman"/>
                <w:b w:val="false"/>
                <w:i w:val="false"/>
                <w:color w:val="000000"/>
                <w:sz w:val="20"/>
              </w:rPr>
              <w:t>
</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Куә-</w:t>
            </w:r>
            <w:r>
              <w:br/>
            </w:r>
            <w:r>
              <w:rPr>
                <w:rFonts w:ascii="Times New Roman"/>
                <w:b w:val="false"/>
                <w:i w:val="false"/>
                <w:color w:val="000000"/>
                <w:sz w:val="20"/>
              </w:rPr>
              <w:t>
лан-</w:t>
            </w:r>
            <w:r>
              <w:br/>
            </w:r>
            <w:r>
              <w:rPr>
                <w:rFonts w:ascii="Times New Roman"/>
                <w:b w:val="false"/>
                <w:i w:val="false"/>
                <w:color w:val="000000"/>
                <w:sz w:val="20"/>
              </w:rPr>
              <w:t>
дыру (қол қою) үшін ЭЦҚ таң-</w:t>
            </w:r>
            <w:r>
              <w:br/>
            </w:r>
            <w:r>
              <w:rPr>
                <w:rFonts w:ascii="Times New Roman"/>
                <w:b w:val="false"/>
                <w:i w:val="false"/>
                <w:color w:val="000000"/>
                <w:sz w:val="20"/>
              </w:rPr>
              <w:t>
дауы</w:t>
            </w:r>
            <w:r>
              <w:br/>
            </w:r>
            <w:r>
              <w:rPr>
                <w:rFonts w:ascii="Times New Roman"/>
                <w:b w:val="false"/>
                <w:i w:val="false"/>
                <w:color w:val="000000"/>
                <w:sz w:val="20"/>
              </w:rPr>
              <w:t>
</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w:t>
            </w:r>
            <w:r>
              <w:br/>
            </w:r>
            <w:r>
              <w:rPr>
                <w:rFonts w:ascii="Times New Roman"/>
                <w:b w:val="false"/>
                <w:i w:val="false"/>
                <w:color w:val="000000"/>
                <w:sz w:val="20"/>
              </w:rPr>
              <w:t>
тілетін қыз-</w:t>
            </w:r>
            <w:r>
              <w:br/>
            </w:r>
            <w:r>
              <w:rPr>
                <w:rFonts w:ascii="Times New Roman"/>
                <w:b w:val="false"/>
                <w:i w:val="false"/>
                <w:color w:val="000000"/>
                <w:sz w:val="20"/>
              </w:rPr>
              <w:t>
метті алушы-</w:t>
            </w:r>
            <w:r>
              <w:br/>
            </w:r>
            <w:r>
              <w:rPr>
                <w:rFonts w:ascii="Times New Roman"/>
                <w:b w:val="false"/>
                <w:i w:val="false"/>
                <w:color w:val="000000"/>
                <w:sz w:val="20"/>
              </w:rPr>
              <w:t>
ның ЭЦҚ шынайы-</w:t>
            </w:r>
            <w:r>
              <w:br/>
            </w:r>
            <w:r>
              <w:rPr>
                <w:rFonts w:ascii="Times New Roman"/>
                <w:b w:val="false"/>
                <w:i w:val="false"/>
                <w:color w:val="000000"/>
                <w:sz w:val="20"/>
              </w:rPr>
              <w:t>
лығының растал-</w:t>
            </w:r>
            <w:r>
              <w:br/>
            </w:r>
            <w:r>
              <w:rPr>
                <w:rFonts w:ascii="Times New Roman"/>
                <w:b w:val="false"/>
                <w:i w:val="false"/>
                <w:color w:val="000000"/>
                <w:sz w:val="20"/>
              </w:rPr>
              <w:t>
мауына байла-</w:t>
            </w:r>
            <w:r>
              <w:br/>
            </w:r>
            <w:r>
              <w:rPr>
                <w:rFonts w:ascii="Times New Roman"/>
                <w:b w:val="false"/>
                <w:i w:val="false"/>
                <w:color w:val="000000"/>
                <w:sz w:val="20"/>
              </w:rPr>
              <w:t>
нысты бас тарту туралы хабар-</w:t>
            </w:r>
            <w:r>
              <w:br/>
            </w:r>
            <w:r>
              <w:rPr>
                <w:rFonts w:ascii="Times New Roman"/>
                <w:b w:val="false"/>
                <w:i w:val="false"/>
                <w:color w:val="000000"/>
                <w:sz w:val="20"/>
              </w:rPr>
              <w:t>
ламаны қалып-</w:t>
            </w:r>
            <w:r>
              <w:br/>
            </w:r>
            <w:r>
              <w:rPr>
                <w:rFonts w:ascii="Times New Roman"/>
                <w:b w:val="false"/>
                <w:i w:val="false"/>
                <w:color w:val="000000"/>
                <w:sz w:val="20"/>
              </w:rPr>
              <w:t>
тас-</w:t>
            </w:r>
            <w:r>
              <w:br/>
            </w:r>
            <w:r>
              <w:rPr>
                <w:rFonts w:ascii="Times New Roman"/>
                <w:b w:val="false"/>
                <w:i w:val="false"/>
                <w:color w:val="000000"/>
                <w:sz w:val="20"/>
              </w:rPr>
              <w:t>
тырады</w:t>
            </w:r>
            <w:r>
              <w:br/>
            </w:r>
            <w:r>
              <w:rPr>
                <w:rFonts w:ascii="Times New Roman"/>
                <w:b w:val="false"/>
                <w:i w:val="false"/>
                <w:color w:val="000000"/>
                <w:sz w:val="20"/>
              </w:rPr>
              <w:t>
</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ЭЦҚ кө-</w:t>
            </w:r>
            <w:r>
              <w:br/>
            </w:r>
            <w:r>
              <w:rPr>
                <w:rFonts w:ascii="Times New Roman"/>
                <w:b w:val="false"/>
                <w:i w:val="false"/>
                <w:color w:val="000000"/>
                <w:sz w:val="20"/>
              </w:rPr>
              <w:t>
ме-</w:t>
            </w:r>
            <w:r>
              <w:br/>
            </w:r>
            <w:r>
              <w:rPr>
                <w:rFonts w:ascii="Times New Roman"/>
                <w:b w:val="false"/>
                <w:i w:val="false"/>
                <w:color w:val="000000"/>
                <w:sz w:val="20"/>
              </w:rPr>
              <w:t>
гімен сау-</w:t>
            </w:r>
            <w:r>
              <w:br/>
            </w:r>
            <w:r>
              <w:rPr>
                <w:rFonts w:ascii="Times New Roman"/>
                <w:b w:val="false"/>
                <w:i w:val="false"/>
                <w:color w:val="000000"/>
                <w:sz w:val="20"/>
              </w:rPr>
              <w:t>
ал-</w:t>
            </w:r>
            <w:r>
              <w:br/>
            </w:r>
            <w:r>
              <w:rPr>
                <w:rFonts w:ascii="Times New Roman"/>
                <w:b w:val="false"/>
                <w:i w:val="false"/>
                <w:color w:val="000000"/>
                <w:sz w:val="20"/>
              </w:rPr>
              <w:t>
ды куә-</w:t>
            </w:r>
            <w:r>
              <w:br/>
            </w:r>
            <w:r>
              <w:rPr>
                <w:rFonts w:ascii="Times New Roman"/>
                <w:b w:val="false"/>
                <w:i w:val="false"/>
                <w:color w:val="000000"/>
                <w:sz w:val="20"/>
              </w:rPr>
              <w:t>
лан-</w:t>
            </w:r>
            <w:r>
              <w:br/>
            </w:r>
            <w:r>
              <w:rPr>
                <w:rFonts w:ascii="Times New Roman"/>
                <w:b w:val="false"/>
                <w:i w:val="false"/>
                <w:color w:val="000000"/>
                <w:sz w:val="20"/>
              </w:rPr>
              <w:t>
ды-</w:t>
            </w:r>
            <w:r>
              <w:br/>
            </w:r>
            <w:r>
              <w:rPr>
                <w:rFonts w:ascii="Times New Roman"/>
                <w:b w:val="false"/>
                <w:i w:val="false"/>
                <w:color w:val="000000"/>
                <w:sz w:val="20"/>
              </w:rPr>
              <w:t>
ру (қол қою)</w:t>
            </w:r>
            <w:r>
              <w:br/>
            </w:r>
            <w:r>
              <w:rPr>
                <w:rFonts w:ascii="Times New Roman"/>
                <w:b w:val="false"/>
                <w:i w:val="false"/>
                <w:color w:val="000000"/>
                <w:sz w:val="20"/>
              </w:rPr>
              <w:t>
</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"Е-ли-</w:t>
            </w:r>
            <w:r>
              <w:br/>
            </w:r>
            <w:r>
              <w:rPr>
                <w:rFonts w:ascii="Times New Roman"/>
                <w:b w:val="false"/>
                <w:i w:val="false"/>
                <w:color w:val="000000"/>
                <w:sz w:val="20"/>
              </w:rPr>
              <w:t>
цен-</w:t>
            </w:r>
            <w:r>
              <w:br/>
            </w:r>
            <w:r>
              <w:rPr>
                <w:rFonts w:ascii="Times New Roman"/>
                <w:b w:val="false"/>
                <w:i w:val="false"/>
                <w:color w:val="000000"/>
                <w:sz w:val="20"/>
              </w:rPr>
              <w:t>
зия-</w:t>
            </w:r>
            <w:r>
              <w:br/>
            </w:r>
            <w:r>
              <w:rPr>
                <w:rFonts w:ascii="Times New Roman"/>
                <w:b w:val="false"/>
                <w:i w:val="false"/>
                <w:color w:val="000000"/>
                <w:sz w:val="20"/>
              </w:rPr>
              <w:t>
лау" АЖ-дағы элект-</w:t>
            </w:r>
            <w:r>
              <w:br/>
            </w:r>
            <w:r>
              <w:rPr>
                <w:rFonts w:ascii="Times New Roman"/>
                <w:b w:val="false"/>
                <w:i w:val="false"/>
                <w:color w:val="000000"/>
                <w:sz w:val="20"/>
              </w:rPr>
              <w:t>
рондық құжатты (көрсе-</w:t>
            </w:r>
            <w:r>
              <w:br/>
            </w:r>
            <w:r>
              <w:rPr>
                <w:rFonts w:ascii="Times New Roman"/>
                <w:b w:val="false"/>
                <w:i w:val="false"/>
                <w:color w:val="000000"/>
                <w:sz w:val="20"/>
              </w:rPr>
              <w:t>
тілетін қыз-</w:t>
            </w:r>
            <w:r>
              <w:br/>
            </w:r>
            <w:r>
              <w:rPr>
                <w:rFonts w:ascii="Times New Roman"/>
                <w:b w:val="false"/>
                <w:i w:val="false"/>
                <w:color w:val="000000"/>
                <w:sz w:val="20"/>
              </w:rPr>
              <w:t>
метті алушы-</w:t>
            </w:r>
            <w:r>
              <w:br/>
            </w:r>
            <w:r>
              <w:rPr>
                <w:rFonts w:ascii="Times New Roman"/>
                <w:b w:val="false"/>
                <w:i w:val="false"/>
                <w:color w:val="000000"/>
                <w:sz w:val="20"/>
              </w:rPr>
              <w:t>
ның сауа-</w:t>
            </w:r>
            <w:r>
              <w:br/>
            </w:r>
            <w:r>
              <w:rPr>
                <w:rFonts w:ascii="Times New Roman"/>
                <w:b w:val="false"/>
                <w:i w:val="false"/>
                <w:color w:val="000000"/>
                <w:sz w:val="20"/>
              </w:rPr>
              <w:t>
лын) тіркеу және "Е-ли-</w:t>
            </w:r>
            <w:r>
              <w:br/>
            </w:r>
            <w:r>
              <w:rPr>
                <w:rFonts w:ascii="Times New Roman"/>
                <w:b w:val="false"/>
                <w:i w:val="false"/>
                <w:color w:val="000000"/>
                <w:sz w:val="20"/>
              </w:rPr>
              <w:t>
цензия-</w:t>
            </w:r>
            <w:r>
              <w:br/>
            </w:r>
            <w:r>
              <w:rPr>
                <w:rFonts w:ascii="Times New Roman"/>
                <w:b w:val="false"/>
                <w:i w:val="false"/>
                <w:color w:val="000000"/>
                <w:sz w:val="20"/>
              </w:rPr>
              <w:t>
лау" АЖ-дағы сауалды өңдеу</w:t>
            </w: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"Е-ли-</w:t>
            </w:r>
            <w:r>
              <w:br/>
            </w:r>
            <w:r>
              <w:rPr>
                <w:rFonts w:ascii="Times New Roman"/>
                <w:b w:val="false"/>
                <w:i w:val="false"/>
                <w:color w:val="000000"/>
                <w:sz w:val="20"/>
              </w:rPr>
              <w:t>
цен-</w:t>
            </w:r>
            <w:r>
              <w:br/>
            </w:r>
            <w:r>
              <w:rPr>
                <w:rFonts w:ascii="Times New Roman"/>
                <w:b w:val="false"/>
                <w:i w:val="false"/>
                <w:color w:val="000000"/>
                <w:sz w:val="20"/>
              </w:rPr>
              <w:t>
зиялау" АЖ-дағы көрсеті-</w:t>
            </w:r>
            <w:r>
              <w:br/>
            </w:r>
            <w:r>
              <w:rPr>
                <w:rFonts w:ascii="Times New Roman"/>
                <w:b w:val="false"/>
                <w:i w:val="false"/>
                <w:color w:val="000000"/>
                <w:sz w:val="20"/>
              </w:rPr>
              <w:t>
летін қызметті алушы-</w:t>
            </w:r>
            <w:r>
              <w:br/>
            </w:r>
            <w:r>
              <w:rPr>
                <w:rFonts w:ascii="Times New Roman"/>
                <w:b w:val="false"/>
                <w:i w:val="false"/>
                <w:color w:val="000000"/>
                <w:sz w:val="20"/>
              </w:rPr>
              <w:t>
ның деректе-</w:t>
            </w:r>
            <w:r>
              <w:br/>
            </w:r>
            <w:r>
              <w:rPr>
                <w:rFonts w:ascii="Times New Roman"/>
                <w:b w:val="false"/>
                <w:i w:val="false"/>
                <w:color w:val="000000"/>
                <w:sz w:val="20"/>
              </w:rPr>
              <w:t>
ріндегі бұзушы-</w:t>
            </w:r>
            <w:r>
              <w:br/>
            </w:r>
            <w:r>
              <w:rPr>
                <w:rFonts w:ascii="Times New Roman"/>
                <w:b w:val="false"/>
                <w:i w:val="false"/>
                <w:color w:val="000000"/>
                <w:sz w:val="20"/>
              </w:rPr>
              <w:t>
лықтар-</w:t>
            </w:r>
            <w:r>
              <w:br/>
            </w:r>
            <w:r>
              <w:rPr>
                <w:rFonts w:ascii="Times New Roman"/>
                <w:b w:val="false"/>
                <w:i w:val="false"/>
                <w:color w:val="000000"/>
                <w:sz w:val="20"/>
              </w:rPr>
              <w:t>
дың болуына байла-</w:t>
            </w:r>
            <w:r>
              <w:br/>
            </w:r>
            <w:r>
              <w:rPr>
                <w:rFonts w:ascii="Times New Roman"/>
                <w:b w:val="false"/>
                <w:i w:val="false"/>
                <w:color w:val="000000"/>
                <w:sz w:val="20"/>
              </w:rPr>
              <w:t>
нысты бас тарту туралы хабарла-</w:t>
            </w:r>
            <w:r>
              <w:br/>
            </w:r>
            <w:r>
              <w:rPr>
                <w:rFonts w:ascii="Times New Roman"/>
                <w:b w:val="false"/>
                <w:i w:val="false"/>
                <w:color w:val="000000"/>
                <w:sz w:val="20"/>
              </w:rPr>
              <w:t>
маны қалып-</w:t>
            </w:r>
            <w:r>
              <w:br/>
            </w:r>
            <w:r>
              <w:rPr>
                <w:rFonts w:ascii="Times New Roman"/>
                <w:b w:val="false"/>
                <w:i w:val="false"/>
                <w:color w:val="000000"/>
                <w:sz w:val="20"/>
              </w:rPr>
              <w:t>
тастыру</w:t>
            </w:r>
            <w:r>
              <w:br/>
            </w: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w:t>
            </w:r>
            <w:r>
              <w:br/>
            </w:r>
            <w:r>
              <w:rPr>
                <w:rFonts w:ascii="Times New Roman"/>
                <w:b w:val="false"/>
                <w:i w:val="false"/>
                <w:color w:val="000000"/>
                <w:sz w:val="20"/>
              </w:rPr>
              <w:t>
далу мерзімі</w:t>
            </w:r>
            <w:r>
              <w:br/>
            </w:r>
            <w:r>
              <w:rPr>
                <w:rFonts w:ascii="Times New Roman"/>
                <w:b w:val="false"/>
                <w:i w:val="false"/>
                <w:color w:val="000000"/>
                <w:sz w:val="20"/>
              </w:rPr>
              <w:t>
</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w:t>
            </w:r>
            <w:r>
              <w:br/>
            </w: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сек.</w:t>
            </w:r>
            <w:r>
              <w:br/>
            </w:r>
            <w:r>
              <w:rPr>
                <w:rFonts w:ascii="Times New Roman"/>
                <w:b w:val="false"/>
                <w:i w:val="false"/>
                <w:color w:val="000000"/>
                <w:sz w:val="20"/>
              </w:rPr>
              <w:t>
</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w:t>
            </w:r>
            <w:r>
              <w:br/>
            </w:r>
            <w:r>
              <w:rPr>
                <w:rFonts w:ascii="Times New Roman"/>
                <w:b w:val="false"/>
                <w:i w:val="false"/>
                <w:color w:val="000000"/>
                <w:sz w:val="20"/>
              </w:rPr>
              <w:t>
</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w:t>
            </w:r>
            <w:r>
              <w:br/>
            </w:r>
            <w:r>
              <w:rPr>
                <w:rFonts w:ascii="Times New Roman"/>
                <w:b w:val="false"/>
                <w:i w:val="false"/>
                <w:color w:val="000000"/>
                <w:sz w:val="20"/>
              </w:rPr>
              <w:t>
</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w:t>
            </w:r>
            <w:r>
              <w:br/>
            </w:r>
            <w:r>
              <w:rPr>
                <w:rFonts w:ascii="Times New Roman"/>
                <w:b w:val="false"/>
                <w:i w:val="false"/>
                <w:color w:val="000000"/>
                <w:sz w:val="20"/>
              </w:rPr>
              <w:t>
</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w:t>
            </w:r>
            <w:r>
              <w:br/>
            </w:r>
            <w:r>
              <w:rPr>
                <w:rFonts w:ascii="Times New Roman"/>
                <w:b w:val="false"/>
                <w:i w:val="false"/>
                <w:color w:val="000000"/>
                <w:sz w:val="20"/>
              </w:rPr>
              <w:t>
</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w:t>
            </w:r>
            <w:r>
              <w:br/>
            </w:r>
            <w:r>
              <w:rPr>
                <w:rFonts w:ascii="Times New Roman"/>
                <w:b w:val="false"/>
                <w:i w:val="false"/>
                <w:color w:val="000000"/>
                <w:sz w:val="20"/>
              </w:rPr>
              <w:t>
</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w:t>
            </w:r>
            <w:r>
              <w:br/>
            </w:r>
            <w:r>
              <w:rPr>
                <w:rFonts w:ascii="Times New Roman"/>
                <w:b w:val="false"/>
                <w:i w:val="false"/>
                <w:color w:val="000000"/>
                <w:sz w:val="20"/>
              </w:rPr>
              <w:t>
</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10-15 сек.</w:t>
            </w: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Келесі іс-қи-</w:t>
            </w:r>
            <w:r>
              <w:br/>
            </w:r>
            <w:r>
              <w:rPr>
                <w:rFonts w:ascii="Times New Roman"/>
                <w:b w:val="false"/>
                <w:i w:val="false"/>
                <w:color w:val="000000"/>
                <w:sz w:val="20"/>
              </w:rPr>
              <w:t>
мыл нөмірі</w:t>
            </w:r>
            <w:r>
              <w:br/>
            </w:r>
            <w:r>
              <w:rPr>
                <w:rFonts w:ascii="Times New Roman"/>
                <w:b w:val="false"/>
                <w:i w:val="false"/>
                <w:color w:val="000000"/>
                <w:sz w:val="20"/>
              </w:rPr>
              <w:t>
</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 көр-</w:t>
            </w:r>
            <w:r>
              <w:br/>
            </w:r>
            <w:r>
              <w:rPr>
                <w:rFonts w:ascii="Times New Roman"/>
                <w:b w:val="false"/>
                <w:i w:val="false"/>
                <w:color w:val="000000"/>
                <w:sz w:val="20"/>
              </w:rPr>
              <w:t>
сеті-</w:t>
            </w:r>
            <w:r>
              <w:br/>
            </w:r>
            <w:r>
              <w:rPr>
                <w:rFonts w:ascii="Times New Roman"/>
                <w:b w:val="false"/>
                <w:i w:val="false"/>
                <w:color w:val="000000"/>
                <w:sz w:val="20"/>
              </w:rPr>
              <w:t>
летін қыз-</w:t>
            </w:r>
            <w:r>
              <w:br/>
            </w:r>
            <w:r>
              <w:rPr>
                <w:rFonts w:ascii="Times New Roman"/>
                <w:b w:val="false"/>
                <w:i w:val="false"/>
                <w:color w:val="000000"/>
                <w:sz w:val="20"/>
              </w:rPr>
              <w:t>
метті алушы дерек-</w:t>
            </w:r>
            <w:r>
              <w:br/>
            </w:r>
            <w:r>
              <w:rPr>
                <w:rFonts w:ascii="Times New Roman"/>
                <w:b w:val="false"/>
                <w:i w:val="false"/>
                <w:color w:val="000000"/>
                <w:sz w:val="20"/>
              </w:rPr>
              <w:t>
терін-</w:t>
            </w:r>
            <w:r>
              <w:br/>
            </w:r>
            <w:r>
              <w:rPr>
                <w:rFonts w:ascii="Times New Roman"/>
                <w:b w:val="false"/>
                <w:i w:val="false"/>
                <w:color w:val="000000"/>
                <w:sz w:val="20"/>
              </w:rPr>
              <w:t>
де бұзу-</w:t>
            </w:r>
            <w:r>
              <w:br/>
            </w:r>
            <w:r>
              <w:rPr>
                <w:rFonts w:ascii="Times New Roman"/>
                <w:b w:val="false"/>
                <w:i w:val="false"/>
                <w:color w:val="000000"/>
                <w:sz w:val="20"/>
              </w:rPr>
              <w:t>
шылық-</w:t>
            </w:r>
            <w:r>
              <w:br/>
            </w:r>
            <w:r>
              <w:rPr>
                <w:rFonts w:ascii="Times New Roman"/>
                <w:b w:val="false"/>
                <w:i w:val="false"/>
                <w:color w:val="000000"/>
                <w:sz w:val="20"/>
              </w:rPr>
              <w:t>
тар бол-</w:t>
            </w:r>
            <w:r>
              <w:br/>
            </w:r>
            <w:r>
              <w:rPr>
                <w:rFonts w:ascii="Times New Roman"/>
                <w:b w:val="false"/>
                <w:i w:val="false"/>
                <w:color w:val="000000"/>
                <w:sz w:val="20"/>
              </w:rPr>
              <w:t>
ған-</w:t>
            </w:r>
            <w:r>
              <w:br/>
            </w:r>
            <w:r>
              <w:rPr>
                <w:rFonts w:ascii="Times New Roman"/>
                <w:b w:val="false"/>
                <w:i w:val="false"/>
                <w:color w:val="000000"/>
                <w:sz w:val="20"/>
              </w:rPr>
              <w:t>
да; 3-ав-</w:t>
            </w:r>
            <w:r>
              <w:br/>
            </w:r>
            <w:r>
              <w:rPr>
                <w:rFonts w:ascii="Times New Roman"/>
                <w:b w:val="false"/>
                <w:i w:val="false"/>
                <w:color w:val="000000"/>
                <w:sz w:val="20"/>
              </w:rPr>
              <w:t>
тор-</w:t>
            </w:r>
            <w:r>
              <w:br/>
            </w:r>
            <w:r>
              <w:rPr>
                <w:rFonts w:ascii="Times New Roman"/>
                <w:b w:val="false"/>
                <w:i w:val="false"/>
                <w:color w:val="000000"/>
                <w:sz w:val="20"/>
              </w:rPr>
              <w:t>
лан-</w:t>
            </w:r>
            <w:r>
              <w:br/>
            </w:r>
            <w:r>
              <w:rPr>
                <w:rFonts w:ascii="Times New Roman"/>
                <w:b w:val="false"/>
                <w:i w:val="false"/>
                <w:color w:val="000000"/>
                <w:sz w:val="20"/>
              </w:rPr>
              <w:t>
дыру табыс-</w:t>
            </w:r>
            <w:r>
              <w:br/>
            </w:r>
            <w:r>
              <w:rPr>
                <w:rFonts w:ascii="Times New Roman"/>
                <w:b w:val="false"/>
                <w:i w:val="false"/>
                <w:color w:val="000000"/>
                <w:sz w:val="20"/>
              </w:rPr>
              <w:t>
ты өткен-</w:t>
            </w:r>
            <w:r>
              <w:br/>
            </w:r>
            <w:r>
              <w:rPr>
                <w:rFonts w:ascii="Times New Roman"/>
                <w:b w:val="false"/>
                <w:i w:val="false"/>
                <w:color w:val="000000"/>
                <w:sz w:val="20"/>
              </w:rPr>
              <w:t>
де</w:t>
            </w:r>
            <w:r>
              <w:br/>
            </w: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 – төлем жаса-</w:t>
            </w:r>
            <w:r>
              <w:br/>
            </w:r>
            <w:r>
              <w:rPr>
                <w:rFonts w:ascii="Times New Roman"/>
                <w:b w:val="false"/>
                <w:i w:val="false"/>
                <w:color w:val="000000"/>
                <w:sz w:val="20"/>
              </w:rPr>
              <w:t>
ма-</w:t>
            </w:r>
            <w:r>
              <w:br/>
            </w:r>
            <w:r>
              <w:rPr>
                <w:rFonts w:ascii="Times New Roman"/>
                <w:b w:val="false"/>
                <w:i w:val="false"/>
                <w:color w:val="000000"/>
                <w:sz w:val="20"/>
              </w:rPr>
              <w:t>
ған-</w:t>
            </w:r>
            <w:r>
              <w:br/>
            </w:r>
            <w:r>
              <w:rPr>
                <w:rFonts w:ascii="Times New Roman"/>
                <w:b w:val="false"/>
                <w:i w:val="false"/>
                <w:color w:val="000000"/>
                <w:sz w:val="20"/>
              </w:rPr>
              <w:t>
да; 6 – төлем жаса-</w:t>
            </w:r>
            <w:r>
              <w:br/>
            </w:r>
            <w:r>
              <w:rPr>
                <w:rFonts w:ascii="Times New Roman"/>
                <w:b w:val="false"/>
                <w:i w:val="false"/>
                <w:color w:val="000000"/>
                <w:sz w:val="20"/>
              </w:rPr>
              <w:t>
ғанда</w:t>
            </w:r>
            <w:r>
              <w:br/>
            </w:r>
            <w:r>
              <w:rPr>
                <w:rFonts w:ascii="Times New Roman"/>
                <w:b w:val="false"/>
                <w:i w:val="false"/>
                <w:color w:val="000000"/>
                <w:sz w:val="20"/>
              </w:rPr>
              <w:t>
</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7 - ЭЦҚ- да қате бол-</w:t>
            </w:r>
            <w:r>
              <w:br/>
            </w:r>
            <w:r>
              <w:rPr>
                <w:rFonts w:ascii="Times New Roman"/>
                <w:b w:val="false"/>
                <w:i w:val="false"/>
                <w:color w:val="000000"/>
                <w:sz w:val="20"/>
              </w:rPr>
              <w:t>
ған-</w:t>
            </w:r>
            <w:r>
              <w:br/>
            </w:r>
            <w:r>
              <w:rPr>
                <w:rFonts w:ascii="Times New Roman"/>
                <w:b w:val="false"/>
                <w:i w:val="false"/>
                <w:color w:val="000000"/>
                <w:sz w:val="20"/>
              </w:rPr>
              <w:t>
да; 9 - ЭЦҚ- да қате бол-</w:t>
            </w:r>
            <w:r>
              <w:br/>
            </w:r>
            <w:r>
              <w:rPr>
                <w:rFonts w:ascii="Times New Roman"/>
                <w:b w:val="false"/>
                <w:i w:val="false"/>
                <w:color w:val="000000"/>
                <w:sz w:val="20"/>
              </w:rPr>
              <w:t>
ма-</w:t>
            </w:r>
            <w:r>
              <w:br/>
            </w:r>
            <w:r>
              <w:rPr>
                <w:rFonts w:ascii="Times New Roman"/>
                <w:b w:val="false"/>
                <w:i w:val="false"/>
                <w:color w:val="000000"/>
                <w:sz w:val="20"/>
              </w:rPr>
              <w:t>
ғанда</w:t>
            </w:r>
            <w:r>
              <w:br/>
            </w:r>
            <w:r>
              <w:rPr>
                <w:rFonts w:ascii="Times New Roman"/>
                <w:b w:val="false"/>
                <w:i w:val="false"/>
                <w:color w:val="000000"/>
                <w:sz w:val="20"/>
              </w:rPr>
              <w:t>
</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 көрсе-</w:t>
            </w:r>
            <w:r>
              <w:br/>
            </w:r>
            <w:r>
              <w:rPr>
                <w:rFonts w:ascii="Times New Roman"/>
                <w:b w:val="false"/>
                <w:i w:val="false"/>
                <w:color w:val="000000"/>
                <w:sz w:val="20"/>
              </w:rPr>
              <w:t>
тілетін қыз-</w:t>
            </w:r>
            <w:r>
              <w:br/>
            </w:r>
            <w:r>
              <w:rPr>
                <w:rFonts w:ascii="Times New Roman"/>
                <w:b w:val="false"/>
                <w:i w:val="false"/>
                <w:color w:val="000000"/>
                <w:sz w:val="20"/>
              </w:rPr>
              <w:t>
метті алушы-</w:t>
            </w:r>
            <w:r>
              <w:br/>
            </w:r>
            <w:r>
              <w:rPr>
                <w:rFonts w:ascii="Times New Roman"/>
                <w:b w:val="false"/>
                <w:i w:val="false"/>
                <w:color w:val="000000"/>
                <w:sz w:val="20"/>
              </w:rPr>
              <w:t>
ның Қазақ-</w:t>
            </w:r>
            <w:r>
              <w:br/>
            </w:r>
            <w:r>
              <w:rPr>
                <w:rFonts w:ascii="Times New Roman"/>
                <w:b w:val="false"/>
                <w:i w:val="false"/>
                <w:color w:val="000000"/>
                <w:sz w:val="20"/>
              </w:rPr>
              <w:t>
стан Респуб-</w:t>
            </w:r>
            <w:r>
              <w:br/>
            </w:r>
            <w:r>
              <w:rPr>
                <w:rFonts w:ascii="Times New Roman"/>
                <w:b w:val="false"/>
                <w:i w:val="false"/>
                <w:color w:val="000000"/>
                <w:sz w:val="20"/>
              </w:rPr>
              <w:t>
ликасы-</w:t>
            </w:r>
            <w:r>
              <w:br/>
            </w:r>
            <w:r>
              <w:rPr>
                <w:rFonts w:ascii="Times New Roman"/>
                <w:b w:val="false"/>
                <w:i w:val="false"/>
                <w:color w:val="000000"/>
                <w:sz w:val="20"/>
              </w:rPr>
              <w:t>
ның заң-</w:t>
            </w:r>
            <w:r>
              <w:br/>
            </w:r>
            <w:r>
              <w:rPr>
                <w:rFonts w:ascii="Times New Roman"/>
                <w:b w:val="false"/>
                <w:i w:val="false"/>
                <w:color w:val="000000"/>
                <w:sz w:val="20"/>
              </w:rPr>
              <w:t>
нама-</w:t>
            </w:r>
            <w:r>
              <w:br/>
            </w:r>
            <w:r>
              <w:rPr>
                <w:rFonts w:ascii="Times New Roman"/>
                <w:b w:val="false"/>
                <w:i w:val="false"/>
                <w:color w:val="000000"/>
                <w:sz w:val="20"/>
              </w:rPr>
              <w:t>
ларының талап-</w:t>
            </w:r>
            <w:r>
              <w:br/>
            </w:r>
            <w:r>
              <w:rPr>
                <w:rFonts w:ascii="Times New Roman"/>
                <w:b w:val="false"/>
                <w:i w:val="false"/>
                <w:color w:val="000000"/>
                <w:sz w:val="20"/>
              </w:rPr>
              <w:t>
тарына және лицен-</w:t>
            </w:r>
            <w:r>
              <w:br/>
            </w:r>
            <w:r>
              <w:rPr>
                <w:rFonts w:ascii="Times New Roman"/>
                <w:b w:val="false"/>
                <w:i w:val="false"/>
                <w:color w:val="000000"/>
                <w:sz w:val="20"/>
              </w:rPr>
              <w:t>
зия беру үшін негіз-</w:t>
            </w:r>
            <w:r>
              <w:br/>
            </w:r>
            <w:r>
              <w:rPr>
                <w:rFonts w:ascii="Times New Roman"/>
                <w:b w:val="false"/>
                <w:i w:val="false"/>
                <w:color w:val="000000"/>
                <w:sz w:val="20"/>
              </w:rPr>
              <w:t>
демеге сәй-</w:t>
            </w:r>
            <w:r>
              <w:br/>
            </w:r>
            <w:r>
              <w:rPr>
                <w:rFonts w:ascii="Times New Roman"/>
                <w:b w:val="false"/>
                <w:i w:val="false"/>
                <w:color w:val="000000"/>
                <w:sz w:val="20"/>
              </w:rPr>
              <w:t>
кес-</w:t>
            </w:r>
            <w:r>
              <w:br/>
            </w:r>
            <w:r>
              <w:rPr>
                <w:rFonts w:ascii="Times New Roman"/>
                <w:b w:val="false"/>
                <w:i w:val="false"/>
                <w:color w:val="000000"/>
                <w:sz w:val="20"/>
              </w:rPr>
              <w:t>
тігін тексеру үшін АШБ-ға сауал жолдау, сондай- ақ АШБ-дан қоры-</w:t>
            </w:r>
            <w:r>
              <w:br/>
            </w:r>
            <w:r>
              <w:rPr>
                <w:rFonts w:ascii="Times New Roman"/>
                <w:b w:val="false"/>
                <w:i w:val="false"/>
                <w:color w:val="000000"/>
                <w:sz w:val="20"/>
              </w:rPr>
              <w:t>
тынды-</w:t>
            </w:r>
            <w:r>
              <w:br/>
            </w:r>
            <w:r>
              <w:rPr>
                <w:rFonts w:ascii="Times New Roman"/>
                <w:b w:val="false"/>
                <w:i w:val="false"/>
                <w:color w:val="000000"/>
                <w:sz w:val="20"/>
              </w:rPr>
              <w:t>
ларды алу</w:t>
            </w: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xml:space="preserve">
       </w:t>
      </w:r>
    </w:p>
    <w:p>
      <w:pPr>
        <w:spacing w:after="0"/>
        <w:ind w:left="0"/>
        <w:jc w:val="both"/>
      </w:pPr>
      <w:r>
        <w:drawing>
          <wp:inline distT="0" distB="0" distL="0" distR="0">
            <wp:extent cx="5854700" cy="648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5854700" cy="648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"Ветеринария саласындағы қызметпен</w:t>
            </w:r>
            <w:r>
              <w:br/>
            </w:r>
            <w:r>
              <w:rPr>
                <w:rFonts w:ascii="Times New Roman"/>
                <w:b w:val="false"/>
                <w:i w:val="false"/>
                <w:color w:val="000000"/>
                <w:sz w:val="20"/>
              </w:rPr>
              <w:t>айналысуға лицензия беру, қайта ресімдеу,</w:t>
            </w:r>
            <w:r>
              <w:br/>
            </w:r>
            <w:r>
              <w:rPr>
                <w:rFonts w:ascii="Times New Roman"/>
                <w:b w:val="false"/>
                <w:i w:val="false"/>
                <w:color w:val="000000"/>
                <w:sz w:val="20"/>
              </w:rPr>
              <w:t>лицензияның телнұсқасын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4 қосымша</w:t>
            </w:r>
          </w:p>
        </w:tc>
      </w:tr>
    </w:tbl>
    <w:p>
      <w:pPr>
        <w:spacing w:after="0"/>
        <w:ind w:left="0"/>
        <w:jc w:val="left"/>
      </w:pPr>
      <w:r>
        <w:rPr>
          <w:rFonts w:ascii="Times New Roman"/>
          <w:b w:val="false"/>
          <w:i w:val="false"/>
          <w:color w:val="000000"/>
          <w:sz w:val="28"/>
        </w:rPr>
        <w:t>      "Ветеринария саласындағы қызметпен айналысуға</w:t>
      </w:r>
      <w:r>
        <w:br/>
      </w:r>
      <w:r>
        <w:rPr>
          <w:rFonts w:ascii="Times New Roman"/>
          <w:b w:val="false"/>
          <w:i w:val="false"/>
          <w:color w:val="000000"/>
          <w:sz w:val="28"/>
        </w:rPr>
        <w:t>
      лицензия беру, қайта ресімдеу, лицензияның</w:t>
      </w:r>
      <w:r>
        <w:br/>
      </w:r>
      <w:r>
        <w:rPr>
          <w:rFonts w:ascii="Times New Roman"/>
          <w:b w:val="false"/>
          <w:i w:val="false"/>
          <w:color w:val="000000"/>
          <w:sz w:val="28"/>
        </w:rPr>
        <w:t>
      телнұсқасын беру" мемлекеттік қызмет</w:t>
      </w:r>
      <w:r>
        <w:br/>
      </w:r>
      <w:r>
        <w:rPr>
          <w:rFonts w:ascii="Times New Roman"/>
          <w:b w:val="false"/>
          <w:i w:val="false"/>
          <w:color w:val="000000"/>
          <w:sz w:val="28"/>
        </w:rPr>
        <w:t>
      көрсетудің бизнес-процестерінің анықтамалығы</w:t>
      </w:r>
      <w:r>
        <w:br/>
      </w:r>
      <w:r>
        <w:rPr>
          <w:rFonts w:ascii="Times New Roman"/>
          <w:b w:val="false"/>
          <w:i w:val="false"/>
          <w:color w:val="000000"/>
          <w:sz w:val="28"/>
        </w:rPr>
        <w:t>
      </w:t>
      </w:r>
      <w:r>
        <w:rPr>
          <w:rFonts w:ascii="Times New Roman"/>
          <w:b w:val="false"/>
          <w:i/>
          <w:color w:val="000000"/>
          <w:sz w:val="28"/>
        </w:rPr>
        <w:t>ЭҮП арқылы мемлекеттік қызмет көрсету</w:t>
      </w:r>
      <w:r>
        <w:br/>
      </w:r>
      <w:r>
        <w:rPr>
          <w:rFonts w:ascii="Times New Roman"/>
          <w:b w:val="false"/>
          <w:i w:val="false"/>
          <w:color w:val="000000"/>
          <w:sz w:val="28"/>
        </w:rPr>
        <w:t>
      </w:t>
      </w:r>
    </w:p>
    <w:p>
      <w:pPr>
        <w:spacing w:after="0"/>
        <w:ind w:left="0"/>
        <w:jc w:val="both"/>
      </w:pPr>
      <w:r>
        <w:drawing>
          <wp:inline distT="0" distB="0" distL="0" distR="0">
            <wp:extent cx="7810500" cy="477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477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color w:val="000000"/>
          <w:sz w:val="28"/>
        </w:rPr>
        <w:t>Көрсетілетін қызметті алушының көрсетілетін қызметті берушіге жүгінген кезде мемлекеттік қызметті көрсету</w:t>
      </w:r>
      <w:r>
        <w:br/>
      </w:r>
      <w:r>
        <w:rPr>
          <w:rFonts w:ascii="Times New Roman"/>
          <w:b w:val="false"/>
          <w:i w:val="false"/>
          <w:color w:val="000000"/>
          <w:sz w:val="28"/>
        </w:rPr>
        <w:t xml:space="preserve">
       </w:t>
      </w:r>
    </w:p>
    <w:p>
      <w:pPr>
        <w:spacing w:after="0"/>
        <w:ind w:left="0"/>
        <w:jc w:val="both"/>
      </w:pPr>
      <w:r>
        <w:drawing>
          <wp:inline distT="0" distB="0" distL="0" distR="0">
            <wp:extent cx="7810500" cy="483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48387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8105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462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65"/>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header.xml" Type="http://schemas.openxmlformats.org/officeDocument/2006/relationships/header" Id="rId65"/></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