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385d2" w14:textId="78385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Алматы қаласы әкімдігінің "Алматы қаласында нысаналы топтарға жататын адамдардың қосымша тізбесін белгілеу туралы" 2010 жылғы 2 наурыздағы № 1/144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қаласы әкімдігінің 2015 жылғы 24 ақпандағы № 1/121 қаулысы. Алматы қаласының Әділет департаментінде 2015 жылғы 4 наурызда № 1145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2001 жылғы 23 қаңтардағы «Қазақстан Республикасындағы жергілікті мемлекеттік басқару және өзін-өзі басқару туралы» Заңының 27 бабының 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«Халықты жұмыспен қамту туралы» Заңының 5 бабының 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Алматы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Алматы қаласы әкімдігінің «Алматы қаласында нысаналы топтарға жататын адамдардың қосымша тізбесін белгілеу туралы» 2010 жылғы 2 наурыздағы № 1/144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839 болып тіркелген, 2010 жылғы 20 наурыздағы «Вечерний Алматы» газетінің № 36 санында және 2010 жылғы 18 наурыздағы «Алматы ақшамы» газетінің № 33 санында жарияланған) келесі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қаулының қосымшасы осы қаулының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Алматы қалалық Жұмыспен қамту және әлеуметтік бағдарламалар басқармасы осы қаулыны интернет-ресурста орналастырылуын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Алматы қаласы әкімінің орынбасары Ю. Ильинге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органдарында мемлекеттік тіркелген күннен бастап күшіне енеді және ол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Алматы қаласының әкімі              А. Есімов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Алматы қаласы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2015 жылғы «24» ақпандағы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1/121 қаулысына қосымша</w:t>
      </w:r>
    </w:p>
    <w:bookmarkEnd w:id="1"/>
    <w:bookmarkStart w:name="z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Нысаналы топтарға жататын адамдардың қосымша тізбесі: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Колледждерді және кәсіптік лицейлерді бітірушілер.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Ұзақ уақыттан бері (алты және одан да көп ай) жұмыс істемейтін тұлғалар.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Елу жастан асқан адамдар.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