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e4e9a" w14:textId="25e4e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ауданы әкімдігінің 2014 жылғы 4 желтоқсандағы № 445/19 "Шарбақты ауданы бойынша 2015 жылға қоғамдық жұмыстарды ұйымдастыру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әкімдігінің 2015 жылғы 11 қарашадағы № 332/11 қаулысы. Павлодар облысының Әділет департаментінде 2015 жылғы 02 желтоқсанда № 4821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 және 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2001 жылғы 19 маусымдағы "Қазақстан Республикасының 2001 жылғы 23 қаңтардағы "Халықты жұмыспен қамту туралы" Заңын іске асыру жөніндегі шаралары туралы" № 836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жұмыссыз азаматтарды жұмыспен қамтуға көмек көрсету мақсатында, Шарбақты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 әкімдігінің 2014 жылғы 4 желтоқсандағы "Шарбақты ауданы бойынша 2015 жылға қоғамдық жұмыстарды ұйымдастыру туралы" (нормативтік-құқықтық актілерді мемлекеттік тіркеу тізіммінде 2014 жылғы 26 желтоқсанда № 4236 тіркелген, 2015 жылғы 8 қаңтарда "Маралды" және "Трибуна" аудандық газеттерінде жарияланған) № 445/19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жоғарыда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қосымшаcындағы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реттік номерлері 16, 17, 18, 19 – жолдар алып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жоғарыда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номері 7 жолдағы "2" сандары "4"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номері 8 жолдағы "8" сандары "9"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номері 9 жолдағы "4" сандары "8"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номері 12 жолдағы "2" сандары "4"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номерлері 16, 17, 18, 19 – жолдар алып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жетекшілік етуші орынбасарына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рет ресми жарияланғаннан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Ыбыраев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