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c241" w14:textId="ee8c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Павлодар облысы Успен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24 шілдедегі № 261/47 шешімі. Павлодар облысының Әділет департаментінде 2015 жылғы 14 тамызда № 4658 болып тіркелді. Күші жойылды - Павлодар облысы Успен аудандық мәслихатының 2016 жылғы 16 ақпандағы № 306/55 (қол қойылған күннен бастап қолданысқа енеді)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16.02.2016 № 306/55 (қол қойылған күннен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Павлодар облысы Успен ауданының ауыл шаруашылығы мақсатындағы пайдаланылмайтын жерлеріне жер салығының мөлшерлемесі 10 (он)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Павлодар облысы Успен ауданының ауыл шаруашылығы мақсатындағы пайдаланылмайтын жерлеріне бірыңғай жер салығының мөлшерлемесі 10 (он)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Успен аудандық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Нәукенов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