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e6078" w14:textId="22e60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Успен аудандық мәслихатының (V сайланған ХLI сессиясы) 2014 жылғы 24 желтоқсандағы "Успен ауданының 2015 - 2017 жылдарға арналған бюджеті туралы" № 219/41 шешіміне өзгертулер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Успен аудандық мәслихатының 2015 жылғы 17 маусымдағы № 255/46 шешімі. Павлодар облысының Әділет департаментінде 2015 жылғы 25 маусымда № 4544 болып тіркелді. Күші жойылды - Павлодар облысы Успен аудандық мәслихатының 2017 жылғы 14 маусымдағы № 80/17 (алғашқы ресми жарияланған күнінен бастап қолданысқа енгізіледі)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Павлодар облысы Успен аудандық мәслихатының 14.06.2017 № 80/17 (алғашқы ресми жарияланған күнінен бастап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2008 жылғы 4 желтоқсандағы Бюджеттік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тармақшасына, облыс әкімдігінің 2015 жылғы 8 маусымдағы "Павлодар облысы әкімдігінің (V сайланған XXXVII сессиясы) 2014 жылғы 24 желтоқсандағы "Павлодар облыстық мәслихатының 2014 жылы 12 желтоқсандағы "2015 -2017 жылдарға арналған облыстық бюджет туралы" № 299/37 </w:t>
      </w:r>
      <w:r>
        <w:rPr>
          <w:rFonts w:ascii="Times New Roman"/>
          <w:b w:val="false"/>
          <w:i w:val="false"/>
          <w:color w:val="000000"/>
          <w:sz w:val="28"/>
        </w:rPr>
        <w:t>шешімін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туралы" № 369/12 қаулысына өзгертулер мен толықтырулар енгізу туралы" № 158/6 қаулысына сәйкес Успен аудандық мәслихаты 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Успен аудандық мәслихатының (V сайланған ХLI сессиясы) 2014 жылғы 24 желтоқсандағы "Успен ауданының 2015 - 2017 жылдарға арналған бюджеті туралы" № 219/41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2015 жылғы 13 қаңтарда № 4259 болып тіркелген, 2015 жылдың 17, 24, 31 қаңтарында № 2, 3, 4 "Аймақ ажары", 2015 жылдың 17, 24, 31 қаңтарында № 2, 3, 4 "Огни села" газеттерінде жарияланды) келесі өзгертулер мен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"2 295 924" саны "2 294 248"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"3 000" саны "3 004"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"2 032 567" саны "2 030 887"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тармақшада "2 308 357" саны "2 306 681"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шешімнің 3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тармағы келесі мазмұнда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"3. Успен ауданының 2015 жылға арналған бюджетінде жоғары тұрған бюджеттен алынатын ағымдағы нысаналы трансферттер келесі мөлшерде есепке алынсын: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1 938 мың теңге – санитарлық союға жіберілетін бруцеллезбен ауырған ауыл шаруашылығы малдары бағасының орнын толтыруға;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386 867 мың теңге – елді мекендердің көшелерін және аудандық маңызы бар автомобиль жолдарын орташа жөндеуге;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32 567 мың теңге – мектепке дейінгі білім беру ұйымдарында мемлекеттік білім беру тапсырысын іске асыруға;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10 529 мың теңге – үш деңгейлі жүйе бойынша біліктілігін арттырудан өткен мұғалімдердің еңбек ақысын көтеруге;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43 134 мың теңге – мемлекеттік органдар функцияларын мемлекеттік басқарудың жоғары тұрған деңгейінен төмен тұрған деңгейіне беруге байланысты залалын өтеуге;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3 243 мың теңге – мүгедектердің құқықтарын қамтамасыз ету және өмір сүру сапасын жақсарту жөніндегі Іс-шаралар жоспарын іске асыруға;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6 410 мың теңге - Ұлы Отан Соғысындағы Жеңістің жетпіс жылдығына арналған шараларды өткізуге;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77 147 мың теңге - мемлекеттік қызметші болып табылмайтын мемлекеттік мекемелер қызметкерлерінің, сондай-ақ жергілікті бюджеттен қаржыландырылатын мемлекеттік қазынашылық кәсіпорындар қызметкерлерінің лауазымдық жалақысына ерекше еңбек жағдайы үшін ай сайынғы үстеме ақыны төлеуге және еңбек ақы төлеу жүйесінің жаңа моделі бойынша еңбек ақы төлеуге;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6 330 мың теңге - жалпы білім беру мектептерінің қорғалған Интернет желісіне қол жетімділігін қамтамасыз етуге;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3 226 мың теңге - агроөнеркәсіптік кешеннің жергілікті атқарушы органдарының бөлімшелерін ұстауға;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1 007 мың теңге - азаматтық хал актілерін тіркеу бойынша штат санын ұстауға;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840 мың теңге - топографиялық-геодезиялық жұмыстарды жүргізуге және күйдіргінің топырақты ошақтары бар жер учаскелерін рәсімдеуге.";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мазмұнда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жүзеге асырылуын бақылау аудандық мәслихаттың экономика және бюджет жөніндегі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 2015 жылғы 1 қаңтардан бастап қолданысқа енеді.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Нәукенов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Бечелова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17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(V сайланған ХLVI кезектен 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сессиясы) № 255/46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(V сайланған ХLI сессиясы)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219/41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аудан бюджеті (өзгертулермен және толықтырумен)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0"/>
        <w:gridCol w:w="1257"/>
        <w:gridCol w:w="810"/>
        <w:gridCol w:w="5466"/>
        <w:gridCol w:w="395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2 294 248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260 107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113 817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113 817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88 798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88 798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45 812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11 626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19 079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12 412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9 880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      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2 030 887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2 030 887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2 030 887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8"/>
        <w:gridCol w:w="928"/>
        <w:gridCol w:w="1261"/>
        <w:gridCol w:w="1261"/>
        <w:gridCol w:w="4998"/>
        <w:gridCol w:w="292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ШЫҒЫСТАР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2 306 681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264 081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213 159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11 765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11 585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71 389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70 889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130 005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126 935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1 263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1 807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11 846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11 846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11 252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13 949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13 949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13 949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25 127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13 775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13 775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11 352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11 223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11 839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5 834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5 834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5 834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6 005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6 005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4 725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1 315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1 315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1 315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жүрісі қауiпсiздiгін қамтамасыз ету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1 315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1 174 656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145 721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71 446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ұйымдарының қызметін қамтамасыз ету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71 446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74 275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74 275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958 316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6 565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6 565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34 482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34 482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917 269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891 359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25 910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70 619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69 059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12 781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8 842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4 533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10 397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31 991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объектілерін салу және реконструкциялау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120 767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1 131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1 131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1 131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98 862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22 851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22 851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76 011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Еңбекпен қамту бағдарламасы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15 575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4 723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37 581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оңалтудың жеке бағдарламасына сәйкес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8 399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соғысындағы Жеңістің жетпіс жылдығына арналған іс-шараларды өткізу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6 410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20 774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жұмыс-пен қамту және әлеуметтік бағдарламалар бөлімі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20 774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20 186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25 379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8 352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123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007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кенттің, ауылдың, ауылдық округтің мемлекеттік тұрғын үй қорының сақталуын ұйымдастыру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5 844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5 844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1 508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1 508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6 069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3 852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бөлу жүйесінің қызмет етуі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3 852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1 837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 сумен жабдықтау және су бұру жүйелерін дамыту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1 837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10 958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10 958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8 116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күтіп-ұстау және туысы жоқ адамдарды жерлеу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2 608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170 853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96 620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66 635 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66 635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29 985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23 198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 ескерткіштерін сақтауды және оларға қол жетімділікті қамтамасыз ету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6 787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40 435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7 638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7 638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32 797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30 957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28 208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14 622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8 079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6 543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13 586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9 563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3 818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62 172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21 656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7 194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7 194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14 462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9 379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1 938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9 769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8 929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8 929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жер-шаруашылық орналастыру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30 747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30 747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30 747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10 954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10 954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10 954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10 954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422 334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420 634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24 767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24 767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395 867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386 867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17 212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16 912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8 680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8 680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3 032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3 032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25 105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25 105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25 105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1 762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23 343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БЮДЖЕТТІҢ НЕСИЕ БЕРУІ: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21 783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29 730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29 730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29 730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29 730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7 947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7 947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7 947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ОПЕРАЦИЯЛЫҚ САЛЬДО: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-34 216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34 216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