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980469" w14:textId="f9804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Успен ауданы Надаров ауылдық округінің аумағында бөлек жергілікті қоғамдастық жиындарын өткізудің Қағидаларын және жергілікті қоғамдастық жиынына қатысу үшін ауылдар тұрғындары өкілдерінің 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Успен аудандық мәслихатының 2015 жылғы 23 ақпандағы № 237/42 шешімі. Павлодар облысының Әділет департаментінде 2015 жылғы 03 наурызда № 4329 болып тіркелді. Күші жойылды – Павлодар облысы Успен аудандық мәслихатының 2019 жылғы 17 маусымдағы № 222/47 (алғашқы ресми жарияланған күнінен кейін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Павлодар облысы Успен аудандық мәслихатының 17.06.2019 № 222/47 (алғашқы ресми жарияланған күнінен кейін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39-3–бабына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Успен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Успен ауданы Надаров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Жергілікті қоғамдастық жиынына қатысу үшін Успен ауданы Надаров ауылдық округі ауылдарының тұрғындары өкілдерінің сандық құрамы тұрғындарының жалпы санынан 1,5 % мөлшерде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аудандық мәслихаттың әлеуметтік мәселелер жөніндегі тұрақты комиссиясына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Cессия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Ви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Бечелова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9"/>
        <w:gridCol w:w="11831"/>
      </w:tblGrid>
      <w:tr>
        <w:trPr>
          <w:trHeight w:val="30" w:hRule="atLeast"/>
        </w:trPr>
        <w:tc>
          <w:tcPr>
            <w:tcW w:w="46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3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Успен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(V сайланған ХLІІ (кезектен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тыс) сессиясы)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237/42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Бекітілген</w:t>
            </w:r>
          </w:p>
          <w:bookmarkEnd w:id="5"/>
        </w:tc>
      </w:tr>
    </w:tbl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Успен ауданы Надаров ауылдық округінің аумағында бөлек</w:t>
      </w:r>
      <w:r>
        <w:br/>
      </w:r>
      <w:r>
        <w:rPr>
          <w:rFonts w:ascii="Times New Roman"/>
          <w:b/>
          <w:i w:val="false"/>
          <w:color w:val="000000"/>
        </w:rPr>
        <w:t>жергілікті қоғамдастық жиындарын өткізудің Қағидалары</w:t>
      </w:r>
      <w:r>
        <w:br/>
      </w:r>
      <w:r>
        <w:rPr>
          <w:rFonts w:ascii="Times New Roman"/>
          <w:b/>
          <w:i w:val="false"/>
          <w:color w:val="000000"/>
        </w:rPr>
        <w:t>1. Жалпы ережелер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Успен ауданы Надаров ауылдық округінің аумағында бөлек жергілікті қоғамдастық жиындарын өткізудің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39-3-бабына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сондай-ақ Қазақстан Республикасы Үкіметінің 2013 жылғы 18 қазандағы "Бөлек жергілікті қоғамдастық жиындарын өткізудің үлгі қағидаларын бекіту туралы"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Успен ауданы Надаров ауылдық округінің аумағындағы ауылдар тұрғындарының бөлек жергілікті қоғамдастық жиындарын өткізудің тәртібін белгілейді.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Успен ауданы Надаров ауылдық округі аумағында ауылдар тұрғындарының бөлек жергілікті қоғамдастық жиыны (бұдан әрі – бөлек жиын) жергілікті қоғамдастықтың жиынына қатысу үшін өкілдерді сайлау мақсатында шақырылады және өткізіледі.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Бөлек жиындарды өткізу тәртібі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Надаров ауылдық округінің әкімі шақырады.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әкімінің жергілікті қоғамдастық жиынын өткізуге оң шешімі бар болған жағдайда бөлек жиынды өткізуге болады.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Ауылдар шегінде бөлек жиынды өткізуді Надаров ауылдық округінің әкімі ұйымдастырады.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ашудын алдында Успен ауданы Новопокров ауылдық округінің тиісті ауылдардың қатысып отырған және оған қатысу құқығы бар тұрғындарын тіркеу жүргізіледі.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Успен ауданы Надаров ауылдық округінің әкімі немесе ол уәкілеттік берген тұлға ашады.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Успен ауданы Надаров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ауылдар тұрғындары өкілдерінің кандидатураларын Успен аудандық мәслихаты бекіткен сандық құрамға сәйкес бөлек жиынның қатысушалары ұсынады.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ауылдар тұрғындары өкілдерінің саны тең өкілдік ету қағидаты негізінде айқындалады.</w:t>
      </w:r>
    </w:p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Надаров ауылдық округі әкімінің аппаратына береді.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