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0e08f" w14:textId="760e0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2016 - 2018 жылдарға арналған Павлодар аудандық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2015 жылғы 23 желтоқсандағы № 54/406 шешімі. Павлодар облысының Әділет департаментінде 2015 жылғы 29 желтоқсанда № 4867 болып тіркелді. Күші жойылды - Павлодар облысы Павлодар аудандық мәслихатының 2017 жылғы 7 ақпандағы № 13/82 (алғашқы ресми жарияланған күнінен бастап қолданысқа енгізіледі)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Павлодар аудандық мәслихатының 07.02.2017 № 13/82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Павлодар облыстық мәслихатының 2015 жылғы 10 желтоқсандағы "2016 - 2018 жылдарға арналған облыстық бюджет туралы" № 394/46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Павлодар ауданының 2016 - 2018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 қосымшаларына сәйкес, оның ішінде 2016 жылға мына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3 503 754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598 762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31 242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3 056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2 870 694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3 510 382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1 414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21 577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20 163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-8 042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8 042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1-тармаққа өзгерістер енгізілді - Павлодар облысы Павлодар аудандық мәслихатының 20.04.2016 </w:t>
      </w:r>
      <w:r>
        <w:rPr>
          <w:rFonts w:ascii="Times New Roman"/>
          <w:b w:val="false"/>
          <w:i w:val="false"/>
          <w:color w:val="ff0000"/>
          <w:sz w:val="28"/>
        </w:rPr>
        <w:t>N 2/16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07.07.2016 </w:t>
      </w:r>
      <w:r>
        <w:rPr>
          <w:rFonts w:ascii="Times New Roman"/>
          <w:b w:val="false"/>
          <w:i w:val="false"/>
          <w:color w:val="ff0000"/>
          <w:sz w:val="28"/>
        </w:rPr>
        <w:t>N 4/28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10.11.2016 </w:t>
      </w:r>
      <w:r>
        <w:rPr>
          <w:rFonts w:ascii="Times New Roman"/>
          <w:b w:val="false"/>
          <w:i w:val="false"/>
          <w:color w:val="ff0000"/>
          <w:sz w:val="28"/>
        </w:rPr>
        <w:t>N 9/59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13.12.2016 </w:t>
      </w:r>
      <w:r>
        <w:rPr>
          <w:rFonts w:ascii="Times New Roman"/>
          <w:b w:val="false"/>
          <w:i w:val="false"/>
          <w:color w:val="ff0000"/>
          <w:sz w:val="28"/>
        </w:rPr>
        <w:t>N 10/63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Аудандық жергілікті атқарушы органның 2016 жылға арналған резерві 11 850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2-тармаққа өзгеріc енгізілді - Павлодар облысы Павлодар аудандық мәслихатының 20.04.2016 </w:t>
      </w:r>
      <w:r>
        <w:rPr>
          <w:rFonts w:ascii="Times New Roman"/>
          <w:b w:val="false"/>
          <w:i w:val="false"/>
          <w:color w:val="ff0000"/>
          <w:sz w:val="28"/>
        </w:rPr>
        <w:t>N 2/16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2016 жылға арналған Павлодар аудан бюджетінде – 1 758 942 мың теңге облыстық бюджеттен берілетін субвенциялар көлемі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2016 жылға арналған Павлодар аудандық бюджетті атқару үдерісінде секвестрге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Ауыл және ауылдық округтердің 2016 жылға арналған бюджеттік бағдарламалары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Жергілікті өзін-өзі басқару органдарына 2016 жылға трансферттер сомаларын бөлу көлемі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Қазақстан Республикасының 2005 жылғы 8 шілдедегі "Агроөнеркәсiптiк кешендi және ауылдық аумақтарды дамытуды мемлекеттiк реттеу туралы"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азаматтық қызметші болып табылатын және ауылдық елді мекендерде жұмыс істейтін денсаулық сақтау, әлеуметтік қамсыздандыру, білім беру, мәдениет, спорт және ветеринария саласындағы мамандарға, сондай-ақ жергілікті бюджеттерден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жиырма бес пайызға жоғарылатылған айлықақылар мен тарифтік мөлшерлемелер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Осы шешімнің орындалуын бақылау аудандық мәслихаттың әлеуметтік-экономикалық даму және бюджет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Бақжанова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 сайланған 54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сессиясының)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54/406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1-қосымша жаңа редакцияда - Павлодар облысы Павлодар аудандық мәслихатының 13.12.2016 </w:t>
      </w:r>
      <w:r>
        <w:rPr>
          <w:rFonts w:ascii="Times New Roman"/>
          <w:b w:val="false"/>
          <w:i w:val="false"/>
          <w:color w:val="ff0000"/>
          <w:sz w:val="28"/>
        </w:rPr>
        <w:t>N 10/63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919"/>
        <w:gridCol w:w="537"/>
        <w:gridCol w:w="7080"/>
        <w:gridCol w:w="3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3 503 754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тұрған,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кредиттер бойынша сыйақылар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"/>
        <w:gridCol w:w="850"/>
        <w:gridCol w:w="1206"/>
        <w:gridCol w:w="1206"/>
        <w:gridCol w:w="5203"/>
        <w:gridCol w:w="29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3 510 382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2 253 379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1 880 798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1 799 531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1 779 026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(профицитi)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 сайланған 54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сессиясының)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54/406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 туралы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1161"/>
        <w:gridCol w:w="679"/>
        <w:gridCol w:w="5704"/>
        <w:gridCol w:w="40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2 977 510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кредиттер бойынша сыйақылар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"/>
        <w:gridCol w:w="850"/>
        <w:gridCol w:w="1206"/>
        <w:gridCol w:w="1206"/>
        <w:gridCol w:w="5203"/>
        <w:gridCol w:w="29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2 977 510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1 699 276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1 656 980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(профицитi)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 сайланған 54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сессиясының)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54/406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 туралы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1161"/>
        <w:gridCol w:w="679"/>
        <w:gridCol w:w="5704"/>
        <w:gridCol w:w="40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кредиттер бойынша сыйақылар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"/>
        <w:gridCol w:w="850"/>
        <w:gridCol w:w="1206"/>
        <w:gridCol w:w="1206"/>
        <w:gridCol w:w="5203"/>
        <w:gridCol w:w="29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1 686 927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(профицитi)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 сайланған 54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сессиясының)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54/406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бюджеттiк атқарылу үрдiсiнде секвестрлеуге</w:t>
      </w:r>
      <w:r>
        <w:br/>
      </w:r>
      <w:r>
        <w:rPr>
          <w:rFonts w:ascii="Times New Roman"/>
          <w:b/>
          <w:i w:val="false"/>
          <w:color w:val="000000"/>
        </w:rPr>
        <w:t>жатпайтын бюджеттiк бағдарламалардың (кiшi бағдарламалардың) тiзбесi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3"/>
        <w:gridCol w:w="919"/>
        <w:gridCol w:w="2231"/>
        <w:gridCol w:w="2232"/>
        <w:gridCol w:w="2232"/>
        <w:gridCol w:w="311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 сайланған 54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сессиясының)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54/406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ауыл және ауылдық округтердiң</w:t>
      </w:r>
      <w:r>
        <w:br/>
      </w:r>
      <w:r>
        <w:rPr>
          <w:rFonts w:ascii="Times New Roman"/>
          <w:b/>
          <w:i w:val="false"/>
          <w:color w:val="000000"/>
        </w:rPr>
        <w:t>қимасындағы ағымдағы бюджеттiк бағдарламалардың тiзбесi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5-қосымша жаңа редакцияда - Павлодар облысы Павлодар аудандық мәслихатының 07.07.2016 </w:t>
      </w:r>
      <w:r>
        <w:rPr>
          <w:rFonts w:ascii="Times New Roman"/>
          <w:b w:val="false"/>
          <w:i w:val="false"/>
          <w:color w:val="ff0000"/>
          <w:sz w:val="28"/>
        </w:rPr>
        <w:t>N 4/28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0"/>
        <w:gridCol w:w="748"/>
        <w:gridCol w:w="1816"/>
        <w:gridCol w:w="1816"/>
        <w:gridCol w:w="66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кiшi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Григорьевка ауылдық округi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мәдени-демалыс жұмыстарын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Ефремовка ауылдық округi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Заңғар ауылдық округі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Заря ауылдық округi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 ауылдық округi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Красноармейка ауылдық округi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Луганск ауылдық округi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мәдени-демалыс жұмыстарын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ауылдық округi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Ольгинка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мәдени-демалыс жұмыстарын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Рождественка ауылдық округi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мәдени-демалыс жұмыстарын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Чернорецк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мәдени-демалыс жұмыстарын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Черноярка ауылдық округi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Шақат ауылдық округi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 сайланған 54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сессиясының)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54/406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жергілікті өзін-өзі басқару органдарына</w:t>
      </w:r>
      <w:r>
        <w:br/>
      </w:r>
      <w:r>
        <w:rPr>
          <w:rFonts w:ascii="Times New Roman"/>
          <w:b/>
          <w:i w:val="false"/>
          <w:color w:val="000000"/>
        </w:rPr>
        <w:t>трансферттер сомаларын бөлу (өзгерістермен)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6-қосымша жаңа редакцияда - Павлодар облысы Павлодар аудандық мәслихатының 20.04.2016 </w:t>
      </w:r>
      <w:r>
        <w:rPr>
          <w:rFonts w:ascii="Times New Roman"/>
          <w:b w:val="false"/>
          <w:i w:val="false"/>
          <w:color w:val="ff0000"/>
          <w:sz w:val="28"/>
        </w:rPr>
        <w:t>N 2/16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1606"/>
        <w:gridCol w:w="3943"/>
        <w:gridCol w:w="935"/>
        <w:gridCol w:w="936"/>
        <w:gridCol w:w="3279"/>
      </w:tblGrid>
      <w:tr>
        <w:trPr/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және 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Григорьевка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Ефремовка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Заңғар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Заря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Красноармейка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Луганск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Мичурино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Рождественка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Чернорецк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Черноярка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Ольгинка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Шақат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