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ac12" w14:textId="25f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2015 жылғы 13 шілдедегі "Качир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184/6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2015 жылғы 14 қазандағы № 259/9 қаулысы. Павлодар облысының Әділет департаментінде 2015 жылғы 30 қазанда № 4772 болып тіркелді. Күші жойылды - қолданылу мерзімінің өтуіне байланысты (Павлодар облысы Качир ауданы әкімі аппарат басшысының 2016 жылғы 05 қаңтардағы N 30/1-1713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Качир ауданы әкімі аппарат басшысының 05.01.2016 N 30/1-1713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Качир ауданы әкімдігінің 2015 жылғы 13 шілдедегі "Качир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184/6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4629 болып тіркелген, 2015 жылғы 6 тамыздағы № 31 "Тереңкөл тынысы", "Заря"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154"/>
        <w:gridCol w:w="1298"/>
        <w:gridCol w:w="1794"/>
        <w:gridCol w:w="1794"/>
        <w:gridCol w:w="279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айына жан басына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әкімдігінің, Качир ауданы білім бөлімінің "Балдаурен"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"Качир ауданы Тереңкөл ауылдық округі әкімнің аппараты" мемлекеттік мекемесінің Тереңкөл ауылындағы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бота"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Тереңкөл ауылдық округі әкімінің аппараты" мемлекеттік мекемесінің Тереңкөл ауылы "Талбесік" бөбекжайы"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 – 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