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8709a0" w14:textId="a8709a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облысы Железин ауданының елді мекендерінде жер учаскелері үшін бағалау аймақтарының шекараларын және төлемақы базалық мөлшерлемелеріне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Железинка аудандық мәслихатының 2015 жылғы 12 қазандағы № 327-5/41 шешімі. Павлодар облысының Әділет департаментінде 2015 жылғы 17 қарашада № 4794 болып тіркелді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11-бабына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13) тармақшасына сәйкес Железинка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 ЕТЕДІ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Павлодар облысы Железин ауданының елді мекендерінде жер учаскелерін бағалау аймақтарының шекаралары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13-қосымшаларына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Павлодар облысы Железин ауданының елді мекендерінде жер учаскелері үшін төлемақы базалық мөлшерлемелеріне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14-қосымшасына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Осы шешімнің орындалуын бақылау Железинка аудандық мәслихатының аграрлық мәселелер және экология бойынша тұрақты комиссиясына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Осы шешім алғаш рет ресми жарияланған күннен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Аудандық мәслихат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Балтабаев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Аудандық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мәслихаттың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Крутиков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ХLІ (кезектен тыс)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Ақтау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жерлеріне бағалау аймақтарының шекаралары және түзету коэффициенттері сұлбасы </w:t>
      </w:r>
    </w:p>
    <w:bookmarkEnd w:id="0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ХLІ (кезектен тыс)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Алакөл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жерлеріне бағалау аймақтарының шекаралары және түзету коэффициенттері сұлбасы </w:t>
      </w:r>
    </w:p>
    <w:bookmarkEnd w:id="1"/>
    <w:p>
      <w:pPr>
        <w:spacing w:after="0"/>
        <w:ind w:left="0"/>
        <w:jc w:val="both"/>
      </w:pPr>
      <w:r>
        <w:drawing>
          <wp:inline distT="0" distB="0" distL="0" distR="0">
            <wp:extent cx="73914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ХLІ (кезектен тыс)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Веселорощин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жерлеріне бағалау аймақтарының шекаралары және түзету коэффициенттері сұлбасы 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2898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ХLІ (кезектен тыс)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Железин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жерлеріне бағалау аймақтарының шекаралары және түзету коэффициенттері сұлбасы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ХLІ (кезектен тыс)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Қазақстан ауылдық округі елді</w:t>
      </w:r>
      <w:r>
        <w:br/>
      </w:r>
      <w:r>
        <w:rPr>
          <w:rFonts w:ascii="Times New Roman"/>
          <w:b/>
          <w:i w:val="false"/>
          <w:color w:val="000000"/>
        </w:rPr>
        <w:t>мекенінің жерлеріне бағалау аймақтарының шекаралары және түзету</w:t>
      </w:r>
      <w:r>
        <w:br/>
      </w:r>
      <w:r>
        <w:rPr>
          <w:rFonts w:ascii="Times New Roman"/>
          <w:b/>
          <w:i w:val="false"/>
          <w:color w:val="000000"/>
        </w:rPr>
        <w:t xml:space="preserve">коэффициенттері сұлбасы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556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 ХLІ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(кезектен тыс) сессиясы)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Озерный ауылдық округі елді</w:t>
      </w:r>
      <w:r>
        <w:br/>
      </w:r>
      <w:r>
        <w:rPr>
          <w:rFonts w:ascii="Times New Roman"/>
          <w:b/>
          <w:i w:val="false"/>
          <w:color w:val="000000"/>
        </w:rPr>
        <w:t>мекенінің жерлеріне бағалау аймақтарының шекаралары және түзету</w:t>
      </w:r>
      <w:r>
        <w:br/>
      </w:r>
      <w:r>
        <w:rPr>
          <w:rFonts w:ascii="Times New Roman"/>
          <w:b/>
          <w:i w:val="false"/>
          <w:color w:val="000000"/>
        </w:rPr>
        <w:t xml:space="preserve">коэффициенттері сұлбасы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 ХLІ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(кезектен тыс) сессиясы)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Железинка ауыл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жерлеріне бағалау аймақтарының шекаралары және түзету коэффициенттері сұлбасы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ХLІ (кезектен тыс)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Башмачин ауылдық округі елді</w:t>
      </w:r>
      <w:r>
        <w:br/>
      </w:r>
      <w:r>
        <w:rPr>
          <w:rFonts w:ascii="Times New Roman"/>
          <w:b/>
          <w:i w:val="false"/>
          <w:color w:val="000000"/>
        </w:rPr>
        <w:t>мекенінің жерлеріне бағалау аймақтарының шекаралары және түзету</w:t>
      </w:r>
      <w:r>
        <w:br/>
      </w:r>
      <w:r>
        <w:rPr>
          <w:rFonts w:ascii="Times New Roman"/>
          <w:b/>
          <w:i w:val="false"/>
          <w:color w:val="000000"/>
        </w:rPr>
        <w:t xml:space="preserve">коэффициенттері сұлбасы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ХLІ (кезектен тыс)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Еңбекші ауылдық округі елді</w:t>
      </w:r>
      <w:r>
        <w:br/>
      </w:r>
      <w:r>
        <w:rPr>
          <w:rFonts w:ascii="Times New Roman"/>
          <w:b/>
          <w:i w:val="false"/>
          <w:color w:val="000000"/>
        </w:rPr>
        <w:t>мекенінің жерлеріне бағалау аймақтарының шекаралары және түзету</w:t>
      </w:r>
      <w:r>
        <w:br/>
      </w:r>
      <w:r>
        <w:rPr>
          <w:rFonts w:ascii="Times New Roman"/>
          <w:b/>
          <w:i w:val="false"/>
          <w:color w:val="000000"/>
        </w:rPr>
        <w:t xml:space="preserve">коэффициенттері сұлбасы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1374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ХLІ (кезектен тыс)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Прииртышск ауылдық округі елді</w:t>
      </w:r>
      <w:r>
        <w:br/>
      </w:r>
      <w:r>
        <w:rPr>
          <w:rFonts w:ascii="Times New Roman"/>
          <w:b/>
          <w:i w:val="false"/>
          <w:color w:val="000000"/>
        </w:rPr>
        <w:t>мекенінің жерлеріне бағалау аймақтарының шекаралары және түзету</w:t>
      </w:r>
      <w:r>
        <w:br/>
      </w:r>
      <w:r>
        <w:rPr>
          <w:rFonts w:ascii="Times New Roman"/>
          <w:b/>
          <w:i w:val="false"/>
          <w:color w:val="000000"/>
        </w:rPr>
        <w:t xml:space="preserve">коэффициенттері сұлбасы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 ХLІ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(кезектен тыс) сессиясы)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Лесной ауылдық округі елді</w:t>
      </w:r>
      <w:r>
        <w:br/>
      </w:r>
      <w:r>
        <w:rPr>
          <w:rFonts w:ascii="Times New Roman"/>
          <w:b/>
          <w:i w:val="false"/>
          <w:color w:val="000000"/>
        </w:rPr>
        <w:t>мекенінің жерлеріне бағалау аймақтарының шекаралары және түзету</w:t>
      </w:r>
      <w:r>
        <w:br/>
      </w:r>
      <w:r>
        <w:rPr>
          <w:rFonts w:ascii="Times New Roman"/>
          <w:b/>
          <w:i w:val="false"/>
          <w:color w:val="000000"/>
        </w:rPr>
        <w:t xml:space="preserve">коэффициенттері сұлбасы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2136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 ХLІ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(кезектен тыс) сессиясы)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Михайлов ауылдық округі елді</w:t>
      </w:r>
      <w:r>
        <w:br/>
      </w:r>
      <w:r>
        <w:rPr>
          <w:rFonts w:ascii="Times New Roman"/>
          <w:b/>
          <w:i w:val="false"/>
          <w:color w:val="000000"/>
        </w:rPr>
        <w:t>мекенінің жерлеріне бағалау аймақтарының шекаралары және түзету</w:t>
      </w:r>
      <w:r>
        <w:br/>
      </w:r>
      <w:r>
        <w:rPr>
          <w:rFonts w:ascii="Times New Roman"/>
          <w:b/>
          <w:i w:val="false"/>
          <w:color w:val="000000"/>
        </w:rPr>
        <w:t xml:space="preserve">коэффициенттері сұлбасы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 ХLІ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(кезектен тыс) сессиясы)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Новомир ауылдық округі елді</w:t>
      </w:r>
      <w:r>
        <w:br/>
      </w:r>
      <w:r>
        <w:rPr>
          <w:rFonts w:ascii="Times New Roman"/>
          <w:b/>
          <w:i w:val="false"/>
          <w:color w:val="000000"/>
        </w:rPr>
        <w:t>мекенінің жерлеріне бағалау аймақтарының шекаралары және түзету</w:t>
      </w:r>
      <w:r>
        <w:br/>
      </w:r>
      <w:r>
        <w:rPr>
          <w:rFonts w:ascii="Times New Roman"/>
          <w:b/>
          <w:i w:val="false"/>
          <w:color w:val="000000"/>
        </w:rPr>
        <w:t xml:space="preserve">коэффициенттері сұлбасы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5438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 ХLІ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(кезектен тыс) сессиясы)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12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bookmarkStart w:name="z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елді мекендерінде жер учаскелері үшін</w:t>
      </w:r>
      <w:r>
        <w:br/>
      </w:r>
      <w:r>
        <w:rPr>
          <w:rFonts w:ascii="Times New Roman"/>
          <w:b/>
          <w:i w:val="false"/>
          <w:color w:val="000000"/>
        </w:rPr>
        <w:t>төлемақы базалық мөлшерлемелеріне түзету коэффициенттері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3"/>
        <w:gridCol w:w="714"/>
        <w:gridCol w:w="1096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Аймақтың нөмірі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Түзету коэффициенттері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Есептік кадастрлық кварталдардың тізбесі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Ақтау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126 бөлігі, 127 бөлігі, 128 бөлігі, 131 бөлігі, 135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126 бөлігі, 127 бөлігі, 128 бөлігі, 131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126 бөлігі, 135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Алакөл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 бөлігі, 033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 бөлігі, 033 бөлігі, 034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030, 034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Веселорощин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093 бөлігі, 096 бөлігі, 100 бөлігі, 101 бөлігі, 104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093 бөлігі, 096 бөлігі, 100 бөлігі, 101 бөлігі, 102 бөлігі, 104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095, 096 бөлігі, 102 бөлігі, 104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174 бөлігі, 176 бөлігі, 183 бөлігі, 185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174 бөлігі, 176 бөлігі, 183 бөлігі, 185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174 бөлігі, 176 бөлігі, 183 бөлігі, 185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014, 015 бөлігі, 016 бөлігі, 017 бөлігі, 021 бөлігі, 026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015 бөлігі, 016 бөлігі, 017 бөлігі, 021 бөлігі, 026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017 бөлігі, 021 бөлігі, 026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Озерный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003 бөлігі, 007, 008 бөлігі, 012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003 бөлігі, 008 бөлігі, 009 бөлігі, 012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004, 009 бөлігі, 012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Железинка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167 бөлігі, 168 бөлігі, 170, 171 бөлігі, 189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166, 167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168 бөлігі, 169, 171 бөлігі, 189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172, 173, 174, 175, 189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Башмачин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142 бөлігі, 143 бөлігі, 145 бөлігі, 147 бөлігі,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142 бөлігі, 143 бөлігі, 144 бөлігі, 145 бөлігі, 147 бөлігі, 150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144 бөлігі, 145 бөлігі, 147 бөлігі, 150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Еңбекші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076 бөлігі, 077 бөлігі, 078 бөлігі, 082 бөлігі, 083 бөлігі, 088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076 бөлігі, 077 бөлігі, 078 бөлігі, 082 бөлігі, 083 бөлігі, 085 бөлігі, 088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ІІІ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078, 079 бөлігі, 083 бөлігі, 085 бөлігі, 088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Прииртышск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056 бөлігі, 057 бөлігі, 058 бөлігі, 064 бөлігі, 069 бөлігі, 072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056 бөлігі, 057 бөлігі, 058 бөлігі, 059 бөлігі, 064 бөлігі, 069 бөлігі, 072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058 бөлігі, 059 бөлігі, 062, 064 бөлігі, 066, 067, 069 бөлігі, 072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Лесной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042, 043 бөлігі, 045 бөлігі, 047 бөлігі, 048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043 бөлігі, 044 бөлігі, 045 бөлігі, 047 бөлігі, 048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040, 044 бөлігі, 045 бөлігі, 047 бөлігі, 048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 бөлігі, 113 бөлігі, 114 бөлігі, 115 бөлігі, 116, 117 бөлігі, 118 бөлігі, 121 бөлігі, 124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 бөлігі, 111 бөлігі, 113 бөлігі, 114 бөлігі, 115 бөлігі, 117 бөлігі, 118 бөлігі, 119 бөлігі, 121 бөлігі, 124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107, 111 бөлігі, 113 бөлігі, 119 бөлігі, 121 бөлігі, 122, 124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Новомир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159 бөлігі, 160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159 бөлігі, 160 бөлігі, 161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156, 161 бөлігі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