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91af" w14:textId="4b09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– 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19 маусымдағы № 273/46 шешімі. Павлодар облысының Әділет департаментінде 2015 жылғы 13 шілдеде № 4591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109–бабы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және Павлодар облыстық мәслихатының 2015 жылғы 26 мамырдағы "Облыстық мәслихаттың (V сайланған ХХХVII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372/42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"3451354" деген сандар "3444581"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"1042233" деген сандар "1042227"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"10458" деген сандар "10464"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"2376835" деген сандар "2370062"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"3449075" деген сандар "3442302"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әлеуметтік–экономикалық даму мәселелері, жоспар мен бюджет және әлеуметтік саясат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