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fb5b4" w14:textId="8cfb5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(V шақырылған XXXIX кезекті сессиясы) 2014 жылғы 24 желтоқсандағы "2015 - 2017 жылдарға арналған Ақтоғай ауданының бюджеті туралы" № 166/39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мәслихатының 2015 жылғы 24 желтоқсандағы № 227/53 шешімі. Павлодар облысының Әділет департаментінде 2015 жылғы 28 желтоқсанда № 4861 болып тіркелді. Күші жойылды - Павлодар облысы Ақтоғай аудандық мәслихатының 2016 жылғы 8 қаңтардағы N 234/54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Ақтоғай аудандық мәслихатының 08.01.2016 N 234/54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Ақтоғай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Аудандық мәслихаттың 2014 жылғы 24 желтоқсандағы (V шақырылған XXXIX кезекті сессиясы) "2015 - 2017 жылдарға арналған Ақтоғай ауданының бюджеті туралы" № 166/39 (Нормативтік құқықтық актілер мемлекеттік тіркеу тізілімінде 2015 жылғы 14 қаңтардағы № 4266 болып тіркелген, 2015 жылғы 18 каңтардағы № 2 "Ауыл тынысы", № 2 "Пульс села"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тармақшасыда: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"2299664" сандары "2301136"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"2020367" сандары "2021839"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"2305778" сандары "2307250"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жана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Ақтоғай аудандық мәслихаттың бюджеттік саясат және аумақтың экономикалық дамуы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2015 жылғы 1 қаңтардан бастап колданыска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торағасы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Жантеміров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Мұқанов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227/53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166/39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949"/>
        <w:gridCol w:w="554"/>
        <w:gridCol w:w="7311"/>
        <w:gridCol w:w="29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меншігіндегі, заңды тұлғалардағы қатысу үлесіне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858"/>
        <w:gridCol w:w="1218"/>
        <w:gridCol w:w="1218"/>
        <w:gridCol w:w="5497"/>
        <w:gridCol w:w="26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 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 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бағдаларламалар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өнделген жануарлардың, жануарлардан алынатын өнімдер мен шикізаттыңқұнын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 - өзі басқару органдарының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ОПЕРАЦИЯЛАР МЕН ҚАРЖЫ АКТИВТЕРІ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- 59305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БЮДЖЕТТІК ТАПШЫЛЫҚТЫ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 (облыстық маңызы бар қалалар)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