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ca2c0" w14:textId="53ca2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"Ақтоғай ауданы Мүткенов ауылдық округі әкімінің аппараты"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Ақтоғай аудандық әкімдігінің 2015 жылғы 6 мамырдағы № 112 қаулысы. Павлодар облысының Әділет департаментінде 2015 жылғы 25 мамырда № 4482 болып тіркелді. Күші жойылды - Павлодар облысы Ақтоғай аудандық әкімдігінің 2017 жылғы 20 маусымдағы № 145 (алғашқы ресми жарияланған күнінен бастап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облысы Ақтоғай аудандық әкімдігінің 20.06.2017 № 145 (алғашқы ресми жарияланған күнінен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2011 жылғы 1 наурыздағы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Ақтоғай ауданының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"Ақтоғай ауданы Мүткенов ауылдық округі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(бұдан әрі - Ереже) бекітілсін.</w:t>
      </w:r>
    </w:p>
    <w:bookmarkEnd w:id="1"/>
    <w:bookmarkStart w:name="z3" w:id="2"/>
    <w:p>
      <w:pPr>
        <w:spacing w:after="0"/>
        <w:ind w:left="0"/>
        <w:jc w:val="both"/>
      </w:pPr>
      <w:r>
        <w:rPr>
          <w:rFonts w:ascii="Times New Roman"/>
          <w:b w:val="false"/>
          <w:i w:val="false"/>
          <w:color w:val="000000"/>
          <w:sz w:val="28"/>
        </w:rPr>
        <w:t xml:space="preserve">
      2. "Ақтоғай ауданы Мүткенов ауылдық округі әкімінің аппараты" мемлекеттік мекемесі заңнамамен белгіленген тәртіпте </w:t>
      </w:r>
      <w:r>
        <w:rPr>
          <w:rFonts w:ascii="Times New Roman"/>
          <w:b w:val="false"/>
          <w:i w:val="false"/>
          <w:color w:val="000000"/>
          <w:sz w:val="28"/>
        </w:rPr>
        <w:t>Ережені</w:t>
      </w:r>
      <w:r>
        <w:rPr>
          <w:rFonts w:ascii="Times New Roman"/>
          <w:b w:val="false"/>
          <w:i w:val="false"/>
          <w:color w:val="000000"/>
          <w:sz w:val="28"/>
        </w:rPr>
        <w:t xml:space="preserve"> әділет органдарында мемлекеттік тіркеуден өткізуді қамтамасыз етсін.</w:t>
      </w:r>
    </w:p>
    <w:bookmarkEnd w:id="2"/>
    <w:bookmarkStart w:name="z4" w:id="3"/>
    <w:p>
      <w:pPr>
        <w:spacing w:after="0"/>
        <w:ind w:left="0"/>
        <w:jc w:val="both"/>
      </w:pPr>
      <w:r>
        <w:rPr>
          <w:rFonts w:ascii="Times New Roman"/>
          <w:b w:val="false"/>
          <w:i w:val="false"/>
          <w:color w:val="000000"/>
          <w:sz w:val="28"/>
        </w:rPr>
        <w:t>
      3. Осы қаулының орындалуын бақылау аудан әкімі аппаратының басшысына жүктелсін.</w:t>
      </w:r>
    </w:p>
    <w:bookmarkEnd w:id="3"/>
    <w:bookmarkStart w:name="z5" w:id="4"/>
    <w:p>
      <w:pPr>
        <w:spacing w:after="0"/>
        <w:ind w:left="0"/>
        <w:jc w:val="both"/>
      </w:pPr>
      <w:r>
        <w:rPr>
          <w:rFonts w:ascii="Times New Roman"/>
          <w:b w:val="false"/>
          <w:i w:val="false"/>
          <w:color w:val="000000"/>
          <w:sz w:val="28"/>
        </w:rPr>
        <w:t>
      4. Осы қаулы алғаш ресми жарияланған күннен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Батырғұжинов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ауданы әкімдігінің</w:t>
            </w:r>
            <w:r>
              <w:br/>
            </w:r>
            <w:r>
              <w:rPr>
                <w:rFonts w:ascii="Times New Roman"/>
                <w:b w:val="false"/>
                <w:i w:val="false"/>
                <w:color w:val="000000"/>
                <w:sz w:val="20"/>
              </w:rPr>
              <w:t>2015 жылғы "6" мамырдағы</w:t>
            </w:r>
            <w:r>
              <w:br/>
            </w:r>
            <w:r>
              <w:rPr>
                <w:rFonts w:ascii="Times New Roman"/>
                <w:b w:val="false"/>
                <w:i w:val="false"/>
                <w:color w:val="000000"/>
                <w:sz w:val="20"/>
              </w:rPr>
              <w:t>№112 қаулысымен</w:t>
            </w:r>
            <w:r>
              <w:br/>
            </w:r>
            <w:r>
              <w:rPr>
                <w:rFonts w:ascii="Times New Roman"/>
                <w:b w:val="false"/>
                <w:i w:val="false"/>
                <w:color w:val="000000"/>
                <w:sz w:val="20"/>
              </w:rPr>
              <w:t>бекітілді</w:t>
            </w:r>
          </w:p>
        </w:tc>
      </w:tr>
    </w:tbl>
    <w:bookmarkStart w:name="z7" w:id="5"/>
    <w:p>
      <w:pPr>
        <w:spacing w:after="0"/>
        <w:ind w:left="0"/>
        <w:jc w:val="left"/>
      </w:pPr>
      <w:r>
        <w:rPr>
          <w:rFonts w:ascii="Times New Roman"/>
          <w:b/>
          <w:i w:val="false"/>
          <w:color w:val="000000"/>
        </w:rPr>
        <w:t xml:space="preserve"> "Ақтоғай ауданы Мүткенов ауылдық округі әкімінің аппараты" мемлекеттік мекемесі</w:t>
      </w:r>
      <w:r>
        <w:br/>
      </w:r>
      <w:r>
        <w:rPr>
          <w:rFonts w:ascii="Times New Roman"/>
          <w:b/>
          <w:i w:val="false"/>
          <w:color w:val="000000"/>
        </w:rPr>
        <w:t>туралы Ереже</w:t>
      </w:r>
    </w:p>
    <w:bookmarkEnd w:id="5"/>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1. "Ақтоғай ауданы Мүткенов ауылдық округі әкімінің аппараты" мемлекеттік мекемесі Ақтоғай ауданы Мүткенов ауылдық округінің аумағында жергілікті мемлекеттік басқару саласында басшылықты жүзеге асыратын Қазақстан Республикасының мемлекеттік органы болып табылады.</w:t>
      </w:r>
    </w:p>
    <w:bookmarkEnd w:id="7"/>
    <w:bookmarkStart w:name="z10" w:id="8"/>
    <w:p>
      <w:pPr>
        <w:spacing w:after="0"/>
        <w:ind w:left="0"/>
        <w:jc w:val="both"/>
      </w:pPr>
      <w:r>
        <w:rPr>
          <w:rFonts w:ascii="Times New Roman"/>
          <w:b w:val="false"/>
          <w:i w:val="false"/>
          <w:color w:val="000000"/>
          <w:sz w:val="28"/>
        </w:rPr>
        <w:t>
      2. "Ақтоғай ауданы Мүткенов ауылдық округі әкімінің аппараты" мемлекеттік мекемесінің ведомстволары жоқ.</w:t>
      </w:r>
    </w:p>
    <w:bookmarkEnd w:id="8"/>
    <w:bookmarkStart w:name="z11" w:id="9"/>
    <w:p>
      <w:pPr>
        <w:spacing w:after="0"/>
        <w:ind w:left="0"/>
        <w:jc w:val="both"/>
      </w:pPr>
      <w:r>
        <w:rPr>
          <w:rFonts w:ascii="Times New Roman"/>
          <w:b w:val="false"/>
          <w:i w:val="false"/>
          <w:color w:val="000000"/>
          <w:sz w:val="28"/>
        </w:rPr>
        <w:t xml:space="preserve">
      3. "Ақтоғай ауданы Мүткенов ауылдық округі әкімінің аппараты" мемлекеттік мекеме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9"/>
    <w:bookmarkStart w:name="z12" w:id="10"/>
    <w:p>
      <w:pPr>
        <w:spacing w:after="0"/>
        <w:ind w:left="0"/>
        <w:jc w:val="both"/>
      </w:pPr>
      <w:r>
        <w:rPr>
          <w:rFonts w:ascii="Times New Roman"/>
          <w:b w:val="false"/>
          <w:i w:val="false"/>
          <w:color w:val="000000"/>
          <w:sz w:val="28"/>
        </w:rPr>
        <w:t>
      4. "Ақтоғай ауданы Мүткенов ауылдық округі әкімінің аппараты"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10"/>
    <w:bookmarkStart w:name="z13" w:id="11"/>
    <w:p>
      <w:pPr>
        <w:spacing w:after="0"/>
        <w:ind w:left="0"/>
        <w:jc w:val="both"/>
      </w:pPr>
      <w:r>
        <w:rPr>
          <w:rFonts w:ascii="Times New Roman"/>
          <w:b w:val="false"/>
          <w:i w:val="false"/>
          <w:color w:val="000000"/>
          <w:sz w:val="28"/>
        </w:rPr>
        <w:t>
      5. "Ақтоғай ауданы Мүткенов ауылдық округі әкімінің аппараты" мемлекеттік мекеме азаматтық-құқықтық қатынастарға өз атынан түседі.</w:t>
      </w:r>
    </w:p>
    <w:bookmarkEnd w:id="11"/>
    <w:bookmarkStart w:name="z14" w:id="12"/>
    <w:p>
      <w:pPr>
        <w:spacing w:after="0"/>
        <w:ind w:left="0"/>
        <w:jc w:val="both"/>
      </w:pPr>
      <w:r>
        <w:rPr>
          <w:rFonts w:ascii="Times New Roman"/>
          <w:b w:val="false"/>
          <w:i w:val="false"/>
          <w:color w:val="000000"/>
          <w:sz w:val="28"/>
        </w:rPr>
        <w:t>
      6. "Ақтоғай ауданы Мүткенов ауылдық округі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p>
    <w:bookmarkEnd w:id="12"/>
    <w:bookmarkStart w:name="z15" w:id="13"/>
    <w:p>
      <w:pPr>
        <w:spacing w:after="0"/>
        <w:ind w:left="0"/>
        <w:jc w:val="both"/>
      </w:pPr>
      <w:r>
        <w:rPr>
          <w:rFonts w:ascii="Times New Roman"/>
          <w:b w:val="false"/>
          <w:i w:val="false"/>
          <w:color w:val="000000"/>
          <w:sz w:val="28"/>
        </w:rPr>
        <w:t>
      7. "Ақтоғай ауданы Мүткенов ауылдық округі әкімінің аппараты" мемлекеттік мекемесі өз құзыретінің мәселелері бойынша заңнамада белгіленген тәртіппен Ақтоғай ауданы Мүткенов ауылдық округі әкімінің шешімдерімен және өкімдерімен ресімделетін шешімдер қабылдайды.</w:t>
      </w:r>
    </w:p>
    <w:bookmarkEnd w:id="13"/>
    <w:bookmarkStart w:name="z16" w:id="14"/>
    <w:p>
      <w:pPr>
        <w:spacing w:after="0"/>
        <w:ind w:left="0"/>
        <w:jc w:val="both"/>
      </w:pPr>
      <w:r>
        <w:rPr>
          <w:rFonts w:ascii="Times New Roman"/>
          <w:b w:val="false"/>
          <w:i w:val="false"/>
          <w:color w:val="000000"/>
          <w:sz w:val="28"/>
        </w:rPr>
        <w:t>
      8. "Ақтоғай ауданы Мүткенов ауылдық округі әкімінің аппараты" мемлекеттік мекеменің құрылымы мен штат санының лимиті қолданыстағы заңнамаға сәйкес бекітіледі.</w:t>
      </w:r>
    </w:p>
    <w:bookmarkEnd w:id="14"/>
    <w:bookmarkStart w:name="z17" w:id="15"/>
    <w:p>
      <w:pPr>
        <w:spacing w:after="0"/>
        <w:ind w:left="0"/>
        <w:jc w:val="both"/>
      </w:pPr>
      <w:r>
        <w:rPr>
          <w:rFonts w:ascii="Times New Roman"/>
          <w:b w:val="false"/>
          <w:i w:val="false"/>
          <w:color w:val="000000"/>
          <w:sz w:val="28"/>
        </w:rPr>
        <w:t>
      9. "Ақтоғай ауданы Мүткенов ауылдық округі әкімінің аппараты" мемлекеттік мекемесінің орналасқан мекен-жайы: Қазақстан Республикасы, Павлодар облысы, 140208, Ақтоғай ауданы, Мүткенов ауылы, Шарапиденов көшесі, 1а.</w:t>
      </w:r>
    </w:p>
    <w:bookmarkEnd w:id="15"/>
    <w:bookmarkStart w:name="z18" w:id="16"/>
    <w:p>
      <w:pPr>
        <w:spacing w:after="0"/>
        <w:ind w:left="0"/>
        <w:jc w:val="both"/>
      </w:pPr>
      <w:r>
        <w:rPr>
          <w:rFonts w:ascii="Times New Roman"/>
          <w:b w:val="false"/>
          <w:i w:val="false"/>
          <w:color w:val="000000"/>
          <w:sz w:val="28"/>
        </w:rPr>
        <w:t>
      10. Мемлекеттік мекеменің толық атауы - "Ақтоғай ауданы Мүткенов ауылдық округі әкімінің аппараты" мемлекеттік мекемесі, государственное учреждение "Аппарат акима Муткеновского сельского округа Актогайского района".</w:t>
      </w:r>
    </w:p>
    <w:bookmarkEnd w:id="16"/>
    <w:bookmarkStart w:name="z19" w:id="17"/>
    <w:p>
      <w:pPr>
        <w:spacing w:after="0"/>
        <w:ind w:left="0"/>
        <w:jc w:val="both"/>
      </w:pPr>
      <w:r>
        <w:rPr>
          <w:rFonts w:ascii="Times New Roman"/>
          <w:b w:val="false"/>
          <w:i w:val="false"/>
          <w:color w:val="000000"/>
          <w:sz w:val="28"/>
        </w:rPr>
        <w:t>
      11. "Ақтоғай ауданы Мүткенов ауылдық округі әкімінің аппараты" мемлекеттік мекемесінің жұмыс тәртібі ішкі еңбек тәртібі қағидаларымен белгіленеді және Қазақстан Республикасы еңбек заңнамасының нормаларына қайшы келмеуі тиіс.</w:t>
      </w:r>
    </w:p>
    <w:bookmarkEnd w:id="17"/>
    <w:p>
      <w:pPr>
        <w:spacing w:after="0"/>
        <w:ind w:left="0"/>
        <w:jc w:val="both"/>
      </w:pPr>
      <w:r>
        <w:rPr>
          <w:rFonts w:ascii="Times New Roman"/>
          <w:b w:val="false"/>
          <w:i w:val="false"/>
          <w:color w:val="000000"/>
          <w:sz w:val="28"/>
        </w:rPr>
        <w:t>
      "Ақтоғай ауданы Мүткенов ауылдық округі әкімінің аппараты" мемлекеттік мекемесінің жұмыс тәртібі келесі тәртіпте құрылады: сағат 9.00-18.30-ға дейін, түскі үзіліс сағат 13.00-14.30-ға дейін, аптасына бес жұмыс күн, демалыс күндері: сенбі-жексенбі.</w:t>
      </w:r>
    </w:p>
    <w:bookmarkStart w:name="z20" w:id="18"/>
    <w:p>
      <w:pPr>
        <w:spacing w:after="0"/>
        <w:ind w:left="0"/>
        <w:jc w:val="both"/>
      </w:pPr>
      <w:r>
        <w:rPr>
          <w:rFonts w:ascii="Times New Roman"/>
          <w:b w:val="false"/>
          <w:i w:val="false"/>
          <w:color w:val="000000"/>
          <w:sz w:val="28"/>
        </w:rPr>
        <w:t>
      12. Мемлекет Ақтоғай ауданының әкімдігі тұлғасында "Ақтоғай ауданы Мүткенов ауылдық округі әкімінің аппараты" мемлекеттік мекемесінің құрылтайшысы болып табылады.</w:t>
      </w:r>
    </w:p>
    <w:bookmarkEnd w:id="18"/>
    <w:bookmarkStart w:name="z21" w:id="19"/>
    <w:p>
      <w:pPr>
        <w:spacing w:after="0"/>
        <w:ind w:left="0"/>
        <w:jc w:val="both"/>
      </w:pPr>
      <w:r>
        <w:rPr>
          <w:rFonts w:ascii="Times New Roman"/>
          <w:b w:val="false"/>
          <w:i w:val="false"/>
          <w:color w:val="000000"/>
          <w:sz w:val="28"/>
        </w:rPr>
        <w:t xml:space="preserve">
      13. Осы </w:t>
      </w:r>
      <w:r>
        <w:rPr>
          <w:rFonts w:ascii="Times New Roman"/>
          <w:b w:val="false"/>
          <w:i w:val="false"/>
          <w:color w:val="000000"/>
          <w:sz w:val="28"/>
        </w:rPr>
        <w:t>Ереже</w:t>
      </w:r>
      <w:r>
        <w:rPr>
          <w:rFonts w:ascii="Times New Roman"/>
          <w:b w:val="false"/>
          <w:i w:val="false"/>
          <w:color w:val="000000"/>
          <w:sz w:val="28"/>
        </w:rPr>
        <w:t xml:space="preserve"> "Ақтоғай ауданы Мүткенов ауылдық округі әкімінің аппараты" мемлекеттік мекемесінің құрылтай құжаты болып табылады.</w:t>
      </w:r>
    </w:p>
    <w:bookmarkEnd w:id="19"/>
    <w:bookmarkStart w:name="z22" w:id="20"/>
    <w:p>
      <w:pPr>
        <w:spacing w:after="0"/>
        <w:ind w:left="0"/>
        <w:jc w:val="both"/>
      </w:pPr>
      <w:r>
        <w:rPr>
          <w:rFonts w:ascii="Times New Roman"/>
          <w:b w:val="false"/>
          <w:i w:val="false"/>
          <w:color w:val="000000"/>
          <w:sz w:val="28"/>
        </w:rPr>
        <w:t>
      14. "Ақтоғай ауданы Мүткенов ауылдық округі әкімінің аппараты" мемлекеттік мекемесінің қызметін қаржыландыру жергілікті бюджеттен жүзеге асырылады.</w:t>
      </w:r>
    </w:p>
    <w:bookmarkEnd w:id="20"/>
    <w:bookmarkStart w:name="z23" w:id="21"/>
    <w:p>
      <w:pPr>
        <w:spacing w:after="0"/>
        <w:ind w:left="0"/>
        <w:jc w:val="both"/>
      </w:pPr>
      <w:r>
        <w:rPr>
          <w:rFonts w:ascii="Times New Roman"/>
          <w:b w:val="false"/>
          <w:i w:val="false"/>
          <w:color w:val="000000"/>
          <w:sz w:val="28"/>
        </w:rPr>
        <w:t>
      15. "Ақтоғай ауданы Мүткенов ауылдық округі әкімінің аппараты" мемлекеттік мекемесі кәсіпкерлік субъектілерімен "Ақтоғай ауданы Мүткенов ауылдық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p>
    <w:bookmarkEnd w:id="21"/>
    <w:bookmarkStart w:name="z24" w:id="22"/>
    <w:p>
      <w:pPr>
        <w:spacing w:after="0"/>
        <w:ind w:left="0"/>
        <w:jc w:val="left"/>
      </w:pPr>
      <w:r>
        <w:rPr>
          <w:rFonts w:ascii="Times New Roman"/>
          <w:b/>
          <w:i w:val="false"/>
          <w:color w:val="000000"/>
        </w:rPr>
        <w:t xml:space="preserve"> 2. "Ақтоғай ауданы Мүткенов ауылдық округі әкімінің аппараты" мемлекеттік</w:t>
      </w:r>
      <w:r>
        <w:br/>
      </w:r>
      <w:r>
        <w:rPr>
          <w:rFonts w:ascii="Times New Roman"/>
          <w:b/>
          <w:i w:val="false"/>
          <w:color w:val="000000"/>
        </w:rPr>
        <w:t>мекемесінің миссиясы, мақсаты, қызметінің мәні, негізгі міндеттері, функциялары,</w:t>
      </w:r>
      <w:r>
        <w:br/>
      </w:r>
      <w:r>
        <w:rPr>
          <w:rFonts w:ascii="Times New Roman"/>
          <w:b/>
          <w:i w:val="false"/>
          <w:color w:val="000000"/>
        </w:rPr>
        <w:t>құқықтары мен міндеттері</w:t>
      </w:r>
    </w:p>
    <w:bookmarkEnd w:id="22"/>
    <w:bookmarkStart w:name="z25" w:id="23"/>
    <w:p>
      <w:pPr>
        <w:spacing w:after="0"/>
        <w:ind w:left="0"/>
        <w:jc w:val="both"/>
      </w:pPr>
      <w:r>
        <w:rPr>
          <w:rFonts w:ascii="Times New Roman"/>
          <w:b w:val="false"/>
          <w:i w:val="false"/>
          <w:color w:val="000000"/>
          <w:sz w:val="28"/>
        </w:rPr>
        <w:t>
      16. "Ақтоғай ауданы Мүткенов ауылдық округі әкімінің аппараты" мемлекеттік мекемесінің миссиясы: Ақтоғай ауданы Мүткенов ауылдық округінің аумағында мемлекеттік саясатты жүзеге асыру.</w:t>
      </w:r>
    </w:p>
    <w:bookmarkEnd w:id="23"/>
    <w:bookmarkStart w:name="z26" w:id="24"/>
    <w:p>
      <w:pPr>
        <w:spacing w:after="0"/>
        <w:ind w:left="0"/>
        <w:jc w:val="both"/>
      </w:pPr>
      <w:r>
        <w:rPr>
          <w:rFonts w:ascii="Times New Roman"/>
          <w:b w:val="false"/>
          <w:i w:val="false"/>
          <w:color w:val="000000"/>
          <w:sz w:val="28"/>
        </w:rPr>
        <w:t>
      17. "Ақтоғай ауданы Мүткенов ауылдық округі әкімінің аппараты" мемлекеттік мекемесінің мақсаты ауылдық округ әкімінің Ақтоғай ауданы Мүткенов ауылдық округінің аумағында мемлекеттік саясатты жүзеге асыру жөніндегі қызметін қамтамасыз ету болып табылады.</w:t>
      </w:r>
    </w:p>
    <w:bookmarkEnd w:id="24"/>
    <w:bookmarkStart w:name="z27" w:id="25"/>
    <w:p>
      <w:pPr>
        <w:spacing w:after="0"/>
        <w:ind w:left="0"/>
        <w:jc w:val="both"/>
      </w:pPr>
      <w:r>
        <w:rPr>
          <w:rFonts w:ascii="Times New Roman"/>
          <w:b w:val="false"/>
          <w:i w:val="false"/>
          <w:color w:val="000000"/>
          <w:sz w:val="28"/>
        </w:rPr>
        <w:t>
      18. "Ақтоғай ауданы Мүткенов ауылдық округі әкімінің аппараты" мемлекеттік мекемесі қызметінің мәні Ақтоғай ауданы Мүткенов ауылдық округі әкімінің қызметін ақпараттық-талдау, ұйымдық-құқықтық және материалдық-техникалық қамтамасыз ету болып табылады.</w:t>
      </w:r>
    </w:p>
    <w:bookmarkEnd w:id="25"/>
    <w:bookmarkStart w:name="z28" w:id="26"/>
    <w:p>
      <w:pPr>
        <w:spacing w:after="0"/>
        <w:ind w:left="0"/>
        <w:jc w:val="both"/>
      </w:pPr>
      <w:r>
        <w:rPr>
          <w:rFonts w:ascii="Times New Roman"/>
          <w:b w:val="false"/>
          <w:i w:val="false"/>
          <w:color w:val="000000"/>
          <w:sz w:val="28"/>
        </w:rPr>
        <w:t>
      19. Негізгі міндеттері:</w:t>
      </w:r>
    </w:p>
    <w:bookmarkEnd w:id="26"/>
    <w:p>
      <w:pPr>
        <w:spacing w:after="0"/>
        <w:ind w:left="0"/>
        <w:jc w:val="both"/>
      </w:pPr>
      <w:r>
        <w:rPr>
          <w:rFonts w:ascii="Times New Roman"/>
          <w:b w:val="false"/>
          <w:i w:val="false"/>
          <w:color w:val="000000"/>
          <w:sz w:val="28"/>
        </w:rPr>
        <w:t>
      1) қоғамдық келісім, саяси тұрақтылығы мен қазақстандық отансүйгіштіктің конституциялық қағидаттарын жүзеге асыруында жәрдемдесу;</w:t>
      </w:r>
    </w:p>
    <w:p>
      <w:pPr>
        <w:spacing w:after="0"/>
        <w:ind w:left="0"/>
        <w:jc w:val="both"/>
      </w:pPr>
      <w:r>
        <w:rPr>
          <w:rFonts w:ascii="Times New Roman"/>
          <w:b w:val="false"/>
          <w:i w:val="false"/>
          <w:color w:val="000000"/>
          <w:sz w:val="28"/>
        </w:rPr>
        <w:t>
      2) Қазақстан Республикасының заңдарын, Қазақстан Республикасының Президенті мен Үкіметінің актілерін, өзге де нормативтік құқықтық актілерді, облыс және аудан әкімдігінің қаулыларын, облыс және аудан әкімінің шешімдері мен өкімдерінің орындалуын ұйымдастыру және қамтамасыз ету;</w:t>
      </w:r>
    </w:p>
    <w:p>
      <w:pPr>
        <w:spacing w:after="0"/>
        <w:ind w:left="0"/>
        <w:jc w:val="both"/>
      </w:pPr>
      <w:r>
        <w:rPr>
          <w:rFonts w:ascii="Times New Roman"/>
          <w:b w:val="false"/>
          <w:i w:val="false"/>
          <w:color w:val="000000"/>
          <w:sz w:val="28"/>
        </w:rPr>
        <w:t>
      3) Ақтоғай ауданы Мүткенов ауылдық округі әкімінің нормашығармашылық қызметін қамтамасыз ету;</w:t>
      </w:r>
    </w:p>
    <w:p>
      <w:pPr>
        <w:spacing w:after="0"/>
        <w:ind w:left="0"/>
        <w:jc w:val="both"/>
      </w:pPr>
      <w:r>
        <w:rPr>
          <w:rFonts w:ascii="Times New Roman"/>
          <w:b w:val="false"/>
          <w:i w:val="false"/>
          <w:color w:val="000000"/>
          <w:sz w:val="28"/>
        </w:rPr>
        <w:t>
      4) жергілікті өзін-өзі басқару органдарымен, қоғамдық ұйымдармен және бұқаралық ақпарат құралдарымен өзара әрекеттесу.</w:t>
      </w:r>
    </w:p>
    <w:bookmarkStart w:name="z29" w:id="27"/>
    <w:p>
      <w:pPr>
        <w:spacing w:after="0"/>
        <w:ind w:left="0"/>
        <w:jc w:val="both"/>
      </w:pPr>
      <w:r>
        <w:rPr>
          <w:rFonts w:ascii="Times New Roman"/>
          <w:b w:val="false"/>
          <w:i w:val="false"/>
          <w:color w:val="000000"/>
          <w:sz w:val="28"/>
        </w:rPr>
        <w:t>
      20. Функциялары:</w:t>
      </w:r>
    </w:p>
    <w:bookmarkEnd w:id="27"/>
    <w:p>
      <w:pPr>
        <w:spacing w:after="0"/>
        <w:ind w:left="0"/>
        <w:jc w:val="both"/>
      </w:pPr>
      <w:r>
        <w:rPr>
          <w:rFonts w:ascii="Times New Roman"/>
          <w:b w:val="false"/>
          <w:i w:val="false"/>
          <w:color w:val="000000"/>
          <w:sz w:val="28"/>
        </w:rPr>
        <w:t>
      1) Ақтоғай ауданы Мүткенов ауылдық округі әкімінің қызметін ақпараттық-талдау, ұйымдық-құқықтық және материалдық-техникалық қамтамасыз етуді жүзеге асырады;</w:t>
      </w:r>
    </w:p>
    <w:p>
      <w:pPr>
        <w:spacing w:after="0"/>
        <w:ind w:left="0"/>
        <w:jc w:val="both"/>
      </w:pPr>
      <w:r>
        <w:rPr>
          <w:rFonts w:ascii="Times New Roman"/>
          <w:b w:val="false"/>
          <w:i w:val="false"/>
          <w:color w:val="000000"/>
          <w:sz w:val="28"/>
        </w:rPr>
        <w:t xml:space="preserve">
      2)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Президентi мен Yкіметі актілерінің, орталық және жергілікті мемлекеттік органдар нормативтік құқықтық актілерінің нормаларын орындауына жәрдемдеседі;</w:t>
      </w:r>
    </w:p>
    <w:p>
      <w:pPr>
        <w:spacing w:after="0"/>
        <w:ind w:left="0"/>
        <w:jc w:val="both"/>
      </w:pPr>
      <w:r>
        <w:rPr>
          <w:rFonts w:ascii="Times New Roman"/>
          <w:b w:val="false"/>
          <w:i w:val="false"/>
          <w:color w:val="000000"/>
          <w:sz w:val="28"/>
        </w:rPr>
        <w:t>
      3) жеке және заңды тұлғалардың өтініштерін қарайды, олардың құқықтары мен бостандықтарын қорғау жөнiнде шаралар қолданады;</w:t>
      </w:r>
    </w:p>
    <w:p>
      <w:pPr>
        <w:spacing w:after="0"/>
        <w:ind w:left="0"/>
        <w:jc w:val="both"/>
      </w:pPr>
      <w:r>
        <w:rPr>
          <w:rFonts w:ascii="Times New Roman"/>
          <w:b w:val="false"/>
          <w:i w:val="false"/>
          <w:color w:val="000000"/>
          <w:sz w:val="28"/>
        </w:rPr>
        <w:t>
      4) Қазақстан Республикасының заңнамасында белгiленген тәртiппен қызметтік құжаттардың қаралуын қамтамасыз етеді;</w:t>
      </w:r>
    </w:p>
    <w:p>
      <w:pPr>
        <w:spacing w:after="0"/>
        <w:ind w:left="0"/>
        <w:jc w:val="both"/>
      </w:pPr>
      <w:r>
        <w:rPr>
          <w:rFonts w:ascii="Times New Roman"/>
          <w:b w:val="false"/>
          <w:i w:val="false"/>
          <w:color w:val="000000"/>
          <w:sz w:val="28"/>
        </w:rPr>
        <w:t>
      5) мемлекеттік тілді барынша дамытуға бағытталған шараларды қабылдайды, оның халықаралық беделін нығайтады;</w:t>
      </w:r>
    </w:p>
    <w:p>
      <w:pPr>
        <w:spacing w:after="0"/>
        <w:ind w:left="0"/>
        <w:jc w:val="both"/>
      </w:pPr>
      <w:r>
        <w:rPr>
          <w:rFonts w:ascii="Times New Roman"/>
          <w:b w:val="false"/>
          <w:i w:val="false"/>
          <w:color w:val="000000"/>
          <w:sz w:val="28"/>
        </w:rPr>
        <w:t>
      6) салық және бюджетке төленетін басқа да міндетті төлемдерді жинауға жәрдемдеседі;</w:t>
      </w:r>
    </w:p>
    <w:p>
      <w:pPr>
        <w:spacing w:after="0"/>
        <w:ind w:left="0"/>
        <w:jc w:val="both"/>
      </w:pPr>
      <w:r>
        <w:rPr>
          <w:rFonts w:ascii="Times New Roman"/>
          <w:b w:val="false"/>
          <w:i w:val="false"/>
          <w:color w:val="000000"/>
          <w:sz w:val="28"/>
        </w:rPr>
        <w:t>
      7) Қазақстан Республикасының қолданыстағы заңнамаға сәйкес өз құзыреті шегінде нотариаттық іс-әрекеттерді жүзеге асырады;</w:t>
      </w:r>
    </w:p>
    <w:p>
      <w:pPr>
        <w:spacing w:after="0"/>
        <w:ind w:left="0"/>
        <w:jc w:val="both"/>
      </w:pPr>
      <w:r>
        <w:rPr>
          <w:rFonts w:ascii="Times New Roman"/>
          <w:b w:val="false"/>
          <w:i w:val="false"/>
          <w:color w:val="000000"/>
          <w:sz w:val="28"/>
        </w:rPr>
        <w:t>
      8) коммуналдық тұрғын үй қорының сақталуын, сондай-ақ, автомобиль жолдарының пайдаланылуы мен күтіп ұсталуын қамтамасыз етедi;</w:t>
      </w:r>
    </w:p>
    <w:p>
      <w:pPr>
        <w:spacing w:after="0"/>
        <w:ind w:left="0"/>
        <w:jc w:val="both"/>
      </w:pPr>
      <w:r>
        <w:rPr>
          <w:rFonts w:ascii="Times New Roman"/>
          <w:b w:val="false"/>
          <w:i w:val="false"/>
          <w:color w:val="000000"/>
          <w:sz w:val="28"/>
        </w:rPr>
        <w:t>
      9) қоғамдық көлiк қозғалысын ұйымдастырады;</w:t>
      </w:r>
    </w:p>
    <w:p>
      <w:pPr>
        <w:spacing w:after="0"/>
        <w:ind w:left="0"/>
        <w:jc w:val="both"/>
      </w:pPr>
      <w:r>
        <w:rPr>
          <w:rFonts w:ascii="Times New Roman"/>
          <w:b w:val="false"/>
          <w:i w:val="false"/>
          <w:color w:val="000000"/>
          <w:sz w:val="28"/>
        </w:rPr>
        <w:t>
      10) шаруа және (немесе) фермер қожалықтарын ұйымдастыруға, кәсiпкерлiк қызметтi дамытуға жәрдемдеседi;</w:t>
      </w:r>
    </w:p>
    <w:p>
      <w:pPr>
        <w:spacing w:after="0"/>
        <w:ind w:left="0"/>
        <w:jc w:val="both"/>
      </w:pPr>
      <w:r>
        <w:rPr>
          <w:rFonts w:ascii="Times New Roman"/>
          <w:b w:val="false"/>
          <w:i w:val="false"/>
          <w:color w:val="000000"/>
          <w:sz w:val="28"/>
        </w:rPr>
        <w:t>
      11) жергiлiктi әлеуметтiк инфрақұрылымның дамуына жәрдемдеседі;</w:t>
      </w:r>
    </w:p>
    <w:p>
      <w:pPr>
        <w:spacing w:after="0"/>
        <w:ind w:left="0"/>
        <w:jc w:val="both"/>
      </w:pPr>
      <w:r>
        <w:rPr>
          <w:rFonts w:ascii="Times New Roman"/>
          <w:b w:val="false"/>
          <w:i w:val="false"/>
          <w:color w:val="000000"/>
          <w:sz w:val="28"/>
        </w:rPr>
        <w:t>
      12) елді мекендерді абаттандыру, жарықтандыру, көгалдандыру және санитарлық тазарту жөніндегі жұмыстарды ұйымдастырады;</w:t>
      </w:r>
    </w:p>
    <w:p>
      <w:pPr>
        <w:spacing w:after="0"/>
        <w:ind w:left="0"/>
        <w:jc w:val="both"/>
      </w:pPr>
      <w:r>
        <w:rPr>
          <w:rFonts w:ascii="Times New Roman"/>
          <w:b w:val="false"/>
          <w:i w:val="false"/>
          <w:color w:val="000000"/>
          <w:sz w:val="28"/>
        </w:rPr>
        <w:t>
      13) тарихи және мәдени мұраны сақтау жөніндегі жұмысты ұйымдастырады;</w:t>
      </w:r>
    </w:p>
    <w:p>
      <w:pPr>
        <w:spacing w:after="0"/>
        <w:ind w:left="0"/>
        <w:jc w:val="both"/>
      </w:pPr>
      <w:r>
        <w:rPr>
          <w:rFonts w:ascii="Times New Roman"/>
          <w:b w:val="false"/>
          <w:i w:val="false"/>
          <w:color w:val="000000"/>
          <w:sz w:val="28"/>
        </w:rPr>
        <w:t>
      14) табысы аз тұлғаларды анықтайды, мемлекеттік органдарға еңбекпен қамтуды қамтамасыз ету, атаулы әлеуметтік көмек көрсету жөнінде ұсыныстар енгізеді, жалғызілікті қарттарға және еңбекке жарамсыз азаматтарға үйінде қызмет көрсетуді ұйымдастырады;</w:t>
      </w:r>
    </w:p>
    <w:p>
      <w:pPr>
        <w:spacing w:after="0"/>
        <w:ind w:left="0"/>
        <w:jc w:val="both"/>
      </w:pPr>
      <w:r>
        <w:rPr>
          <w:rFonts w:ascii="Times New Roman"/>
          <w:b w:val="false"/>
          <w:i w:val="false"/>
          <w:color w:val="000000"/>
          <w:sz w:val="28"/>
        </w:rPr>
        <w:t>
      15) қылмыстық-атқару инспекциясы пробация қызметінің есебінде тұрған тұлғаларды жұмысқа орналастыруды қамтамасыз етеді және өзге де әлеуметтік-құқықтық көмек көрсетеді;</w:t>
      </w:r>
    </w:p>
    <w:p>
      <w:pPr>
        <w:spacing w:after="0"/>
        <w:ind w:left="0"/>
        <w:jc w:val="both"/>
      </w:pPr>
      <w:r>
        <w:rPr>
          <w:rFonts w:ascii="Times New Roman"/>
          <w:b w:val="false"/>
          <w:i w:val="false"/>
          <w:color w:val="000000"/>
          <w:sz w:val="28"/>
        </w:rPr>
        <w:t>
      16) халықтың әлеуметтiк жағынан әлсіз топтарына қайырымдылық көмек көрсетуді үйлестіреді;</w:t>
      </w:r>
    </w:p>
    <w:p>
      <w:pPr>
        <w:spacing w:after="0"/>
        <w:ind w:left="0"/>
        <w:jc w:val="both"/>
      </w:pPr>
      <w:r>
        <w:rPr>
          <w:rFonts w:ascii="Times New Roman"/>
          <w:b w:val="false"/>
          <w:i w:val="false"/>
          <w:color w:val="000000"/>
          <w:sz w:val="28"/>
        </w:rPr>
        <w:t>
      17) қоғамдық жұмыстарды, жастар практикасын және әлеуметтік жұмыс орындарын ұйымдастырады;</w:t>
      </w:r>
    </w:p>
    <w:p>
      <w:pPr>
        <w:spacing w:after="0"/>
        <w:ind w:left="0"/>
        <w:jc w:val="both"/>
      </w:pPr>
      <w:r>
        <w:rPr>
          <w:rFonts w:ascii="Times New Roman"/>
          <w:b w:val="false"/>
          <w:i w:val="false"/>
          <w:color w:val="000000"/>
          <w:sz w:val="28"/>
        </w:rPr>
        <w:t>
      18) кәсіпқой емес медиаторлардың тізілімін жүргізеді;</w:t>
      </w:r>
    </w:p>
    <w:p>
      <w:pPr>
        <w:spacing w:after="0"/>
        <w:ind w:left="0"/>
        <w:jc w:val="both"/>
      </w:pPr>
      <w:r>
        <w:rPr>
          <w:rFonts w:ascii="Times New Roman"/>
          <w:b w:val="false"/>
          <w:i w:val="false"/>
          <w:color w:val="000000"/>
          <w:sz w:val="28"/>
        </w:rPr>
        <w:t>
      19)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w:t>
      </w:r>
    </w:p>
    <w:p>
      <w:pPr>
        <w:spacing w:after="0"/>
        <w:ind w:left="0"/>
        <w:jc w:val="both"/>
      </w:pPr>
      <w:r>
        <w:rPr>
          <w:rFonts w:ascii="Times New Roman"/>
          <w:b w:val="false"/>
          <w:i w:val="false"/>
          <w:color w:val="000000"/>
          <w:sz w:val="28"/>
        </w:rPr>
        <w:t>
      20)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p>
    <w:p>
      <w:pPr>
        <w:spacing w:after="0"/>
        <w:ind w:left="0"/>
        <w:jc w:val="both"/>
      </w:pPr>
      <w:r>
        <w:rPr>
          <w:rFonts w:ascii="Times New Roman"/>
          <w:b w:val="false"/>
          <w:i w:val="false"/>
          <w:color w:val="000000"/>
          <w:sz w:val="28"/>
        </w:rPr>
        <w:t>
      21) жергiлiктi өзiн-өзi басқару органдарымен өзара әрекеттеседі;</w:t>
      </w:r>
    </w:p>
    <w:p>
      <w:pPr>
        <w:spacing w:after="0"/>
        <w:ind w:left="0"/>
        <w:jc w:val="both"/>
      </w:pPr>
      <w:r>
        <w:rPr>
          <w:rFonts w:ascii="Times New Roman"/>
          <w:b w:val="false"/>
          <w:i w:val="false"/>
          <w:color w:val="000000"/>
          <w:sz w:val="28"/>
        </w:rPr>
        <w:t>
      22) шаруашылықтар бойынша есепке алуды жүзеге асырады;</w:t>
      </w:r>
    </w:p>
    <w:p>
      <w:pPr>
        <w:spacing w:after="0"/>
        <w:ind w:left="0"/>
        <w:jc w:val="both"/>
      </w:pPr>
      <w:r>
        <w:rPr>
          <w:rFonts w:ascii="Times New Roman"/>
          <w:b w:val="false"/>
          <w:i w:val="false"/>
          <w:color w:val="000000"/>
          <w:sz w:val="28"/>
        </w:rPr>
        <w:t>
      23) құқық бұзушылық профилактикасына қатысатын азаматтар мен ұйымдарды есепке алуды жүргізеді, оларды көтермелеудің түрлері мен тәртібін айқындайды;</w:t>
      </w:r>
    </w:p>
    <w:p>
      <w:pPr>
        <w:spacing w:after="0"/>
        <w:ind w:left="0"/>
        <w:jc w:val="both"/>
      </w:pPr>
      <w:r>
        <w:rPr>
          <w:rFonts w:ascii="Times New Roman"/>
          <w:b w:val="false"/>
          <w:i w:val="false"/>
          <w:color w:val="000000"/>
          <w:sz w:val="28"/>
        </w:rPr>
        <w:t>
      24) туысы жоқ адамдарды жерлеуді және зираттар мен өзге де жерлеу орындарын тиісті қалпында күтіп-ұстау жөніндегі қоғамдық жұмыстарды ұйымдастырады;</w:t>
      </w:r>
    </w:p>
    <w:p>
      <w:pPr>
        <w:spacing w:after="0"/>
        <w:ind w:left="0"/>
        <w:jc w:val="both"/>
      </w:pPr>
      <w:r>
        <w:rPr>
          <w:rFonts w:ascii="Times New Roman"/>
          <w:b w:val="false"/>
          <w:i w:val="false"/>
          <w:color w:val="000000"/>
          <w:sz w:val="28"/>
        </w:rPr>
        <w:t>
      25) Қазақстан Республикасының қолданыстағы заңнамаға сәйкес мемлекеттік қызметтерді көрсетеді;</w:t>
      </w:r>
    </w:p>
    <w:p>
      <w:pPr>
        <w:spacing w:after="0"/>
        <w:ind w:left="0"/>
        <w:jc w:val="both"/>
      </w:pPr>
      <w:r>
        <w:rPr>
          <w:rFonts w:ascii="Times New Roman"/>
          <w:b w:val="false"/>
          <w:i w:val="false"/>
          <w:color w:val="000000"/>
          <w:sz w:val="28"/>
        </w:rPr>
        <w:t>
      26) Қазақстан Республикасының қолданыстағы заңнамасына сәйкес өзге де функцияларды жүзеге асырады.</w:t>
      </w:r>
    </w:p>
    <w:bookmarkStart w:name="z30" w:id="28"/>
    <w:p>
      <w:pPr>
        <w:spacing w:after="0"/>
        <w:ind w:left="0"/>
        <w:jc w:val="both"/>
      </w:pPr>
      <w:r>
        <w:rPr>
          <w:rFonts w:ascii="Times New Roman"/>
          <w:b w:val="false"/>
          <w:i w:val="false"/>
          <w:color w:val="000000"/>
          <w:sz w:val="28"/>
        </w:rPr>
        <w:t>
      21. Құқықтары мен міндеттері:</w:t>
      </w:r>
    </w:p>
    <w:bookmarkEnd w:id="28"/>
    <w:p>
      <w:pPr>
        <w:spacing w:after="0"/>
        <w:ind w:left="0"/>
        <w:jc w:val="both"/>
      </w:pPr>
      <w:r>
        <w:rPr>
          <w:rFonts w:ascii="Times New Roman"/>
          <w:b w:val="false"/>
          <w:i w:val="false"/>
          <w:color w:val="000000"/>
          <w:sz w:val="28"/>
        </w:rPr>
        <w:t>
      1) аудан әкімдігінің, әкімінің және жоғары сатыдағы ұйымдардың қарауына Ақтоғай ауданы Мүткенов ауылдық округі дамуының негізгі бағыттары, мәселелерді жедел шешу жөніндегі ұсыныстарды енгізу;</w:t>
      </w:r>
    </w:p>
    <w:p>
      <w:pPr>
        <w:spacing w:after="0"/>
        <w:ind w:left="0"/>
        <w:jc w:val="both"/>
      </w:pPr>
      <w:r>
        <w:rPr>
          <w:rFonts w:ascii="Times New Roman"/>
          <w:b w:val="false"/>
          <w:i w:val="false"/>
          <w:color w:val="000000"/>
          <w:sz w:val="28"/>
        </w:rPr>
        <w:t>
      2) заңнамамен белгіленген тәртіпте мемлекеттік органдардан, жергілікті өзін-өзі басқару органдарынан және өзге де ұйымдардан қажетті ақпаратты, құжаттарды және өзге де материалдарды сұрау және алу;</w:t>
      </w:r>
    </w:p>
    <w:p>
      <w:pPr>
        <w:spacing w:after="0"/>
        <w:ind w:left="0"/>
        <w:jc w:val="both"/>
      </w:pPr>
      <w:r>
        <w:rPr>
          <w:rFonts w:ascii="Times New Roman"/>
          <w:b w:val="false"/>
          <w:i w:val="false"/>
          <w:color w:val="000000"/>
          <w:sz w:val="28"/>
        </w:rPr>
        <w:t>
      3) мемлекеттік көрсетілетін қызметтер стандарттары мен регламенттеріне сәйкес мемлекеттік қызметтерді көрсету;</w:t>
      </w:r>
    </w:p>
    <w:p>
      <w:pPr>
        <w:spacing w:after="0"/>
        <w:ind w:left="0"/>
        <w:jc w:val="both"/>
      </w:pPr>
      <w:r>
        <w:rPr>
          <w:rFonts w:ascii="Times New Roman"/>
          <w:b w:val="false"/>
          <w:i w:val="false"/>
          <w:color w:val="000000"/>
          <w:sz w:val="28"/>
        </w:rPr>
        <w:t>
      4) Қазақстан Республикасының заңнамасына сәйкес басқа да құқықтар мен міндеттерді жүзеге асыру.</w:t>
      </w:r>
    </w:p>
    <w:p>
      <w:pPr>
        <w:spacing w:after="0"/>
        <w:ind w:left="0"/>
        <w:jc w:val="both"/>
      </w:pPr>
      <w:r>
        <w:rPr>
          <w:rFonts w:ascii="Times New Roman"/>
          <w:b w:val="false"/>
          <w:i w:val="false"/>
          <w:color w:val="000000"/>
          <w:sz w:val="28"/>
        </w:rPr>
        <w:t>
      "Ақтоғай ауданы Мүткенов ауылдық округ әкімінің аппараты" мемлекеттік мекемесі өкілеттіліктерін орындау үшін ауданның өзге де атқарушы органдары, ұйымдары мен мекемелерімен өзара әрекеттеседі.</w:t>
      </w:r>
    </w:p>
    <w:bookmarkStart w:name="z31" w:id="29"/>
    <w:p>
      <w:pPr>
        <w:spacing w:after="0"/>
        <w:ind w:left="0"/>
        <w:jc w:val="left"/>
      </w:pPr>
      <w:r>
        <w:rPr>
          <w:rFonts w:ascii="Times New Roman"/>
          <w:b/>
          <w:i w:val="false"/>
          <w:color w:val="000000"/>
        </w:rPr>
        <w:t xml:space="preserve"> 3. "Ақтоғай ауданы Мүткенов ауылдық округі әкімінің аппараты"</w:t>
      </w:r>
      <w:r>
        <w:br/>
      </w:r>
      <w:r>
        <w:rPr>
          <w:rFonts w:ascii="Times New Roman"/>
          <w:b/>
          <w:i w:val="false"/>
          <w:color w:val="000000"/>
        </w:rPr>
        <w:t>мемлекеттік мекемесінің қызметін ұйымдастыру</w:t>
      </w:r>
    </w:p>
    <w:bookmarkEnd w:id="29"/>
    <w:bookmarkStart w:name="z32" w:id="30"/>
    <w:p>
      <w:pPr>
        <w:spacing w:after="0"/>
        <w:ind w:left="0"/>
        <w:jc w:val="both"/>
      </w:pPr>
      <w:r>
        <w:rPr>
          <w:rFonts w:ascii="Times New Roman"/>
          <w:b w:val="false"/>
          <w:i w:val="false"/>
          <w:color w:val="000000"/>
          <w:sz w:val="28"/>
        </w:rPr>
        <w:t>
      22. "Ақтоғай ауданы Мүткенов ауылдық округі әкімінің аппараты" мемлекеттік мекемесіне басшылықты "Ақтоғай ауданы Мүткенов ауылдық округі әкімінің аппараты" мемлекеттік мекемесіне жүктелген мiндеттердiң орындалуына және оның функцияларын жүзеге асыруға дербес жауапты болатын Мүткенов ауылдық округінің әкімі жүзеге асырады.</w:t>
      </w:r>
    </w:p>
    <w:bookmarkEnd w:id="30"/>
    <w:bookmarkStart w:name="z33" w:id="31"/>
    <w:p>
      <w:pPr>
        <w:spacing w:after="0"/>
        <w:ind w:left="0"/>
        <w:jc w:val="both"/>
      </w:pPr>
      <w:r>
        <w:rPr>
          <w:rFonts w:ascii="Times New Roman"/>
          <w:b w:val="false"/>
          <w:i w:val="false"/>
          <w:color w:val="000000"/>
          <w:sz w:val="28"/>
        </w:rPr>
        <w:t xml:space="preserve">
      23. Ақтоғай ауданы Мүткенов ауылдық округінің әкімі Қазақстан Республикасының қолданыстағы заңнамасына сәйкес тағайындалады және қызметінен босатылады. </w:t>
      </w:r>
    </w:p>
    <w:bookmarkEnd w:id="31"/>
    <w:bookmarkStart w:name="z34" w:id="32"/>
    <w:p>
      <w:pPr>
        <w:spacing w:after="0"/>
        <w:ind w:left="0"/>
        <w:jc w:val="both"/>
      </w:pPr>
      <w:r>
        <w:rPr>
          <w:rFonts w:ascii="Times New Roman"/>
          <w:b w:val="false"/>
          <w:i w:val="false"/>
          <w:color w:val="000000"/>
          <w:sz w:val="28"/>
        </w:rPr>
        <w:t>
      24. Ақтоғай ауданы Мүткенов ауылдық округі әкімінің орынбасарлары жоқ.</w:t>
      </w:r>
    </w:p>
    <w:bookmarkEnd w:id="32"/>
    <w:bookmarkStart w:name="z35" w:id="33"/>
    <w:p>
      <w:pPr>
        <w:spacing w:after="0"/>
        <w:ind w:left="0"/>
        <w:jc w:val="both"/>
      </w:pPr>
      <w:r>
        <w:rPr>
          <w:rFonts w:ascii="Times New Roman"/>
          <w:b w:val="false"/>
          <w:i w:val="false"/>
          <w:color w:val="000000"/>
          <w:sz w:val="28"/>
        </w:rPr>
        <w:t>
      25. Ақтоғай ауданы Мүткенов ауылдық округі әкімінің өкілеттігі:</w:t>
      </w:r>
    </w:p>
    <w:bookmarkEnd w:id="33"/>
    <w:p>
      <w:pPr>
        <w:spacing w:after="0"/>
        <w:ind w:left="0"/>
        <w:jc w:val="both"/>
      </w:pPr>
      <w:r>
        <w:rPr>
          <w:rFonts w:ascii="Times New Roman"/>
          <w:b w:val="false"/>
          <w:i w:val="false"/>
          <w:color w:val="000000"/>
          <w:sz w:val="28"/>
        </w:rPr>
        <w:t xml:space="preserve">
      1) "Ақтоғай ауданы Мүткенов ауылдық округі әкімінің аппараты" мемлекеттік мекемесі туралы </w:t>
      </w:r>
      <w:r>
        <w:rPr>
          <w:rFonts w:ascii="Times New Roman"/>
          <w:b w:val="false"/>
          <w:i w:val="false"/>
          <w:color w:val="000000"/>
          <w:sz w:val="28"/>
        </w:rPr>
        <w:t>Ережесін</w:t>
      </w:r>
      <w:r>
        <w:rPr>
          <w:rFonts w:ascii="Times New Roman"/>
          <w:b w:val="false"/>
          <w:i w:val="false"/>
          <w:color w:val="000000"/>
          <w:sz w:val="28"/>
        </w:rPr>
        <w:t xml:space="preserve"> аудан әкімдігінің бекітуіне ұсынады;</w:t>
      </w:r>
    </w:p>
    <w:p>
      <w:pPr>
        <w:spacing w:after="0"/>
        <w:ind w:left="0"/>
        <w:jc w:val="both"/>
      </w:pPr>
      <w:r>
        <w:rPr>
          <w:rFonts w:ascii="Times New Roman"/>
          <w:b w:val="false"/>
          <w:i w:val="false"/>
          <w:color w:val="000000"/>
          <w:sz w:val="28"/>
        </w:rPr>
        <w:t>
      2) Қазақстан Республикасының қолданыстағы заңнамасына сәйкес "Ақтоғай ауданы Мүткенов ауылдық округі әкімінің аппараты" мемлекеттік мекемесінің қызметкерлерін қызметке тағайындайды және қызметтен босатады;</w:t>
      </w:r>
    </w:p>
    <w:p>
      <w:pPr>
        <w:spacing w:after="0"/>
        <w:ind w:left="0"/>
        <w:jc w:val="both"/>
      </w:pPr>
      <w:r>
        <w:rPr>
          <w:rFonts w:ascii="Times New Roman"/>
          <w:b w:val="false"/>
          <w:i w:val="false"/>
          <w:color w:val="000000"/>
          <w:sz w:val="28"/>
        </w:rPr>
        <w:t>
      3) "Ақтоғай ауданы Мүткенов ауылдық округі әкімінің аппараты" мемлекеттік мекемесінің барлық қызметкерлерімен орындалуы міндетті өз құзыретіне кіретін мәселелер бойынша шешімдер, өкімдер қабылдайды және нұсқаулар береді;</w:t>
      </w:r>
    </w:p>
    <w:p>
      <w:pPr>
        <w:spacing w:after="0"/>
        <w:ind w:left="0"/>
        <w:jc w:val="both"/>
      </w:pPr>
      <w:r>
        <w:rPr>
          <w:rFonts w:ascii="Times New Roman"/>
          <w:b w:val="false"/>
          <w:i w:val="false"/>
          <w:color w:val="000000"/>
          <w:sz w:val="28"/>
        </w:rPr>
        <w:t>
      4) жеке тұлғаларды және заңды тұлғалардың өкілдерін жеке қабылдауды жүзеге асырады;</w:t>
      </w:r>
    </w:p>
    <w:p>
      <w:pPr>
        <w:spacing w:after="0"/>
        <w:ind w:left="0"/>
        <w:jc w:val="both"/>
      </w:pPr>
      <w:r>
        <w:rPr>
          <w:rFonts w:ascii="Times New Roman"/>
          <w:b w:val="false"/>
          <w:i w:val="false"/>
          <w:color w:val="000000"/>
          <w:sz w:val="28"/>
        </w:rPr>
        <w:t>
      5) қызметкерлердің лауазымдық нұсқаулықтарын бекітеді;</w:t>
      </w:r>
    </w:p>
    <w:p>
      <w:pPr>
        <w:spacing w:after="0"/>
        <w:ind w:left="0"/>
        <w:jc w:val="both"/>
      </w:pPr>
      <w:r>
        <w:rPr>
          <w:rFonts w:ascii="Times New Roman"/>
          <w:b w:val="false"/>
          <w:i w:val="false"/>
          <w:color w:val="000000"/>
          <w:sz w:val="28"/>
        </w:rPr>
        <w:t>
      6) Қазақстан Республикасының заңнамасымен белгіленген тәртіпте "Ақтоғай ауданы Мүткенов ауылдық округі әкімінің аппараты" мемлекеттік мекемесінің қызметкерлерін көтермелеуді, материалдық көмек көрсетуді, оларға тәртіптік жаза қолдануды жүзеге асырады;</w:t>
      </w:r>
    </w:p>
    <w:p>
      <w:pPr>
        <w:spacing w:after="0"/>
        <w:ind w:left="0"/>
        <w:jc w:val="both"/>
      </w:pPr>
      <w:r>
        <w:rPr>
          <w:rFonts w:ascii="Times New Roman"/>
          <w:b w:val="false"/>
          <w:i w:val="false"/>
          <w:color w:val="000000"/>
          <w:sz w:val="28"/>
        </w:rPr>
        <w:t>
      7) "Ақтоғай ауданы Мүткенов ауылдық округі әкімінің аппараты" мемлекеттік мекемесінің келешектегі және ағымдағы жұмыс жоспарларын бекітеді;</w:t>
      </w:r>
    </w:p>
    <w:p>
      <w:pPr>
        <w:spacing w:after="0"/>
        <w:ind w:left="0"/>
        <w:jc w:val="both"/>
      </w:pPr>
      <w:r>
        <w:rPr>
          <w:rFonts w:ascii="Times New Roman"/>
          <w:b w:val="false"/>
          <w:i w:val="false"/>
          <w:color w:val="000000"/>
          <w:sz w:val="28"/>
        </w:rPr>
        <w:t>
      8) барлық мемлекеттік органдарда және меншік нысанына қарамастан өзге де ұйымдарда Қазақстан Республикасының қолданыстағы заңнамасына сәйкес "Ақтоғай ауданы Мүткенов ауылдық округі әкімінің аппараты" мемлекеттік мекемесінің мүддесін білдіреді;</w:t>
      </w:r>
    </w:p>
    <w:p>
      <w:pPr>
        <w:spacing w:after="0"/>
        <w:ind w:left="0"/>
        <w:jc w:val="both"/>
      </w:pPr>
      <w:r>
        <w:rPr>
          <w:rFonts w:ascii="Times New Roman"/>
          <w:b w:val="false"/>
          <w:i w:val="false"/>
          <w:color w:val="000000"/>
          <w:sz w:val="28"/>
        </w:rPr>
        <w:t>
      9) сыбайлас жемқорлыққа қарсы іс-қимыл бойынша қажетті шараларды қолданады және осы үшін дербес жауапты болады;</w:t>
      </w:r>
    </w:p>
    <w:p>
      <w:pPr>
        <w:spacing w:after="0"/>
        <w:ind w:left="0"/>
        <w:jc w:val="both"/>
      </w:pPr>
      <w:r>
        <w:rPr>
          <w:rFonts w:ascii="Times New Roman"/>
          <w:b w:val="false"/>
          <w:i w:val="false"/>
          <w:color w:val="000000"/>
          <w:sz w:val="28"/>
        </w:rPr>
        <w:t>
      10) өз құзыреті шегінде шарттар, келісімдерді жасайды;</w:t>
      </w:r>
    </w:p>
    <w:p>
      <w:pPr>
        <w:spacing w:after="0"/>
        <w:ind w:left="0"/>
        <w:jc w:val="both"/>
      </w:pPr>
      <w:r>
        <w:rPr>
          <w:rFonts w:ascii="Times New Roman"/>
          <w:b w:val="false"/>
          <w:i w:val="false"/>
          <w:color w:val="000000"/>
          <w:sz w:val="28"/>
        </w:rPr>
        <w:t>
      11) Қазақстан Республикасының қолданыстағы заңнамасына сәйкес әкімшілік құқық бұзушылық туралы істерді қарайды және Ақтоғай ауданы Мүткенов ауылдық округінің аумағында жасалған әкімшілік құқық бұзушылықтар үшін әкімшілік жазалар қолданады;</w:t>
      </w:r>
    </w:p>
    <w:p>
      <w:pPr>
        <w:spacing w:after="0"/>
        <w:ind w:left="0"/>
        <w:jc w:val="both"/>
      </w:pPr>
      <w:r>
        <w:rPr>
          <w:rFonts w:ascii="Times New Roman"/>
          <w:b w:val="false"/>
          <w:i w:val="false"/>
          <w:color w:val="000000"/>
          <w:sz w:val="28"/>
        </w:rPr>
        <w:t>
      12) Қазақстан Республикасының заңнамасына сәйкес өзге де өкілеттіліктерді жүзеге асырады.</w:t>
      </w:r>
    </w:p>
    <w:p>
      <w:pPr>
        <w:spacing w:after="0"/>
        <w:ind w:left="0"/>
        <w:jc w:val="both"/>
      </w:pPr>
      <w:r>
        <w:rPr>
          <w:rFonts w:ascii="Times New Roman"/>
          <w:b w:val="false"/>
          <w:i w:val="false"/>
          <w:color w:val="000000"/>
          <w:sz w:val="28"/>
        </w:rPr>
        <w:t>
      Ақтоғай ауданы Мүткенов ауылдық округі әкімінің болмаған кезеңде оның өкілеттіктерін қолданыстағы заңнамаға сәйкес оны алмастыратын тұлға орындайды.</w:t>
      </w:r>
    </w:p>
    <w:bookmarkStart w:name="z36" w:id="34"/>
    <w:p>
      <w:pPr>
        <w:spacing w:after="0"/>
        <w:ind w:left="0"/>
        <w:jc w:val="both"/>
      </w:pPr>
      <w:r>
        <w:rPr>
          <w:rFonts w:ascii="Times New Roman"/>
          <w:b w:val="false"/>
          <w:i w:val="false"/>
          <w:color w:val="000000"/>
          <w:sz w:val="28"/>
        </w:rPr>
        <w:t xml:space="preserve">
      26. "Ақтоғай ауданы Мүткенов ауылдық округі әкімінің аппараты" мемлекеттік мекемесі мен еңбек ұжымының арасындағы қарым-қатынастары Қазақстан Республикасы Еңбек </w:t>
      </w:r>
      <w:r>
        <w:rPr>
          <w:rFonts w:ascii="Times New Roman"/>
          <w:b w:val="false"/>
          <w:i w:val="false"/>
          <w:color w:val="000000"/>
          <w:sz w:val="28"/>
        </w:rPr>
        <w:t>кодексіне</w:t>
      </w:r>
      <w:r>
        <w:rPr>
          <w:rFonts w:ascii="Times New Roman"/>
          <w:b w:val="false"/>
          <w:i w:val="false"/>
          <w:color w:val="000000"/>
          <w:sz w:val="28"/>
        </w:rPr>
        <w:t xml:space="preserve"> және ұжымдық шартқа сәйкес белгіленеді.</w:t>
      </w:r>
    </w:p>
    <w:bookmarkEnd w:id="34"/>
    <w:bookmarkStart w:name="z37" w:id="35"/>
    <w:p>
      <w:pPr>
        <w:spacing w:after="0"/>
        <w:ind w:left="0"/>
        <w:jc w:val="both"/>
      </w:pPr>
      <w:r>
        <w:rPr>
          <w:rFonts w:ascii="Times New Roman"/>
          <w:b w:val="false"/>
          <w:i w:val="false"/>
          <w:color w:val="000000"/>
          <w:sz w:val="28"/>
        </w:rPr>
        <w:t>
      27. "Ақтоғай ауданы Мүткенов ауылдық округі әкімінің аппараты" мемлекеттік мекемесі мен коммуналдық мүлікті басқару бойынша уәкілетті органының (аудан әкімдігі атқарушы органы) арасындағы өзара қарым-қатынастары Қазақстан Республикасының қолданыстағы заңнамамен реттеледі.</w:t>
      </w:r>
    </w:p>
    <w:bookmarkEnd w:id="35"/>
    <w:bookmarkStart w:name="z38" w:id="36"/>
    <w:p>
      <w:pPr>
        <w:spacing w:after="0"/>
        <w:ind w:left="0"/>
        <w:jc w:val="both"/>
      </w:pPr>
      <w:r>
        <w:rPr>
          <w:rFonts w:ascii="Times New Roman"/>
          <w:b w:val="false"/>
          <w:i w:val="false"/>
          <w:color w:val="000000"/>
          <w:sz w:val="28"/>
        </w:rPr>
        <w:t>
      28. "Ақтоғай ауданы Мүткенов ауылдық округі әкімінің аппараты" мемлекеттік мекемесі мен тиісті саласындағы уәкілетті органның арасындағы қарым-қатынастары қолданыстағы заңнамамен реттеледі.</w:t>
      </w:r>
    </w:p>
    <w:bookmarkEnd w:id="36"/>
    <w:bookmarkStart w:name="z39" w:id="37"/>
    <w:p>
      <w:pPr>
        <w:spacing w:after="0"/>
        <w:ind w:left="0"/>
        <w:jc w:val="left"/>
      </w:pPr>
      <w:r>
        <w:rPr>
          <w:rFonts w:ascii="Times New Roman"/>
          <w:b/>
          <w:i w:val="false"/>
          <w:color w:val="000000"/>
        </w:rPr>
        <w:t xml:space="preserve"> 4. "Ақтоғай ауданы Мүткенов ауылдық округі әкімінің аппараты"</w:t>
      </w:r>
      <w:r>
        <w:br/>
      </w:r>
      <w:r>
        <w:rPr>
          <w:rFonts w:ascii="Times New Roman"/>
          <w:b/>
          <w:i w:val="false"/>
          <w:color w:val="000000"/>
        </w:rPr>
        <w:t>мемлекеттік мекемесінің мүлкі</w:t>
      </w:r>
    </w:p>
    <w:bookmarkEnd w:id="37"/>
    <w:bookmarkStart w:name="z40" w:id="38"/>
    <w:p>
      <w:pPr>
        <w:spacing w:after="0"/>
        <w:ind w:left="0"/>
        <w:jc w:val="both"/>
      </w:pPr>
      <w:r>
        <w:rPr>
          <w:rFonts w:ascii="Times New Roman"/>
          <w:b w:val="false"/>
          <w:i w:val="false"/>
          <w:color w:val="000000"/>
          <w:sz w:val="28"/>
        </w:rPr>
        <w:t>
      29. "Ақтоғай ауданы Мүткенов ауылдық округі әкімінің аппараты" мемлекеттік мекемесі заңнамада көзделген жағдайларда жедел басқару құқығында оқшаулаған мүлкі болу мүмкін.</w:t>
      </w:r>
    </w:p>
    <w:bookmarkEnd w:id="38"/>
    <w:bookmarkStart w:name="z41" w:id="39"/>
    <w:p>
      <w:pPr>
        <w:spacing w:after="0"/>
        <w:ind w:left="0"/>
        <w:jc w:val="both"/>
      </w:pPr>
      <w:r>
        <w:rPr>
          <w:rFonts w:ascii="Times New Roman"/>
          <w:b w:val="false"/>
          <w:i w:val="false"/>
          <w:color w:val="000000"/>
          <w:sz w:val="28"/>
        </w:rPr>
        <w:t>
      30. "Ақтоғай ауданы Мүткенов ауылдық округі әкімінің аппараты" мемлекеттік мекемесінің мүлкі оған меншік иесі берген мүлкі және Қазақстан Республикасының заңнамасында тыйым салынбаған өзге де көздер есебінен қалыптастырады.</w:t>
      </w:r>
    </w:p>
    <w:bookmarkEnd w:id="39"/>
    <w:bookmarkStart w:name="z42" w:id="40"/>
    <w:p>
      <w:pPr>
        <w:spacing w:after="0"/>
        <w:ind w:left="0"/>
        <w:jc w:val="both"/>
      </w:pPr>
      <w:r>
        <w:rPr>
          <w:rFonts w:ascii="Times New Roman"/>
          <w:b w:val="false"/>
          <w:i w:val="false"/>
          <w:color w:val="000000"/>
          <w:sz w:val="28"/>
        </w:rPr>
        <w:t>
      31. "Ақтоғай ауданы Мүткенов ауылдық округі әкімінің аппараты" мемлекеттік мекемесіне бекітілген мүлік аудандық коммуналдық меншікке жатады.</w:t>
      </w:r>
    </w:p>
    <w:bookmarkEnd w:id="40"/>
    <w:bookmarkStart w:name="z43" w:id="41"/>
    <w:p>
      <w:pPr>
        <w:spacing w:after="0"/>
        <w:ind w:left="0"/>
        <w:jc w:val="both"/>
      </w:pPr>
      <w:r>
        <w:rPr>
          <w:rFonts w:ascii="Times New Roman"/>
          <w:b w:val="false"/>
          <w:i w:val="false"/>
          <w:color w:val="000000"/>
          <w:sz w:val="28"/>
        </w:rPr>
        <w:t>
      32. Егер заңнамада өзгеше көзделмесе, "Ақтоғай ауданы Мүткенов ауылдық округі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41"/>
    <w:bookmarkStart w:name="z44" w:id="42"/>
    <w:p>
      <w:pPr>
        <w:spacing w:after="0"/>
        <w:ind w:left="0"/>
        <w:jc w:val="left"/>
      </w:pPr>
      <w:r>
        <w:rPr>
          <w:rFonts w:ascii="Times New Roman"/>
          <w:b/>
          <w:i w:val="false"/>
          <w:color w:val="000000"/>
        </w:rPr>
        <w:t xml:space="preserve"> 5. "Ақтоғай ауданы Мүткенов ауылдық округі әкімінің аппараты"</w:t>
      </w:r>
      <w:r>
        <w:br/>
      </w:r>
      <w:r>
        <w:rPr>
          <w:rFonts w:ascii="Times New Roman"/>
          <w:b/>
          <w:i w:val="false"/>
          <w:color w:val="000000"/>
        </w:rPr>
        <w:t>мемлекеттік мекемені қайта ұйымдастыру және қысқарту (тарату)</w:t>
      </w:r>
    </w:p>
    <w:bookmarkEnd w:id="42"/>
    <w:bookmarkStart w:name="z45" w:id="43"/>
    <w:p>
      <w:pPr>
        <w:spacing w:after="0"/>
        <w:ind w:left="0"/>
        <w:jc w:val="both"/>
      </w:pPr>
      <w:r>
        <w:rPr>
          <w:rFonts w:ascii="Times New Roman"/>
          <w:b w:val="false"/>
          <w:i w:val="false"/>
          <w:color w:val="000000"/>
          <w:sz w:val="28"/>
        </w:rPr>
        <w:t>
      33. "Ақтоғай ауданы Мүткенов ауылдық округі әкімінің аппараты" мемлекеттік мекемені қайта ұйымдастыру және қысқарту Қазақстан Республикасының заңнамасына сәйкес жүзеге асырылады.</w:t>
      </w:r>
    </w:p>
    <w:bookmarkEnd w:id="43"/>
    <w:bookmarkStart w:name="z46" w:id="44"/>
    <w:p>
      <w:pPr>
        <w:spacing w:after="0"/>
        <w:ind w:left="0"/>
        <w:jc w:val="both"/>
      </w:pPr>
      <w:r>
        <w:rPr>
          <w:rFonts w:ascii="Times New Roman"/>
          <w:b w:val="false"/>
          <w:i w:val="false"/>
          <w:color w:val="000000"/>
          <w:sz w:val="28"/>
        </w:rPr>
        <w:t>
      34. "Ақтоғай ауданы Мүткенов ауылдық округі әкімінің аппараты" мемлекеттік мекеменің таратылған кезде кредиторлардың талаптарын қанағаттандырғаннан кейін қалған мүлік аудандық коммуналдық меншікте қалады.</w:t>
      </w:r>
    </w:p>
    <w:bookmarkEnd w:id="4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