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29cf" w14:textId="7902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Ақтоғай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2015 жылғы 08 қаңтардағы № 2 қаулысы. Павлодар облысының Әділет департаментінде 2015 жылғы 21 қаңтарда № 4277 болып тіркелді. Күші жойылды - қолданыс мерзімінің аяқталуына байланысты (Павлодар облысы Ақтоғай ауданы әкімі аппараты басшысының 2016 жылғы 12 қаңтардағы N 26/1-15/25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қолданыс мерзімінің аяқталуына байланысты (Павлодар облысы Ақтоғай ауданы әкімі аппараты басшысының 12.01.2016 N 26/1-15/25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каулысымен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ережесінің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жұмысқа орналастыруда қолдау көрсетуді қамтамасыз ету мақсатында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 жүргiзiлетiн ұйымдардың тiзбесi, қоғамдық жұмыстардың түрлерi, көлемi мен нақты жағдайлары, қатысушылардың еңбекақысының мөлшерi және оларды қаржыландырудың көздерi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жетекшілік ететін аудан әкiмiнiң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қаңтардағы № 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жүргiзiлетiн ұйымдардың тiзбесi,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түрлерi, көлемi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еңбекақысының мөлшерi және оларды қаржыландырудың көздерi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2016"/>
        <w:gridCol w:w="2297"/>
        <w:gridCol w:w="5665"/>
        <w:gridCol w:w="1364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 және оларды қаржыландырудың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аумақты көркейту – 30000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 жинау – 3000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ағаштарды көктемгі өңдеу – 600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қызметкердің алдын ала кәсіби даярлығын талап етпейтін ескерткіштер мен обелискілерді көркейту – 650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қоқыс жою – 300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аумақты тазалау – 50,0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"Әуелбек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қызметкердің алдын ала кәсіби даярлығын талап етпейтін ескерткіштер мен обелискілерді көркейту –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аумақты тазалау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"Басқамыс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20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– 3,0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"Жалаулы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200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"Жолболды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150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"Қараоба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400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– 10,0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қызметкердің алдын ала кәсіби даярлығын талап етпейтін ескерткіштер мен обелискілерді көркейту –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"Қожамжар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көркейту – 15000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1000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қызметкердің алдын ала кәсіби даярлығын талап етпейтін ескерткіштер мен обелискілерді көркейту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қоқыс жою – 100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аумақты тазалау – 10,0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"Мүткенов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экологиялық сауықтыру (көгалдандыру, тазарту, аумақты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көркейту – 20000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1200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350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қызметкердің алдын ала кәсіби даярлығын талап етпейтін ескерткіштер мен обелискілерді көркейту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қоқыс жою – 150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аумақты тазалау – 10,0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"Разумов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400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– 10,0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қызметкердің алдын ала кәсіби даярлығын талап етпейтін ескерткіштер мен обелискілерді көркейту –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"Харьков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100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"Шолақсор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– 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– 3,0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- бір аптада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қаңтардағы № 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4354"/>
        <w:gridCol w:w="2938"/>
        <w:gridCol w:w="2938"/>
      </w:tblGrid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"Әуелбек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"Басқамыс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"Жалаулы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"Жолболды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"Қараоба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"Қожамжар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"Мүткенов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"Разумов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"Харьков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"Шолақсор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