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9bd5" w14:textId="67e9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Мәмәйіт Омаров атындағы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22 маусымдағы № 500/6 қаулысы. Павлодар облысының Әділет департаментінде 2015 жылғы 15 шілдеде № 4604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1..Қоса беріліп отырған “Ақсу қаласы Мәмәйіт Омаров атындағы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500/6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Мәмәйіт Омаров атындағы селолық округі</w:t>
      </w:r>
      <w:r>
        <w:br/>
      </w:r>
      <w:r>
        <w:rPr>
          <w:rFonts w:ascii="Times New Roman"/>
          <w:b/>
          <w:i w:val="false"/>
          <w:color w:val="000000"/>
        </w:rPr>
        <w:t>әкімінің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      </w:t>
      </w:r>
    </w:p>
    <w:bookmarkEnd w:id="2"/>
    <w:bookmarkStart w:name="z8" w:id="3"/>
    <w:p>
      <w:pPr>
        <w:spacing w:after="0"/>
        <w:ind w:left="0"/>
        <w:jc w:val="both"/>
      </w:pPr>
      <w:r>
        <w:rPr>
          <w:rFonts w:ascii="Times New Roman"/>
          <w:b w:val="false"/>
          <w:i w:val="false"/>
          <w:color w:val="000000"/>
          <w:sz w:val="28"/>
        </w:rPr>
        <w:t>
      1. “Ақсу қаласы Мәмәйіт Омаров атындағы селолық округі әкімінің аппараты”мемлекеттік мекемесі жергілікті мемлекеттік басќару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қаласы Мәмәйіт Омаров атындағы селолық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“Ақсу қаласы Мәмәйіт Омаров атындағы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Мәмәйіт Омаров атындағы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Мәмәйіт Омаров атындағы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Мәмәйіт Омаров атындағы селолық округі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Мәмәйіт Омаров атындағы селолық округі әкімінің аппараты” мемлекеттік мекемесі өз құзыретінің мәселелері бойынша заңнамада белгіленген тәртіппен “Ақсу қаласы Мәмәйіт Омаров атындағы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 Мәмәйіт Омаров атындағы селолық округі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Мәмәйіт Омаров атындағы селолық округі әкімінің аппараты” мемлекеттік мекемесінің орналасқан жері: Қазақстан Республикасы, Павлодар облысы, 140109, Ақсу қаласы, Мәмәйіт Омаров атындағы селолық округі, Мәмәйіт Омаров атындағы ауылы, Естай көшесі, 1А.</w:t>
      </w:r>
      <w:r>
        <w:br/>
      </w:r>
      <w:r>
        <w:rPr>
          <w:rFonts w:ascii="Times New Roman"/>
          <w:b w:val="false"/>
          <w:i w:val="false"/>
          <w:color w:val="000000"/>
          <w:sz w:val="28"/>
        </w:rPr>
        <w:t>
      </w:t>
      </w:r>
      <w:r>
        <w:rPr>
          <w:rFonts w:ascii="Times New Roman"/>
          <w:b w:val="false"/>
          <w:i w:val="false"/>
          <w:color w:val="000000"/>
          <w:sz w:val="28"/>
        </w:rPr>
        <w:t>10. “Ақсу қаласы Мәмәйіт Омаров атындағы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Мәмәйіт Омаров атындағы селолық округі әкімінің аппараты” мемлекеттік мекемесі, орыс тілінде: государственное учреждение “Аппарат акима сельского округа имени Мамаита Омарова города Аксу”.</w:t>
      </w:r>
      <w:r>
        <w:br/>
      </w:r>
      <w:r>
        <w:rPr>
          <w:rFonts w:ascii="Times New Roman"/>
          <w:b w:val="false"/>
          <w:i w:val="false"/>
          <w:color w:val="000000"/>
          <w:sz w:val="28"/>
        </w:rPr>
        <w:t>
      </w:t>
      </w:r>
      <w:r>
        <w:rPr>
          <w:rFonts w:ascii="Times New Roman"/>
          <w:b w:val="false"/>
          <w:i w:val="false"/>
          <w:color w:val="000000"/>
          <w:sz w:val="28"/>
        </w:rPr>
        <w:t>12. “Ақсу қаласы Мәмәйіт Омаров атындағы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Мәмәйіт Омаров атындағы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Мәмәйіт Омаров атындағы селолық округі әкімінің аппараты”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Мәмәйіт Омаров атындағы селолық округі әкімінің аппараты” мемлекеттік мекемесіне кәсіпкерлік субъектілерімен “Ақсу қаласы Мәмәйіт Омаров атындағы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Мәмәйіт Омаров атындағы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Мәмәйіт Омаров атындағы селолық округі әкімінің аппараты”</w:t>
      </w:r>
      <w:r>
        <w:br/>
      </w:r>
      <w:r>
        <w:rPr>
          <w:rFonts w:ascii="Times New Roman"/>
          <w:b/>
          <w:i w:val="false"/>
          <w:color w:val="000000"/>
        </w:rPr>
        <w:t>мемлекеттік 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Мәмәйіт Омаров атындағы селолық округі әкімінің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Мәмәйіт Омаров атындағы селолық округі әкімінің аппараты” мемлекеттік мекемесінің мақсаты селолық округ әкімнің ведомстволық қарамағындағы аумақта мемлекеттік саясатты жүзеге асыру жөніндегі қызметтін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Мәмәйіт Омаров атындағы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келісімнің, саяси тұрақтылықтың және экономикалық дамытудың, конституциялық қағидатын іске асыруға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жасау.кірісіне жіберіледі. кірісіне жіберіледі</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шаруашылықтар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Қазақстан Республкасының заңнамасымен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xml:space="preserve">
      “Ақсу қаласы Мәмәйіт Омаров атындағы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 </w:t>
      </w:r>
      <w:r>
        <w:br/>
      </w:r>
      <w:r>
        <w:rPr>
          <w:rFonts w:ascii="Times New Roman"/>
          <w:b w:val="false"/>
          <w:i w:val="false"/>
          <w:color w:val="000000"/>
          <w:sz w:val="28"/>
        </w:rPr>
        <w:t>
      2) “Ақсу қаласы Мәмәйіт Омаров атындағы селолық округі әкімінің аппараты”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3) өзінің құзыреті шегінде шарттар, келісімдер жасауға құқылы;</w:t>
      </w:r>
      <w:r>
        <w:br/>
      </w:r>
      <w:r>
        <w:rPr>
          <w:rFonts w:ascii="Times New Roman"/>
          <w:b w:val="false"/>
          <w:i w:val="false"/>
          <w:color w:val="000000"/>
          <w:sz w:val="28"/>
        </w:rPr>
        <w:t xml:space="preserve">
      “Ақсу қаласы Мәмәйіт Омаров атындағы селолық округі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заңнамасын сақтауға;</w:t>
      </w:r>
      <w:r>
        <w:br/>
      </w:r>
      <w:r>
        <w:rPr>
          <w:rFonts w:ascii="Times New Roman"/>
          <w:b w:val="false"/>
          <w:i w:val="false"/>
          <w:color w:val="000000"/>
          <w:sz w:val="28"/>
        </w:rPr>
        <w:t>
      2) азаматтардың және заңды тұлғалардың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қолдануға;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Мәмәйіт Омаров атындағы селолық округі</w:t>
      </w:r>
      <w:r>
        <w:br/>
      </w:r>
      <w:r>
        <w:rPr>
          <w:rFonts w:ascii="Times New Roman"/>
          <w:b/>
          <w:i w:val="false"/>
          <w:color w:val="000000"/>
        </w:rPr>
        <w:t>әкімінің аппараты” 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Мәмәйіт Омаров атындағы селолық округі әкімінің аппараты” мемлекеттік мекемесіне басшылықты “Ақсу қаласы Мәмәйіт Омаров атындағы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Мәмәйіт Омаров атындағы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Мәмәйіт Омаров атындағы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Мәмәйіт Омаров атындағы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Мәмәйіт Омаров атындағы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Мәмәйіт Омаров атындағы селолық округі әкімінің аппараты” мемлекеттік мекемесі қызметкерлерінің міндеттерін, функцияларын мен өкілеттіктерін анықтайды;</w:t>
      </w:r>
      <w:r>
        <w:br/>
      </w:r>
      <w:r>
        <w:rPr>
          <w:rFonts w:ascii="Times New Roman"/>
          <w:b w:val="false"/>
          <w:i w:val="false"/>
          <w:color w:val="000000"/>
          <w:sz w:val="28"/>
        </w:rPr>
        <w:t>
      4) Қазақстан Республикасының қолданыстағы заңнамасына сәйкес “Ақсу қаласы Мәмәйіт Омаров атындағы селолық округі әкімінің аппараты”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5) өзінің құзыретіне кіретін мәселелер бойынша “Ақсу қаласы Мәмәйіт Омаров атындағы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Мәмәйіт Омаров атындағы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Мәмәйіт Омаров атындағы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“Ақсу қаласы Мәмәйіт Омаров атындағы селолық округі әкімінің аппараты” мемлекеттік мекемесі қызметкерлерінің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Мәмәйіт Омаров атындағы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Мәмәйіт Омаров атындағы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Мәмәйіт Омаров атындағы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Мәмәйіт Омаров атындағы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азаматтардың жеке қабылдауын өткізеді;</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Мәмәйіт Омаров атындағы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Мәмәйіт Омаров атындағы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Мәмәйіт Омаров атындағы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Мәмәйіт Омаров атындағы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функцияларды жүзеге асырады.</w:t>
      </w:r>
      <w:r>
        <w:br/>
      </w:r>
      <w:r>
        <w:rPr>
          <w:rFonts w:ascii="Times New Roman"/>
          <w:b w:val="false"/>
          <w:i w:val="false"/>
          <w:color w:val="000000"/>
          <w:sz w:val="28"/>
        </w:rPr>
        <w:t>
      “Ақсу қаласы Мәмәйіт Омаров атындағы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Мәмәйіт Омаров атындағы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Мәмәйіт Омаров атындағы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Мәмәйіт Омаров атындағы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Мәмәйіт Омаров атындағы селолық округі</w:t>
      </w:r>
      <w:r>
        <w:br/>
      </w:r>
      <w:r>
        <w:rPr>
          <w:rFonts w:ascii="Times New Roman"/>
          <w:b/>
          <w:i w:val="false"/>
          <w:color w:val="000000"/>
        </w:rPr>
        <w:t xml:space="preserve"> әкімінің 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Мәмәйіт Омаров атындағы селолық округі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Мәмәйіт Омаров атындағы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Мәмәйіт Омаров атындағы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Қазақстан Республикасныың заңнамасында өзгеше көзделмесе, “Ақсу қаласы Мәмәйіт Омаров атындағы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Мәмәйіт Омаров атындағы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Мәмәйіт Омаров атындағы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Мәмәйіт Омаров атындағы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Мәмәйіт Омаров атындағы селолық округі әкімінің аппараты”</w:t>
      </w:r>
      <w:r>
        <w:br/>
      </w:r>
      <w:r>
        <w:rPr>
          <w:rFonts w:ascii="Times New Roman"/>
          <w:b/>
          <w:i w:val="false"/>
          <w:color w:val="000000"/>
        </w:rPr>
        <w:t>мемлекеттік 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қаласы Мәмәйіт Омаров атындағы селолық округі әкімінің аппараты” мемлекеттік мекемесінің иелігіндегі ұйымдар жоқ.</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