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5682" w14:textId="8725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XXXXI сессиясы) 2014 жылғы 24 желтоқсандағы "2015 - 2017 жылдарға арналған Ақсу қаласының бюджеті туралы" № 304/41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20 қаңтардағы № 307/42 шешімі. Павлодар облысының Әділет департаментінде 2015 жылғы 04 ақпанда № 4294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Ақсу қалалық мәслихатының (V сайланған XXXXI сессиясы) 2014 жылғы 24 желтоқсандағы "2015 - 2017 жылдарға арналған Ақсу қаласының бюджеті туралы" № 304/41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тіркелген, 2015 жылғы 9 қаңтарда "Ақсу жолы", "Новый путь" газетінің № 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"10153815" деген сандар "10213537"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"-85418" деген сандар "-145140"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"85418" деген сандар "145140"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1411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XXXXII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7"/>
        <w:gridCol w:w="1207"/>
        <w:gridCol w:w="5205"/>
        <w:gridCol w:w="2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өкiлетті, атқарушы және басқа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балаларды мектепке дейін тегін алып баруды және кері алып келуді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жөнінде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асырап алған Қазақстан азамат-тарына біржолғы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қамсыздандыру,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жеке көмекшілермен қамтамасыз ету, ымдау тілі мамандарының қызмет көрсетуі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сапасын жақсарту бойынша іс- 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үйлердің энергетикалық аудитін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-2020” жол картасы бойынша қала және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жайғастыру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жөніндегі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жобаларды іске асыру үшін несие бойынша пайыздық мөлшерлемені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