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8b85" w14:textId="d5c8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әкімдігінің 2015 жылғы 26 наурыздағы "Павлодар қаласы бойынша 2015 жылға мектепке дейінгі тәрбие мен оқытуға арналған мемлекеттік білім беру тапсырысын, жан басына шаққандағы қаржыландыру және ата-ананың ақы төлеу мөлшерін бекіту туралы" № 373/6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2015 жылғы 29 қазандағы № 1362/20 қаулысы. Павлодар облысының Әділет департаментінде 2015 жылғы 26 қарашада № 4812 болып тіркелді. Күші жойылды - қолданыс мерзімінің аяқталуына байланысты (Павлодар облысы Павлодар қалалық әкімдігінің 2016 жылғы 29 ақпандағы N 2314/1-06/191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қолданыс мерзімінің аяқталуына байланысты (Павлодар облысы Павлодар қалалық әкімдігінің 29.02.2016 N 2314/1-06/191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 - өзі басқару туралы" Заңыңың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8-1)-тармақшасына сәйкес Павлодар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Павлодар қаласы әкімдігінің 2015 жылғы 26 наурыздағы "Павлодар қаласы бойынша 2015 жылға мектепке дейінгі тәрбие мен оқытуға арналған мемлекеттік білім беру тапсырысын, жан басына шаққандағы қаржыландыру және ата-ананың ақы төлеу мөлшерін бекіту туралы" № 373/6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(№ 4420 нөмірінде нормативтік-құқықтық актілерді мемлекеттік тіркеу тізімінде бекітілген, 2015 жылдың 26 наурызында "Версия"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қауылының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"29"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1362/20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 бойынша 2015 жылға арналған 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тапсырысы, жан басына шаққандағы қаржыландыру және</w:t>
      </w:r>
      <w:r>
        <w:br/>
      </w:r>
      <w:r>
        <w:rPr>
          <w:rFonts w:ascii="Times New Roman"/>
          <w:b/>
          <w:i w:val="false"/>
          <w:color w:val="000000"/>
        </w:rPr>
        <w:t>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2848"/>
        <w:gridCol w:w="2146"/>
        <w:gridCol w:w="2364"/>
        <w:gridCol w:w="2257"/>
        <w:gridCol w:w="2365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тәрбиеленушілер 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ұйымдарда айына жан басына қаржыландырудың мөлшері, (орташа те ңгеде)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ата-ананың айына ақы төлеу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тәрбиеленушіге айына орташа құны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 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әкімдігі, Павлодар қаласы білім беру бөлімінің "Павлодар қаласының № 2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(жергілікті бюджет) (республикалық бюджет) 140 (республикалық бюджет) (жергілікті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11327 83 16146 1208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 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11327 83 16146 1208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әкімдігі, Павлодар қаласы білім беру бөлімінің "Павлодар қаласы-ның № 3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14162 1048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 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14162 1048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4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13541 1017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 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13541 1017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әкімдігі, Павлодар қаласы білім беру бөлімінің "Павлодар қаласының № 5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12546 1134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 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12546 1134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6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13260 1023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 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13260 1023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әкімдігі, Павлодар қаласы білім беру бөлімінің "Павлодар қаласының № 7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14430 1049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 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14430 1049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8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14106 1092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 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14106 1092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9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15917 1375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 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15917 1375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әкімдігі, Павлодар қаласы білім беру бөлімінің "Павлодар қаласының № 10 сәбилер бақшасы" мемлекеттік қазыналық коммуналдық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 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11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 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"№ 12 мемлекеттік тілде оқытатын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14644 1032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 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14644 1032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сөйлеу қабілеті бұзылған балаларға арналған түзету үлгісіндегі № 14 бала бақшасы" мемлекеттік қазыналық коммуналдық кәсіпорны 15506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26320 1902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35230 1902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"Ленин кентінің № 15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15806 1192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 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15806 1192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16 сәбилер бақшасы" мемлекеттік қазыналық коммуналдық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13252 1102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 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13252 1102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әкімдігі Павлодар қаласы білім беру бөлімінің "Павлодар қаласының № 17 сәбилер бақшасы" мемлекеттік қазыналық коммуналдық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15597 1140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 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15597 1140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18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(республикалық бюджет) (жергілікті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18514 132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 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18514 132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19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14170 1037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 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14170 1037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әкімдігі, Павлодар қаласы білім беру бөлімінің "Кенжекөл ауылының № 20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18003 1218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 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18003 1218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21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(республикалық бюджет) (жергілікті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 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туберкулез жұқтырған балаларға арналған санаторлық үлгі-дегі № 22 сәбилер бақшасы" мемлекеттік қазы-налық коммуналдық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(республикалық бюджет) (жергілікті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29166 487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29166 9441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23 сәбилер бақшасы" мемлекеттік қазыналық коммуналдық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(республикалық бюджет) (жергілікті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15417 89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 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15417 89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24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16332 1135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 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16332 1135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25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25312 1773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cөйлеу қабілетттері бұзылған балаларға арналған № 26 арнайы балабақшасы"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(республикалық бюджет) (жергілікті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30202 229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27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(республикалық бюджет) (жергілікті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16789 198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 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16789 198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28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(республикалық бюджет) (жергілікті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15891 71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 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15891 71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29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(республикалық бюджет) (жергілікті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16186 109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 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18186 109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әкімдігі Павлодар қаласы білім беру бөлімінің "Павлодар қаласының № 30 сәбилер бақшасы" мемлекеттік қазыналық коммуналдық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(республикалық бюджет) (жергілікті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31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32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(республикалық бюджет) (жергілікті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33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(республикалық бюджет) (жергілікті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34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35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"Ленин кентінің шағын мектепке дейінгі білім беретін ұйым № 36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37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(республикалық бюджет) (жергілікті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38 сәбилер бақшасы" мемлекеттік қазыналық коммуналдық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ой-өрісі бұзылған балаларға арналған түзетулік үлгідегі № 39 балабақшасы"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40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41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42 оқутәрбие кешені мектепке дейінгі гимназия – гимназияның бейімдеу сыныптар мектебі"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43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(республикалық бюджет) (жергілікті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44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45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(республикалық бюджет) (жергілікті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46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"Мойылды ауылының № 47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туберкулез инфекциясының ошақ-тарынан шыққан балалара арналған № 48 санаторлық үлгідегі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туберкулез инфекциясының ошақтарынан шыққан балалара арналған № 49 санаторлық үлгідегі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50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51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52 арнайы балабақшасы"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(республикалық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53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54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 3-х лет 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әкімдігі Павлодар қаласы білім беру бөлімінің "Павлодар қаласының № 72 сәбилер бақшасы" мемлекеттік қазыналық коммуналдық кәсіпорыны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әкімдігі Павлодар қаласы білім беру бөлімінің "Павлодар қаласының № 79 сәбилер бақшасы" мемлекеттік қазыналық коммуналдық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көру қабілеті бұзылған балаларға арналған мамандандырылған үлгідегі № 82 сәби-лер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84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85 сәбилер -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86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15403 1073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93 сәбилер бақшасы" мемлекеттік қазыналық коммуналдық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15846 1018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әкімдігі Павлодар қаласы білім беру бөлімінің "Павлодар қаласының № 96 сәбилер бақшасы – "Радуга" үйлесімді даму Орталығы" мемлекеттік қазы-налық коммуналдық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17779 1466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102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104 сәбилер -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әкімдігі Павлодар қаласы білім беру бөлімінің "Павлодар қаласының туберкулез жұқтырған балаларға арналған санаторлық үлгідегі № 111 сәбилер бақшасы" мемлекеттік қазыналық коммуналдық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112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 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115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16727 1102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 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16727 1102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116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15279 1078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 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15279 1078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әкімдігі, Павлодар қаласы білім беру бөлімінің "Павлодар ауылының № 117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19115 1351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19115 1351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"№ 120 – мемлекеттік тілде оқытатын этномәдени тәрбие беру орталығы-сәбилер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 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121 сәби-лер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 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122 мектепке дейінгі гимназиясы"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21268 1288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 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21268 1288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 Павлодар қаласы білім беру бөлімінің "Павлодар қаласының № 126 сәбилер бақшасы – балалардың эстетикалық даму орталығы"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(жергілікті бюджет)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14686 1221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─ 8173 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14686 1221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"Smart kid" сәбилер-бақшасы жауапкершілігі шектеулі серіктестігі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"Лингва" Лицейі жауапкершілігі шектеулі серіктестігі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"Озирис" жеке жалпы білім беру мектебі"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"Самал" Оңалту Орталығы" Мүгедек қоғамдық бірлестігі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"Игілік" балалар сауықтыру – дамыту орталығы"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1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2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5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11 модульдік үлгідегі жалпы орта білім беру бейіндік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Қалижан Бекхожин атындағы № 12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13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14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18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19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24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25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26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27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29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30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31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36 экологиялық бағыттағы жалпы орта білім беру бейіндік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40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№ 41 денешынықтыру – сауықтыру бағытындағы жалпы орта білім беру бейіндік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Мұхтар Әуезов атындағы № 42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Жетекші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(республикалық бюджет)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 дейін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