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9236" w14:textId="4a79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23 қазандағы "Павлодар облысының дін істері басқармасы" мемлекеттік мекемесі туралы ережені бекіту туралы" № 334/10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26 қарашадағы № 326/11 қаулысы. Павлодар облысының Әділет департаментінде 2015 жылғы 18 желтоқсанда № 4846 болып тіркелді. Күші жойылды - Павлодар облыстық әкімдігінің 2016 жылғы 23 тамыздағы № 261/6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23.08.2016 № 261/6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2012 жылғы 29 қазандағы "Қазақстан Республикасы мемлекеттiк органының үлгi ережесiн бекiту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23 қазандағы "Павлодар облысының дін істері басқармасы" мемлекеттік мекемесі туралы ережені бекіту туралы" № 334/10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4135 болып тіркелді, 2014 жылғы 8 қарашада "Сарыарқа самалы", "Звезда Прииртышья" газеттерінде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"Павлодар облысының дін істері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"Павлодар облысының дін істері басқармасы" мемлекеттік мекемесінің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 дін істері басқармасының "Конфессияаралық қарым-қатынастарды талдау және дамыту орталығы" коммуналдық мемлекеттік мекемесі" сөздері "Конфессияаралық қарым-қатынастарды талдау және дамыту орталығы" жауапкершілігі шектеулі серіктестігі"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дін істері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қаулыны Павлодар облысы әкімдігінің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