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66087" w14:textId="78660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субсидиялау"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2015 жылғы 27 тамыздағы № 251/8 қаулысы. Павлодар облысының Әділет департаментінде 2015 жылғы 02 қазанда № 4744 болып тіркелді. Күші жойылды - Павлодар облысы әкімдігінің 2020 жылғы 25 желтоқсандағы № 285/5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әкімдігінің 25.12.2020 № 285/5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Павлодар облысы әкімдігінің 2014 жылғы 5 тамыздағы "Өсімдік шаруашылығы саласындағы мемлекеттік көрсетілетін қызметтер регламенттерін бекіту туралы" № 270/8</w:t>
      </w:r>
      <w:r>
        <w:rPr>
          <w:rFonts w:ascii="Times New Roman"/>
          <w:b w:val="false"/>
          <w:i w:val="false"/>
          <w:color w:val="000000"/>
          <w:sz w:val="28"/>
        </w:rPr>
        <w:t xml:space="preserve"> қаулысында</w:t>
      </w:r>
      <w:r>
        <w:rPr>
          <w:rFonts w:ascii="Times New Roman"/>
          <w:b w:val="false"/>
          <w:i w:val="false"/>
          <w:color w:val="000000"/>
          <w:sz w:val="28"/>
        </w:rPr>
        <w:t xml:space="preserve"> (Нормативтік құқықтық актілерді мемлекеттік тіркеу тізілімінде № 4018 болып тіркелді, 2014 жылғы 25 қазанда "Сарыарқа самалы", "Звезда Прииртышья", газеттерінде жарияланды):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1-тармағының</w:t>
      </w:r>
      <w:r>
        <w:rPr>
          <w:rFonts w:ascii="Times New Roman"/>
          <w:b w:val="false"/>
          <w:i w:val="false"/>
          <w:color w:val="000000"/>
          <w:sz w:val="28"/>
        </w:rPr>
        <w:t xml:space="preserve"> 5) тармақшасы алынып тасталсын.</w:t>
      </w:r>
    </w:p>
    <w:bookmarkStart w:name="z5" w:id="3"/>
    <w:p>
      <w:pPr>
        <w:spacing w:after="0"/>
        <w:ind w:left="0"/>
        <w:jc w:val="both"/>
      </w:pPr>
      <w:r>
        <w:rPr>
          <w:rFonts w:ascii="Times New Roman"/>
          <w:b w:val="false"/>
          <w:i w:val="false"/>
          <w:color w:val="000000"/>
          <w:sz w:val="28"/>
        </w:rPr>
        <w:t>
      3. "Павлодар облысының ауыл шаруашылығы басқармасы" мемлекеттік мекемесі заңнамамен белгіленген тәртіпте:</w:t>
      </w:r>
    </w:p>
    <w:bookmarkEnd w:id="3"/>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 аумақтық әділет органында мемлекеттік тіркелгеннен кейін күнтізбелік он күн ішінде бұқаралық ақпарат құралдарында және "Әділет" ақпараттық-құқықтық жүйесінде ресми жариялауға жіберілуін;</w:t>
      </w:r>
    </w:p>
    <w:p>
      <w:pPr>
        <w:spacing w:after="0"/>
        <w:ind w:left="0"/>
        <w:jc w:val="both"/>
      </w:pPr>
      <w:r>
        <w:rPr>
          <w:rFonts w:ascii="Times New Roman"/>
          <w:b w:val="false"/>
          <w:i w:val="false"/>
          <w:color w:val="000000"/>
          <w:sz w:val="28"/>
        </w:rPr>
        <w:t>
      осы қаулының Павлодар облысы әкімдігінің интернет-ресурсында орналастырылуын қамтамасыз етсін.</w:t>
      </w:r>
    </w:p>
    <w:bookmarkStart w:name="z6" w:id="4"/>
    <w:p>
      <w:pPr>
        <w:spacing w:after="0"/>
        <w:ind w:left="0"/>
        <w:jc w:val="both"/>
      </w:pPr>
      <w:r>
        <w:rPr>
          <w:rFonts w:ascii="Times New Roman"/>
          <w:b w:val="false"/>
          <w:i w:val="false"/>
          <w:color w:val="000000"/>
          <w:sz w:val="28"/>
        </w:rPr>
        <w:t>
      4. Осы қаулының орындалуын бақылау облыс әкімінің орынбасары Н.К. Әшімбетовке жүктелсiн.</w:t>
      </w:r>
    </w:p>
    <w:bookmarkEnd w:id="4"/>
    <w:bookmarkStart w:name="z7" w:id="5"/>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27 тамыздағы</w:t>
            </w:r>
            <w:r>
              <w:br/>
            </w:r>
            <w:r>
              <w:rPr>
                <w:rFonts w:ascii="Times New Roman"/>
                <w:b w:val="false"/>
                <w:i w:val="false"/>
                <w:color w:val="000000"/>
                <w:sz w:val="20"/>
              </w:rPr>
              <w:t>№ 251/8 қаулысымен</w:t>
            </w:r>
            <w:r>
              <w:br/>
            </w:r>
            <w:r>
              <w:rPr>
                <w:rFonts w:ascii="Times New Roman"/>
                <w:b w:val="false"/>
                <w:i w:val="false"/>
                <w:color w:val="000000"/>
                <w:sz w:val="20"/>
              </w:rPr>
              <w:t>бекітілген</w:t>
            </w:r>
          </w:p>
        </w:tc>
      </w:tr>
    </w:tbl>
    <w:bookmarkStart w:name="z9" w:id="6"/>
    <w:p>
      <w:pPr>
        <w:spacing w:after="0"/>
        <w:ind w:left="0"/>
        <w:jc w:val="left"/>
      </w:pPr>
      <w:r>
        <w:rPr>
          <w:rFonts w:ascii="Times New Roman"/>
          <w:b/>
          <w:i w:val="false"/>
          <w:color w:val="000000"/>
        </w:rPr>
        <w:t xml:space="preserve"> "Өсiмдiктердi қорғау мақсатында ауыл шаруашылығы</w:t>
      </w:r>
      <w:r>
        <w:br/>
      </w:r>
      <w:r>
        <w:rPr>
          <w:rFonts w:ascii="Times New Roman"/>
          <w:b/>
          <w:i w:val="false"/>
          <w:color w:val="000000"/>
        </w:rPr>
        <w:t>дақылдарын өңдеуге арналған гербицидтердiң, биоагенттердiң</w:t>
      </w:r>
      <w:r>
        <w:br/>
      </w:r>
      <w:r>
        <w:rPr>
          <w:rFonts w:ascii="Times New Roman"/>
          <w:b/>
          <w:i w:val="false"/>
          <w:color w:val="000000"/>
        </w:rPr>
        <w:t>(энтомофагтардың) және биопрепараттардың құнын субсидиялау"</w:t>
      </w:r>
      <w:r>
        <w:br/>
      </w:r>
      <w:r>
        <w:rPr>
          <w:rFonts w:ascii="Times New Roman"/>
          <w:b/>
          <w:i w:val="false"/>
          <w:color w:val="000000"/>
        </w:rPr>
        <w:t>мемлекеттік көрсетілетін қызмет регламенті</w:t>
      </w:r>
    </w:p>
    <w:bookmarkEnd w:id="6"/>
    <w:p>
      <w:pPr>
        <w:spacing w:after="0"/>
        <w:ind w:left="0"/>
        <w:jc w:val="both"/>
      </w:pPr>
      <w:r>
        <w:rPr>
          <w:rFonts w:ascii="Times New Roman"/>
          <w:b w:val="false"/>
          <w:i w:val="false"/>
          <w:color w:val="ff0000"/>
          <w:sz w:val="28"/>
        </w:rPr>
        <w:t xml:space="preserve">
      Ескерту. Регламент жаңа редакцияда - Павлодар облыстық әкімдігінің 04.04.2019 </w:t>
      </w:r>
      <w:r>
        <w:rPr>
          <w:rFonts w:ascii="Times New Roman"/>
          <w:b w:val="false"/>
          <w:i w:val="false"/>
          <w:color w:val="ff0000"/>
          <w:sz w:val="28"/>
        </w:rPr>
        <w:t>№ 86/2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0" w:id="7"/>
    <w:p>
      <w:pPr>
        <w:spacing w:after="0"/>
        <w:ind w:left="0"/>
        <w:jc w:val="left"/>
      </w:pPr>
      <w:r>
        <w:rPr>
          <w:rFonts w:ascii="Times New Roman"/>
          <w:b/>
          <w:i w:val="false"/>
          <w:color w:val="000000"/>
        </w:rPr>
        <w:t xml:space="preserve"> 1-тарау. Жалпы ережелер</w:t>
      </w:r>
    </w:p>
    <w:bookmarkEnd w:id="7"/>
    <w:bookmarkStart w:name="z11" w:id="8"/>
    <w:p>
      <w:pPr>
        <w:spacing w:after="0"/>
        <w:ind w:left="0"/>
        <w:jc w:val="both"/>
      </w:pPr>
      <w:r>
        <w:rPr>
          <w:rFonts w:ascii="Times New Roman"/>
          <w:b w:val="false"/>
          <w:i w:val="false"/>
          <w:color w:val="000000"/>
          <w:sz w:val="28"/>
        </w:rPr>
        <w:t>
      1.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қызметін (бұдан әрі – мемлекеттік көрсетілетін қызмет) "Павлодар облысының ауыл шаруашылығы басқармасы" мемлекеттік мекемесі (бұдан әрі – көрсетілетін қызметті беруші) көрсетеді.</w:t>
      </w:r>
    </w:p>
    <w:bookmarkEnd w:id="8"/>
    <w:p>
      <w:pPr>
        <w:spacing w:after="0"/>
        <w:ind w:left="0"/>
        <w:jc w:val="both"/>
      </w:pPr>
      <w:r>
        <w:rPr>
          <w:rFonts w:ascii="Times New Roman"/>
          <w:b w:val="false"/>
          <w:i w:val="false"/>
          <w:color w:val="000000"/>
          <w:sz w:val="28"/>
        </w:rPr>
        <w:t>
      Өтінімдерді (өтпелі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Start w:name="z12" w:id="9"/>
    <w:p>
      <w:pPr>
        <w:spacing w:after="0"/>
        <w:ind w:left="0"/>
        <w:jc w:val="both"/>
      </w:pPr>
      <w:r>
        <w:rPr>
          <w:rFonts w:ascii="Times New Roman"/>
          <w:b w:val="false"/>
          <w:i w:val="false"/>
          <w:color w:val="000000"/>
          <w:sz w:val="28"/>
        </w:rPr>
        <w:t>
      2. Мемлекеттік қызметті көрсету нысаны: электрондық (толық автоматтандырылған).</w:t>
      </w:r>
    </w:p>
    <w:bookmarkEnd w:id="9"/>
    <w:bookmarkStart w:name="z13" w:id="10"/>
    <w:p>
      <w:pPr>
        <w:spacing w:after="0"/>
        <w:ind w:left="0"/>
        <w:jc w:val="both"/>
      </w:pPr>
      <w:r>
        <w:rPr>
          <w:rFonts w:ascii="Times New Roman"/>
          <w:b w:val="false"/>
          <w:i w:val="false"/>
          <w:color w:val="000000"/>
          <w:sz w:val="28"/>
        </w:rPr>
        <w:t xml:space="preserve">
      3. Мемлекеттік қызметті көрсету нәтижесі – субсидияны аудару туралы хабарлама не Қазақстан Республикасы Ауыл шаруашылығы министрінің 2015 жылғы 8 маусымдағы № 15-1/522 </w:t>
      </w:r>
      <w:r>
        <w:rPr>
          <w:rFonts w:ascii="Times New Roman"/>
          <w:b w:val="false"/>
          <w:i w:val="false"/>
          <w:color w:val="000000"/>
          <w:sz w:val="28"/>
        </w:rPr>
        <w:t>бұйрығымен</w:t>
      </w:r>
      <w:r>
        <w:rPr>
          <w:rFonts w:ascii="Times New Roman"/>
          <w:b w:val="false"/>
          <w:i w:val="false"/>
          <w:color w:val="000000"/>
          <w:sz w:val="28"/>
        </w:rPr>
        <w:t xml:space="preserve"> бекітілген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 стандартының (бұдан әрі – Стандарт)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жағдайларда және негіздер бойынша мемлекеттік қызметті көрсетуден уәжді бас тарту.</w:t>
      </w:r>
    </w:p>
    <w:bookmarkEnd w:id="10"/>
    <w:p>
      <w:pPr>
        <w:spacing w:after="0"/>
        <w:ind w:left="0"/>
        <w:jc w:val="both"/>
      </w:pPr>
      <w:r>
        <w:rPr>
          <w:rFonts w:ascii="Times New Roman"/>
          <w:b w:val="false"/>
          <w:i w:val="false"/>
          <w:color w:val="000000"/>
          <w:sz w:val="28"/>
        </w:rPr>
        <w:t>
      Тиесілі субсидиялар:</w:t>
      </w:r>
    </w:p>
    <w:p>
      <w:pPr>
        <w:spacing w:after="0"/>
        <w:ind w:left="0"/>
        <w:jc w:val="both"/>
      </w:pPr>
      <w:r>
        <w:rPr>
          <w:rFonts w:ascii="Times New Roman"/>
          <w:b w:val="false"/>
          <w:i w:val="false"/>
          <w:color w:val="000000"/>
          <w:sz w:val="28"/>
        </w:rPr>
        <w:t>
      1) ағымдағы жылы және (немесе) өткен жылдың 4 (төртінші) тоқсанында гербицидтерді, биоагенттерді (энтомофагтарды) және биопрепараттарды (бұдан әрі – ӨҚҚ) жеткізушіден сатып алынған ӨҚҚ-ға жұмсалған шығындарды өтеу үшін ауыл шаруашылығы тауарын өндірушілердің (бұдан әрі – ауылшартауарөндіруші) немесе ауыл шаруашылығы кооперативтерінің (бұдан әрі – ауылшаркооперативі);</w:t>
      </w:r>
    </w:p>
    <w:p>
      <w:pPr>
        <w:spacing w:after="0"/>
        <w:ind w:left="0"/>
        <w:jc w:val="both"/>
      </w:pPr>
      <w:r>
        <w:rPr>
          <w:rFonts w:ascii="Times New Roman"/>
          <w:b w:val="false"/>
          <w:i w:val="false"/>
          <w:color w:val="000000"/>
          <w:sz w:val="28"/>
        </w:rPr>
        <w:t>
      2) ағымдағы жылы және (немесе) өткен жылдың 4 (төртінші) тоқсанында ауылшартауарөндірушілерге немесе ауылшаркооперативтеріне өткізілген ӨҚҚ құнын арзандату үшін отандық ӨҚҚ өндірушілердің шоттарына аударылады.</w:t>
      </w:r>
    </w:p>
    <w:p>
      <w:pPr>
        <w:spacing w:after="0"/>
        <w:ind w:left="0"/>
        <w:jc w:val="both"/>
      </w:pPr>
      <w:r>
        <w:rPr>
          <w:rFonts w:ascii="Times New Roman"/>
          <w:b w:val="false"/>
          <w:i w:val="false"/>
          <w:color w:val="000000"/>
          <w:sz w:val="28"/>
        </w:rPr>
        <w:t xml:space="preserve">
      Мемлекеттік қызметті көрсету нәтижесін ұсыну нысаны – электрондық. </w:t>
      </w:r>
    </w:p>
    <w:p>
      <w:pPr>
        <w:spacing w:after="0"/>
        <w:ind w:left="0"/>
        <w:jc w:val="both"/>
      </w:pPr>
      <w:r>
        <w:rPr>
          <w:rFonts w:ascii="Times New Roman"/>
          <w:b w:val="false"/>
          <w:i w:val="false"/>
          <w:color w:val="000000"/>
          <w:sz w:val="28"/>
        </w:rPr>
        <w:t xml:space="preserve">
      Мемлекеттік қызметті көрсету нәтижесі туралы хабарлама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-қосымшаларына сәйкес нысандар бойынша электрондық құжат нысанында көрсетілетін қызметті алушының "жеке кабинетіне" жолданады.</w:t>
      </w:r>
    </w:p>
    <w:bookmarkStart w:name="z14" w:id="11"/>
    <w:p>
      <w:pPr>
        <w:spacing w:after="0"/>
        <w:ind w:left="0"/>
        <w:jc w:val="left"/>
      </w:pPr>
      <w:r>
        <w:rPr>
          <w:rFonts w:ascii="Times New Roman"/>
          <w:b/>
          <w:i w:val="false"/>
          <w:color w:val="000000"/>
        </w:rPr>
        <w:t xml:space="preserve"> 2-тарау.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11"/>
    <w:bookmarkStart w:name="z15" w:id="12"/>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 үшін негіздеме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толық құны бойынша сатып алынған ӨҚҚ үшін субсидия алуға арналған өтінімді немесе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ӨҚҚ-ны отандық ӨҚҚ өндірушіден арзандатылған құны бойынша сатып алған жағдайда, тиесілі субсидияларды төлеу туралы өтпелі өтінімді электрондық цифрлық қолтаңбамен (бұдан әрі – ЭЦҚ) куәландырылған электрондық құжат нысанында порталға жіберу болып табылады.</w:t>
      </w:r>
    </w:p>
    <w:bookmarkEnd w:id="12"/>
    <w:p>
      <w:pPr>
        <w:spacing w:after="0"/>
        <w:ind w:left="0"/>
        <w:jc w:val="both"/>
      </w:pPr>
      <w:r>
        <w:rPr>
          <w:rFonts w:ascii="Times New Roman"/>
          <w:b w:val="false"/>
          <w:i w:val="false"/>
          <w:color w:val="000000"/>
          <w:sz w:val="28"/>
        </w:rPr>
        <w:t>
      Өтінімнің (өтпелі өтінімнің) қабылданғанын субсидиялаудың ақпараттық жүйесіндегі көрсетілетін қызметті алушының "жеке кабинетінде" мемлекеттік қызметті көрсетуге арналған сұранымның қабылданғаны туралы тиісті мәртебе растайды.</w:t>
      </w:r>
    </w:p>
    <w:p>
      <w:pPr>
        <w:spacing w:after="0"/>
        <w:ind w:left="0"/>
        <w:jc w:val="both"/>
      </w:pPr>
      <w:r>
        <w:rPr>
          <w:rFonts w:ascii="Times New Roman"/>
          <w:b w:val="false"/>
          <w:i w:val="false"/>
          <w:color w:val="000000"/>
          <w:sz w:val="28"/>
        </w:rPr>
        <w:t>
      Мемлекеттік қызметті көрсету мерзімі – 3 (үш) жұмыс күні.</w:t>
      </w:r>
    </w:p>
    <w:bookmarkStart w:name="z16" w:id="13"/>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3"/>
    <w:p>
      <w:pPr>
        <w:spacing w:after="0"/>
        <w:ind w:left="0"/>
        <w:jc w:val="both"/>
      </w:pPr>
      <w:r>
        <w:rPr>
          <w:rFonts w:ascii="Times New Roman"/>
          <w:b w:val="false"/>
          <w:i w:val="false"/>
          <w:color w:val="000000"/>
          <w:sz w:val="28"/>
        </w:rPr>
        <w:t>
      1) көрсетілетін қызметті берушінің жауапты маманы көрсетілетін қызметті алушының өтінімін (өтпелі өтінімін) қабылдауын тиісті хабарламаға ЭЦҚ қолдану арқылы қол қойып растайды.</w:t>
      </w:r>
    </w:p>
    <w:p>
      <w:pPr>
        <w:spacing w:after="0"/>
        <w:ind w:left="0"/>
        <w:jc w:val="both"/>
      </w:pPr>
      <w:r>
        <w:rPr>
          <w:rFonts w:ascii="Times New Roman"/>
          <w:b w:val="false"/>
          <w:i w:val="false"/>
          <w:color w:val="000000"/>
          <w:sz w:val="28"/>
        </w:rPr>
        <w:t xml:space="preserve">
      Өтінімнің (өтпелі өтінімнің)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талаптарға сәйкестілігі кезінде төлем тапсырмасын қалыптастырады және қол қою үшін көрсетілетін қызметті берушінің басшысына жолдайды;</w:t>
      </w:r>
    </w:p>
    <w:p>
      <w:pPr>
        <w:spacing w:after="0"/>
        <w:ind w:left="0"/>
        <w:jc w:val="both"/>
      </w:pPr>
      <w:r>
        <w:rPr>
          <w:rFonts w:ascii="Times New Roman"/>
          <w:b w:val="false"/>
          <w:i w:val="false"/>
          <w:color w:val="000000"/>
          <w:sz w:val="28"/>
        </w:rPr>
        <w:t xml:space="preserve">
      сәйкес келмеген жағдайда көрсетілетін қызметті алушыға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уәжді жауап береді – 1 (бір) жұмыс күні;</w:t>
      </w:r>
    </w:p>
    <w:p>
      <w:pPr>
        <w:spacing w:after="0"/>
        <w:ind w:left="0"/>
        <w:jc w:val="both"/>
      </w:pPr>
      <w:r>
        <w:rPr>
          <w:rFonts w:ascii="Times New Roman"/>
          <w:b w:val="false"/>
          <w:i w:val="false"/>
          <w:color w:val="000000"/>
          <w:sz w:val="28"/>
        </w:rPr>
        <w:t>
      2) көрсетілетін қызметті берушінің басшысы төлем тапсырмасына қол қояды және көрсетілетін қызметті берушінің ауыл шаруашылығын қаржыландыру және мемлекеттік сатып алулар бөліміне жолдайды – 30 (отыз) минут;</w:t>
      </w:r>
    </w:p>
    <w:p>
      <w:pPr>
        <w:spacing w:after="0"/>
        <w:ind w:left="0"/>
        <w:jc w:val="both"/>
      </w:pPr>
      <w:r>
        <w:rPr>
          <w:rFonts w:ascii="Times New Roman"/>
          <w:b w:val="false"/>
          <w:i w:val="false"/>
          <w:color w:val="000000"/>
          <w:sz w:val="28"/>
        </w:rPr>
        <w:t>
      3) көрсетілетін қызметті берушінің ауыл шаруашылығын қаржыландыру және мемлекеттік сатып алулар бөлімінің жауапты маманы тиесілі субсидияларды аудару үшін төлем тапсырмасын аумақтық қазынашылық бөлімшесіне төлеуге жолдайды – 30 (отыз) минут;</w:t>
      </w:r>
    </w:p>
    <w:p>
      <w:pPr>
        <w:spacing w:after="0"/>
        <w:ind w:left="0"/>
        <w:jc w:val="both"/>
      </w:pPr>
      <w:r>
        <w:rPr>
          <w:rFonts w:ascii="Times New Roman"/>
          <w:b w:val="false"/>
          <w:i w:val="false"/>
          <w:color w:val="000000"/>
          <w:sz w:val="28"/>
        </w:rPr>
        <w:t>
      4) көрсетілетін қызметті берушінің жауапты маманы мемлекеттік қызметті көрсету нәтижесін көрсетілетін қызметті алушыға жолдайды – 1 (бір) жұмыс күні;</w:t>
      </w:r>
    </w:p>
    <w:bookmarkStart w:name="z17" w:id="14"/>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қызметті көрсету бойынша рәсімнің (іс-қимылдың) нәтижесі:</w:t>
      </w:r>
    </w:p>
    <w:bookmarkEnd w:id="14"/>
    <w:p>
      <w:pPr>
        <w:spacing w:after="0"/>
        <w:ind w:left="0"/>
        <w:jc w:val="both"/>
      </w:pPr>
      <w:r>
        <w:rPr>
          <w:rFonts w:ascii="Times New Roman"/>
          <w:b w:val="false"/>
          <w:i w:val="false"/>
          <w:color w:val="000000"/>
          <w:sz w:val="28"/>
        </w:rPr>
        <w:t>
      1) төлем тапсырмасына қол қою және көрсетілетін қызметті берушінің басшысына жолдау не бас тарту туралы уәжді жауап беру;</w:t>
      </w:r>
    </w:p>
    <w:p>
      <w:pPr>
        <w:spacing w:after="0"/>
        <w:ind w:left="0"/>
        <w:jc w:val="both"/>
      </w:pPr>
      <w:r>
        <w:rPr>
          <w:rFonts w:ascii="Times New Roman"/>
          <w:b w:val="false"/>
          <w:i w:val="false"/>
          <w:color w:val="000000"/>
          <w:sz w:val="28"/>
        </w:rPr>
        <w:t>
      2) төлем тапсырмасына қол қою және көрсетілетін қызметті берушінің ауыл шаруашылығын қаржыландыру және мемлекеттік сатып алулар бөліміне жолдау;</w:t>
      </w:r>
    </w:p>
    <w:p>
      <w:pPr>
        <w:spacing w:after="0"/>
        <w:ind w:left="0"/>
        <w:jc w:val="both"/>
      </w:pPr>
      <w:r>
        <w:rPr>
          <w:rFonts w:ascii="Times New Roman"/>
          <w:b w:val="false"/>
          <w:i w:val="false"/>
          <w:color w:val="000000"/>
          <w:sz w:val="28"/>
        </w:rPr>
        <w:t>
      3) төлем тапсырмасын аумақтық қазынашылық бөлімшесіне жолдау;</w:t>
      </w:r>
    </w:p>
    <w:p>
      <w:pPr>
        <w:spacing w:after="0"/>
        <w:ind w:left="0"/>
        <w:jc w:val="both"/>
      </w:pPr>
      <w:r>
        <w:rPr>
          <w:rFonts w:ascii="Times New Roman"/>
          <w:b w:val="false"/>
          <w:i w:val="false"/>
          <w:color w:val="000000"/>
          <w:sz w:val="28"/>
        </w:rPr>
        <w:t>
      4) мемлекеттік қызметті көрсету нәтижесін көрсетілетін қызметті алушыға жолдау.</w:t>
      </w:r>
    </w:p>
    <w:bookmarkStart w:name="z18" w:id="15"/>
    <w:p>
      <w:pPr>
        <w:spacing w:after="0"/>
        <w:ind w:left="0"/>
        <w:jc w:val="left"/>
      </w:pPr>
      <w:r>
        <w:rPr>
          <w:rFonts w:ascii="Times New Roman"/>
          <w:b/>
          <w:i w:val="false"/>
          <w:color w:val="000000"/>
        </w:rPr>
        <w:t xml:space="preserve"> 3-тарау. Мемлекеттік қызмет көрсету процесінде</w:t>
      </w:r>
      <w:r>
        <w:br/>
      </w:r>
      <w:r>
        <w:rPr>
          <w:rFonts w:ascii="Times New Roman"/>
          <w:b/>
          <w:i w:val="false"/>
          <w:color w:val="000000"/>
        </w:rPr>
        <w:t>құрылымдық бөлімшелер (қызметкерлер) мен көрсетілетін</w:t>
      </w:r>
      <w:r>
        <w:br/>
      </w:r>
      <w:r>
        <w:rPr>
          <w:rFonts w:ascii="Times New Roman"/>
          <w:b/>
          <w:i w:val="false"/>
          <w:color w:val="000000"/>
        </w:rPr>
        <w:t>қызметті берушінің өзара іс-қимыл тәртібін сипаттау</w:t>
      </w:r>
    </w:p>
    <w:bookmarkEnd w:id="15"/>
    <w:bookmarkStart w:name="z19" w:id="16"/>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16"/>
    <w:p>
      <w:pPr>
        <w:spacing w:after="0"/>
        <w:ind w:left="0"/>
        <w:jc w:val="both"/>
      </w:pPr>
      <w:r>
        <w:rPr>
          <w:rFonts w:ascii="Times New Roman"/>
          <w:b w:val="false"/>
          <w:i w:val="false"/>
          <w:color w:val="000000"/>
          <w:sz w:val="28"/>
        </w:rPr>
        <w:t>
      1) көрсетілетін қызметті берушінің жауапты маманы;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ауыл шаруашылығын қаржыландыру және мемлекеттік сатып алулар бөлімінің жауапты маманы.</w:t>
      </w:r>
    </w:p>
    <w:bookmarkStart w:name="z20" w:id="17"/>
    <w:p>
      <w:pPr>
        <w:spacing w:after="0"/>
        <w:ind w:left="0"/>
        <w:jc w:val="both"/>
      </w:pPr>
      <w:r>
        <w:rPr>
          <w:rFonts w:ascii="Times New Roman"/>
          <w:b w:val="false"/>
          <w:i w:val="false"/>
          <w:color w:val="000000"/>
          <w:sz w:val="28"/>
        </w:rPr>
        <w:t xml:space="preserve">
      8. Әрбір рәсімнің (іс-қимылдың) ұзақтығын көрсете отырып, құрылымдық бөлімшелер (қызметкерлер) арасындағы рәсімдер (іс-қимылдар)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17"/>
    <w:bookmarkStart w:name="z21" w:id="18"/>
    <w:p>
      <w:pPr>
        <w:spacing w:after="0"/>
        <w:ind w:left="0"/>
        <w:jc w:val="left"/>
      </w:pPr>
      <w:r>
        <w:rPr>
          <w:rFonts w:ascii="Times New Roman"/>
          <w:b/>
          <w:i w:val="false"/>
          <w:color w:val="000000"/>
        </w:rPr>
        <w:t xml:space="preserve"> 4-тарау. "Азаматтарға арналған үкімет" мемлекеттік</w:t>
      </w:r>
      <w:r>
        <w:br/>
      </w:r>
      <w:r>
        <w:rPr>
          <w:rFonts w:ascii="Times New Roman"/>
          <w:b/>
          <w:i w:val="false"/>
          <w:color w:val="000000"/>
        </w:rPr>
        <w:t>корпорациясы және (немесе) өзге де көрсетілетін қызметті</w:t>
      </w:r>
      <w:r>
        <w:br/>
      </w:r>
      <w:r>
        <w:rPr>
          <w:rFonts w:ascii="Times New Roman"/>
          <w:b/>
          <w:i w:val="false"/>
          <w:color w:val="000000"/>
        </w:rPr>
        <w:t>берушілермен өзара іс-қимыл тәртібін, сондай-ақ мемлекеттік қызмет</w:t>
      </w:r>
      <w:r>
        <w:br/>
      </w:r>
      <w:r>
        <w:rPr>
          <w:rFonts w:ascii="Times New Roman"/>
          <w:b/>
          <w:i w:val="false"/>
          <w:color w:val="000000"/>
        </w:rPr>
        <w:t>көрсету процесінде ақпараттық жүйелерді пайдалану тәртібін сипаттау</w:t>
      </w:r>
    </w:p>
    <w:bookmarkEnd w:id="18"/>
    <w:bookmarkStart w:name="z22" w:id="19"/>
    <w:p>
      <w:pPr>
        <w:spacing w:after="0"/>
        <w:ind w:left="0"/>
        <w:jc w:val="both"/>
      </w:pPr>
      <w:r>
        <w:rPr>
          <w:rFonts w:ascii="Times New Roman"/>
          <w:b w:val="false"/>
          <w:i w:val="false"/>
          <w:color w:val="000000"/>
          <w:sz w:val="28"/>
        </w:rPr>
        <w:t>
      9. Мемлекеттік көрсетілетін қызмет көрсетілетін қызметті берушінің кеңсесі және "Азаматтарға арналған үкімет" мемлекеттік корпорациясы арқылы көрсетілмейді.</w:t>
      </w:r>
    </w:p>
    <w:bookmarkEnd w:id="19"/>
    <w:bookmarkStart w:name="z23" w:id="20"/>
    <w:p>
      <w:pPr>
        <w:spacing w:after="0"/>
        <w:ind w:left="0"/>
        <w:jc w:val="both"/>
      </w:pPr>
      <w:r>
        <w:rPr>
          <w:rFonts w:ascii="Times New Roman"/>
          <w:b w:val="false"/>
          <w:i w:val="false"/>
          <w:color w:val="000000"/>
          <w:sz w:val="28"/>
        </w:rPr>
        <w:t>
      10. Мемлекеттік қызметті портал арқылы көрсету кезінде жүгіну тәртібін және көрсетілетін қызметті беруші мен көрсетілетін қызметті алушы рәсімдерінің (іс-қимылдарының) реттілігін сипаттау:</w:t>
      </w:r>
    </w:p>
    <w:bookmarkEnd w:id="20"/>
    <w:p>
      <w:pPr>
        <w:spacing w:after="0"/>
        <w:ind w:left="0"/>
        <w:jc w:val="both"/>
      </w:pPr>
      <w:r>
        <w:rPr>
          <w:rFonts w:ascii="Times New Roman"/>
          <w:b w:val="false"/>
          <w:i w:val="false"/>
          <w:color w:val="000000"/>
          <w:sz w:val="28"/>
        </w:rPr>
        <w:t>
      көрсетілетін қызметті алушы жеке сәйкестендіру нөмірінің (бұдан әрі – ЖСН) және (немесе) бизнес сәйкестендіру нөмірінің (бұдан әрі – БСН), сондай-ақ парольдің көмегімен порталда тіркеуді жүзеге асырады (порталда тіркелмеген көрсетілетін қызметті алушылар үшін жүзеге асырылады);</w:t>
      </w:r>
    </w:p>
    <w:p>
      <w:pPr>
        <w:spacing w:after="0"/>
        <w:ind w:left="0"/>
        <w:jc w:val="both"/>
      </w:pPr>
      <w:r>
        <w:rPr>
          <w:rFonts w:ascii="Times New Roman"/>
          <w:b w:val="false"/>
          <w:i w:val="false"/>
          <w:color w:val="000000"/>
          <w:sz w:val="28"/>
        </w:rPr>
        <w:t>
      1-процесс – көрсетілетін қызметті алушының мемлекеттік көрсетілетін қызметті алу үшін порталға ЖСН және (немесе) БСН мен парольді енгізуі (авторизация процесі);</w:t>
      </w:r>
    </w:p>
    <w:p>
      <w:pPr>
        <w:spacing w:after="0"/>
        <w:ind w:left="0"/>
        <w:jc w:val="both"/>
      </w:pPr>
      <w:r>
        <w:rPr>
          <w:rFonts w:ascii="Times New Roman"/>
          <w:b w:val="false"/>
          <w:i w:val="false"/>
          <w:color w:val="000000"/>
          <w:sz w:val="28"/>
        </w:rPr>
        <w:t>
      1-шарт – ЖСН және (немесе) БСН мен пароль арқылы тіркелген көрсетілетін қызметті алушы туралы деректердің түпнұсқалығын порталда тексеру;</w:t>
      </w:r>
    </w:p>
    <w:p>
      <w:pPr>
        <w:spacing w:after="0"/>
        <w:ind w:left="0"/>
        <w:jc w:val="both"/>
      </w:pPr>
      <w:r>
        <w:rPr>
          <w:rFonts w:ascii="Times New Roman"/>
          <w:b w:val="false"/>
          <w:i w:val="false"/>
          <w:color w:val="000000"/>
          <w:sz w:val="28"/>
        </w:rPr>
        <w:t>
      2-процесс – көрсетілетін қызметті алушының деректерінде бұзушылықтардың болуына байланысты порталдың авторизациядан бас тарту туралы хабарламаны қалыптастыруы;</w:t>
      </w:r>
    </w:p>
    <w:p>
      <w:pPr>
        <w:spacing w:after="0"/>
        <w:ind w:left="0"/>
        <w:jc w:val="both"/>
      </w:pPr>
      <w:r>
        <w:rPr>
          <w:rFonts w:ascii="Times New Roman"/>
          <w:b w:val="false"/>
          <w:i w:val="false"/>
          <w:color w:val="000000"/>
          <w:sz w:val="28"/>
        </w:rPr>
        <w:t>
      3-процесс – көрсетілетін қызметті алушының осы регламентте көрсетілген мемлекеттік қызметті таңдауы, мемлекеттік қызметті көрсету үшін сұраныс нысанын экранға шығару және көрсетілетін қызметті алушының құрылымы мен формат талаптарын ескере отырып, нысанды толтыруы (деректерді енгізуі), сұраныс нысанына құжаттар топтамасының қажетті көшірмелерін электрондық түрде бекіту, сондай-ақ көрсетілетін қызметті алушының сұранысты куәландыру (қол қою) үшін ЭЦҚ тіркеу куәлігін таңдауы;</w:t>
      </w:r>
    </w:p>
    <w:p>
      <w:pPr>
        <w:spacing w:after="0"/>
        <w:ind w:left="0"/>
        <w:jc w:val="both"/>
      </w:pPr>
      <w:r>
        <w:rPr>
          <w:rFonts w:ascii="Times New Roman"/>
          <w:b w:val="false"/>
          <w:i w:val="false"/>
          <w:color w:val="000000"/>
          <w:sz w:val="28"/>
        </w:rPr>
        <w:t>
      2-шарт – ЭЦҚ тіркеу куәлігінің әрекет ету мерзімін және қайтарылып алынған (күші жойылған) тіркеу куәліктерінің тізімінде жоқтығын, сондай-ақ сәйкестендіру деректерінің (сұраныста көрсетілген ЖСН және (немесе) БСН мен ЭЦҚ тіркеу куәлігінде көрсетілген ЖСН және (немесе) БСН арасындағы) сәйкестігін порталда тексеру;</w:t>
      </w:r>
    </w:p>
    <w:p>
      <w:pPr>
        <w:spacing w:after="0"/>
        <w:ind w:left="0"/>
        <w:jc w:val="both"/>
      </w:pPr>
      <w:r>
        <w:rPr>
          <w:rFonts w:ascii="Times New Roman"/>
          <w:b w:val="false"/>
          <w:i w:val="false"/>
          <w:color w:val="000000"/>
          <w:sz w:val="28"/>
        </w:rPr>
        <w:t>
      4-процесс – көрсетілетін қызметті алушының ЭЦҚ түпнұсқалығының расталмауына байланысты сұралып отырған мемлекеттік қызметті көрсетуден уәжді бас тарту туралы хабарламаны қалыптастыру;</w:t>
      </w:r>
    </w:p>
    <w:p>
      <w:pPr>
        <w:spacing w:after="0"/>
        <w:ind w:left="0"/>
        <w:jc w:val="both"/>
      </w:pPr>
      <w:r>
        <w:rPr>
          <w:rFonts w:ascii="Times New Roman"/>
          <w:b w:val="false"/>
          <w:i w:val="false"/>
          <w:color w:val="000000"/>
          <w:sz w:val="28"/>
        </w:rPr>
        <w:t>
      5-процесс – көрсетілетін қызметті алушының ЭЦҚ-мен куәландырылған (қол қойылған) электрондық құжаттар топтамасын (көрсетілетін қызметті алушының сұранысын) көрсетілетін қызметті берушінің сұранысты өңдеуі үшін "электрондық үкімет" шлюзі (бұдан әрі – ЭҮШ) арқылы "электрондық үкіметтің" өңірлік шлюзінің автоматтандырылған жұмыс орнына (бұдан әрі – ЭҮӨШ АЖО) жолдау;</w:t>
      </w:r>
    </w:p>
    <w:p>
      <w:pPr>
        <w:spacing w:after="0"/>
        <w:ind w:left="0"/>
        <w:jc w:val="both"/>
      </w:pPr>
      <w:r>
        <w:rPr>
          <w:rFonts w:ascii="Times New Roman"/>
          <w:b w:val="false"/>
          <w:i w:val="false"/>
          <w:color w:val="000000"/>
          <w:sz w:val="28"/>
        </w:rPr>
        <w:t>
      3-шарт – көрсетілетін қызметті берушінің мемлекеттік қызметті көрсету үшін негіз болып табылатын ұсынылған құжаттарды зерделеуі;</w:t>
      </w:r>
    </w:p>
    <w:p>
      <w:pPr>
        <w:spacing w:after="0"/>
        <w:ind w:left="0"/>
        <w:jc w:val="both"/>
      </w:pPr>
      <w:r>
        <w:rPr>
          <w:rFonts w:ascii="Times New Roman"/>
          <w:b w:val="false"/>
          <w:i w:val="false"/>
          <w:color w:val="000000"/>
          <w:sz w:val="28"/>
        </w:rPr>
        <w:t>
      6-процесс – көрсетілетін қызметті алушының құжаттар топтамасында бұзушылықтардың болуына байланысты сұратылып отырған мемлекеттік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7-процесс – көрсетілетін қызметті алушының порталда қалыптастырылған мемлекеттік қызметті көрсету нәтижесін (электрондық құжат нысанындағы хабарламаны) алуы.</w:t>
      </w:r>
    </w:p>
    <w:p>
      <w:pPr>
        <w:spacing w:after="0"/>
        <w:ind w:left="0"/>
        <w:jc w:val="both"/>
      </w:pPr>
      <w:r>
        <w:rPr>
          <w:rFonts w:ascii="Times New Roman"/>
          <w:b w:val="false"/>
          <w:i w:val="false"/>
          <w:color w:val="000000"/>
          <w:sz w:val="28"/>
        </w:rPr>
        <w:t>
      Көрсетілетін қызметті алушыға портал арқылы электрондық құжат нысанында көрсетілетін қызметті берушінің уәкілетті адамының ЭЦҚ қойылған субсидия тағайындау/тағайындамау туралы шешімі бар хабарлама "жеке кабинетіне" жолданады.</w:t>
      </w:r>
    </w:p>
    <w:p>
      <w:pPr>
        <w:spacing w:after="0"/>
        <w:ind w:left="0"/>
        <w:jc w:val="both"/>
      </w:pPr>
      <w:r>
        <w:rPr>
          <w:rFonts w:ascii="Times New Roman"/>
          <w:b w:val="false"/>
          <w:i w:val="false"/>
          <w:color w:val="000000"/>
          <w:sz w:val="28"/>
        </w:rPr>
        <w:t xml:space="preserve">
      Портал арқылы мемлекеттік қызметті көрсету кезінде қатыстырылған ақпараттық жүйелердің функционалдық өзара іс-қимылы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келтірілген.</w:t>
      </w:r>
    </w:p>
    <w:bookmarkStart w:name="z24" w:id="21"/>
    <w:p>
      <w:pPr>
        <w:spacing w:after="0"/>
        <w:ind w:left="0"/>
        <w:jc w:val="both"/>
      </w:pPr>
      <w:r>
        <w:rPr>
          <w:rFonts w:ascii="Times New Roman"/>
          <w:b w:val="false"/>
          <w:i w:val="false"/>
          <w:color w:val="000000"/>
          <w:sz w:val="28"/>
        </w:rPr>
        <w:t xml:space="preserve">
      11. Портал арқылы мемлекеттік қызмет көрсету кезінде көрсетілетін қызметті беруші мен көрсетілетін қызметті алушының жүгіну тәртібін және рәсімдер (іс-қимылдар) реттілігін сипаттау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көрсетіледі.</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"Өсiмдiктердi қорғау</w:t>
            </w:r>
            <w:r>
              <w:br/>
            </w:r>
            <w:r>
              <w:rPr>
                <w:rFonts w:ascii="Times New Roman"/>
                <w:b w:val="false"/>
                <w:i w:val="false"/>
                <w:color w:val="000000"/>
                <w:sz w:val="20"/>
              </w:rPr>
              <w:t>мақсатында ауыл шаруашылығы</w:t>
            </w:r>
            <w:r>
              <w:br/>
            </w:r>
            <w:r>
              <w:rPr>
                <w:rFonts w:ascii="Times New Roman"/>
                <w:b w:val="false"/>
                <w:i w:val="false"/>
                <w:color w:val="000000"/>
                <w:sz w:val="20"/>
              </w:rPr>
              <w:t>дақылдарын өңдеуге арналған</w:t>
            </w:r>
            <w:r>
              <w:br/>
            </w:r>
            <w:r>
              <w:rPr>
                <w:rFonts w:ascii="Times New Roman"/>
                <w:b w:val="false"/>
                <w:i w:val="false"/>
                <w:color w:val="000000"/>
                <w:sz w:val="20"/>
              </w:rPr>
              <w:t>гербицидтердiң, биоагенттердiң</w:t>
            </w:r>
            <w:r>
              <w:br/>
            </w:r>
            <w:r>
              <w:rPr>
                <w:rFonts w:ascii="Times New Roman"/>
                <w:b w:val="false"/>
                <w:i w:val="false"/>
                <w:color w:val="000000"/>
                <w:sz w:val="20"/>
              </w:rPr>
              <w:t>(энтомофагтардың) және</w:t>
            </w:r>
            <w:r>
              <w:br/>
            </w:r>
            <w:r>
              <w:rPr>
                <w:rFonts w:ascii="Times New Roman"/>
                <w:b w:val="false"/>
                <w:i w:val="false"/>
                <w:color w:val="000000"/>
                <w:sz w:val="20"/>
              </w:rPr>
              <w:t>биопрепараттардың</w:t>
            </w:r>
            <w:r>
              <w:br/>
            </w:r>
            <w:r>
              <w:rPr>
                <w:rFonts w:ascii="Times New Roman"/>
                <w:b w:val="false"/>
                <w:i w:val="false"/>
                <w:color w:val="000000"/>
                <w:sz w:val="20"/>
              </w:rPr>
              <w:t>құнын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26" w:id="22"/>
    <w:p>
      <w:pPr>
        <w:spacing w:after="0"/>
        <w:ind w:left="0"/>
        <w:jc w:val="left"/>
      </w:pPr>
      <w:r>
        <w:rPr>
          <w:rFonts w:ascii="Times New Roman"/>
          <w:b/>
          <w:i w:val="false"/>
          <w:color w:val="000000"/>
        </w:rPr>
        <w:t xml:space="preserve"> Мемлекеттік қызмет көрсету кезінде құрылымдық бөлімшелердің</w:t>
      </w:r>
      <w:r>
        <w:br/>
      </w:r>
      <w:r>
        <w:rPr>
          <w:rFonts w:ascii="Times New Roman"/>
          <w:b/>
          <w:i w:val="false"/>
          <w:color w:val="000000"/>
        </w:rPr>
        <w:t>(қызметкерлердің) рәсімдер (іс-қимылдар) реттілігін сипаттау</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
        <w:gridCol w:w="1776"/>
        <w:gridCol w:w="5768"/>
        <w:gridCol w:w="1534"/>
        <w:gridCol w:w="1656"/>
        <w:gridCol w:w="112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Процестің іс-қимылдары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ағымының) №</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атауы</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маманы</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ауыл шаруашылығын қаржыландыру және мемлекеттік сатып алулар бөлімінің жауапты маманы</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маманы</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олардың сипаттамалары</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алушының өтінімін (өтпелі өтінімін) қабылдауды тиісті хабарламаға ЭЦҚ қолдану арқылы қол қойып растау. Өтінімнің (өтпелі өтінімнің) Стандарттың </w:t>
            </w:r>
            <w:r>
              <w:rPr>
                <w:rFonts w:ascii="Times New Roman"/>
                <w:b w:val="false"/>
                <w:i w:val="false"/>
                <w:color w:val="000000"/>
                <w:sz w:val="20"/>
              </w:rPr>
              <w:t>9-тармағында</w:t>
            </w:r>
            <w:r>
              <w:rPr>
                <w:rFonts w:ascii="Times New Roman"/>
                <w:b w:val="false"/>
                <w:i w:val="false"/>
                <w:color w:val="000000"/>
                <w:sz w:val="20"/>
              </w:rPr>
              <w:t xml:space="preserve"> көзделген талаптарға сәйкестілігі кезінде төлем тапсырмасын қалыптастыру және қол қою үшін көрсетілетін қызметті берушінің басшысына жолдау;</w:t>
            </w:r>
            <w:r>
              <w:br/>
            </w:r>
            <w:r>
              <w:rPr>
                <w:rFonts w:ascii="Times New Roman"/>
                <w:b w:val="false"/>
                <w:i w:val="false"/>
                <w:color w:val="000000"/>
                <w:sz w:val="20"/>
              </w:rPr>
              <w:t xml:space="preserve">
сәйкес келмеген жағдайда,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көзделген негіздер бойынша мемлекеттік қызметті көрсетуден бас тарту туралы уәжді жауап беру</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тапсырмасына қол қою</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субсидияларды аудару үшін төлем тапсырмасын аумақтық қазынашылық бөлімшесіне төлеуге жолдау</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көрсетілетін қызметті алушыға жолдау</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ұйымдастыру-өкімдік шешім)</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үшін көрсетілетін қызметті берушінің басшысына жолдау</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ауыл шаруашылығын қаржыландыру және мемлекеттік сатып алулар бөліміне жолдау</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тапсырмасын аумақтық қазынашылық бөлімшесіне жолдау</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мерзімдері</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"Өсiмдiктердi қорғау</w:t>
            </w:r>
            <w:r>
              <w:br/>
            </w:r>
            <w:r>
              <w:rPr>
                <w:rFonts w:ascii="Times New Roman"/>
                <w:b w:val="false"/>
                <w:i w:val="false"/>
                <w:color w:val="000000"/>
                <w:sz w:val="20"/>
              </w:rPr>
              <w:t>мақсатында ауыл шаруашылығы</w:t>
            </w:r>
            <w:r>
              <w:br/>
            </w:r>
            <w:r>
              <w:rPr>
                <w:rFonts w:ascii="Times New Roman"/>
                <w:b w:val="false"/>
                <w:i w:val="false"/>
                <w:color w:val="000000"/>
                <w:sz w:val="20"/>
              </w:rPr>
              <w:t>дақылдарын өңдеуге арналған</w:t>
            </w:r>
            <w:r>
              <w:br/>
            </w:r>
            <w:r>
              <w:rPr>
                <w:rFonts w:ascii="Times New Roman"/>
                <w:b w:val="false"/>
                <w:i w:val="false"/>
                <w:color w:val="000000"/>
                <w:sz w:val="20"/>
              </w:rPr>
              <w:t>гербицидтердiң, биоагенттердiң</w:t>
            </w:r>
            <w:r>
              <w:br/>
            </w:r>
            <w:r>
              <w:rPr>
                <w:rFonts w:ascii="Times New Roman"/>
                <w:b w:val="false"/>
                <w:i w:val="false"/>
                <w:color w:val="000000"/>
                <w:sz w:val="20"/>
              </w:rPr>
              <w:t>(энтомофагтардың) және</w:t>
            </w:r>
            <w:r>
              <w:br/>
            </w:r>
            <w:r>
              <w:rPr>
                <w:rFonts w:ascii="Times New Roman"/>
                <w:b w:val="false"/>
                <w:i w:val="false"/>
                <w:color w:val="000000"/>
                <w:sz w:val="20"/>
              </w:rPr>
              <w:t>биопрепараттардың</w:t>
            </w:r>
            <w:r>
              <w:br/>
            </w:r>
            <w:r>
              <w:rPr>
                <w:rFonts w:ascii="Times New Roman"/>
                <w:b w:val="false"/>
                <w:i w:val="false"/>
                <w:color w:val="000000"/>
                <w:sz w:val="20"/>
              </w:rPr>
              <w:t>құнын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28" w:id="23"/>
    <w:p>
      <w:pPr>
        <w:spacing w:after="0"/>
        <w:ind w:left="0"/>
        <w:jc w:val="left"/>
      </w:pPr>
      <w:r>
        <w:rPr>
          <w:rFonts w:ascii="Times New Roman"/>
          <w:b/>
          <w:i w:val="false"/>
          <w:color w:val="000000"/>
        </w:rPr>
        <w:t xml:space="preserve"> Портал арқылы мемлекеттік қызметті көрсету кезінде қатыстырылған</w:t>
      </w:r>
      <w:r>
        <w:br/>
      </w:r>
      <w:r>
        <w:rPr>
          <w:rFonts w:ascii="Times New Roman"/>
          <w:b/>
          <w:i w:val="false"/>
          <w:color w:val="000000"/>
        </w:rPr>
        <w:t xml:space="preserve">ақпараттық жүйелердің функционалдық өзара іс-қимылының диаграммасы </w:t>
      </w:r>
    </w:p>
    <w:bookmarkEnd w:id="23"/>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70300"/>
                    </a:xfrm>
                    <a:prstGeom prst="rect">
                      <a:avLst/>
                    </a:prstGeom>
                  </pic:spPr>
                </pic:pic>
              </a:graphicData>
            </a:graphic>
          </wp:inline>
        </w:drawing>
      </w:r>
    </w:p>
    <w:p>
      <w:pPr>
        <w:spacing w:after="0"/>
        <w:ind w:left="0"/>
        <w:jc w:val="left"/>
      </w:pPr>
      <w:r>
        <w:br/>
      </w:r>
    </w:p>
    <w:bookmarkStart w:name="z29" w:id="24"/>
    <w:p>
      <w:pPr>
        <w:spacing w:after="0"/>
        <w:ind w:left="0"/>
        <w:jc w:val="left"/>
      </w:pPr>
      <w:r>
        <w:rPr>
          <w:rFonts w:ascii="Times New Roman"/>
          <w:b/>
          <w:i w:val="false"/>
          <w:color w:val="000000"/>
        </w:rPr>
        <w:t xml:space="preserve"> Шартты белгілер мен қысқартулар: </w:t>
      </w:r>
    </w:p>
    <w:bookmarkEnd w:id="24"/>
    <w:p>
      <w:pPr>
        <w:spacing w:after="0"/>
        <w:ind w:left="0"/>
        <w:jc w:val="both"/>
      </w:pPr>
      <w:r>
        <w:drawing>
          <wp:inline distT="0" distB="0" distL="0" distR="0">
            <wp:extent cx="7200900" cy="754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200900" cy="7543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"Өсiмдiктердi қорғау</w:t>
            </w:r>
            <w:r>
              <w:br/>
            </w:r>
            <w:r>
              <w:rPr>
                <w:rFonts w:ascii="Times New Roman"/>
                <w:b w:val="false"/>
                <w:i w:val="false"/>
                <w:color w:val="000000"/>
                <w:sz w:val="20"/>
              </w:rPr>
              <w:t>мақсатында ауыл шаруашылығы</w:t>
            </w:r>
            <w:r>
              <w:br/>
            </w:r>
            <w:r>
              <w:rPr>
                <w:rFonts w:ascii="Times New Roman"/>
                <w:b w:val="false"/>
                <w:i w:val="false"/>
                <w:color w:val="000000"/>
                <w:sz w:val="20"/>
              </w:rPr>
              <w:t>дақылдарын өңдеуге арналған</w:t>
            </w:r>
            <w:r>
              <w:br/>
            </w:r>
            <w:r>
              <w:rPr>
                <w:rFonts w:ascii="Times New Roman"/>
                <w:b w:val="false"/>
                <w:i w:val="false"/>
                <w:color w:val="000000"/>
                <w:sz w:val="20"/>
              </w:rPr>
              <w:t>гербицидтердiң, биоагенттердiң</w:t>
            </w:r>
            <w:r>
              <w:br/>
            </w:r>
            <w:r>
              <w:rPr>
                <w:rFonts w:ascii="Times New Roman"/>
                <w:b w:val="false"/>
                <w:i w:val="false"/>
                <w:color w:val="000000"/>
                <w:sz w:val="20"/>
              </w:rPr>
              <w:t>(энтомофагтардың) және</w:t>
            </w:r>
            <w:r>
              <w:br/>
            </w:r>
            <w:r>
              <w:rPr>
                <w:rFonts w:ascii="Times New Roman"/>
                <w:b w:val="false"/>
                <w:i w:val="false"/>
                <w:color w:val="000000"/>
                <w:sz w:val="20"/>
              </w:rPr>
              <w:t>биопрепараттардың</w:t>
            </w:r>
            <w:r>
              <w:br/>
            </w:r>
            <w:r>
              <w:rPr>
                <w:rFonts w:ascii="Times New Roman"/>
                <w:b w:val="false"/>
                <w:i w:val="false"/>
                <w:color w:val="000000"/>
                <w:sz w:val="20"/>
              </w:rPr>
              <w:t>құнын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31" w:id="25"/>
    <w:p>
      <w:pPr>
        <w:spacing w:after="0"/>
        <w:ind w:left="0"/>
        <w:jc w:val="left"/>
      </w:pPr>
      <w:r>
        <w:rPr>
          <w:rFonts w:ascii="Times New Roman"/>
          <w:b/>
          <w:i w:val="false"/>
          <w:color w:val="000000"/>
        </w:rPr>
        <w:t xml:space="preserve"> "Өсiмдiктердi қорғау мақсатында ауыл шаруашылығы дақылдарын</w:t>
      </w:r>
      <w:r>
        <w:br/>
      </w:r>
      <w:r>
        <w:rPr>
          <w:rFonts w:ascii="Times New Roman"/>
          <w:b/>
          <w:i w:val="false"/>
          <w:color w:val="000000"/>
        </w:rPr>
        <w:t>өңдеуге арналған гербицидтердiң, биоагенттердiң (энтомофагтардың)</w:t>
      </w:r>
      <w:r>
        <w:br/>
      </w:r>
      <w:r>
        <w:rPr>
          <w:rFonts w:ascii="Times New Roman"/>
          <w:b/>
          <w:i w:val="false"/>
          <w:color w:val="000000"/>
        </w:rPr>
        <w:t>және биопрепараттардың құнын субсидиялау" мемлекеттік</w:t>
      </w:r>
      <w:r>
        <w:br/>
      </w:r>
      <w:r>
        <w:rPr>
          <w:rFonts w:ascii="Times New Roman"/>
          <w:b/>
          <w:i w:val="false"/>
          <w:color w:val="000000"/>
        </w:rPr>
        <w:t xml:space="preserve">қызметін көрсетудің бизнес-процестерінің анықтамалығы </w:t>
      </w:r>
    </w:p>
    <w:bookmarkEnd w:id="25"/>
    <w:p>
      <w:pPr>
        <w:spacing w:after="0"/>
        <w:ind w:left="0"/>
        <w:jc w:val="both"/>
      </w:pPr>
      <w:r>
        <w:drawing>
          <wp:inline distT="0" distB="0" distL="0" distR="0">
            <wp:extent cx="78105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051300"/>
                    </a:xfrm>
                    <a:prstGeom prst="rect">
                      <a:avLst/>
                    </a:prstGeom>
                  </pic:spPr>
                </pic:pic>
              </a:graphicData>
            </a:graphic>
          </wp:inline>
        </w:drawing>
      </w:r>
    </w:p>
    <w:p>
      <w:pPr>
        <w:spacing w:after="0"/>
        <w:ind w:left="0"/>
        <w:jc w:val="left"/>
      </w:pPr>
      <w:r>
        <w:br/>
      </w:r>
    </w:p>
    <w:bookmarkStart w:name="z32" w:id="26"/>
    <w:p>
      <w:pPr>
        <w:spacing w:after="0"/>
        <w:ind w:left="0"/>
        <w:jc w:val="left"/>
      </w:pPr>
      <w:r>
        <w:rPr>
          <w:rFonts w:ascii="Times New Roman"/>
          <w:b/>
          <w:i w:val="false"/>
          <w:color w:val="000000"/>
        </w:rPr>
        <w:t xml:space="preserve"> Шартты белгілер: </w:t>
      </w:r>
    </w:p>
    <w:bookmarkEnd w:id="26"/>
    <w:p>
      <w:pPr>
        <w:spacing w:after="0"/>
        <w:ind w:left="0"/>
        <w:jc w:val="both"/>
      </w:pPr>
      <w:r>
        <w:drawing>
          <wp:inline distT="0" distB="0" distL="0" distR="0">
            <wp:extent cx="7289800" cy="204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289800" cy="20447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