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0258" w14:textId="1740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11 тамыздағы № 238/8 қаулысы. Павлодар облысының Әділет департаментінде 2015 жылғы 16 қыркүйекте № 4711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2014 жылғы 5 тамыздағы "Өсімдік шаруашылығы саласындағы мемлекеттік көрсетілетін қызметтер регламенттерін бекіту туралы" № 270/8 </w:t>
      </w:r>
      <w:r>
        <w:rPr>
          <w:rFonts w:ascii="Times New Roman"/>
          <w:b w:val="false"/>
          <w:i w:val="false"/>
          <w:color w:val="000000"/>
          <w:sz w:val="28"/>
        </w:rPr>
        <w:t>қаулысы</w:t>
      </w:r>
      <w:r>
        <w:rPr>
          <w:rFonts w:ascii="Times New Roman"/>
          <w:b w:val="false"/>
          <w:i w:val="false"/>
          <w:color w:val="000000"/>
          <w:sz w:val="28"/>
        </w:rPr>
        <w:t xml:space="preserve"> бойынша (Нормативтік-құқықтық актілерді мемлекеттік тіркеу тізілімінде № 4018 болып тіркелді, 2014 жылғы 25 қазанда "Звезда Прииртышья" газетінде, "Сарыарқа самалы" газеттерінде жарияланды):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алынып тасталсын.</w:t>
      </w:r>
    </w:p>
    <w:bookmarkStart w:name="z5"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жүктелсiн.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238/8 қаулысымен</w:t>
            </w:r>
            <w:r>
              <w:br/>
            </w:r>
            <w:r>
              <w:rPr>
                <w:rFonts w:ascii="Times New Roman"/>
                <w:b w:val="false"/>
                <w:i w:val="false"/>
                <w:color w:val="000000"/>
                <w:sz w:val="20"/>
              </w:rPr>
              <w:t>бекітілді</w:t>
            </w:r>
          </w:p>
        </w:tc>
      </w:tr>
    </w:tbl>
    <w:bookmarkStart w:name="z62" w:id="6"/>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06.06.2019 </w:t>
      </w:r>
      <w:r>
        <w:rPr>
          <w:rFonts w:ascii="Times New Roman"/>
          <w:b w:val="false"/>
          <w:i w:val="false"/>
          <w:color w:val="ff0000"/>
          <w:sz w:val="28"/>
        </w:rPr>
        <w:t>№ 173/2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9" w:id="7"/>
    <w:p>
      <w:pPr>
        <w:spacing w:after="0"/>
        <w:ind w:left="0"/>
        <w:jc w:val="left"/>
      </w:pPr>
      <w:r>
        <w:rPr>
          <w:rFonts w:ascii="Times New Roman"/>
          <w:b/>
          <w:i w:val="false"/>
          <w:color w:val="000000"/>
        </w:rPr>
        <w:t xml:space="preserve"> 1-тарау. Жалпы ережелер </w:t>
      </w:r>
    </w:p>
    <w:bookmarkEnd w:id="7"/>
    <w:bookmarkStart w:name="z40" w:id="8"/>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аудандардың және облыстық маңызы бар қалалардың жергілікті атқарушы органдары (бұдан әрі – көрсетілетін қызметті беруші) көрсетеді. </w:t>
      </w:r>
    </w:p>
    <w:bookmarkEnd w:id="8"/>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Start w:name="z41" w:id="9"/>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9"/>
    <w:bookmarkStart w:name="z42" w:id="10"/>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аударылғаны туралы хабарлама не Қазақстан Республикасы Ауыл шаруашылығы министрінің 2015 жылғы 8 мамырдағы № 4-1/428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43"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4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ауыл шаруашылығы дақылдарын қорғалған топырақта өңдеп өсіру шығындарының құнына субсидия алуға Стандарттың қосымшасына сәйкес нысан бойынша көрсетілетін қызметті алушының ЭЦҚ-сымен куәландырылған электрондық құжат нысанында порталға өтінім жіберу болып табылады. </w:t>
      </w:r>
    </w:p>
    <w:bookmarkEnd w:id="12"/>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4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xml:space="preserve">
      1) көрсетілетін қызметті берушінің жауапты маманы көрсетілетін қызметті алушының өтінімін қабылдауын ЭЦҚ қолданып, қол қою арқылы растайды. </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қол қою үшін көрсетілетін қызметті берушінің басшысына жолдайды; </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ұсынудан бас тарту туралы уәжді жауап береді – 1 (бір) жұмыс күні;</w:t>
      </w:r>
    </w:p>
    <w:p>
      <w:pPr>
        <w:spacing w:after="0"/>
        <w:ind w:left="0"/>
        <w:jc w:val="both"/>
      </w:pPr>
      <w:r>
        <w:rPr>
          <w:rFonts w:ascii="Times New Roman"/>
          <w:b w:val="false"/>
          <w:i w:val="false"/>
          <w:color w:val="000000"/>
          <w:sz w:val="28"/>
        </w:rPr>
        <w:t xml:space="preserve">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 </w:t>
      </w:r>
    </w:p>
    <w:p>
      <w:pPr>
        <w:spacing w:after="0"/>
        <w:ind w:left="0"/>
        <w:jc w:val="both"/>
      </w:pPr>
      <w:r>
        <w:rPr>
          <w:rFonts w:ascii="Times New Roman"/>
          <w:b w:val="false"/>
          <w:i w:val="false"/>
          <w:color w:val="000000"/>
          <w:sz w:val="28"/>
        </w:rPr>
        <w:t xml:space="preserve">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 </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4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xml:space="preserve">
      1) төлем тапсырмасына қол қою және көрсетілетін көрсетілетін қызметті берушінің басшысына жолдау не мемлекеттік көрсетілетін қызметті ұсынудан бас тарту туралы уәжді жауап беру; </w:t>
      </w:r>
    </w:p>
    <w:p>
      <w:pPr>
        <w:spacing w:after="0"/>
        <w:ind w:left="0"/>
        <w:jc w:val="both"/>
      </w:pPr>
      <w:r>
        <w:rPr>
          <w:rFonts w:ascii="Times New Roman"/>
          <w:b w:val="false"/>
          <w:i w:val="false"/>
          <w:color w:val="000000"/>
          <w:sz w:val="28"/>
        </w:rPr>
        <w:t xml:space="preserve">
      2) төлем тапсырмасына қол қою және көрсетілетін қызметті берушінің ауыл шаруашылығын қаржыландыру және мемлекеттік сатып алу бөліміне жолдау; </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xml:space="preserve">
      4) мемлекеттік қызметті көрсету нәтижесін көрсетілетін қызметті алушыға жолдау. </w:t>
      </w:r>
    </w:p>
    <w:bookmarkStart w:name="z47" w:id="15"/>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5"/>
    <w:bookmarkStart w:name="z4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4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7"/>
    <w:bookmarkStart w:name="z50" w:id="18"/>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 xml:space="preserve">тәртібін сипаттау </w:t>
      </w:r>
    </w:p>
    <w:bookmarkEnd w:id="18"/>
    <w:bookmarkStart w:name="z51" w:id="19"/>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9"/>
    <w:bookmarkStart w:name="z52" w:id="20"/>
    <w:p>
      <w:pPr>
        <w:spacing w:after="0"/>
        <w:ind w:left="0"/>
        <w:jc w:val="both"/>
      </w:pPr>
      <w:r>
        <w:rPr>
          <w:rFonts w:ascii="Times New Roman"/>
          <w:b w:val="false"/>
          <w:i w:val="false"/>
          <w:color w:val="000000"/>
          <w:sz w:val="28"/>
        </w:rPr>
        <w:t xml:space="preserve">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 </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 </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xml:space="preserve">
      3-шарт – көрсетілетін қызметті берушінің мемлекеттік қызметті көрсету үшін негіз болып табылатын ұсынылған құжаттарды зерделеу; </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53" w:id="21"/>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5" w:id="22"/>
    <w:p>
      <w:pPr>
        <w:spacing w:after="0"/>
        <w:ind w:left="0"/>
        <w:jc w:val="left"/>
      </w:pPr>
      <w:r>
        <w:rPr>
          <w:rFonts w:ascii="Times New Roman"/>
          <w:b/>
          <w:i w:val="false"/>
          <w:color w:val="000000"/>
        </w:rPr>
        <w:t xml:space="preserve"> Мемлекеттік қызметті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00"/>
        <w:gridCol w:w="4944"/>
        <w:gridCol w:w="1728"/>
        <w:gridCol w:w="1865"/>
        <w:gridCol w:w="1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ЭЦҚ қолданып, қол қою арқылы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көрсетілетін қызметті ұсынудан бас тарту туралы уәжді жауап беру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қол қоюға жолдау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2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24"/>
    <w:p>
      <w:pPr>
        <w:spacing w:after="0"/>
        <w:ind w:left="0"/>
        <w:jc w:val="left"/>
      </w:pPr>
      <w:r>
        <w:rPr>
          <w:rFonts w:ascii="Times New Roman"/>
          <w:b/>
          <w:i w:val="false"/>
          <w:color w:val="000000"/>
        </w:rPr>
        <w:t xml:space="preserve"> Шартты белгілер мен қысқартулар:</w:t>
      </w:r>
    </w:p>
    <w:bookmarkEnd w:id="24"/>
    <w:p>
      <w:pPr>
        <w:spacing w:after="0"/>
        <w:ind w:left="0"/>
        <w:jc w:val="left"/>
      </w:pPr>
      <w:r>
        <w:br/>
      </w:r>
    </w:p>
    <w:p>
      <w:pPr>
        <w:spacing w:after="0"/>
        <w:ind w:left="0"/>
        <w:jc w:val="both"/>
      </w:pPr>
      <w:r>
        <w:drawing>
          <wp:inline distT="0" distB="0" distL="0" distR="0">
            <wp:extent cx="5715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0" w:id="25"/>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w:t>
      </w:r>
      <w:r>
        <w:br/>
      </w:r>
      <w:r>
        <w:rPr>
          <w:rFonts w:ascii="Times New Roman"/>
          <w:b/>
          <w:i w:val="false"/>
          <w:color w:val="000000"/>
        </w:rPr>
        <w:t>мемлекеттік қызметін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5880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