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69eb66" w14:textId="169eb6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28 шілдедегі № 222/8 қаулысы. Павлодар облысының Әділет департаментінде 2015 жылғы 09 қыркүйекте № 4699 болып тіркелді. Күші жойылды - Павлодар облысы әкімдігінің 2020 жылғы 28 желтоқсандағы № 290/5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28.12.2020 № 290/5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"Оралман мәртебесін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"Мүгедек балаларды</w:t>
      </w:r>
      <w:r>
        <w:rPr>
          <w:rFonts w:ascii="Times New Roman"/>
          <w:b w:val="false"/>
          <w:i w:val="false"/>
          <w:color w:val="000000"/>
          <w:sz w:val="28"/>
        </w:rPr>
        <w:t xml:space="preserve"> үйде оқытуға жұмсалған шығындарды өтеу";</w:t>
      </w:r>
    </w:p>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"Жұмыс іздеп</w:t>
      </w:r>
      <w:r>
        <w:rPr>
          <w:rFonts w:ascii="Times New Roman"/>
          <w:b w:val="false"/>
          <w:i w:val="false"/>
          <w:color w:val="000000"/>
          <w:sz w:val="28"/>
        </w:rPr>
        <w:t xml:space="preserve"> жүрген адамдарды тіркеу";</w:t>
      </w:r>
    </w:p>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"Адамдарға жұмыспен қамтуға</w:t>
      </w:r>
      <w:r>
        <w:rPr>
          <w:rFonts w:ascii="Times New Roman"/>
          <w:b w:val="false"/>
          <w:i w:val="false"/>
          <w:color w:val="000000"/>
          <w:sz w:val="28"/>
        </w:rPr>
        <w:t xml:space="preserve"> жәрдемдесудің белсенді нысандарына қатысуға жолдамалар беру";</w:t>
      </w:r>
    </w:p>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"Жұмыс берушілерге тиісті</w:t>
      </w:r>
      <w:r>
        <w:rPr>
          <w:rFonts w:ascii="Times New Roman"/>
          <w:b w:val="false"/>
          <w:i w:val="false"/>
          <w:color w:val="000000"/>
          <w:sz w:val="28"/>
        </w:rPr>
        <w:t xml:space="preserve">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w:t>
      </w:r>
    </w:p>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"Мемлекеттік атаулы</w:t>
      </w:r>
      <w:r>
        <w:rPr>
          <w:rFonts w:ascii="Times New Roman"/>
          <w:b w:val="false"/>
          <w:i w:val="false"/>
          <w:color w:val="000000"/>
          <w:sz w:val="28"/>
        </w:rPr>
        <w:t xml:space="preserve"> әлеуметтік көмек тағайындау";</w:t>
      </w:r>
    </w:p>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"Жергілікті өкілді</w:t>
      </w:r>
      <w:r>
        <w:rPr>
          <w:rFonts w:ascii="Times New Roman"/>
          <w:b w:val="false"/>
          <w:i w:val="false"/>
          <w:color w:val="000000"/>
          <w:sz w:val="28"/>
        </w:rPr>
        <w:t xml:space="preserve"> органдардың шешімдері бойынша мұқтаж азаматтардың жекелеген санаттарына әлеуметтік көмек тағайындау";</w:t>
      </w:r>
    </w:p>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"Ауылдық елді мекендерде</w:t>
      </w:r>
      <w:r>
        <w:rPr>
          <w:rFonts w:ascii="Times New Roman"/>
          <w:b w:val="false"/>
          <w:i w:val="false"/>
          <w:color w:val="000000"/>
          <w:sz w:val="28"/>
        </w:rPr>
        <w:t xml:space="preserve"> тұратын және жұмыс істейтін әлеуметтік сала мамандарына отын сатып алу бойынша әлеуметтік көмек тағайындау";</w:t>
      </w:r>
    </w:p>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"Семей ядролық сынақ</w:t>
      </w:r>
      <w:r>
        <w:rPr>
          <w:rFonts w:ascii="Times New Roman"/>
          <w:b w:val="false"/>
          <w:i w:val="false"/>
          <w:color w:val="000000"/>
          <w:sz w:val="28"/>
        </w:rPr>
        <w:t xml:space="preserve"> полигонында ядролық сынақтардың салдарынан зардап шеккен азаматтарды тіркеу, біржолғы мемлекеттік ақшалай өтемақы төлеу, куәлік беру";</w:t>
      </w:r>
    </w:p>
    <w:p>
      <w:pPr>
        <w:spacing w:after="0"/>
        <w:ind w:left="0"/>
        <w:jc w:val="both"/>
      </w:pPr>
      <w:r>
        <w:rPr>
          <w:rFonts w:ascii="Times New Roman"/>
          <w:b w:val="false"/>
          <w:i w:val="false"/>
          <w:color w:val="000000"/>
          <w:sz w:val="28"/>
        </w:rPr>
        <w:t xml:space="preserve">
      10) </w:t>
      </w:r>
      <w:r>
        <w:rPr>
          <w:rFonts w:ascii="Times New Roman"/>
          <w:b w:val="false"/>
          <w:i w:val="false"/>
          <w:color w:val="000000"/>
          <w:sz w:val="28"/>
        </w:rPr>
        <w:t>"Мүгедектерге протездік-ортопедиялық</w:t>
      </w:r>
      <w:r>
        <w:rPr>
          <w:rFonts w:ascii="Times New Roman"/>
          <w:b w:val="false"/>
          <w:i w:val="false"/>
          <w:color w:val="000000"/>
          <w:sz w:val="28"/>
        </w:rPr>
        <w:t xml:space="preserve"> көмек ұсыну үшін оларға құжаттарды ресімдеу";</w:t>
      </w:r>
    </w:p>
    <w:p>
      <w:pPr>
        <w:spacing w:after="0"/>
        <w:ind w:left="0"/>
        <w:jc w:val="both"/>
      </w:pPr>
      <w:r>
        <w:rPr>
          <w:rFonts w:ascii="Times New Roman"/>
          <w:b w:val="false"/>
          <w:i w:val="false"/>
          <w:color w:val="000000"/>
          <w:sz w:val="28"/>
        </w:rPr>
        <w:t xml:space="preserve">
      11) </w:t>
      </w:r>
      <w:r>
        <w:rPr>
          <w:rFonts w:ascii="Times New Roman"/>
          <w:b w:val="false"/>
          <w:i w:val="false"/>
          <w:color w:val="000000"/>
          <w:sz w:val="28"/>
        </w:rPr>
        <w:t>"Мүгедектерді сурдо-тифлотехникалық</w:t>
      </w:r>
      <w:r>
        <w:rPr>
          <w:rFonts w:ascii="Times New Roman"/>
          <w:b w:val="false"/>
          <w:i w:val="false"/>
          <w:color w:val="000000"/>
          <w:sz w:val="28"/>
        </w:rPr>
        <w:t xml:space="preserve"> және міндетті гигиеналық құралдармен қамтамасыз ету";</w:t>
      </w:r>
    </w:p>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"Жүріп-тұруы қиын</w:t>
      </w:r>
      <w:r>
        <w:rPr>
          <w:rFonts w:ascii="Times New Roman"/>
          <w:b w:val="false"/>
          <w:i w:val="false"/>
          <w:color w:val="000000"/>
          <w:sz w:val="28"/>
        </w:rPr>
        <w:t xml:space="preserve">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w:t>
      </w:r>
    </w:p>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"Мүгедектерге кресло-арбалар беру"</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14) </w:t>
      </w:r>
      <w:r>
        <w:rPr>
          <w:rFonts w:ascii="Times New Roman"/>
          <w:b w:val="false"/>
          <w:i w:val="false"/>
          <w:color w:val="000000"/>
          <w:sz w:val="28"/>
        </w:rPr>
        <w:t>"Мүгедектерді санаторий-курорттық</w:t>
      </w:r>
      <w:r>
        <w:rPr>
          <w:rFonts w:ascii="Times New Roman"/>
          <w:b w:val="false"/>
          <w:i w:val="false"/>
          <w:color w:val="000000"/>
          <w:sz w:val="28"/>
        </w:rPr>
        <w:t xml:space="preserve"> емдеумен қамтамасыз ету";</w:t>
      </w:r>
    </w:p>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"Үйде күтім көрсету</w:t>
      </w:r>
      <w:r>
        <w:rPr>
          <w:rFonts w:ascii="Times New Roman"/>
          <w:b w:val="false"/>
          <w:i w:val="false"/>
          <w:color w:val="000000"/>
          <w:sz w:val="28"/>
        </w:rPr>
        <w:t xml:space="preserve"> жағдайында арнаулы әлеуметтік қызмет көрсетуге құжаттар ресімдеу";</w:t>
      </w:r>
    </w:p>
    <w:p>
      <w:pPr>
        <w:spacing w:after="0"/>
        <w:ind w:left="0"/>
        <w:jc w:val="both"/>
      </w:pPr>
      <w:r>
        <w:rPr>
          <w:rFonts w:ascii="Times New Roman"/>
          <w:b w:val="false"/>
          <w:i w:val="false"/>
          <w:color w:val="000000"/>
          <w:sz w:val="28"/>
        </w:rPr>
        <w:t xml:space="preserve">
      16) </w:t>
      </w:r>
      <w:r>
        <w:rPr>
          <w:rFonts w:ascii="Times New Roman"/>
          <w:b w:val="false"/>
          <w:i w:val="false"/>
          <w:color w:val="000000"/>
          <w:sz w:val="28"/>
        </w:rPr>
        <w:t>"Медициналық-әлеуметтік мекемелерде</w:t>
      </w:r>
      <w:r>
        <w:rPr>
          <w:rFonts w:ascii="Times New Roman"/>
          <w:b w:val="false"/>
          <w:i w:val="false"/>
          <w:color w:val="000000"/>
          <w:sz w:val="28"/>
        </w:rPr>
        <w:t xml:space="preserve"> (ұйымдарда) арнаулы әлеуметтік қызмет көрсетуге құжаттар ресімдеу";</w:t>
      </w:r>
    </w:p>
    <w:p>
      <w:pPr>
        <w:spacing w:after="0"/>
        <w:ind w:left="0"/>
        <w:jc w:val="both"/>
      </w:pPr>
      <w:r>
        <w:rPr>
          <w:rFonts w:ascii="Times New Roman"/>
          <w:b w:val="false"/>
          <w:i w:val="false"/>
          <w:color w:val="000000"/>
          <w:sz w:val="28"/>
        </w:rPr>
        <w:t xml:space="preserve">
      17) </w:t>
      </w:r>
      <w:r>
        <w:rPr>
          <w:rFonts w:ascii="Times New Roman"/>
          <w:b w:val="false"/>
          <w:i w:val="false"/>
          <w:color w:val="000000"/>
          <w:sz w:val="28"/>
        </w:rPr>
        <w:t>"Өтініш берушінің (отбасының)</w:t>
      </w:r>
      <w:r>
        <w:rPr>
          <w:rFonts w:ascii="Times New Roman"/>
          <w:b w:val="false"/>
          <w:i w:val="false"/>
          <w:color w:val="000000"/>
          <w:sz w:val="28"/>
        </w:rPr>
        <w:t xml:space="preserve"> атаулы әлеуметтік көмек алушыларға тиесілігін растайтын анықтама беру";</w:t>
      </w:r>
    </w:p>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"Жұмыссыз ретінде</w:t>
      </w:r>
      <w:r>
        <w:rPr>
          <w:rFonts w:ascii="Times New Roman"/>
          <w:b w:val="false"/>
          <w:i w:val="false"/>
          <w:color w:val="000000"/>
          <w:sz w:val="28"/>
        </w:rPr>
        <w:t xml:space="preserve"> жұмыс іздеп жүрген адамдарды тіркеу";</w:t>
      </w:r>
    </w:p>
    <w:p>
      <w:pPr>
        <w:spacing w:after="0"/>
        <w:ind w:left="0"/>
        <w:jc w:val="both"/>
      </w:pPr>
      <w:r>
        <w:rPr>
          <w:rFonts w:ascii="Times New Roman"/>
          <w:b w:val="false"/>
          <w:i w:val="false"/>
          <w:color w:val="000000"/>
          <w:sz w:val="28"/>
        </w:rPr>
        <w:t xml:space="preserve">
      19) </w:t>
      </w:r>
      <w:r>
        <w:rPr>
          <w:rFonts w:ascii="Times New Roman"/>
          <w:b w:val="false"/>
          <w:i w:val="false"/>
          <w:color w:val="000000"/>
          <w:sz w:val="28"/>
        </w:rPr>
        <w:t>"Он сегіз жасқа дейінгі</w:t>
      </w:r>
      <w:r>
        <w:rPr>
          <w:rFonts w:ascii="Times New Roman"/>
          <w:b w:val="false"/>
          <w:i w:val="false"/>
          <w:color w:val="000000"/>
          <w:sz w:val="28"/>
        </w:rPr>
        <w:t xml:space="preserve"> балаларға мемлекеттік жәрдемақы тағайындау" мемлекеттік көрсетілетін қызметтер регламенттері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Павлодар облыстық әкімдігінің 21.12.2017 </w:t>
      </w:r>
      <w:r>
        <w:rPr>
          <w:rFonts w:ascii="Times New Roman"/>
          <w:b w:val="false"/>
          <w:i w:val="false"/>
          <w:color w:val="000000"/>
          <w:sz w:val="28"/>
        </w:rPr>
        <w:t>№ 416/6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2. Мыналар күші жойылды деп танылсын:</w:t>
      </w:r>
      <w:r>
        <w:br/>
      </w:r>
      <w:r>
        <w:rPr>
          <w:rFonts w:ascii="Times New Roman"/>
          <w:b w:val="false"/>
          <w:i w:val="false"/>
          <w:color w:val="000000"/>
          <w:sz w:val="28"/>
        </w:rPr>
        <w:t>
</w:t>
      </w:r>
    </w:p>
    <w:bookmarkStart w:name="z23" w:id="2"/>
    <w:p>
      <w:pPr>
        <w:spacing w:after="0"/>
        <w:ind w:left="0"/>
        <w:jc w:val="both"/>
      </w:pPr>
      <w:r>
        <w:rPr>
          <w:rFonts w:ascii="Times New Roman"/>
          <w:b w:val="false"/>
          <w:i w:val="false"/>
          <w:color w:val="000000"/>
          <w:sz w:val="28"/>
        </w:rPr>
        <w:t xml:space="preserve">
      Павлодар облысы әкімдігінің 2014 жылғы 24 сәуірдегі "Халықты әлеуметтік қорғау және тұрғын үй-коммуналдық шаруашылық саласындағы мемлекеттік қызметтер регламенттерін бекіту туралы" № 136/4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3841 болып тіркелген, 2014 жылғы 28 маусымда "Сарыарқа самалы", "Звезда Прииртышья" газеттерінде жарияланған);</w:t>
      </w:r>
    </w:p>
    <w:bookmarkEnd w:id="2"/>
    <w:bookmarkStart w:name="z24" w:id="3"/>
    <w:p>
      <w:pPr>
        <w:spacing w:after="0"/>
        <w:ind w:left="0"/>
        <w:jc w:val="both"/>
      </w:pPr>
      <w:r>
        <w:rPr>
          <w:rFonts w:ascii="Times New Roman"/>
          <w:b w:val="false"/>
          <w:i w:val="false"/>
          <w:color w:val="000000"/>
          <w:sz w:val="28"/>
        </w:rPr>
        <w:t xml:space="preserve">
      Павлодар облысы әкімдігінің 2014 жылғы 26 тамыздағы "Павлодар облысы әкімдігінің 2014 жылғы 24 сәуірдегі "Халықты әлеуметтік қорғау және тұрғын үй-коммуналдық шаруашылық саласындағы мемлекеттік қызметтер регламенттерін бекіту туралы" № 136/4 қаулысына толықтырулар енгізу туралы" № 279/8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4026 болып тіркелген, 2014 жылғы 27 қыркүйекте "Сарыарқа самалы", "Звезда Прииртышья" газеттерінде жарияланған).</w:t>
      </w:r>
    </w:p>
    <w:bookmarkEnd w:id="3"/>
    <w:bookmarkStart w:name="z25" w:id="4"/>
    <w:p>
      <w:pPr>
        <w:spacing w:after="0"/>
        <w:ind w:left="0"/>
        <w:jc w:val="both"/>
      </w:pPr>
      <w:r>
        <w:rPr>
          <w:rFonts w:ascii="Times New Roman"/>
          <w:b w:val="false"/>
          <w:i w:val="false"/>
          <w:color w:val="000000"/>
          <w:sz w:val="28"/>
        </w:rPr>
        <w:t>
      3. "Павлодар облысының жұмыспен қамтуды үйлестіру және әлеуметтік бағдарламалар басқармасы" мемлекеттік мекемесі заңнамамен белгіленген тәртіпте:</w:t>
      </w:r>
    </w:p>
    <w:bookmarkEnd w:id="4"/>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26" w:id="5"/>
    <w:p>
      <w:pPr>
        <w:spacing w:after="0"/>
        <w:ind w:left="0"/>
        <w:jc w:val="both"/>
      </w:pPr>
      <w:r>
        <w:rPr>
          <w:rFonts w:ascii="Times New Roman"/>
          <w:b w:val="false"/>
          <w:i w:val="false"/>
          <w:color w:val="000000"/>
          <w:sz w:val="28"/>
        </w:rPr>
        <w:t>
      4. Осы қаулының орындалуын бақылау облыс әкімінің орынбасары Ғ.Қ. Сәдібековке жүктелсін.</w:t>
      </w:r>
    </w:p>
    <w:bookmarkEnd w:id="5"/>
    <w:bookmarkStart w:name="z27" w:id="6"/>
    <w:p>
      <w:pPr>
        <w:spacing w:after="0"/>
        <w:ind w:left="0"/>
        <w:jc w:val="both"/>
      </w:pPr>
      <w:r>
        <w:rPr>
          <w:rFonts w:ascii="Times New Roman"/>
          <w:b w:val="false"/>
          <w:i w:val="false"/>
          <w:color w:val="000000"/>
          <w:sz w:val="28"/>
        </w:rPr>
        <w:t>
      5. Осы қаулы алғаш ресми жарияланған күнінен кейін он күнтізбелік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9" w:id="7"/>
    <w:p>
      <w:pPr>
        <w:spacing w:after="0"/>
        <w:ind w:left="0"/>
        <w:jc w:val="left"/>
      </w:pPr>
      <w:r>
        <w:rPr>
          <w:rFonts w:ascii="Times New Roman"/>
          <w:b/>
          <w:i w:val="false"/>
          <w:color w:val="000000"/>
        </w:rPr>
        <w:t xml:space="preserve"> "Оралман мәртебесін беру" мемлекеттік</w:t>
      </w:r>
      <w:r>
        <w:br/>
      </w:r>
      <w:r>
        <w:rPr>
          <w:rFonts w:ascii="Times New Roman"/>
          <w:b/>
          <w:i w:val="false"/>
          <w:color w:val="000000"/>
        </w:rPr>
        <w:t>көрсетілетін қызмет регламенті</w:t>
      </w:r>
    </w:p>
    <w:bookmarkEnd w:id="7"/>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26.02.2016 </w:t>
      </w:r>
      <w:r>
        <w:rPr>
          <w:rFonts w:ascii="Times New Roman"/>
          <w:b w:val="false"/>
          <w:i w:val="false"/>
          <w:color w:val="ff0000"/>
          <w:sz w:val="28"/>
        </w:rPr>
        <w:t>N 82/3</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0" w:id="8"/>
    <w:p>
      <w:pPr>
        <w:spacing w:after="0"/>
        <w:ind w:left="0"/>
        <w:jc w:val="left"/>
      </w:pPr>
      <w:r>
        <w:rPr>
          <w:rFonts w:ascii="Times New Roman"/>
          <w:b/>
          <w:i w:val="false"/>
          <w:color w:val="000000"/>
        </w:rPr>
        <w:t xml:space="preserve"> 1. Жалпы ережелер</w:t>
      </w:r>
    </w:p>
    <w:bookmarkEnd w:id="8"/>
    <w:bookmarkStart w:name="z31" w:id="9"/>
    <w:p>
      <w:pPr>
        <w:spacing w:after="0"/>
        <w:ind w:left="0"/>
        <w:jc w:val="both"/>
      </w:pPr>
      <w:r>
        <w:rPr>
          <w:rFonts w:ascii="Times New Roman"/>
          <w:b w:val="false"/>
          <w:i w:val="false"/>
          <w:color w:val="000000"/>
          <w:sz w:val="28"/>
        </w:rPr>
        <w:t>
      1. "Оралман мәртебесін беру" мемлекеттік көрсетілетін қызметін (бұдан әрі - мемлекеттік көрсетілетін қызмет) "Павлодар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32" w:id="10"/>
    <w:p>
      <w:pPr>
        <w:spacing w:after="0"/>
        <w:ind w:left="0"/>
        <w:jc w:val="both"/>
      </w:pPr>
      <w:r>
        <w:rPr>
          <w:rFonts w:ascii="Times New Roman"/>
          <w:b w:val="false"/>
          <w:i w:val="false"/>
          <w:color w:val="000000"/>
          <w:sz w:val="28"/>
        </w:rPr>
        <w:t>
      2. Мемлекеттік қызметті көрсету нысаны: қағаз түрінде.</w:t>
      </w:r>
    </w:p>
    <w:bookmarkEnd w:id="10"/>
    <w:bookmarkStart w:name="z33" w:id="11"/>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алушыға оралман куәлігін беру.</w:t>
      </w:r>
    </w:p>
    <w:bookmarkEnd w:id="1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4" w:id="1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2"/>
    <w:bookmarkStart w:name="z35" w:id="13"/>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 алушының нысан бойынша толтырылған өтінішінің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 w:id="14"/>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4"/>
    <w:p>
      <w:pPr>
        <w:spacing w:after="0"/>
        <w:ind w:left="0"/>
        <w:jc w:val="both"/>
      </w:pPr>
      <w:r>
        <w:rPr>
          <w:rFonts w:ascii="Times New Roman"/>
          <w:b w:val="false"/>
          <w:i w:val="false"/>
          <w:color w:val="000000"/>
          <w:sz w:val="28"/>
        </w:rPr>
        <w:t>
      кеңсе қызметкері көрсетілетін қызметті алушыдан өтінішті және құжаттарды қабылдайды, көшірмелерінің түпнұсқаларына сәйкестігін салыстырып тексереді, құжаттарды тіркейді, өтінішті тіркеу туралы хабарламаны береді, мемлекеттік қызметті көрсету бойынша маманды анықтау үшін жібереді – 2 сағат,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көрсетілетін қызметті берушінің басшысы бұрыштамасымен мемлекеттік қызметті көрсету бойынша маманды анықтайды – 2 (екі) сағат;</w:t>
      </w:r>
    </w:p>
    <w:p>
      <w:pPr>
        <w:spacing w:after="0"/>
        <w:ind w:left="0"/>
        <w:jc w:val="both"/>
      </w:pPr>
      <w:r>
        <w:rPr>
          <w:rFonts w:ascii="Times New Roman"/>
          <w:b w:val="false"/>
          <w:i w:val="false"/>
          <w:color w:val="000000"/>
          <w:sz w:val="28"/>
        </w:rPr>
        <w:t>
      кеңсе қызметкері көрсетілетін қызметті беруші басшысының бұрыштамасымен анықталған маманға құжаттарды жібереді – 1 (бір) сағат;</w:t>
      </w:r>
    </w:p>
    <w:p>
      <w:pPr>
        <w:spacing w:after="0"/>
        <w:ind w:left="0"/>
        <w:jc w:val="both"/>
      </w:pPr>
      <w:r>
        <w:rPr>
          <w:rFonts w:ascii="Times New Roman"/>
          <w:b w:val="false"/>
          <w:i w:val="false"/>
          <w:color w:val="000000"/>
          <w:sz w:val="28"/>
        </w:rPr>
        <w:t xml:space="preserve">
      өтінішті тіркегенге дейін көрсетілетін қызметті берушінің маманы өтініш берген адамның және оның отбасы мүшелерінің деректерін Қазақстан Республикасының Еңбек және халықты әлеуметтік қорғау министрінің 2013 жылғы 22 шілдедегі № 329-Ө-М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ережелеріне сәйкес оның (олардың) басқа аймақтың жергілікті атқарушы органында тіркелуін "Оралман" дерекқорының автоматтандырылған ақпараттық жүйесі арқылы тексереді;</w:t>
      </w:r>
    </w:p>
    <w:p>
      <w:pPr>
        <w:spacing w:after="0"/>
        <w:ind w:left="0"/>
        <w:jc w:val="both"/>
      </w:pPr>
      <w:r>
        <w:rPr>
          <w:rFonts w:ascii="Times New Roman"/>
          <w:b w:val="false"/>
          <w:i w:val="false"/>
          <w:color w:val="000000"/>
          <w:sz w:val="28"/>
        </w:rPr>
        <w:t>
      көрсетілетін қызметті берушінің маманы өтінішті "Оралман мәртебесін беруге өтініш білдірген тұлғаларды тіркеу журналында" тіркейді – 4 (төрт) сағат;</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берушінің құжаттарды қарау жөніндегі жұмыс тобының отырысына материалдар дайындайды – 15 (он бес) сағат;</w:t>
      </w:r>
    </w:p>
    <w:p>
      <w:pPr>
        <w:spacing w:after="0"/>
        <w:ind w:left="0"/>
        <w:jc w:val="both"/>
      </w:pPr>
      <w:r>
        <w:rPr>
          <w:rFonts w:ascii="Times New Roman"/>
          <w:b w:val="false"/>
          <w:i w:val="false"/>
          <w:color w:val="000000"/>
          <w:sz w:val="28"/>
        </w:rPr>
        <w:t>
      жұмыс тобы оралман мәртебесін беру туралы шешім қабылдайды – 4 (төрт) сағат;</w:t>
      </w:r>
    </w:p>
    <w:p>
      <w:pPr>
        <w:spacing w:after="0"/>
        <w:ind w:left="0"/>
        <w:jc w:val="both"/>
      </w:pPr>
      <w:r>
        <w:rPr>
          <w:rFonts w:ascii="Times New Roman"/>
          <w:b w:val="false"/>
          <w:i w:val="false"/>
          <w:color w:val="000000"/>
          <w:sz w:val="28"/>
        </w:rPr>
        <w:t>
      көрсетілетін қызметті берушінің басшысы жұмыс тобының шешімін бекітеді – 4 (төрт) сағат.</w:t>
      </w:r>
    </w:p>
    <w:p>
      <w:pPr>
        <w:spacing w:after="0"/>
        <w:ind w:left="0"/>
        <w:jc w:val="both"/>
      </w:pPr>
      <w:r>
        <w:rPr>
          <w:rFonts w:ascii="Times New Roman"/>
          <w:b w:val="false"/>
          <w:i w:val="false"/>
          <w:color w:val="000000"/>
          <w:sz w:val="28"/>
        </w:rPr>
        <w:t>
      көрсетілетін қызметті берушінің маманы оралман куәлігін ресімдейді, оны "Оралман мәртебесін беруге өтініш білдірген тұлғаларды тіркеу журналында" тіркейді және көрсетілетін қызметті алушыға беру үшін кеңсеге жібереді – 4 (төрт) сағат;</w:t>
      </w:r>
    </w:p>
    <w:p>
      <w:pPr>
        <w:spacing w:after="0"/>
        <w:ind w:left="0"/>
        <w:jc w:val="both"/>
      </w:pPr>
      <w:r>
        <w:rPr>
          <w:rFonts w:ascii="Times New Roman"/>
          <w:b w:val="false"/>
          <w:i w:val="false"/>
          <w:color w:val="000000"/>
          <w:sz w:val="28"/>
        </w:rPr>
        <w:t>
      кеңсе маманы көрсетілетін қызметті алушының өзі келген жағдайда қолын қойғызып, оралман куәлігін береді – 4 (төрт) сағат.</w:t>
      </w:r>
    </w:p>
    <w:bookmarkStart w:name="z37" w:id="15"/>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көрсетілетін қызметті алушыға оралман куәлігін беру.</w:t>
      </w:r>
    </w:p>
    <w:bookmarkEnd w:id="15"/>
    <w:bookmarkStart w:name="z38" w:id="16"/>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
    <w:bookmarkStart w:name="z39" w:id="17"/>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7"/>
    <w:p>
      <w:pPr>
        <w:spacing w:after="0"/>
        <w:ind w:left="0"/>
        <w:jc w:val="both"/>
      </w:pPr>
      <w:r>
        <w:rPr>
          <w:rFonts w:ascii="Times New Roman"/>
          <w:b w:val="false"/>
          <w:i w:val="false"/>
          <w:color w:val="000000"/>
          <w:sz w:val="28"/>
        </w:rPr>
        <w:t>
      кеңсе қызметкері;</w:t>
      </w:r>
    </w:p>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жұмыс тобы;</w:t>
      </w:r>
    </w:p>
    <w:p>
      <w:pPr>
        <w:spacing w:after="0"/>
        <w:ind w:left="0"/>
        <w:jc w:val="both"/>
      </w:pPr>
      <w:r>
        <w:rPr>
          <w:rFonts w:ascii="Times New Roman"/>
          <w:b w:val="false"/>
          <w:i w:val="false"/>
          <w:color w:val="000000"/>
          <w:sz w:val="28"/>
        </w:rPr>
        <w:t>
      көрсетілетін қызметті берушінің басшысы.</w:t>
      </w:r>
    </w:p>
    <w:bookmarkStart w:name="z40" w:id="18"/>
    <w:p>
      <w:pPr>
        <w:spacing w:after="0"/>
        <w:ind w:left="0"/>
        <w:jc w:val="both"/>
      </w:pPr>
      <w:r>
        <w:rPr>
          <w:rFonts w:ascii="Times New Roman"/>
          <w:b w:val="false"/>
          <w:i w:val="false"/>
          <w:color w:val="000000"/>
          <w:sz w:val="28"/>
        </w:rPr>
        <w:t xml:space="preserve">
      8. Әрбір рәсімнің (іс-қимылдың) өту рәсімдері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8"/>
    <w:bookmarkStart w:name="z41" w:id="19"/>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9"/>
    <w:bookmarkStart w:name="z42" w:id="20"/>
    <w:p>
      <w:pPr>
        <w:spacing w:after="0"/>
        <w:ind w:left="0"/>
        <w:jc w:val="both"/>
      </w:pPr>
      <w:r>
        <w:rPr>
          <w:rFonts w:ascii="Times New Roman"/>
          <w:b w:val="false"/>
          <w:i w:val="false"/>
          <w:color w:val="000000"/>
          <w:sz w:val="28"/>
        </w:rPr>
        <w:t xml:space="preserve">
      9.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Мемлекеттік корпорацияға жүгінеді.</w:t>
      </w:r>
    </w:p>
    <w:bookmarkEnd w:id="20"/>
    <w:p>
      <w:pPr>
        <w:spacing w:after="0"/>
        <w:ind w:left="0"/>
        <w:jc w:val="both"/>
      </w:pPr>
      <w:r>
        <w:rPr>
          <w:rFonts w:ascii="Times New Roman"/>
          <w:b w:val="false"/>
          <w:i w:val="false"/>
          <w:color w:val="000000"/>
          <w:sz w:val="28"/>
        </w:rPr>
        <w:t>
      Мемлекеттік корпорацияға көрсетілетін қызметті беруші жүгінген кезде – көрсетілетін қызметті алушының толық құжаттар топтамасын көрсетілетін қызметті беруші тіркеген сәттен бастап – 5 (бес) жұмыс күні;</w:t>
      </w:r>
    </w:p>
    <w:p>
      <w:pPr>
        <w:spacing w:after="0"/>
        <w:ind w:left="0"/>
        <w:jc w:val="both"/>
      </w:pPr>
      <w:r>
        <w:rPr>
          <w:rFonts w:ascii="Times New Roman"/>
          <w:b w:val="false"/>
          <w:i w:val="false"/>
          <w:color w:val="000000"/>
          <w:sz w:val="28"/>
        </w:rPr>
        <w:t>
      аудандық (қалалық) Мемлекеттік корпорацияға жүгінген кезде құжаттардың топтамасын және мемлекеттік көрсетілетін қызмет нәтижесін жеткізумен қамтамасыз ету үшін – 5 (бес) жұмыс күні ішінде.</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алушының сұрауын өндеу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қызметкерінің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(жеке тұлғалар үшін де деректер енгізу, кәсіпкерлік қызметпен айналысуға құқықты куәландыратын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көрсетілетін қызмет алушыға оралман куәлігін беру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3" w:id="21"/>
    <w:p>
      <w:pPr>
        <w:spacing w:after="0"/>
        <w:ind w:left="0"/>
        <w:jc w:val="both"/>
      </w:pPr>
      <w:r>
        <w:rPr>
          <w:rFonts w:ascii="Times New Roman"/>
          <w:b w:val="false"/>
          <w:i w:val="false"/>
          <w:color w:val="000000"/>
          <w:sz w:val="28"/>
        </w:rPr>
        <w:t>
      10. Мемлекеттік қызмет "Электрондық үкімет" веб-порталы арқылы көрсетілмейді.</w:t>
      </w:r>
    </w:p>
    <w:bookmarkEnd w:id="21"/>
    <w:bookmarkStart w:name="z44" w:id="2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іс-қимылдарын, сондай-ақ Мемлекеттік корпорациямен өзара іс-қимыл тәртібін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6" w:id="23"/>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1"/>
        <w:gridCol w:w="1344"/>
        <w:gridCol w:w="1714"/>
        <w:gridCol w:w="792"/>
        <w:gridCol w:w="608"/>
        <w:gridCol w:w="4009"/>
        <w:gridCol w:w="730"/>
        <w:gridCol w:w="700"/>
        <w:gridCol w:w="1370"/>
        <w:gridCol w:w="702"/>
      </w:tblGrid>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Кеңсе қызметкері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өтінішті және құжаттарды қабылдайды, көшірмелердің түпнұсқасына сәйкестігін салыстырып тексереді </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Бұрыштамасымен мемлекеттік қызметті көрсету бойынша маманды анықтайды</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бұрыштамасы бар құжаттарды маманға жібереді</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деректерін оның басқа облыста тіркелуін "Оралман" ақпараттық дерекқоры арқылы тексереді, өтінішті "Оралман мәртебесін беруге өтініш білдірген тұлғаларды тіркеу журналында тіркейді, көрсетілетін қызметті алушының басқа облыста тіркелгендігі анықталған жағдайда кеңсе арқылы оған өтініші қайтарылады</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мәртебесін беру туралы шешім қабыл-дайды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шешімін бекітеді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куәлігін ресімдейді, "Оралман куәлігін беруді есепке алу журналында" тіркейді</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қызметтің нәтижесін қабылдайды</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және қоса берілген құжаттарын тіркеу, көрсетілетін қызметті алушыға құжаттарды қабылдау туралы хабарламаны жіберу</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 көрсететін маманды анықтау бойынша бұрыштама</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Маманға орындау үшін беру</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отырысына материалдар дайындау</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Оралман мәртебесін беру туралы шешімнің жобасы</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тобының оралман мәртебесін беру туралы шешімі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Кеңсеге көрсетілетін мемлекеттік қызметтің нәтижесін жіберу</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мемлекеттік қызметті алушыға оралман куәлігін беру</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4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сағат</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r>
      <w:tr>
        <w:trPr>
          <w:trHeight w:val="30" w:hRule="atLeast"/>
        </w:trPr>
        <w:tc>
          <w:tcPr>
            <w:tcW w:w="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мерзімі</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8" w:id="2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81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6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50" w:id="25"/>
    <w:p>
      <w:pPr>
        <w:spacing w:after="0"/>
        <w:ind w:left="0"/>
        <w:jc w:val="left"/>
      </w:pPr>
      <w:r>
        <w:rPr>
          <w:rFonts w:ascii="Times New Roman"/>
          <w:b/>
          <w:i w:val="false"/>
          <w:color w:val="000000"/>
        </w:rPr>
        <w:t xml:space="preserve"> "Мүгедек балаларды үйде оқытуға жұмсалған шығындарды</w:t>
      </w:r>
      <w:r>
        <w:br/>
      </w:r>
      <w:r>
        <w:rPr>
          <w:rFonts w:ascii="Times New Roman"/>
          <w:b/>
          <w:i w:val="false"/>
          <w:color w:val="000000"/>
        </w:rPr>
        <w:t>өтеу" мемлекеттік көрсетілетін қызмет регламенті</w:t>
      </w:r>
    </w:p>
    <w:bookmarkEnd w:id="25"/>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51" w:id="26"/>
    <w:p>
      <w:pPr>
        <w:spacing w:after="0"/>
        <w:ind w:left="0"/>
        <w:jc w:val="left"/>
      </w:pPr>
      <w:r>
        <w:rPr>
          <w:rFonts w:ascii="Times New Roman"/>
          <w:b/>
          <w:i w:val="false"/>
          <w:color w:val="000000"/>
        </w:rPr>
        <w:t xml:space="preserve"> 1. Жалпы ережелер</w:t>
      </w:r>
    </w:p>
    <w:bookmarkEnd w:id="26"/>
    <w:bookmarkStart w:name="z52" w:id="27"/>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7"/>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арқылы жүзеге асырылады.</w:t>
      </w:r>
    </w:p>
    <w:bookmarkStart w:name="z53" w:id="28"/>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28"/>
    <w:bookmarkStart w:name="z54" w:id="29"/>
    <w:p>
      <w:pPr>
        <w:spacing w:after="0"/>
        <w:ind w:left="0"/>
        <w:jc w:val="both"/>
      </w:pPr>
      <w:r>
        <w:rPr>
          <w:rFonts w:ascii="Times New Roman"/>
          <w:b w:val="false"/>
          <w:i w:val="false"/>
          <w:color w:val="000000"/>
          <w:sz w:val="28"/>
        </w:rPr>
        <w:t>
      3. Мемлекеттік қызметті көрсету нәтижесі жәрдемақы тағайындау туралы хабарлама болып табылады.</w:t>
      </w:r>
    </w:p>
    <w:bookmarkEnd w:id="2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адамының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w:t>
      </w:r>
    </w:p>
    <w:bookmarkStart w:name="z55" w:id="30"/>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0"/>
    <w:bookmarkStart w:name="z56" w:id="31"/>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стандартының (бұдан әрі - Cтандарт)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ұсына отырып, Мемлекеттiк көрсетiлетiн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өтiнiштің болуы мемлекеттік қызметті көрсету жөніндегі рәсімді (іс-қимылды) бастау үшін негіздеме болып табылады.</w:t>
      </w:r>
    </w:p>
    <w:bookmarkEnd w:id="31"/>
    <w:bookmarkStart w:name="z57" w:id="3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32"/>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қажетті құжаттарды қабылдайды, мемлекеттік қызметті тіркеу және алу күнін көрсетумен өтініштің үзбелі талоны беріледі - 30 (отыз) минут, кіріс құжаттар журналына тіркейді, жәрдемақы тағайындау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жөнінде дәлелді жауап туралы хабарламаны дайындайды - 7 (жеті)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көрсетілетін қызметтер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көрсетілетін қызметтер нәтижесін беруді жүзеге асырады - 30 (отыз) минут.</w:t>
      </w:r>
    </w:p>
    <w:bookmarkStart w:name="z58" w:id="33"/>
    <w:p>
      <w:pPr>
        <w:spacing w:after="0"/>
        <w:ind w:left="0"/>
        <w:jc w:val="both"/>
      </w:pPr>
      <w:r>
        <w:rPr>
          <w:rFonts w:ascii="Times New Roman"/>
          <w:b w:val="false"/>
          <w:i w:val="false"/>
          <w:color w:val="000000"/>
          <w:sz w:val="28"/>
        </w:rPr>
        <w:t>
      6. Рәсімнің (іс-қимылдың) нәтижесі жәрдемақы тағайындау туралы хабарламаны беру болып табылады.</w:t>
      </w:r>
    </w:p>
    <w:bookmarkEnd w:id="33"/>
    <w:bookmarkStart w:name="z59" w:id="3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4"/>
    <w:bookmarkStart w:name="z60" w:id="35"/>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35"/>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61" w:id="36"/>
    <w:p>
      <w:pPr>
        <w:spacing w:after="0"/>
        <w:ind w:left="0"/>
        <w:jc w:val="both"/>
      </w:pPr>
      <w:r>
        <w:rPr>
          <w:rFonts w:ascii="Times New Roman"/>
          <w:b w:val="false"/>
          <w:i w:val="false"/>
          <w:color w:val="000000"/>
          <w:sz w:val="28"/>
        </w:rPr>
        <w:t xml:space="preserve">
      8. Әрбір рәсімді (іс-қимылды) өтудің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6"/>
    <w:bookmarkStart w:name="z62" w:id="37"/>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7"/>
    <w:bookmarkStart w:name="z63" w:id="38"/>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38"/>
    <w:p>
      <w:pPr>
        <w:spacing w:after="0"/>
        <w:ind w:left="0"/>
        <w:jc w:val="both"/>
      </w:pPr>
      <w:r>
        <w:rPr>
          <w:rFonts w:ascii="Times New Roman"/>
          <w:b w:val="false"/>
          <w:i w:val="false"/>
          <w:color w:val="000000"/>
          <w:sz w:val="28"/>
        </w:rPr>
        <w:t>
      Мемлекеттiк қызметтi көрсету мерзiмi көрсетiлетiн қызметтi алушы Мемлекеттік корпорацияға құжаттардың топтамасын тапсырған сәттен бастап - 10 (он)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корпорацияның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нәтижесі жәрдемақы тағайындау туралы хабарлама беру болып табылады.</w:t>
      </w:r>
    </w:p>
    <w:bookmarkStart w:name="z64" w:id="39"/>
    <w:p>
      <w:pPr>
        <w:spacing w:after="0"/>
        <w:ind w:left="0"/>
        <w:jc w:val="both"/>
      </w:pPr>
      <w:r>
        <w:rPr>
          <w:rFonts w:ascii="Times New Roman"/>
          <w:b w:val="false"/>
          <w:i w:val="false"/>
          <w:color w:val="000000"/>
          <w:sz w:val="28"/>
        </w:rPr>
        <w:t xml:space="preserve">
      10.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порталға жүгінеді.</w:t>
      </w:r>
    </w:p>
    <w:bookmarkEnd w:id="39"/>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- 10 (он)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ЖСН және парольді (автоматтандыру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ЭҮШ/ЭҮӨШ арқылы ЖАО АЖ-ға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(жәрдемақы тағайындау туралы хабарламаны) қалыптастыруы. Электрондық құжатты маман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65" w:id="40"/>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өзге де көрсетілетін қызметті берушілермен және (немесе)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67" w:id="41"/>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Тереңкол ауылы,</w:t>
            </w:r>
            <w:r>
              <w:br/>
            </w:r>
            <w:r>
              <w:rPr>
                <w:rFonts w:ascii="Times New Roman"/>
                <w:b w:val="false"/>
                <w:i w:val="false"/>
                <w:color w:val="000000"/>
                <w:sz w:val="20"/>
              </w:rPr>
              <w:t>
 Елгин көшесі, 139-үйі</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69" w:id="42"/>
    <w:p>
      <w:pPr>
        <w:spacing w:after="0"/>
        <w:ind w:left="0"/>
        <w:jc w:val="left"/>
      </w:pPr>
      <w:r>
        <w:rPr>
          <w:rFonts w:ascii="Times New Roman"/>
          <w:b/>
          <w:i w:val="false"/>
          <w:color w:val="000000"/>
        </w:rPr>
        <w:t xml:space="preserve"> "Мүгедек балаларды үйде оқытуға жұмсалған</w:t>
      </w:r>
      <w:r>
        <w:br/>
      </w:r>
      <w:r>
        <w:rPr>
          <w:rFonts w:ascii="Times New Roman"/>
          <w:b/>
          <w:i w:val="false"/>
          <w:color w:val="000000"/>
        </w:rPr>
        <w:t>шығындарды өтеу"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8"/>
        <w:gridCol w:w="2882"/>
        <w:gridCol w:w="2292"/>
        <w:gridCol w:w="2886"/>
        <w:gridCol w:w="1829"/>
        <w:gridCol w:w="15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Негізігі процестің (жұмыс барысының, ағынының) іс-қимылы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беруді жүзеге асырады</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тіркеу және алу күнін көрсетумен өтініштің үзбелі талонын береді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Жәрдемақы тағайындау туралы хабарламаны немесе мемлекеттік қызметті көрсетуден бас тарту туралы дәлелді жауап дайындайды</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нәтижесіне қол қояды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 нәтижесін беру</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(он)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71" w:id="43"/>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кезіндегі функционалдық іс-қимылдың диаграммасы </w:t>
      </w:r>
    </w:p>
    <w:bookmarkEnd w:id="43"/>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71900"/>
                    </a:xfrm>
                    <a:prstGeom prst="rect">
                      <a:avLst/>
                    </a:prstGeom>
                  </pic:spPr>
                </pic:pic>
              </a:graphicData>
            </a:graphic>
          </wp:inline>
        </w:drawing>
      </w:r>
    </w:p>
    <w:p>
      <w:pPr>
        <w:spacing w:after="0"/>
        <w:ind w:left="0"/>
        <w:jc w:val="left"/>
      </w:pPr>
      <w:r>
        <w:br/>
      </w:r>
    </w:p>
    <w:bookmarkStart w:name="z72" w:id="44"/>
    <w:p>
      <w:pPr>
        <w:spacing w:after="0"/>
        <w:ind w:left="0"/>
        <w:jc w:val="left"/>
      </w:pPr>
      <w:r>
        <w:rPr>
          <w:rFonts w:ascii="Times New Roman"/>
          <w:b/>
          <w:i w:val="false"/>
          <w:color w:val="000000"/>
        </w:rPr>
        <w:t xml:space="preserve"> Шартты белгілер: </w:t>
      </w:r>
    </w:p>
    <w:bookmarkEnd w:id="44"/>
    <w:p>
      <w:pPr>
        <w:spacing w:after="0"/>
        <w:ind w:left="0"/>
        <w:jc w:val="both"/>
      </w:pPr>
      <w:r>
        <w:drawing>
          <wp:inline distT="0" distB="0" distL="0" distR="0">
            <wp:extent cx="61849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84900" cy="5130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w:t>
            </w:r>
            <w:r>
              <w:br/>
            </w:r>
            <w:r>
              <w:rPr>
                <w:rFonts w:ascii="Times New Roman"/>
                <w:b w:val="false"/>
                <w:i w:val="false"/>
                <w:color w:val="000000"/>
                <w:sz w:val="20"/>
              </w:rPr>
              <w:t>оқытуға жұмсалған</w:t>
            </w:r>
            <w:r>
              <w:br/>
            </w:r>
            <w:r>
              <w:rPr>
                <w:rFonts w:ascii="Times New Roman"/>
                <w:b w:val="false"/>
                <w:i w:val="false"/>
                <w:color w:val="000000"/>
                <w:sz w:val="20"/>
              </w:rPr>
              <w:t>шығындарды өтеу"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74" w:id="45"/>
    <w:p>
      <w:pPr>
        <w:spacing w:after="0"/>
        <w:ind w:left="0"/>
        <w:jc w:val="left"/>
      </w:pPr>
      <w:r>
        <w:rPr>
          <w:rFonts w:ascii="Times New Roman"/>
          <w:b/>
          <w:i w:val="false"/>
          <w:color w:val="000000"/>
        </w:rPr>
        <w:t xml:space="preserve"> "Мүгедек балаларды үйде оқытуға жұмсалған шығындарды өтеу"</w:t>
      </w:r>
      <w:r>
        <w:br/>
      </w:r>
      <w:r>
        <w:rPr>
          <w:rFonts w:ascii="Times New Roman"/>
          <w:b/>
          <w:i w:val="false"/>
          <w:color w:val="000000"/>
        </w:rPr>
        <w:t xml:space="preserve">мемлекеттік қызмет көрсетудің бизнес-прцестерінің анықтамалығы </w:t>
      </w:r>
    </w:p>
    <w:bookmarkEnd w:id="45"/>
    <w:p>
      <w:pPr>
        <w:spacing w:after="0"/>
        <w:ind w:left="0"/>
        <w:jc w:val="both"/>
      </w:pPr>
      <w:r>
        <w:drawing>
          <wp:inline distT="0" distB="0" distL="0" distR="0">
            <wp:extent cx="78105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54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67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67600" cy="2921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76" w:id="46"/>
    <w:p>
      <w:pPr>
        <w:spacing w:after="0"/>
        <w:ind w:left="0"/>
        <w:jc w:val="left"/>
      </w:pPr>
      <w:r>
        <w:rPr>
          <w:rFonts w:ascii="Times New Roman"/>
          <w:b/>
          <w:i w:val="false"/>
          <w:color w:val="000000"/>
        </w:rPr>
        <w:t xml:space="preserve"> "Жұмыс іздеп жүрген адамдарды тіркеу"</w:t>
      </w:r>
      <w:r>
        <w:br/>
      </w:r>
      <w:r>
        <w:rPr>
          <w:rFonts w:ascii="Times New Roman"/>
          <w:b/>
          <w:i w:val="false"/>
          <w:color w:val="000000"/>
        </w:rPr>
        <w:t>мемлекеттік көрсетілетін қызмет регламенті</w:t>
      </w:r>
    </w:p>
    <w:bookmarkEnd w:id="46"/>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21.12.2017 </w:t>
      </w:r>
      <w:r>
        <w:rPr>
          <w:rFonts w:ascii="Times New Roman"/>
          <w:b w:val="false"/>
          <w:i w:val="false"/>
          <w:color w:val="ff0000"/>
          <w:sz w:val="28"/>
        </w:rPr>
        <w:t>№ 416/6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77" w:id="47"/>
    <w:p>
      <w:pPr>
        <w:spacing w:after="0"/>
        <w:ind w:left="0"/>
        <w:jc w:val="left"/>
      </w:pPr>
      <w:r>
        <w:rPr>
          <w:rFonts w:ascii="Times New Roman"/>
          <w:b/>
          <w:i w:val="false"/>
          <w:color w:val="000000"/>
        </w:rPr>
        <w:t xml:space="preserve"> 1-тарау. Жалпы ережелер</w:t>
      </w:r>
    </w:p>
    <w:bookmarkEnd w:id="47"/>
    <w:bookmarkStart w:name="z78" w:id="48"/>
    <w:p>
      <w:pPr>
        <w:spacing w:after="0"/>
        <w:ind w:left="0"/>
        <w:jc w:val="both"/>
      </w:pPr>
      <w:r>
        <w:rPr>
          <w:rFonts w:ascii="Times New Roman"/>
          <w:b w:val="false"/>
          <w:i w:val="false"/>
          <w:color w:val="000000"/>
          <w:sz w:val="28"/>
        </w:rPr>
        <w:t xml:space="preserve">
      1. "Жұмыс іздеп жүрген адамдарды тіркеу"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"Халықты жұмыспен қамту орталығы" коммуналдық мемлекеттік мекемесі (бұдан әрі - көрсетілетін қызметті беруші) көрсетеді.</w:t>
      </w:r>
    </w:p>
    <w:bookmarkEnd w:id="48"/>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79" w:id="4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9"/>
    <w:bookmarkStart w:name="z80" w:id="50"/>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 іздеп жүрген адам ретінде тіркеу туралы қағаз және электрондық түрдегі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болып табылады.</w:t>
      </w:r>
    </w:p>
    <w:bookmarkEnd w:id="50"/>
    <w:bookmarkStart w:name="z81" w:id="51"/>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1"/>
    <w:bookmarkStart w:name="z82" w:id="5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өтінішінің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болып табылады.</w:t>
      </w:r>
    </w:p>
    <w:bookmarkEnd w:id="52"/>
    <w:bookmarkStart w:name="z83" w:id="5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53"/>
    <w:p>
      <w:pPr>
        <w:spacing w:after="0"/>
        <w:ind w:left="0"/>
        <w:jc w:val="both"/>
      </w:pPr>
      <w:r>
        <w:rPr>
          <w:rFonts w:ascii="Times New Roman"/>
          <w:b w:val="false"/>
          <w:i w:val="false"/>
          <w:color w:val="000000"/>
          <w:sz w:val="28"/>
        </w:rPr>
        <w:t>
      1) көрсетiлетiн қызметтi берушінің кеңсе қызметкері көрсетілетін қызметті алушының ұсынған құжаттарын қабылдайды, түскен құжаттарды тіркейді және көрсетілген қызметті берушінің басшысына қарау үшін береді – 20 (жиырма) минут.</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маманы ұсынылған құжаттарды тексереді,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жұмыс іздеп жүрген адамдарды тіркеу туралы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дайындайды – 6 (алты) сағат 20 (жиырма) минут;</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береді – 20 (жиырма) минут.</w:t>
      </w:r>
    </w:p>
    <w:bookmarkStart w:name="z84" w:id="54"/>
    <w:p>
      <w:pPr>
        <w:spacing w:after="0"/>
        <w:ind w:left="0"/>
        <w:jc w:val="both"/>
      </w:pPr>
      <w:r>
        <w:rPr>
          <w:rFonts w:ascii="Times New Roman"/>
          <w:b w:val="false"/>
          <w:i w:val="false"/>
          <w:color w:val="000000"/>
          <w:sz w:val="28"/>
        </w:rPr>
        <w:t xml:space="preserve">
      6. Рәсімнің (іс-қимылдың) нәтижесі жұмыс іздеп жүрген адамдарды тіркеу туралы хабарламаны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54"/>
    <w:bookmarkStart w:name="z85" w:id="55"/>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5"/>
    <w:bookmarkStart w:name="z86" w:id="56"/>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5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bookmarkStart w:name="z87" w:id="57"/>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(кестесінде) келтірілген. </w:t>
      </w:r>
    </w:p>
    <w:bookmarkEnd w:id="57"/>
    <w:bookmarkStart w:name="z88" w:id="58"/>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корпорациясымен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w:t>
      </w:r>
      <w:r>
        <w:br/>
      </w:r>
      <w:r>
        <w:rPr>
          <w:rFonts w:ascii="Times New Roman"/>
          <w:b/>
          <w:i w:val="false"/>
          <w:color w:val="000000"/>
        </w:rPr>
        <w:t>көрсету процесінде ақпараттық жүйелерді қолдану тәртібін сипаттау</w:t>
      </w:r>
    </w:p>
    <w:bookmarkEnd w:id="58"/>
    <w:bookmarkStart w:name="z89" w:id="59"/>
    <w:p>
      <w:pPr>
        <w:spacing w:after="0"/>
        <w:ind w:left="0"/>
        <w:jc w:val="both"/>
      </w:pPr>
      <w:r>
        <w:rPr>
          <w:rFonts w:ascii="Times New Roman"/>
          <w:b w:val="false"/>
          <w:i w:val="false"/>
          <w:color w:val="000000"/>
          <w:sz w:val="28"/>
        </w:rPr>
        <w:t>
      9. Мемлекеттік қызметті көрсету процесінде "Азаматтарға арналған үкімет" мемлекеттік корпорациясымен өзара іс-қимыл қарастырылмаған.</w:t>
      </w:r>
    </w:p>
    <w:bookmarkEnd w:id="59"/>
    <w:bookmarkStart w:name="z90" w:id="60"/>
    <w:p>
      <w:pPr>
        <w:spacing w:after="0"/>
        <w:ind w:left="0"/>
        <w:jc w:val="both"/>
      </w:pPr>
      <w:r>
        <w:rPr>
          <w:rFonts w:ascii="Times New Roman"/>
          <w:b w:val="false"/>
          <w:i w:val="false"/>
          <w:color w:val="000000"/>
          <w:sz w:val="28"/>
        </w:rPr>
        <w:t xml:space="preserve">
      10. Көрсетілетін қызметті алушылар мемлекеттік қызмет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ақпараттарды ұсына отырып, порталға жүгінеді.</w:t>
      </w:r>
    </w:p>
    <w:bookmarkEnd w:id="60"/>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1 (бір) жұмыс күні.</w:t>
      </w:r>
    </w:p>
    <w:p>
      <w:pPr>
        <w:spacing w:after="0"/>
        <w:ind w:left="0"/>
        <w:jc w:val="both"/>
      </w:pPr>
      <w:r>
        <w:rPr>
          <w:rFonts w:ascii="Times New Roman"/>
          <w:b w:val="false"/>
          <w:i w:val="false"/>
          <w:color w:val="000000"/>
          <w:sz w:val="28"/>
        </w:rPr>
        <w:t>
      Жүгіну тәртібін және Портал арқылы мемлекеттік қызметті алу үшін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1-процесс – мемлекеттік қызметті алу үшін порталға көрсетілетін қызметті алушының ЖСН және паролін енгізу процесі (авторландыру процесі);</w:t>
      </w:r>
    </w:p>
    <w:p>
      <w:pPr>
        <w:spacing w:after="0"/>
        <w:ind w:left="0"/>
        <w:jc w:val="both"/>
      </w:pPr>
      <w:r>
        <w:rPr>
          <w:rFonts w:ascii="Times New Roman"/>
          <w:b w:val="false"/>
          <w:i w:val="false"/>
          <w:color w:val="000000"/>
          <w:sz w:val="28"/>
        </w:rPr>
        <w:t>
      1-шарт – ЖСН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2-процесс – көрсетілетін қызметті алушының деректерінде бұзушылықтар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қызметті көрсету үшін сұрау салу нысанын оның құрылымы мен форматтық талаптарын ескере отырып, көрсетілетін қызметті алушымен нысанды толтыру (деректерді енгізу) және экранға шығару;</w:t>
      </w:r>
    </w:p>
    <w:p>
      <w:pPr>
        <w:spacing w:after="0"/>
        <w:ind w:left="0"/>
        <w:jc w:val="both"/>
      </w:pPr>
      <w:r>
        <w:rPr>
          <w:rFonts w:ascii="Times New Roman"/>
          <w:b w:val="false"/>
          <w:i w:val="false"/>
          <w:color w:val="000000"/>
          <w:sz w:val="28"/>
        </w:rPr>
        <w:t>
      4-процесс – көрсетілетін қызметті алушының мемлекеттік қызметті көрсетуге сұраудың толтырылған нысанына (енгізілген деректерге, сканерленген құжатқа) ЭЦҚ арқылы қол қоюы;</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сұрау салынатын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электрондық құжатты (қызметті алушының сұрауын) жергілікті атқарушы органның ақпараттық жүйесіне ЭҮШ/ЭҮӨШ арқылы жіберу;</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қызметті көрсету нәтижесін қалыптастыруы. Электрондық құжатты көрсетілетін қызметті берушінің маманы ЭЦҚ-ны пайдаланып, қалыптастырады және көрсетілетін қызметті алушының порталдағы "жеке кабинетіне" жіберіледі.</w:t>
      </w:r>
    </w:p>
    <w:p>
      <w:pPr>
        <w:spacing w:after="0"/>
        <w:ind w:left="0"/>
        <w:jc w:val="both"/>
      </w:pPr>
      <w:r>
        <w:rPr>
          <w:rFonts w:ascii="Times New Roman"/>
          <w:b w:val="false"/>
          <w:i w:val="false"/>
          <w:color w:val="000000"/>
          <w:sz w:val="28"/>
        </w:rPr>
        <w:t xml:space="preserve">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Start w:name="z91" w:id="61"/>
    <w:p>
      <w:pPr>
        <w:spacing w:after="0"/>
        <w:ind w:left="0"/>
        <w:jc w:val="both"/>
      </w:pPr>
      <w:r>
        <w:rPr>
          <w:rFonts w:ascii="Times New Roman"/>
          <w:b w:val="false"/>
          <w:i w:val="false"/>
          <w:color w:val="000000"/>
          <w:sz w:val="28"/>
        </w:rPr>
        <w:t xml:space="preserve">
      11. Мемлекеттік қызметті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қызметті көрсету бизнес-процестерінің анықтамалығында көрсетіледі.</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3" w:id="62"/>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313"/>
        <w:gridCol w:w="8982"/>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Бектұров көшесі, 115</w:t>
            </w:r>
            <w:r>
              <w:br/>
            </w:r>
            <w:r>
              <w:rPr>
                <w:rFonts w:ascii="Times New Roman"/>
                <w:b w:val="false"/>
                <w:i w:val="false"/>
                <w:color w:val="000000"/>
                <w:sz w:val="20"/>
              </w:rPr>
              <w:t>
телефон: 8(7182) 215475</w:t>
            </w:r>
            <w:r>
              <w:br/>
            </w:r>
            <w:r>
              <w:rPr>
                <w:rFonts w:ascii="Times New Roman"/>
                <w:b w:val="false"/>
                <w:i w:val="false"/>
                <w:color w:val="000000"/>
                <w:sz w:val="20"/>
              </w:rPr>
              <w:t>
czpavlodar@mail.ru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Энергетиктер көшесі, 62</w:t>
            </w:r>
            <w:r>
              <w:br/>
            </w:r>
            <w:r>
              <w:rPr>
                <w:rFonts w:ascii="Times New Roman"/>
                <w:b w:val="false"/>
                <w:i w:val="false"/>
                <w:color w:val="000000"/>
                <w:sz w:val="20"/>
              </w:rPr>
              <w:t>
телефон: 8(7187)347123</w:t>
            </w:r>
            <w:r>
              <w:br/>
            </w:r>
            <w:r>
              <w:rPr>
                <w:rFonts w:ascii="Times New Roman"/>
                <w:b w:val="false"/>
                <w:i w:val="false"/>
                <w:color w:val="000000"/>
                <w:sz w:val="20"/>
              </w:rPr>
              <w:t>
zan_ekibastuz2012@mail.ru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Советтер көшесі, 10</w:t>
            </w:r>
            <w:r>
              <w:br/>
            </w:r>
            <w:r>
              <w:rPr>
                <w:rFonts w:ascii="Times New Roman"/>
                <w:b w:val="false"/>
                <w:i w:val="false"/>
                <w:color w:val="000000"/>
                <w:sz w:val="20"/>
              </w:rPr>
              <w:t>
телефон: 8(71837)69995</w:t>
            </w:r>
            <w:r>
              <w:br/>
            </w:r>
            <w:r>
              <w:rPr>
                <w:rFonts w:ascii="Times New Roman"/>
                <w:b w:val="false"/>
                <w:i w:val="false"/>
                <w:color w:val="000000"/>
                <w:sz w:val="20"/>
              </w:rPr>
              <w:t>
centr_aksu@mail.ru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w:t>
            </w:r>
            <w:r>
              <w:br/>
            </w:r>
            <w:r>
              <w:rPr>
                <w:rFonts w:ascii="Times New Roman"/>
                <w:b w:val="false"/>
                <w:i w:val="false"/>
                <w:color w:val="000000"/>
                <w:sz w:val="20"/>
              </w:rPr>
              <w:t>
телефон: 8(71841)22136</w:t>
            </w:r>
            <w:r>
              <w:br/>
            </w:r>
            <w:r>
              <w:rPr>
                <w:rFonts w:ascii="Times New Roman"/>
                <w:b w:val="false"/>
                <w:i w:val="false"/>
                <w:color w:val="000000"/>
                <w:sz w:val="20"/>
              </w:rPr>
              <w:t>
czanyatosti@list.ru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34</w:t>
            </w:r>
            <w:r>
              <w:br/>
            </w:r>
            <w:r>
              <w:rPr>
                <w:rFonts w:ascii="Times New Roman"/>
                <w:b w:val="false"/>
                <w:i w:val="false"/>
                <w:color w:val="000000"/>
                <w:sz w:val="20"/>
              </w:rPr>
              <w:t>
телефон: 8(71840)91768</w:t>
            </w:r>
            <w:r>
              <w:br/>
            </w:r>
            <w:r>
              <w:rPr>
                <w:rFonts w:ascii="Times New Roman"/>
                <w:b w:val="false"/>
                <w:i w:val="false"/>
                <w:color w:val="000000"/>
                <w:sz w:val="20"/>
              </w:rPr>
              <w:t>
centrzanbayan@mail.ru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w:t>
            </w:r>
            <w:r>
              <w:br/>
            </w:r>
            <w:r>
              <w:rPr>
                <w:rFonts w:ascii="Times New Roman"/>
                <w:b w:val="false"/>
                <w:i w:val="false"/>
                <w:color w:val="000000"/>
                <w:sz w:val="20"/>
              </w:rPr>
              <w:t>
телефон: 8(71831)22447</w:t>
            </w:r>
            <w:r>
              <w:br/>
            </w:r>
            <w:r>
              <w:rPr>
                <w:rFonts w:ascii="Times New Roman"/>
                <w:b w:val="false"/>
                <w:i w:val="false"/>
                <w:color w:val="000000"/>
                <w:sz w:val="20"/>
              </w:rPr>
              <w:t>
zhelezin_cz@mail.ru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w:t>
            </w:r>
            <w:r>
              <w:br/>
            </w:r>
            <w:r>
              <w:rPr>
                <w:rFonts w:ascii="Times New Roman"/>
                <w:b w:val="false"/>
                <w:i w:val="false"/>
                <w:color w:val="000000"/>
                <w:sz w:val="20"/>
              </w:rPr>
              <w:t>
телефон: 8(71832)22880</w:t>
            </w:r>
            <w:r>
              <w:br/>
            </w:r>
            <w:r>
              <w:rPr>
                <w:rFonts w:ascii="Times New Roman"/>
                <w:b w:val="false"/>
                <w:i w:val="false"/>
                <w:color w:val="000000"/>
                <w:sz w:val="20"/>
              </w:rPr>
              <w:t>
cz22880@yandex.kz</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Елгин көшесі, 139</w:t>
            </w:r>
            <w:r>
              <w:br/>
            </w:r>
            <w:r>
              <w:rPr>
                <w:rFonts w:ascii="Times New Roman"/>
                <w:b w:val="false"/>
                <w:i w:val="false"/>
                <w:color w:val="000000"/>
                <w:sz w:val="20"/>
              </w:rPr>
              <w:t>
телефон: 8(71833)21779</w:t>
            </w:r>
            <w:r>
              <w:br/>
            </w:r>
            <w:r>
              <w:rPr>
                <w:rFonts w:ascii="Times New Roman"/>
                <w:b w:val="false"/>
                <w:i w:val="false"/>
                <w:color w:val="000000"/>
                <w:sz w:val="20"/>
              </w:rPr>
              <w:t>
cz-kachiry@mail.ru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Бейбітшілік көшесі, 7</w:t>
            </w:r>
            <w:r>
              <w:br/>
            </w:r>
            <w:r>
              <w:rPr>
                <w:rFonts w:ascii="Times New Roman"/>
                <w:b w:val="false"/>
                <w:i w:val="false"/>
                <w:color w:val="000000"/>
                <w:sz w:val="20"/>
              </w:rPr>
              <w:t>
телефон: 8(71839)21462</w:t>
            </w:r>
            <w:r>
              <w:br/>
            </w:r>
            <w:r>
              <w:rPr>
                <w:rFonts w:ascii="Times New Roman"/>
                <w:b w:val="false"/>
                <w:i w:val="false"/>
                <w:color w:val="000000"/>
                <w:sz w:val="20"/>
              </w:rPr>
              <w:t>
akku_cz@mail.ru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Уалиханов көшесі, 34</w:t>
            </w:r>
            <w:r>
              <w:br/>
            </w:r>
            <w:r>
              <w:rPr>
                <w:rFonts w:ascii="Times New Roman"/>
                <w:b w:val="false"/>
                <w:i w:val="false"/>
                <w:color w:val="000000"/>
                <w:sz w:val="20"/>
              </w:rPr>
              <w:t>
телефон: 8(71838)91742</w:t>
            </w:r>
            <w:r>
              <w:br/>
            </w:r>
            <w:r>
              <w:rPr>
                <w:rFonts w:ascii="Times New Roman"/>
                <w:b w:val="false"/>
                <w:i w:val="false"/>
                <w:color w:val="000000"/>
                <w:sz w:val="20"/>
              </w:rPr>
              <w:t>
maisk_center.z@mail.ru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Ген. Дүйсенов көшесі, 1</w:t>
            </w:r>
            <w:r>
              <w:br/>
            </w:r>
            <w:r>
              <w:rPr>
                <w:rFonts w:ascii="Times New Roman"/>
                <w:b w:val="false"/>
                <w:i w:val="false"/>
                <w:color w:val="000000"/>
                <w:sz w:val="20"/>
              </w:rPr>
              <w:t>
телефон: 8(7182)533133</w:t>
            </w:r>
            <w:r>
              <w:br/>
            </w:r>
            <w:r>
              <w:rPr>
                <w:rFonts w:ascii="Times New Roman"/>
                <w:b w:val="false"/>
                <w:i w:val="false"/>
                <w:color w:val="000000"/>
                <w:sz w:val="20"/>
              </w:rPr>
              <w:t>
centrof_employment@mail.ru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
Тәуелсіздік 10 жылдығы көшесі, 27</w:t>
            </w:r>
            <w:r>
              <w:br/>
            </w:r>
            <w:r>
              <w:rPr>
                <w:rFonts w:ascii="Times New Roman"/>
                <w:b w:val="false"/>
                <w:i w:val="false"/>
                <w:color w:val="000000"/>
                <w:sz w:val="20"/>
              </w:rPr>
              <w:t>
телефон: 8(71834)91663</w:t>
            </w:r>
            <w:r>
              <w:br/>
            </w:r>
            <w:r>
              <w:rPr>
                <w:rFonts w:ascii="Times New Roman"/>
                <w:b w:val="false"/>
                <w:i w:val="false"/>
                <w:color w:val="000000"/>
                <w:sz w:val="20"/>
              </w:rPr>
              <w:t>
usp_czn@mail.ru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w:t>
            </w:r>
            <w:r>
              <w:br/>
            </w:r>
            <w:r>
              <w:rPr>
                <w:rFonts w:ascii="Times New Roman"/>
                <w:b w:val="false"/>
                <w:i w:val="false"/>
                <w:color w:val="000000"/>
                <w:sz w:val="20"/>
              </w:rPr>
              <w:t>
телефон: 8 (71836)21721</w:t>
            </w:r>
            <w:r>
              <w:br/>
            </w:r>
            <w:r>
              <w:rPr>
                <w:rFonts w:ascii="Times New Roman"/>
                <w:b w:val="false"/>
                <w:i w:val="false"/>
                <w:color w:val="000000"/>
                <w:sz w:val="20"/>
              </w:rPr>
              <w:t>
sherb_cz@mail.ru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95" w:id="63"/>
    <w:p>
      <w:pPr>
        <w:spacing w:after="0"/>
        <w:ind w:left="0"/>
        <w:jc w:val="left"/>
      </w:pPr>
      <w:r>
        <w:rPr>
          <w:rFonts w:ascii="Times New Roman"/>
          <w:b/>
          <w:i w:val="false"/>
          <w:color w:val="000000"/>
        </w:rPr>
        <w:t xml:space="preserve"> "Жұмыс іздеп жүрген адамдарды тіркеу" мемлекеттік қызмет</w:t>
      </w:r>
      <w:r>
        <w:br/>
      </w:r>
      <w:r>
        <w:rPr>
          <w:rFonts w:ascii="Times New Roman"/>
          <w:b/>
          <w:i w:val="false"/>
          <w:color w:val="000000"/>
        </w:rPr>
        <w:t>көрсету процесінде көрсетілетін қызметті берушінің құрылымдық</w:t>
      </w:r>
      <w:r>
        <w:br/>
      </w:r>
      <w:r>
        <w:rPr>
          <w:rFonts w:ascii="Times New Roman"/>
          <w:b/>
          <w:i w:val="false"/>
          <w:color w:val="000000"/>
        </w:rPr>
        <w:t>бөлімшелерінің (қызметкерлерінің) өзара іс-қимыл тәртібін сипаттау</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1"/>
        <w:gridCol w:w="3354"/>
        <w:gridCol w:w="1054"/>
        <w:gridCol w:w="2977"/>
        <w:gridCol w:w="2359"/>
        <w:gridCol w:w="105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(қызметкерлердің) атауы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қабылдау,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көрсетілетін қызметті алушымен құжаттардың толық топтамасын ұсынбаған және (немесе) қолданылу мерзімі өтіп кеткен жағдайда өтінішті қабылдаудан бас тарту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мемлекеттік қызметті көрсету нәтижесін тексеру</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құжаттар журналында тіркеу</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жіберу</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іздеп жүрген адамдар ретінде тіркеу туралы хабарламаны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жауапты дайындайды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жауапқа қол қою</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 нәтижесін беру </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20 (жиырма) минут</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(отыз) минут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97" w:id="64"/>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 xml:space="preserve">кезіндегі функционалдық өзара іс-қимыл диаграммасы </w:t>
      </w:r>
    </w:p>
    <w:bookmarkEnd w:id="64"/>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65600"/>
                    </a:xfrm>
                    <a:prstGeom prst="rect">
                      <a:avLst/>
                    </a:prstGeom>
                  </pic:spPr>
                </pic:pic>
              </a:graphicData>
            </a:graphic>
          </wp:inline>
        </w:drawing>
      </w:r>
    </w:p>
    <w:p>
      <w:pPr>
        <w:spacing w:after="0"/>
        <w:ind w:left="0"/>
        <w:jc w:val="left"/>
      </w:pPr>
      <w:r>
        <w:br/>
      </w:r>
    </w:p>
    <w:bookmarkStart w:name="z98" w:id="65"/>
    <w:p>
      <w:pPr>
        <w:spacing w:after="0"/>
        <w:ind w:left="0"/>
        <w:jc w:val="left"/>
      </w:pPr>
      <w:r>
        <w:rPr>
          <w:rFonts w:ascii="Times New Roman"/>
          <w:b/>
          <w:i w:val="false"/>
          <w:color w:val="000000"/>
        </w:rPr>
        <w:t xml:space="preserve"> Шартты белгілер: </w:t>
      </w:r>
    </w:p>
    <w:bookmarkEnd w:id="65"/>
    <w:p>
      <w:pPr>
        <w:spacing w:after="0"/>
        <w:ind w:left="0"/>
        <w:jc w:val="both"/>
      </w:pPr>
      <w:r>
        <w:drawing>
          <wp:inline distT="0" distB="0" distL="0" distR="0">
            <wp:extent cx="48387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838700" cy="486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w:t>
            </w:r>
            <w:r>
              <w:br/>
            </w:r>
            <w:r>
              <w:rPr>
                <w:rFonts w:ascii="Times New Roman"/>
                <w:b w:val="false"/>
                <w:i w:val="false"/>
                <w:color w:val="000000"/>
                <w:sz w:val="20"/>
              </w:rPr>
              <w:t>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00" w:id="66"/>
    <w:p>
      <w:pPr>
        <w:spacing w:after="0"/>
        <w:ind w:left="0"/>
        <w:jc w:val="left"/>
      </w:pPr>
      <w:r>
        <w:rPr>
          <w:rFonts w:ascii="Times New Roman"/>
          <w:b/>
          <w:i w:val="false"/>
          <w:color w:val="000000"/>
        </w:rPr>
        <w:t xml:space="preserve"> "Жұмыс іздеп жүрген адамдарды тіркеу " мемлекеттік</w:t>
      </w:r>
      <w:r>
        <w:br/>
      </w:r>
      <w:r>
        <w:rPr>
          <w:rFonts w:ascii="Times New Roman"/>
          <w:b/>
          <w:i w:val="false"/>
          <w:color w:val="000000"/>
        </w:rPr>
        <w:t xml:space="preserve">қызмет көрсетудің бизнес-процестерінің анықтамалығы </w:t>
      </w:r>
    </w:p>
    <w:bookmarkEnd w:id="66"/>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49700"/>
                    </a:xfrm>
                    <a:prstGeom prst="rect">
                      <a:avLst/>
                    </a:prstGeom>
                  </pic:spPr>
                </pic:pic>
              </a:graphicData>
            </a:graphic>
          </wp:inline>
        </w:drawing>
      </w:r>
    </w:p>
    <w:p>
      <w:pPr>
        <w:spacing w:after="0"/>
        <w:ind w:left="0"/>
        <w:jc w:val="left"/>
      </w:pPr>
      <w:r>
        <w:br/>
      </w:r>
    </w:p>
    <w:bookmarkStart w:name="z462" w:id="67"/>
    <w:p>
      <w:pPr>
        <w:spacing w:after="0"/>
        <w:ind w:left="0"/>
        <w:jc w:val="left"/>
      </w:pPr>
      <w:r>
        <w:rPr>
          <w:rFonts w:ascii="Times New Roman"/>
          <w:b/>
          <w:i w:val="false"/>
          <w:color w:val="000000"/>
        </w:rPr>
        <w:t xml:space="preserve"> Шартты белгілер: </w:t>
      </w:r>
    </w:p>
    <w:bookmarkEnd w:id="67"/>
    <w:p>
      <w:pPr>
        <w:spacing w:after="0"/>
        <w:ind w:left="0"/>
        <w:jc w:val="both"/>
      </w:pPr>
      <w:r>
        <w:drawing>
          <wp:inline distT="0" distB="0" distL="0" distR="0">
            <wp:extent cx="6946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46900" cy="1981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02" w:id="68"/>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белсенді шараларына қатысуға жолдамалар беру"</w:t>
      </w:r>
      <w:r>
        <w:br/>
      </w:r>
      <w:r>
        <w:rPr>
          <w:rFonts w:ascii="Times New Roman"/>
          <w:b/>
          <w:i w:val="false"/>
          <w:color w:val="000000"/>
        </w:rPr>
        <w:t>мемлекеттік көрсетілетін қызмет регламенті</w:t>
      </w:r>
    </w:p>
    <w:bookmarkEnd w:id="68"/>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21.12.2017 </w:t>
      </w:r>
      <w:r>
        <w:rPr>
          <w:rFonts w:ascii="Times New Roman"/>
          <w:b w:val="false"/>
          <w:i w:val="false"/>
          <w:color w:val="ff0000"/>
          <w:sz w:val="28"/>
        </w:rPr>
        <w:t>№ 416/6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03" w:id="69"/>
    <w:p>
      <w:pPr>
        <w:spacing w:after="0"/>
        <w:ind w:left="0"/>
        <w:jc w:val="left"/>
      </w:pPr>
      <w:r>
        <w:rPr>
          <w:rFonts w:ascii="Times New Roman"/>
          <w:b/>
          <w:i w:val="false"/>
          <w:color w:val="000000"/>
        </w:rPr>
        <w:t xml:space="preserve"> 1-тарау. Жалпы ережелер</w:t>
      </w:r>
    </w:p>
    <w:bookmarkEnd w:id="69"/>
    <w:bookmarkStart w:name="z104" w:id="70"/>
    <w:p>
      <w:pPr>
        <w:spacing w:after="0"/>
        <w:ind w:left="0"/>
        <w:jc w:val="both"/>
      </w:pPr>
      <w:r>
        <w:rPr>
          <w:rFonts w:ascii="Times New Roman"/>
          <w:b w:val="false"/>
          <w:i w:val="false"/>
          <w:color w:val="000000"/>
          <w:sz w:val="28"/>
        </w:rPr>
        <w:t xml:space="preserve">
      1. "Адамдарға жұмыспен қамтуға жәрдемдесудің белсенді шараларына қатысуға жолдамалар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"Халықты жұмыспен қамту орталығы" коммуналдық мемлекеттік мекемелер (бұдан әрі – көрсетілетін қызметті беруші) көрсетеді.</w:t>
      </w:r>
    </w:p>
    <w:bookmarkEnd w:id="70"/>
    <w:p>
      <w:pPr>
        <w:spacing w:after="0"/>
        <w:ind w:left="0"/>
        <w:jc w:val="both"/>
      </w:pPr>
      <w:r>
        <w:rPr>
          <w:rFonts w:ascii="Times New Roman"/>
          <w:b w:val="false"/>
          <w:i w:val="false"/>
          <w:color w:val="000000"/>
          <w:sz w:val="28"/>
        </w:rPr>
        <w:t>
      Құжаттарды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105" w:id="71"/>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1"/>
    <w:bookmarkStart w:name="z106" w:id="72"/>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жолдамалар беру болып табылады, ол мыналарды қамтиды:</w:t>
      </w:r>
    </w:p>
    <w:bookmarkEnd w:id="72"/>
    <w:p>
      <w:pPr>
        <w:spacing w:after="0"/>
        <w:ind w:left="0"/>
        <w:jc w:val="both"/>
      </w:pPr>
      <w:r>
        <w:rPr>
          <w:rFonts w:ascii="Times New Roman"/>
          <w:b w:val="false"/>
          <w:i w:val="false"/>
          <w:color w:val="000000"/>
          <w:sz w:val="28"/>
        </w:rPr>
        <w:t xml:space="preserve">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"Адамдарға жұмыспен қамтуға жәрдемдесудің белсенді шараларына қатысуға жолдамалар беру" мемлекеттік көрсетілетін қызмет стандарттың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жұмысқа орналасуға жолдама;</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жастар практикасына жолдама;</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әлеуметтік жұмыс орындарына жолдама;</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қоғамдық жұмыстарға жолдама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Start w:name="z107" w:id="73"/>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ісөқимыл тәртібін сипаттау</w:t>
      </w:r>
    </w:p>
    <w:bookmarkEnd w:id="73"/>
    <w:bookmarkStart w:name="z108" w:id="7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-қосымшаларына сәйкес нысан бойынша көрсетілетін қызметті алушы өтінішінің және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құжаттардың болуы болып табылады.</w:t>
      </w:r>
    </w:p>
    <w:bookmarkEnd w:id="74"/>
    <w:bookmarkStart w:name="z109" w:id="7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75"/>
    <w:p>
      <w:pPr>
        <w:spacing w:after="0"/>
        <w:ind w:left="0"/>
        <w:jc w:val="both"/>
      </w:pPr>
      <w:r>
        <w:rPr>
          <w:rFonts w:ascii="Times New Roman"/>
          <w:b w:val="false"/>
          <w:i w:val="false"/>
          <w:color w:val="000000"/>
          <w:sz w:val="28"/>
        </w:rPr>
        <w:t>
      1) көрсетiлетiн қызметтi берушінің кеңсе қызметкері көрсетілетін қызметті алушыдан құжаттарды қабылдайды, алған құжаттарды тіркейді және көрсетілетін қызметті берушінің басшысына қарау үшін береді – 5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5 (бес) минут;</w:t>
      </w:r>
    </w:p>
    <w:p>
      <w:pPr>
        <w:spacing w:after="0"/>
        <w:ind w:left="0"/>
        <w:jc w:val="both"/>
      </w:pPr>
      <w:r>
        <w:rPr>
          <w:rFonts w:ascii="Times New Roman"/>
          <w:b w:val="false"/>
          <w:i w:val="false"/>
          <w:color w:val="000000"/>
          <w:sz w:val="28"/>
        </w:rPr>
        <w:t xml:space="preserve">
      3) көрсетілетін қызметті берушінің жауапты маманы ұсынылған құжаттарды тексереді, адамдарға жұмыспен қамтуға жәрдемдесудің белсенді шараларына қатысуға жолдама дайындайды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 10 (он) минут.</w:t>
      </w:r>
    </w:p>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 5 (бес) минут.</w:t>
      </w:r>
    </w:p>
    <w:bookmarkStart w:name="z110" w:id="76"/>
    <w:p>
      <w:pPr>
        <w:spacing w:after="0"/>
        <w:ind w:left="0"/>
        <w:jc w:val="both"/>
      </w:pPr>
      <w:r>
        <w:rPr>
          <w:rFonts w:ascii="Times New Roman"/>
          <w:b w:val="false"/>
          <w:i w:val="false"/>
          <w:color w:val="000000"/>
          <w:sz w:val="28"/>
        </w:rPr>
        <w:t xml:space="preserve">
      6. Рәсімнің (іс-қимылдың) нәтижесі адамдарға жұмыспен қамтуға жәрдемдесудің белсенді шараларына қатысуға жолдамалар беру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76"/>
    <w:bookmarkStart w:name="z111" w:id="77"/>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7"/>
    <w:bookmarkStart w:name="z112" w:id="78"/>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7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bookmarkStart w:name="z113" w:id="79"/>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(кестесінде) келтірілген.</w:t>
      </w:r>
    </w:p>
    <w:bookmarkEnd w:id="79"/>
    <w:bookmarkStart w:name="z114" w:id="80"/>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w:t>
      </w:r>
      <w:r>
        <w:br/>
      </w:r>
      <w:r>
        <w:rPr>
          <w:rFonts w:ascii="Times New Roman"/>
          <w:b/>
          <w:i w:val="false"/>
          <w:color w:val="000000"/>
        </w:rPr>
        <w:t>жүйелерді қолдану тәртібін сипаттау</w:t>
      </w:r>
    </w:p>
    <w:bookmarkEnd w:id="80"/>
    <w:bookmarkStart w:name="z115" w:id="81"/>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өзара іс-қимыл қарастырылмаған.</w:t>
      </w:r>
    </w:p>
    <w:bookmarkEnd w:id="81"/>
    <w:bookmarkStart w:name="z116" w:id="82"/>
    <w:p>
      <w:pPr>
        <w:spacing w:after="0"/>
        <w:ind w:left="0"/>
        <w:jc w:val="both"/>
      </w:pPr>
      <w:r>
        <w:rPr>
          <w:rFonts w:ascii="Times New Roman"/>
          <w:b w:val="false"/>
          <w:i w:val="false"/>
          <w:color w:val="000000"/>
          <w:sz w:val="28"/>
        </w:rPr>
        <w:t xml:space="preserve">
      10. Көрсетілетін қызметті алушылар мемлекеттік көрсетілетін қызмет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 құжаттарды ұсына отырып, порталға жүгінеді.</w:t>
      </w:r>
    </w:p>
    <w:bookmarkEnd w:id="82"/>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1 (бір) жұмыс күні.</w:t>
      </w:r>
    </w:p>
    <w:p>
      <w:pPr>
        <w:spacing w:after="0"/>
        <w:ind w:left="0"/>
        <w:jc w:val="both"/>
      </w:pPr>
      <w:r>
        <w:rPr>
          <w:rFonts w:ascii="Times New Roman"/>
          <w:b w:val="false"/>
          <w:i w:val="false"/>
          <w:color w:val="000000"/>
          <w:sz w:val="28"/>
        </w:rPr>
        <w:t>
      Жүгіну тәртібін және Портал арқылы мемлекеттік көрсетілетін қызметті алу үшін көрсетілетін қызметті алушының рәсімдерінің (іс-қимылдарының) реттілігін сипаттау:</w:t>
      </w:r>
    </w:p>
    <w:p>
      <w:pPr>
        <w:spacing w:after="0"/>
        <w:ind w:left="0"/>
        <w:jc w:val="both"/>
      </w:pPr>
      <w:r>
        <w:rPr>
          <w:rFonts w:ascii="Times New Roman"/>
          <w:b w:val="false"/>
          <w:i w:val="false"/>
          <w:color w:val="000000"/>
          <w:sz w:val="28"/>
        </w:rPr>
        <w:t>
      1-процесс – мемлекеттік көрсетілетін қызмет алу үшін порталға көрсетілетін қызметті алушының ЖСН және паролін енгізу процесі (авторландыру процесі);</w:t>
      </w:r>
    </w:p>
    <w:p>
      <w:pPr>
        <w:spacing w:after="0"/>
        <w:ind w:left="0"/>
        <w:jc w:val="both"/>
      </w:pPr>
      <w:r>
        <w:rPr>
          <w:rFonts w:ascii="Times New Roman"/>
          <w:b w:val="false"/>
          <w:i w:val="false"/>
          <w:color w:val="000000"/>
          <w:sz w:val="28"/>
        </w:rPr>
        <w:t>
      1-шарт – ЖСН және пароль арқылы тіркелген көрсетілетін қызмет алушы туралы деректердің түпнұсқалығын порталда тексеру;</w:t>
      </w:r>
    </w:p>
    <w:p>
      <w:pPr>
        <w:spacing w:after="0"/>
        <w:ind w:left="0"/>
        <w:jc w:val="both"/>
      </w:pPr>
      <w:r>
        <w:rPr>
          <w:rFonts w:ascii="Times New Roman"/>
          <w:b w:val="false"/>
          <w:i w:val="false"/>
          <w:color w:val="000000"/>
          <w:sz w:val="28"/>
        </w:rPr>
        <w:t>
      2-процесс – көрсетілетін қызмет алушының деректерінде бұзушылықтар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қызметті көрсету үшін сұрау салу нысанын оның құрылымы мен форматтық талаптарын ескере отырып, қызмет алушымен нысанды толтыру (деректерді енгізу) және экранға шығару;</w:t>
      </w:r>
    </w:p>
    <w:p>
      <w:pPr>
        <w:spacing w:after="0"/>
        <w:ind w:left="0"/>
        <w:jc w:val="both"/>
      </w:pPr>
      <w:r>
        <w:rPr>
          <w:rFonts w:ascii="Times New Roman"/>
          <w:b w:val="false"/>
          <w:i w:val="false"/>
          <w:color w:val="000000"/>
          <w:sz w:val="28"/>
        </w:rPr>
        <w:t>
      4-процесс – көрсетілетін қызметті алушының мемлекеттік қызметті көрсетуге сұраудың толтырылған нысанына (енгізілген деректерге, сканерленген құжатқа) ЭЦҚ арқылы қол қоюы;</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көрсетілетін қызмет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электрондық құжатын (қызметті алушының сұрауын) жергілікті атқарушы органның ақпараттық жүйесіне ЭҮШ/ЭҮӨШ арқылы жіберу және көрсетілетін қызметті берушінің маманымен мемлекеттік қызметті өңдеу;</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көрсетілетін қызмет алушының порталдағы "жеке кабинетіне" жіберіледі.</w:t>
      </w:r>
    </w:p>
    <w:p>
      <w:pPr>
        <w:spacing w:after="0"/>
        <w:ind w:left="0"/>
        <w:jc w:val="both"/>
      </w:pPr>
      <w:r>
        <w:rPr>
          <w:rFonts w:ascii="Times New Roman"/>
          <w:b w:val="false"/>
          <w:i w:val="false"/>
          <w:color w:val="000000"/>
          <w:sz w:val="28"/>
        </w:rPr>
        <w:t xml:space="preserve">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Start w:name="z117" w:id="83"/>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19" w:id="84"/>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313"/>
        <w:gridCol w:w="8982"/>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Бектұров көшесі, 115</w:t>
            </w:r>
            <w:r>
              <w:br/>
            </w:r>
            <w:r>
              <w:rPr>
                <w:rFonts w:ascii="Times New Roman"/>
                <w:b w:val="false"/>
                <w:i w:val="false"/>
                <w:color w:val="000000"/>
                <w:sz w:val="20"/>
              </w:rPr>
              <w:t>
телефон: 8(7182) 215475</w:t>
            </w:r>
            <w:r>
              <w:br/>
            </w:r>
            <w:r>
              <w:rPr>
                <w:rFonts w:ascii="Times New Roman"/>
                <w:b w:val="false"/>
                <w:i w:val="false"/>
                <w:color w:val="000000"/>
                <w:sz w:val="20"/>
              </w:rPr>
              <w:t>
czpavlodar@mail.ru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Энергетиктер көшесі, 62</w:t>
            </w:r>
            <w:r>
              <w:br/>
            </w:r>
            <w:r>
              <w:rPr>
                <w:rFonts w:ascii="Times New Roman"/>
                <w:b w:val="false"/>
                <w:i w:val="false"/>
                <w:color w:val="000000"/>
                <w:sz w:val="20"/>
              </w:rPr>
              <w:t>
телефон: 8(7187)347123</w:t>
            </w:r>
            <w:r>
              <w:br/>
            </w:r>
            <w:r>
              <w:rPr>
                <w:rFonts w:ascii="Times New Roman"/>
                <w:b w:val="false"/>
                <w:i w:val="false"/>
                <w:color w:val="000000"/>
                <w:sz w:val="20"/>
              </w:rPr>
              <w:t>
zan_ekibastuz2012@mail.ru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Советтер көшесі, 10</w:t>
            </w:r>
            <w:r>
              <w:br/>
            </w:r>
            <w:r>
              <w:rPr>
                <w:rFonts w:ascii="Times New Roman"/>
                <w:b w:val="false"/>
                <w:i w:val="false"/>
                <w:color w:val="000000"/>
                <w:sz w:val="20"/>
              </w:rPr>
              <w:t>
телефон: 8(71837)69995</w:t>
            </w:r>
            <w:r>
              <w:br/>
            </w:r>
            <w:r>
              <w:rPr>
                <w:rFonts w:ascii="Times New Roman"/>
                <w:b w:val="false"/>
                <w:i w:val="false"/>
                <w:color w:val="000000"/>
                <w:sz w:val="20"/>
              </w:rPr>
              <w:t>
centr_aksu@mail.ru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w:t>
            </w:r>
            <w:r>
              <w:br/>
            </w:r>
            <w:r>
              <w:rPr>
                <w:rFonts w:ascii="Times New Roman"/>
                <w:b w:val="false"/>
                <w:i w:val="false"/>
                <w:color w:val="000000"/>
                <w:sz w:val="20"/>
              </w:rPr>
              <w:t>
телефон: 8(71841)22136</w:t>
            </w:r>
            <w:r>
              <w:br/>
            </w:r>
            <w:r>
              <w:rPr>
                <w:rFonts w:ascii="Times New Roman"/>
                <w:b w:val="false"/>
                <w:i w:val="false"/>
                <w:color w:val="000000"/>
                <w:sz w:val="20"/>
              </w:rPr>
              <w:t>
czanyatosti@list.ru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34</w:t>
            </w:r>
            <w:r>
              <w:br/>
            </w:r>
            <w:r>
              <w:rPr>
                <w:rFonts w:ascii="Times New Roman"/>
                <w:b w:val="false"/>
                <w:i w:val="false"/>
                <w:color w:val="000000"/>
                <w:sz w:val="20"/>
              </w:rPr>
              <w:t>
телефон: 8(71840)91768</w:t>
            </w:r>
            <w:r>
              <w:br/>
            </w:r>
            <w:r>
              <w:rPr>
                <w:rFonts w:ascii="Times New Roman"/>
                <w:b w:val="false"/>
                <w:i w:val="false"/>
                <w:color w:val="000000"/>
                <w:sz w:val="20"/>
              </w:rPr>
              <w:t>
centrzanbayan@mail.ru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w:t>
            </w:r>
            <w:r>
              <w:br/>
            </w:r>
            <w:r>
              <w:rPr>
                <w:rFonts w:ascii="Times New Roman"/>
                <w:b w:val="false"/>
                <w:i w:val="false"/>
                <w:color w:val="000000"/>
                <w:sz w:val="20"/>
              </w:rPr>
              <w:t>
телефон: 8(71831)22447</w:t>
            </w:r>
            <w:r>
              <w:br/>
            </w:r>
            <w:r>
              <w:rPr>
                <w:rFonts w:ascii="Times New Roman"/>
                <w:b w:val="false"/>
                <w:i w:val="false"/>
                <w:color w:val="000000"/>
                <w:sz w:val="20"/>
              </w:rPr>
              <w:t>
zhelezin_cz@mail.ru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w:t>
            </w:r>
            <w:r>
              <w:br/>
            </w:r>
            <w:r>
              <w:rPr>
                <w:rFonts w:ascii="Times New Roman"/>
                <w:b w:val="false"/>
                <w:i w:val="false"/>
                <w:color w:val="000000"/>
                <w:sz w:val="20"/>
              </w:rPr>
              <w:t>
телефон: 8(71832)22880</w:t>
            </w:r>
            <w:r>
              <w:br/>
            </w:r>
            <w:r>
              <w:rPr>
                <w:rFonts w:ascii="Times New Roman"/>
                <w:b w:val="false"/>
                <w:i w:val="false"/>
                <w:color w:val="000000"/>
                <w:sz w:val="20"/>
              </w:rPr>
              <w:t>
cz22880@yandex.kz</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Елгин көшесі, 139</w:t>
            </w:r>
            <w:r>
              <w:br/>
            </w:r>
            <w:r>
              <w:rPr>
                <w:rFonts w:ascii="Times New Roman"/>
                <w:b w:val="false"/>
                <w:i w:val="false"/>
                <w:color w:val="000000"/>
                <w:sz w:val="20"/>
              </w:rPr>
              <w:t>
телефон: 8(71833)21779</w:t>
            </w:r>
            <w:r>
              <w:br/>
            </w:r>
            <w:r>
              <w:rPr>
                <w:rFonts w:ascii="Times New Roman"/>
                <w:b w:val="false"/>
                <w:i w:val="false"/>
                <w:color w:val="000000"/>
                <w:sz w:val="20"/>
              </w:rPr>
              <w:t>
cz-kachiry@mail.ru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Бейбітшілік көшесі, 7</w:t>
            </w:r>
            <w:r>
              <w:br/>
            </w:r>
            <w:r>
              <w:rPr>
                <w:rFonts w:ascii="Times New Roman"/>
                <w:b w:val="false"/>
                <w:i w:val="false"/>
                <w:color w:val="000000"/>
                <w:sz w:val="20"/>
              </w:rPr>
              <w:t>
телефон: 8(71839)21462</w:t>
            </w:r>
            <w:r>
              <w:br/>
            </w:r>
            <w:r>
              <w:rPr>
                <w:rFonts w:ascii="Times New Roman"/>
                <w:b w:val="false"/>
                <w:i w:val="false"/>
                <w:color w:val="000000"/>
                <w:sz w:val="20"/>
              </w:rPr>
              <w:t>
akku_cz@mail.ru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Уалиханов көшесі, 34</w:t>
            </w:r>
            <w:r>
              <w:br/>
            </w:r>
            <w:r>
              <w:rPr>
                <w:rFonts w:ascii="Times New Roman"/>
                <w:b w:val="false"/>
                <w:i w:val="false"/>
                <w:color w:val="000000"/>
                <w:sz w:val="20"/>
              </w:rPr>
              <w:t>
телефон: 8(71838)91742</w:t>
            </w:r>
            <w:r>
              <w:br/>
            </w:r>
            <w:r>
              <w:rPr>
                <w:rFonts w:ascii="Times New Roman"/>
                <w:b w:val="false"/>
                <w:i w:val="false"/>
                <w:color w:val="000000"/>
                <w:sz w:val="20"/>
              </w:rPr>
              <w:t>
maisk_center.z@mail.ru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Ген. Дүйсенов көшесі, 1</w:t>
            </w:r>
            <w:r>
              <w:br/>
            </w:r>
            <w:r>
              <w:rPr>
                <w:rFonts w:ascii="Times New Roman"/>
                <w:b w:val="false"/>
                <w:i w:val="false"/>
                <w:color w:val="000000"/>
                <w:sz w:val="20"/>
              </w:rPr>
              <w:t>
телефон: 8(7182)533133</w:t>
            </w:r>
            <w:r>
              <w:br/>
            </w:r>
            <w:r>
              <w:rPr>
                <w:rFonts w:ascii="Times New Roman"/>
                <w:b w:val="false"/>
                <w:i w:val="false"/>
                <w:color w:val="000000"/>
                <w:sz w:val="20"/>
              </w:rPr>
              <w:t>
centrof_employment@mail.ru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
Тәуелсіздік 10 жылдығы көшесі, 27</w:t>
            </w:r>
            <w:r>
              <w:br/>
            </w:r>
            <w:r>
              <w:rPr>
                <w:rFonts w:ascii="Times New Roman"/>
                <w:b w:val="false"/>
                <w:i w:val="false"/>
                <w:color w:val="000000"/>
                <w:sz w:val="20"/>
              </w:rPr>
              <w:t>
телефон: 8(71834)91663</w:t>
            </w:r>
            <w:r>
              <w:br/>
            </w:r>
            <w:r>
              <w:rPr>
                <w:rFonts w:ascii="Times New Roman"/>
                <w:b w:val="false"/>
                <w:i w:val="false"/>
                <w:color w:val="000000"/>
                <w:sz w:val="20"/>
              </w:rPr>
              <w:t>
usp_czn@mail.ru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w:t>
            </w:r>
            <w:r>
              <w:br/>
            </w:r>
            <w:r>
              <w:rPr>
                <w:rFonts w:ascii="Times New Roman"/>
                <w:b w:val="false"/>
                <w:i w:val="false"/>
                <w:color w:val="000000"/>
                <w:sz w:val="20"/>
              </w:rPr>
              <w:t>
телефон: 8 (71836)21721</w:t>
            </w:r>
            <w:r>
              <w:br/>
            </w:r>
            <w:r>
              <w:rPr>
                <w:rFonts w:ascii="Times New Roman"/>
                <w:b w:val="false"/>
                <w:i w:val="false"/>
                <w:color w:val="000000"/>
                <w:sz w:val="20"/>
              </w:rPr>
              <w:t>
sherb_cz@mail.ru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1" w:id="85"/>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шараларына қатысуға жолдамалар беру" мемлекеттік</w:t>
      </w:r>
      <w:r>
        <w:br/>
      </w:r>
      <w:r>
        <w:rPr>
          <w:rFonts w:ascii="Times New Roman"/>
          <w:b/>
          <w:i w:val="false"/>
          <w:color w:val="000000"/>
        </w:rPr>
        <w:t>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 сипаттау</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81"/>
        <w:gridCol w:w="1121"/>
        <w:gridCol w:w="1121"/>
        <w:gridCol w:w="3929"/>
        <w:gridCol w:w="2979"/>
        <w:gridCol w:w="116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(қызметкерлердің) атауы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нәтижесінің жобасын тексеру</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құжаттар журналында тіркеу</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беру</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Адамдарға жұмыспен қамтуға жәрдемдесудің белсенді шараларына қатысуға жолдаманы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жауапты дайындау</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Жолдаманы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жауапты дайындау</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минут</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минут</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минут</w:t>
            </w:r>
          </w:p>
        </w:tc>
        <w:tc>
          <w:tcPr>
            <w:tcW w:w="2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минут</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минут </w:t>
            </w:r>
          </w:p>
        </w:tc>
      </w:tr>
      <w:tr>
        <w:trPr>
          <w:trHeight w:val="30" w:hRule="atLeast"/>
        </w:trPr>
        <w:tc>
          <w:tcPr>
            <w:tcW w:w="1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3" w:id="86"/>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кезіндегі функционалдық іс-қимылдың диаграммасы </w:t>
      </w:r>
    </w:p>
    <w:bookmarkEnd w:id="86"/>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70300"/>
                    </a:xfrm>
                    <a:prstGeom prst="rect">
                      <a:avLst/>
                    </a:prstGeom>
                  </pic:spPr>
                </pic:pic>
              </a:graphicData>
            </a:graphic>
          </wp:inline>
        </w:drawing>
      </w:r>
    </w:p>
    <w:p>
      <w:pPr>
        <w:spacing w:after="0"/>
        <w:ind w:left="0"/>
        <w:jc w:val="left"/>
      </w:pPr>
      <w:r>
        <w:br/>
      </w:r>
    </w:p>
    <w:bookmarkStart w:name="z124" w:id="87"/>
    <w:p>
      <w:pPr>
        <w:spacing w:after="0"/>
        <w:ind w:left="0"/>
        <w:jc w:val="left"/>
      </w:pPr>
      <w:r>
        <w:rPr>
          <w:rFonts w:ascii="Times New Roman"/>
          <w:b/>
          <w:i w:val="false"/>
          <w:color w:val="000000"/>
        </w:rPr>
        <w:t xml:space="preserve"> Шартты белгілер: </w:t>
      </w:r>
    </w:p>
    <w:bookmarkEnd w:id="87"/>
    <w:p>
      <w:pPr>
        <w:spacing w:after="0"/>
        <w:ind w:left="0"/>
        <w:jc w:val="both"/>
      </w:pPr>
      <w:r>
        <w:drawing>
          <wp:inline distT="0" distB="0" distL="0" distR="0">
            <wp:extent cx="48387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838700" cy="469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w:t>
            </w:r>
            <w:r>
              <w:br/>
            </w:r>
            <w:r>
              <w:rPr>
                <w:rFonts w:ascii="Times New Roman"/>
                <w:b w:val="false"/>
                <w:i w:val="false"/>
                <w:color w:val="000000"/>
                <w:sz w:val="20"/>
              </w:rPr>
              <w:t>жәрдемдесудің белсенді</w:t>
            </w:r>
            <w:r>
              <w:br/>
            </w:r>
            <w:r>
              <w:rPr>
                <w:rFonts w:ascii="Times New Roman"/>
                <w:b w:val="false"/>
                <w:i w:val="false"/>
                <w:color w:val="000000"/>
                <w:sz w:val="20"/>
              </w:rPr>
              <w:t>шараларына қатысуға</w:t>
            </w:r>
            <w:r>
              <w:br/>
            </w:r>
            <w:r>
              <w:rPr>
                <w:rFonts w:ascii="Times New Roman"/>
                <w:b w:val="false"/>
                <w:i w:val="false"/>
                <w:color w:val="000000"/>
                <w:sz w:val="20"/>
              </w:rPr>
              <w:t>жолдамалар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26" w:id="88"/>
    <w:p>
      <w:pPr>
        <w:spacing w:after="0"/>
        <w:ind w:left="0"/>
        <w:jc w:val="left"/>
      </w:pPr>
      <w:r>
        <w:rPr>
          <w:rFonts w:ascii="Times New Roman"/>
          <w:b/>
          <w:i w:val="false"/>
          <w:color w:val="000000"/>
        </w:rPr>
        <w:t xml:space="preserve"> "Адамдарға жұмыспен қамтуға жәрдемдесудің белсенді</w:t>
      </w:r>
      <w:r>
        <w:br/>
      </w:r>
      <w:r>
        <w:rPr>
          <w:rFonts w:ascii="Times New Roman"/>
          <w:b/>
          <w:i w:val="false"/>
          <w:color w:val="000000"/>
        </w:rPr>
        <w:t>шараларына қатысуға жолдамалар беру" мемлекеттік</w:t>
      </w:r>
      <w:r>
        <w:br/>
      </w:r>
      <w:r>
        <w:rPr>
          <w:rFonts w:ascii="Times New Roman"/>
          <w:b/>
          <w:i w:val="false"/>
          <w:color w:val="000000"/>
        </w:rPr>
        <w:t xml:space="preserve">қызмет көрсетудің бизнес-процестерінің анықтамалығы </w:t>
      </w:r>
    </w:p>
    <w:bookmarkEnd w:id="8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98900"/>
                    </a:xfrm>
                    <a:prstGeom prst="rect">
                      <a:avLst/>
                    </a:prstGeom>
                  </pic:spPr>
                </pic:pic>
              </a:graphicData>
            </a:graphic>
          </wp:inline>
        </w:drawing>
      </w:r>
    </w:p>
    <w:p>
      <w:pPr>
        <w:spacing w:after="0"/>
        <w:ind w:left="0"/>
        <w:jc w:val="left"/>
      </w:pPr>
      <w:r>
        <w:br/>
      </w:r>
    </w:p>
    <w:bookmarkStart w:name="z463" w:id="89"/>
    <w:p>
      <w:pPr>
        <w:spacing w:after="0"/>
        <w:ind w:left="0"/>
        <w:jc w:val="left"/>
      </w:pPr>
      <w:r>
        <w:rPr>
          <w:rFonts w:ascii="Times New Roman"/>
          <w:b/>
          <w:i w:val="false"/>
          <w:color w:val="000000"/>
        </w:rPr>
        <w:t xml:space="preserve"> Шартты белгілер: </w:t>
      </w:r>
    </w:p>
    <w:bookmarkEnd w:id="89"/>
    <w:p>
      <w:pPr>
        <w:spacing w:after="0"/>
        <w:ind w:left="0"/>
        <w:jc w:val="both"/>
      </w:pPr>
      <w:r>
        <w:drawing>
          <wp:inline distT="0" distB="0" distL="0" distR="0">
            <wp:extent cx="69723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72300" cy="227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28" w:id="90"/>
    <w:p>
      <w:pPr>
        <w:spacing w:after="0"/>
        <w:ind w:left="0"/>
        <w:jc w:val="left"/>
      </w:pPr>
      <w:r>
        <w:rPr>
          <w:rFonts w:ascii="Times New Roman"/>
          <w:b/>
          <w:i w:val="false"/>
          <w:color w:val="000000"/>
        </w:rPr>
        <w:t xml:space="preserve"> "Жұмыс берушілерге тиісті әкімшілік-аумақтық бірліктің</w:t>
      </w:r>
      <w:r>
        <w:br/>
      </w:r>
      <w:r>
        <w:rPr>
          <w:rFonts w:ascii="Times New Roman"/>
          <w:b/>
          <w:i w:val="false"/>
          <w:color w:val="000000"/>
        </w:rPr>
        <w:t>аумағында еңбек қызметін жүзеге асыру үшін не</w:t>
      </w:r>
      <w:r>
        <w:br/>
      </w:r>
      <w:r>
        <w:rPr>
          <w:rFonts w:ascii="Times New Roman"/>
          <w:b/>
          <w:i w:val="false"/>
          <w:color w:val="000000"/>
        </w:rPr>
        <w:t>корпоративішілік ауыстыру шеңберінде шетелдік жұмыс</w:t>
      </w:r>
      <w:r>
        <w:br/>
      </w:r>
      <w:r>
        <w:rPr>
          <w:rFonts w:ascii="Times New Roman"/>
          <w:b/>
          <w:i w:val="false"/>
          <w:color w:val="000000"/>
        </w:rPr>
        <w:t>күшін тартуға рұқсат беру және ұзарту"</w:t>
      </w:r>
      <w:r>
        <w:br/>
      </w:r>
      <w:r>
        <w:rPr>
          <w:rFonts w:ascii="Times New Roman"/>
          <w:b/>
          <w:i w:val="false"/>
          <w:color w:val="000000"/>
        </w:rPr>
        <w:t>мемлекеттік көрсетілетін қызмет регламенті</w:t>
      </w:r>
    </w:p>
    <w:bookmarkEnd w:id="9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29" w:id="91"/>
    <w:p>
      <w:pPr>
        <w:spacing w:after="0"/>
        <w:ind w:left="0"/>
        <w:jc w:val="left"/>
      </w:pPr>
      <w:r>
        <w:rPr>
          <w:rFonts w:ascii="Times New Roman"/>
          <w:b/>
          <w:i w:val="false"/>
          <w:color w:val="000000"/>
        </w:rPr>
        <w:t xml:space="preserve"> 1. Жалпы ережелер</w:t>
      </w:r>
    </w:p>
    <w:bookmarkEnd w:id="91"/>
    <w:bookmarkStart w:name="z130" w:id="92"/>
    <w:p>
      <w:pPr>
        <w:spacing w:after="0"/>
        <w:ind w:left="0"/>
        <w:jc w:val="both"/>
      </w:pPr>
      <w:r>
        <w:rPr>
          <w:rFonts w:ascii="Times New Roman"/>
          <w:b w:val="false"/>
          <w:i w:val="false"/>
          <w:color w:val="000000"/>
          <w:sz w:val="28"/>
        </w:rPr>
        <w:t>
      1.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қызметін (бұдан әрі - мемлекеттік көрсетілетін қызмет) "Павлодар облысының жұмыспен қамтуды үйлестіру және әлеуметтік бағдарламалар басқармасы" мемлекеттік мекемесі (бұдан әрі – көрсетілетін қызметті беруші) көрсетеді.</w:t>
      </w:r>
    </w:p>
    <w:bookmarkEnd w:id="92"/>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131" w:id="93"/>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93"/>
    <w:bookmarkStart w:name="z132" w:id="94"/>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Стандарттың </w:t>
      </w:r>
      <w:r>
        <w:rPr>
          <w:rFonts w:ascii="Times New Roman"/>
          <w:b w:val="false"/>
          <w:i w:val="false"/>
          <w:color w:val="000000"/>
          <w:sz w:val="28"/>
        </w:rPr>
        <w:t>10-1-тармағында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94"/>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 және (немесе) қағаз түрінде.</w:t>
      </w:r>
    </w:p>
    <w:bookmarkStart w:name="z133" w:id="9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5"/>
    <w:bookmarkStart w:name="z134" w:id="96"/>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қосымшасымен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көрсетілетін қызметті алушының (не нотариалдық куәландырылған сенімхат бойынша оның өкілінің) өтініші мемлекеттік қызметті көрсету жөніндегі рәсімді (іс-қимылды) бастау үшін негіздеме болып табылады.</w:t>
      </w:r>
    </w:p>
    <w:bookmarkEnd w:id="96"/>
    <w:bookmarkStart w:name="z135" w:id="9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97"/>
    <w:p>
      <w:pPr>
        <w:spacing w:after="0"/>
        <w:ind w:left="0"/>
        <w:jc w:val="both"/>
      </w:pPr>
      <w:r>
        <w:rPr>
          <w:rFonts w:ascii="Times New Roman"/>
          <w:b w:val="false"/>
          <w:i w:val="false"/>
          <w:color w:val="000000"/>
          <w:sz w:val="28"/>
        </w:rPr>
        <w:t>
      көрсетілетін қызметті алушы барлық қажетті құжаттарды берген кезде:</w:t>
      </w:r>
    </w:p>
    <w:p>
      <w:pPr>
        <w:spacing w:after="0"/>
        <w:ind w:left="0"/>
        <w:jc w:val="both"/>
      </w:pPr>
      <w:r>
        <w:rPr>
          <w:rFonts w:ascii="Times New Roman"/>
          <w:b w:val="false"/>
          <w:i w:val="false"/>
          <w:color w:val="000000"/>
          <w:sz w:val="28"/>
        </w:rPr>
        <w:t xml:space="preserve">
      көрсетілетін қызметті алушыға – тіркелген күні және мемлекеттік қызметті алатын күні, құжаттарды қабылдаған адамның тегі мен аты-жөні (бар болған жағдайда) көрсетілген өтініштің үзбелі талоны (бұдан әрі – өтініштің үзбелі талоны)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тиісті қолхат (бұдан әрі – қолхат ) беріледі;</w:t>
      </w:r>
    </w:p>
    <w:p>
      <w:pPr>
        <w:spacing w:after="0"/>
        <w:ind w:left="0"/>
        <w:jc w:val="both"/>
      </w:pPr>
      <w:r>
        <w:rPr>
          <w:rFonts w:ascii="Times New Roman"/>
          <w:b w:val="false"/>
          <w:i w:val="false"/>
          <w:color w:val="000000"/>
          <w:sz w:val="28"/>
        </w:rPr>
        <w:t>
      1) рұқсатты беру:</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"Электрондық құжат айналым" ақпараттық жүйесінде (бұдан әрі – "ЭҚА" АЖ)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маманы ұсынған құжаттарды тексереді, "Шетелдік жұмыс күші" ақпараттық жүйесінде (бұдан әрі – "ШЖК" АЖ) өтінішті тіркейді, Шетелдік жұмыс күшін тартуға рұқсатты беру жөніндегі комиссияның қарауына құжаттарды ұсынады не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қызметтер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Комиссияның ұсынымы бойынша рұқсатты беру немесе беруден бас тарту туралы шешім қабылдайды,</w:t>
      </w:r>
    </w:p>
    <w:p>
      <w:pPr>
        <w:spacing w:after="0"/>
        <w:ind w:left="0"/>
        <w:jc w:val="both"/>
      </w:pPr>
      <w:r>
        <w:rPr>
          <w:rFonts w:ascii="Times New Roman"/>
          <w:b w:val="false"/>
          <w:i w:val="false"/>
          <w:color w:val="000000"/>
          <w:sz w:val="28"/>
        </w:rPr>
        <w:t>
      "ШЖК" АЖ-де рұқсатты беруге сома жиынын көрсетумен қабылданған шешім туралы рұқсатқа және хабарламаға қол қояды немесе мемлекеттік қызметтер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қабылданған шешім туралы "Е-лицензиялау" мемлекеттік деректер қоры" ақпараттық жүйесі (бұдан әрі - МДҚ АЖ) арқылы немесе жұмыс берушіні жазбаша хабарлайды – 1 (бір) жұмыс күні;</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көрсетілетін қызметті берушінің басшысы бұрыштамамен құжаттарды көрсетілетін қызметті берушінің маманына орындау үшін жібереді – 2 (екі) сағат;</w:t>
      </w:r>
    </w:p>
    <w:p>
      <w:pPr>
        <w:spacing w:after="0"/>
        <w:ind w:left="0"/>
        <w:jc w:val="both"/>
      </w:pPr>
      <w:r>
        <w:rPr>
          <w:rFonts w:ascii="Times New Roman"/>
          <w:b w:val="false"/>
          <w:i w:val="false"/>
          <w:color w:val="000000"/>
          <w:sz w:val="28"/>
        </w:rPr>
        <w:t>
      көрсетілетін қызметті берушінің бас маманы құжаттарды тексереді, "ЖШК" АЖ-да рұқсатты бергені үшін алымды енгізу бойынша мәліметтер енгізеді, көрсетілетін қызметті алушы "Е-лицензиялау" МДҚ АЖ арқылы өтінген жағдайда, көрсетілетін қызметті алушыға "Е-лицензиялау" МДҚ АЖ арқылы немесе көрсетілетін қызметті алушыға беру үшін көрсетілетін қызметті берушінің кеңсесіне қағаз түрінде рұқсатты жібереді – 4 (төрт) сағат;</w:t>
      </w:r>
    </w:p>
    <w:p>
      <w:pPr>
        <w:spacing w:after="0"/>
        <w:ind w:left="0"/>
        <w:jc w:val="both"/>
      </w:pPr>
      <w:r>
        <w:rPr>
          <w:rFonts w:ascii="Times New Roman"/>
          <w:b w:val="false"/>
          <w:i w:val="false"/>
          <w:color w:val="000000"/>
          <w:sz w:val="28"/>
        </w:rPr>
        <w:t>
      көрсетілетін қызметті берушінің кеңсе қызметкері рұқсатты беру журналында рұқсатты тіркейді және көрсетілетін қызметті алушыға береді – 20 (жиырма) минут;</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ұсынылған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рұқсатты қайта ресімдеу туралы шешімді қабылдайды, "ШЖҚ" АЖ-да рұқсатқа қол қояды немесе мемлекеттік қызметті көрсетуден бас тарту туралы дәлелді жауапты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көрсетілетін қызметті алушыға мемлекеттік қызметті көрсету нәтижесін қағаз түрінде береді – 20 (жиырма) минут;</w:t>
      </w:r>
    </w:p>
    <w:p>
      <w:pPr>
        <w:spacing w:after="0"/>
        <w:ind w:left="0"/>
        <w:jc w:val="both"/>
      </w:pPr>
      <w:r>
        <w:rPr>
          <w:rFonts w:ascii="Times New Roman"/>
          <w:b w:val="false"/>
          <w:i w:val="false"/>
          <w:color w:val="000000"/>
          <w:sz w:val="28"/>
        </w:rPr>
        <w:t xml:space="preserve">
      3) рұқсатты ұзарту: </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көрсетілетін қызметті алушы ұсынған құжаттарды тексереді, өтінішті "ШЖК" АЖ-да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дайындайды – 1 (бір)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және рұқсатты бергені үшін алым сомасын көрсетумен қабылданған шешім туралы хабарламаға қол қояды немесе мемлекеттік қызметті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қабылданған шешім туралы жұмыс берушіні жазбаша хабарлайды – 1 (бір) жұмыс күні;</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көрсетілетін қызметті берушінің басшысы бұрыштамамен көрсетілетін қызметті берушінің маманына құжаттарды орындауға жібереді – 2 (екі) сағат;</w:t>
      </w:r>
    </w:p>
    <w:p>
      <w:pPr>
        <w:spacing w:after="0"/>
        <w:ind w:left="0"/>
        <w:jc w:val="both"/>
      </w:pPr>
      <w:r>
        <w:rPr>
          <w:rFonts w:ascii="Times New Roman"/>
          <w:b w:val="false"/>
          <w:i w:val="false"/>
          <w:color w:val="000000"/>
          <w:sz w:val="28"/>
        </w:rPr>
        <w:t>
      көрсетілетін қызметті берушінің бас маманы құжаттарды тексереді, "ШЖҚ" АЖ-да рұқсатты бергені үшін алымды енгізу бойынша мәліметтер енгізеді, көрсетілетін қызметті алушы "Е-лицензиялау" МДҚ АЖ арқылы өтінген жағдайда, көрсетілетін қызметті алушыға "Е-лицензиялау" МДҚ АЖ арқылы немесе көрсетілетін қызметті алушыға беру үшін көрсетілетін қызметті берушінің кеңсесіне қағаз түрінде рұқсатты жібереді – 4 (төрт) сағат;</w:t>
      </w:r>
    </w:p>
    <w:p>
      <w:pPr>
        <w:spacing w:after="0"/>
        <w:ind w:left="0"/>
        <w:jc w:val="both"/>
      </w:pPr>
      <w:r>
        <w:rPr>
          <w:rFonts w:ascii="Times New Roman"/>
          <w:b w:val="false"/>
          <w:i w:val="false"/>
          <w:color w:val="000000"/>
          <w:sz w:val="28"/>
        </w:rPr>
        <w:t>
      көрсетілетін қызметті берушінің кеңсе қызметкері рұқсатты беру журналында рұқсатты тіркейді және көрсетілетін қызметті алушыға береді – 20 (жиырма) минут;</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1) рұқсатты беру – 8 (сегіз)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ұсынған құжаттарды тексереді, "ШЖК" АЖ-да өтінішті тіркейді, Комиссияның қарауына құжаттарды ұсынады не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қызметтер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Комиссияның ұсынымдары бойынша рұқсатты беру не беруден бас тарту туралы шешімді қабылдайды, "ШЖҚ"АЖ-да рұқсатқа қол қояды немесе мемлекеттік қызмет көрсетуден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p>
      <w:pPr>
        <w:spacing w:after="0"/>
        <w:ind w:left="0"/>
        <w:jc w:val="both"/>
      </w:pPr>
      <w:r>
        <w:rPr>
          <w:rFonts w:ascii="Times New Roman"/>
          <w:b w:val="false"/>
          <w:i w:val="false"/>
          <w:color w:val="000000"/>
          <w:sz w:val="28"/>
        </w:rPr>
        <w:t>
      рұқсатты қайта ресімдеу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қол қояды немесе мемлекеттік қызметтен бас тарту туралы дәлелді жауап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p>
      <w:pPr>
        <w:spacing w:after="0"/>
        <w:ind w:left="0"/>
        <w:jc w:val="both"/>
      </w:pPr>
      <w:r>
        <w:rPr>
          <w:rFonts w:ascii="Times New Roman"/>
          <w:b w:val="false"/>
          <w:i w:val="false"/>
          <w:color w:val="000000"/>
          <w:sz w:val="28"/>
        </w:rPr>
        <w:t>
      2) рұқсатты ұзарту – 6 (алты) жұмыс күні:</w:t>
      </w:r>
    </w:p>
    <w:p>
      <w:pPr>
        <w:spacing w:after="0"/>
        <w:ind w:left="0"/>
        <w:jc w:val="both"/>
      </w:pPr>
      <w:r>
        <w:rPr>
          <w:rFonts w:ascii="Times New Roman"/>
          <w:b w:val="false"/>
          <w:i w:val="false"/>
          <w:color w:val="000000"/>
          <w:sz w:val="28"/>
        </w:rPr>
        <w:t xml:space="preserve">
      көрсетілетін қызметті берушінің кеңсе қызметкері көрсетілетін қызметті алушы ұсынған құжаттарды тексереді, "ЭҚА" АЖ-да тіркейді, көрсетілетін қызметті алушыға өтініштің үзбелі талонын және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өтінішті қабылдаудан бас тартады – 20 (жиырма) минут;</w:t>
      </w:r>
    </w:p>
    <w:p>
      <w:pPr>
        <w:spacing w:after="0"/>
        <w:ind w:left="0"/>
        <w:jc w:val="both"/>
      </w:pPr>
      <w:r>
        <w:rPr>
          <w:rFonts w:ascii="Times New Roman"/>
          <w:b w:val="false"/>
          <w:i w:val="false"/>
          <w:color w:val="000000"/>
          <w:sz w:val="28"/>
        </w:rPr>
        <w:t>
      көрсетілетін қызметті берушінің басшысы бұрыштамамен мемлекеттік қызметті көрсету бойынша маманды анықтайды – 7 (жеті) сағат 40 (қырық) минут;</w:t>
      </w:r>
    </w:p>
    <w:p>
      <w:pPr>
        <w:spacing w:after="0"/>
        <w:ind w:left="0"/>
        <w:jc w:val="both"/>
      </w:pPr>
      <w:r>
        <w:rPr>
          <w:rFonts w:ascii="Times New Roman"/>
          <w:b w:val="false"/>
          <w:i w:val="false"/>
          <w:color w:val="000000"/>
          <w:sz w:val="28"/>
        </w:rPr>
        <w:t xml:space="preserve">
      көрсетілетін қызметті берушінің бас маманы ұсынылған құжаттарды тексереді, "ШЖҚ" АЖ-да өтінішті тіркейді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көрсетілетін қызметті берушінің басшысы "ШЖҚ" АЖ-да рұқсатқа қол қояды немесе мемлекеттік қызметтен бас тарту туралы дәлелді жауапты береді – 1 (бір) жұмыс күні;</w:t>
      </w:r>
    </w:p>
    <w:p>
      <w:pPr>
        <w:spacing w:after="0"/>
        <w:ind w:left="0"/>
        <w:jc w:val="both"/>
      </w:pPr>
      <w:r>
        <w:rPr>
          <w:rFonts w:ascii="Times New Roman"/>
          <w:b w:val="false"/>
          <w:i w:val="false"/>
          <w:color w:val="000000"/>
          <w:sz w:val="28"/>
        </w:rPr>
        <w:t>
      көрсетілетін қызметті берушінің бас маманы "Е-лицензиялау" МДҚ АЖ арқылы немесе кеңсе қызметкері қағаз түрінде көрсетілетін қызметті алушыға мемлекеттік қызметті көрсету нәтижесін береді – 20 (жиырма) минут.</w:t>
      </w:r>
    </w:p>
    <w:bookmarkStart w:name="z136" w:id="98"/>
    <w:p>
      <w:pPr>
        <w:spacing w:after="0"/>
        <w:ind w:left="0"/>
        <w:jc w:val="both"/>
      </w:pPr>
      <w:r>
        <w:rPr>
          <w:rFonts w:ascii="Times New Roman"/>
          <w:b w:val="false"/>
          <w:i w:val="false"/>
          <w:color w:val="000000"/>
          <w:sz w:val="28"/>
        </w:rPr>
        <w:t xml:space="preserve">
      6. Рәсімнің (іс-қимылдың) нәтижесі жұмыс берушілерге тиісті әкімшілік-аумақтық бірліктің аумағында еңбек қызметін жүзеге асыру үшін не корпоративішілік ауыстыру шеңберінде шетелдік жұмыс күшін тартуға берілген қайта ресімделген рұқсат және ұзартылған рұқсат не Стандарттың </w:t>
      </w:r>
      <w:r>
        <w:rPr>
          <w:rFonts w:ascii="Times New Roman"/>
          <w:b w:val="false"/>
          <w:i w:val="false"/>
          <w:color w:val="000000"/>
          <w:sz w:val="28"/>
        </w:rPr>
        <w:t>10-1-тармағында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болып табылады.</w:t>
      </w:r>
    </w:p>
    <w:bookmarkEnd w:id="98"/>
    <w:bookmarkStart w:name="z137" w:id="9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9"/>
    <w:bookmarkStart w:name="z138" w:id="100"/>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0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 маманы;</w:t>
      </w:r>
    </w:p>
    <w:p>
      <w:pPr>
        <w:spacing w:after="0"/>
        <w:ind w:left="0"/>
        <w:jc w:val="both"/>
      </w:pPr>
      <w:r>
        <w:rPr>
          <w:rFonts w:ascii="Times New Roman"/>
          <w:b w:val="false"/>
          <w:i w:val="false"/>
          <w:color w:val="000000"/>
          <w:sz w:val="28"/>
        </w:rPr>
        <w:t>
      3) көрсетілетін қызметті берушінің басшысы.</w:t>
      </w:r>
    </w:p>
    <w:bookmarkStart w:name="z139" w:id="101"/>
    <w:p>
      <w:pPr>
        <w:spacing w:after="0"/>
        <w:ind w:left="0"/>
        <w:jc w:val="both"/>
      </w:pPr>
      <w:r>
        <w:rPr>
          <w:rFonts w:ascii="Times New Roman"/>
          <w:b w:val="false"/>
          <w:i w:val="false"/>
          <w:color w:val="000000"/>
          <w:sz w:val="28"/>
        </w:rPr>
        <w:t xml:space="preserve">
      8. Әрбір рәсімнің (іс-қимылдың) өтуі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көрсетілген.</w:t>
      </w:r>
    </w:p>
    <w:bookmarkEnd w:id="101"/>
    <w:bookmarkStart w:name="z140" w:id="102"/>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02"/>
    <w:bookmarkStart w:name="z141" w:id="103"/>
    <w:p>
      <w:pPr>
        <w:spacing w:after="0"/>
        <w:ind w:left="0"/>
        <w:jc w:val="both"/>
      </w:pPr>
      <w:r>
        <w:rPr>
          <w:rFonts w:ascii="Times New Roman"/>
          <w:b w:val="false"/>
          <w:i w:val="false"/>
          <w:color w:val="000000"/>
          <w:sz w:val="28"/>
        </w:rPr>
        <w:t>
      9. Мемлекеттік қызметті көрсету процесінде Мемлекеттік корпорациямен өзара іс-қимыл қарастырылмаған.</w:t>
      </w:r>
    </w:p>
    <w:bookmarkEnd w:id="103"/>
    <w:bookmarkStart w:name="z142" w:id="104"/>
    <w:p>
      <w:pPr>
        <w:spacing w:after="0"/>
        <w:ind w:left="0"/>
        <w:jc w:val="both"/>
      </w:pPr>
      <w:r>
        <w:rPr>
          <w:rFonts w:ascii="Times New Roman"/>
          <w:b w:val="false"/>
          <w:i w:val="false"/>
          <w:color w:val="000000"/>
          <w:sz w:val="28"/>
        </w:rPr>
        <w:t xml:space="preserve">
      10.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мемлекеттік қызметті алу үшін порталға жүгінеді.</w:t>
      </w:r>
    </w:p>
    <w:bookmarkEnd w:id="104"/>
    <w:bookmarkStart w:name="z143" w:id="105"/>
    <w:p>
      <w:pPr>
        <w:spacing w:after="0"/>
        <w:ind w:left="0"/>
        <w:jc w:val="both"/>
      </w:pPr>
      <w:r>
        <w:rPr>
          <w:rFonts w:ascii="Times New Roman"/>
          <w:b w:val="false"/>
          <w:i w:val="false"/>
          <w:color w:val="000000"/>
          <w:sz w:val="28"/>
        </w:rPr>
        <w:t>
      11. Көрсетілетін қызметті алушы (жұмыс беруші) портал арқылы құжаттардың топтамасын тапсырған сәттен бастап мемлекеттiк қызметтi көрсету мерзiмдерi:</w:t>
      </w:r>
    </w:p>
    <w:bookmarkEnd w:id="105"/>
    <w:p>
      <w:pPr>
        <w:spacing w:after="0"/>
        <w:ind w:left="0"/>
        <w:jc w:val="both"/>
      </w:pPr>
      <w:r>
        <w:rPr>
          <w:rFonts w:ascii="Times New Roman"/>
          <w:b w:val="false"/>
          <w:i w:val="false"/>
          <w:color w:val="000000"/>
          <w:sz w:val="28"/>
        </w:rPr>
        <w:t>
      1) рұқсатты беру:</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3) рұқсатты ұзарту:</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1) рұқсатты беру – 8 (сегіз) жұмыс күні;</w:t>
      </w:r>
    </w:p>
    <w:p>
      <w:pPr>
        <w:spacing w:after="0"/>
        <w:ind w:left="0"/>
        <w:jc w:val="both"/>
      </w:pPr>
      <w:r>
        <w:rPr>
          <w:rFonts w:ascii="Times New Roman"/>
          <w:b w:val="false"/>
          <w:i w:val="false"/>
          <w:color w:val="000000"/>
          <w:sz w:val="28"/>
        </w:rPr>
        <w:t>
      2) рұқсатты қайта ресімдеу – 6 (алты) жұмыс күні;</w:t>
      </w:r>
    </w:p>
    <w:p>
      <w:pPr>
        <w:spacing w:after="0"/>
        <w:ind w:left="0"/>
        <w:jc w:val="both"/>
      </w:pPr>
      <w:r>
        <w:rPr>
          <w:rFonts w:ascii="Times New Roman"/>
          <w:b w:val="false"/>
          <w:i w:val="false"/>
          <w:color w:val="000000"/>
          <w:sz w:val="28"/>
        </w:rPr>
        <w:t>
      3) рұқсатты ұзарту – 6 (алты) жұмыс күні.</w:t>
      </w:r>
    </w:p>
    <w:p>
      <w:pPr>
        <w:spacing w:after="0"/>
        <w:ind w:left="0"/>
        <w:jc w:val="both"/>
      </w:pPr>
      <w:r>
        <w:rPr>
          <w:rFonts w:ascii="Times New Roman"/>
          <w:b w:val="false"/>
          <w:i w:val="false"/>
          <w:color w:val="000000"/>
          <w:sz w:val="28"/>
        </w:rPr>
        <w:t>
      Көрсетілетін қызметті алушының портал арқылы мемлекеттік қызметті алу үшін жүгіну тәртібін және рәсімнің (іс-қимылдың) реттілігін сипаттау:</w:t>
      </w:r>
    </w:p>
    <w:p>
      <w:pPr>
        <w:spacing w:after="0"/>
        <w:ind w:left="0"/>
        <w:jc w:val="both"/>
      </w:pPr>
      <w:r>
        <w:rPr>
          <w:rFonts w:ascii="Times New Roman"/>
          <w:b w:val="false"/>
          <w:i w:val="false"/>
          <w:color w:val="000000"/>
          <w:sz w:val="28"/>
        </w:rPr>
        <w:t>
      1-процесс – көрсетілетін қызметті алушының мемлекеттік қызметті алу үшін ЖСН және парольді (автоматтандыру процесі) порталға енгізу үдерісі;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көрсетілетін қызметті алушының мемлекеттік қызметті таңдауы, қызметті көрсету үшін сұрату нысанын экранға шығару және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көрсетілетін қызметті алушының ЭЦҚ қойылған құжат қызметін (қызметті алушының сұрауын) ЭҮШ/ЭҮӨШ арқылы ЖАО АЖ-ға жіберу және көрсетілетін қызметті берушінің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қызметті көрсету нәтижесін (көрсетілетін қызмет алушыға (жұмыс берушіге) шетелдік жұмыс күшін тартуға рұқсат беру, қайта ресімдеу және рұқсаттың мерзімін ұзартуды) қалыптастыруы. Электрондық құжат маманының ЭЦҚ-сын пайдалана отыра, қалыптастырады және көрсетілетін қызметті алушының "жеке кабинетіне" жүйесіне порталға жіберіледі.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(диаграмма) берілген.</w:t>
      </w:r>
    </w:p>
    <w:bookmarkStart w:name="z144" w:id="106"/>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қызметті көрсету процесінде ақпараттық жүйелерде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46" w:id="107"/>
    <w:p>
      <w:pPr>
        <w:spacing w:after="0"/>
        <w:ind w:left="0"/>
        <w:jc w:val="left"/>
      </w:pPr>
      <w:r>
        <w:rPr>
          <w:rFonts w:ascii="Times New Roman"/>
          <w:b/>
          <w:i w:val="false"/>
          <w:color w:val="000000"/>
        </w:rPr>
        <w:t xml:space="preserve">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7"/>
    <w:p>
      <w:pPr>
        <w:spacing w:after="0"/>
        <w:ind w:left="0"/>
        <w:jc w:val="both"/>
      </w:pPr>
      <w:r>
        <w:rPr>
          <w:rFonts w:ascii="Times New Roman"/>
          <w:b w:val="false"/>
          <w:i w:val="false"/>
          <w:color w:val="000000"/>
          <w:sz w:val="28"/>
        </w:rPr>
        <w:t>
      1) рұқсатты беру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
        <w:gridCol w:w="1166"/>
        <w:gridCol w:w="1214"/>
        <w:gridCol w:w="607"/>
        <w:gridCol w:w="1534"/>
        <w:gridCol w:w="2100"/>
        <w:gridCol w:w="1454"/>
        <w:gridCol w:w="1007"/>
        <w:gridCol w:w="687"/>
        <w:gridCol w:w="1215"/>
        <w:gridCol w:w="94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қабылдау, "ЭҚА" АЖ-да тіркеу</w:t>
            </w:r>
          </w:p>
        </w:tc>
        <w:tc>
          <w:tcPr>
            <w:tcW w:w="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АЖ-да өтінішті тіркейді не мемлекеттік қызметті көрсетуден бас тарту туралы дәлелді жауапты дайындайды</w:t>
            </w:r>
          </w:p>
        </w:tc>
        <w:tc>
          <w:tcPr>
            <w:tcW w:w="2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ұсынымы бойынша рұқсатты беру (не беруден бас тарту) туралы шешім қабылдайды немесе мемлекеттік қызметті көрсетуден бас тарту туралы дәлелді жауапқа қол қояды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берушіні "Е-лицензиялау МДҚ" АЖ арқылы немесе жазбаша түрде қабылданған шешім туралы хабарлайды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рұқсатты бергені үшін алымды енгізгенін растайтын құжаттардың көшірмелерін қабылдайды</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мемлекеттік қызметтерді орындайтын жауапты тұлғаға құжаттарды жібереді </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тексереді, "ШЖК" АЖ-да алымды енгізгені бойынша мәліметтерді енгізеді </w:t>
            </w:r>
          </w:p>
        </w:tc>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алушыларға рұқсатты беру" журналында рұқсатты тіркеу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1190"/>
        <w:gridCol w:w="624"/>
        <w:gridCol w:w="1001"/>
        <w:gridCol w:w="1097"/>
        <w:gridCol w:w="2666"/>
        <w:gridCol w:w="875"/>
        <w:gridCol w:w="1064"/>
        <w:gridCol w:w="813"/>
        <w:gridCol w:w="1816"/>
        <w:gridCol w:w="720"/>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жұмыс күшін тартуға рұқсат беру жөніндегі комиссияның қарауына құжаттарды ұсынады </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"ШЖК" АЖ-да рұқсатқа және рұқсатты бергені үшін алым сомасын көрсетумен хабарламаға қол қояды немесе мемлекеттік қызметті көрсетуден бас тарту туралы дәлелді жауапты береді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 қабылданған шешім туралы хабарлайды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"ЭҚА" АЖ-да тіркейді</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рұқсатты беру үшін кеңсеге жолдайды немесе "Е-лицензиялау МДҚ" АЖ арқылы береді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рұқсатты қағаз түрінде береді </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2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сағат </w:t>
            </w:r>
          </w:p>
        </w:tc>
        <w:tc>
          <w:tcPr>
            <w:tcW w:w="1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сағат </w:t>
            </w:r>
          </w:p>
        </w:tc>
        <w:tc>
          <w:tcPr>
            <w:tcW w:w="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(сегіз) жұмыс күні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(он бір) жұмыс күні </w:t>
            </w:r>
          </w:p>
        </w:tc>
      </w:tr>
    </w:tbl>
    <w:p>
      <w:pPr>
        <w:spacing w:after="0"/>
        <w:ind w:left="0"/>
        <w:jc w:val="both"/>
      </w:pPr>
      <w:r>
        <w:rPr>
          <w:rFonts w:ascii="Times New Roman"/>
          <w:b w:val="false"/>
          <w:i w:val="false"/>
          <w:color w:val="000000"/>
          <w:sz w:val="28"/>
        </w:rPr>
        <w:t>
      2) рұқсаттың мерзімін ұзарту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1187"/>
        <w:gridCol w:w="1133"/>
        <w:gridCol w:w="666"/>
        <w:gridCol w:w="1954"/>
        <w:gridCol w:w="2133"/>
        <w:gridCol w:w="1357"/>
        <w:gridCol w:w="940"/>
        <w:gridCol w:w="567"/>
        <w:gridCol w:w="1134"/>
        <w:gridCol w:w="886"/>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құжаттар топтамасын қабылдау және "ЭҚА" АЖ-да тіркеу </w:t>
            </w:r>
          </w:p>
        </w:tc>
        <w:tc>
          <w:tcPr>
            <w:tcW w:w="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ұсынған құжаттарды тексереді, "ШЖК" АЖ-ға өтінішті тіркейді немесе мемлекеттік қызметті көрсетуден бас тарту туралы дәлелді жауапты дайындайды </w:t>
            </w:r>
          </w:p>
        </w:tc>
        <w:tc>
          <w:tcPr>
            <w:tcW w:w="2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құжаттардың негізінде бұрында берілген рұқсаттың аяқталу күнінен бастап рұқсаттың мерзімін 12 айға ұзарту туралы немесе мемлекеттік қызметті көрсетуден бас тарту туралы шешім қабылдайды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берушіні "Е-лицензиялау МДҚ" АЖ арқылы немесе жазбаша түрде қабылданған шешім туралы хабарлайды</w:t>
            </w:r>
          </w:p>
        </w:tc>
        <w:tc>
          <w:tcPr>
            <w:tcW w:w="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 рұқсатты бергені үшін алымды енгізгенін растайтын құжаттардың көшірмелерін қабылдайды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бас маманына құжаттарды жолдайды </w:t>
            </w:r>
          </w:p>
        </w:tc>
        <w:tc>
          <w:tcPr>
            <w:tcW w:w="1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тексереді, "ШЖК" АЖ-да алымды енгізгені бойынша мәліметтерді енгізеді </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алушыларға рұқсатты беру" журналында рұқсаттарды тіркеу </w:t>
            </w:r>
          </w:p>
        </w:tc>
      </w:tr>
    </w:tbl>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1202"/>
        <w:gridCol w:w="630"/>
        <w:gridCol w:w="1011"/>
        <w:gridCol w:w="884"/>
        <w:gridCol w:w="2790"/>
        <w:gridCol w:w="885"/>
        <w:gridCol w:w="1075"/>
        <w:gridCol w:w="822"/>
        <w:gridCol w:w="1835"/>
        <w:gridCol w:w="727"/>
      </w:tblGrid>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жоба шешімін дайындайды</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"ШЖК" АЖ-да рұқсатқа және рұқсатты бергені үшін алым сомасын көрсетумен хабарламаға қол қояды немесе мемлекеттік қызметті көрсетуден бас тарту туралы дәлелді жауапқа қол қояды</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хабарламаны жолдайды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"ЭҚА" АЖ-да тіркейді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жолдайды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рұқсатты беру үшін кеңсеге жолдайды немесе "Е-лицензиялау МДҚ" АЖ арқылы береді</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қағаз түрінде рұқсатты береді</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(он бір) жұмыс күні</w:t>
            </w:r>
          </w:p>
        </w:tc>
      </w:tr>
    </w:tbl>
    <w:p>
      <w:pPr>
        <w:spacing w:after="0"/>
        <w:ind w:left="0"/>
        <w:jc w:val="both"/>
      </w:pPr>
      <w:r>
        <w:rPr>
          <w:rFonts w:ascii="Times New Roman"/>
          <w:b w:val="false"/>
          <w:i w:val="false"/>
          <w:color w:val="000000"/>
          <w:sz w:val="28"/>
        </w:rPr>
        <w:t>
      3) рұқсатты қайта ресімдеу (не корпоративішілік ауыстыру шеңберінде) мәселесі бойынша қызмет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1611"/>
        <w:gridCol w:w="1677"/>
        <w:gridCol w:w="1169"/>
        <w:gridCol w:w="1787"/>
        <w:gridCol w:w="2119"/>
        <w:gridCol w:w="2120"/>
        <w:gridCol w:w="1310"/>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қабылдайды және "ЭҚА" АЖ-да тіркейді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"ШЖК" АЖ-ға өтінішті тіркейді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 негізінде рұқсатты қайта ресімдеу немесе ресімдеуден бас тарту туралы шешім қабылдайды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кеңсе немесе "Е-лицензиялау МДҚ" АЖ арқылы жібереді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қолхаттың үзбелі талонын береді</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маманына құжаттарды орындауға жолдайды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жоба шешімін дайындайды</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немесес мемлекеттік қызмет көрсетуден бас тарту туралы дәлелді жауапқа қол қояды</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береді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жұмыс күні</w:t>
            </w:r>
          </w:p>
        </w:tc>
      </w:tr>
    </w:tbl>
    <w:p>
      <w:pPr>
        <w:spacing w:after="0"/>
        <w:ind w:left="0"/>
        <w:jc w:val="both"/>
      </w:pPr>
      <w:r>
        <w:rPr>
          <w:rFonts w:ascii="Times New Roman"/>
          <w:b w:val="false"/>
          <w:i w:val="false"/>
          <w:color w:val="000000"/>
          <w:sz w:val="28"/>
        </w:rPr>
        <w:t>
      4) корпоративішілік ауыстыру шеңберінде рұқсатты беру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
        <w:gridCol w:w="1478"/>
        <w:gridCol w:w="1538"/>
        <w:gridCol w:w="1072"/>
        <w:gridCol w:w="2654"/>
        <w:gridCol w:w="1945"/>
        <w:gridCol w:w="1945"/>
        <w:gridCol w:w="1202"/>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қабылдайды және "ЭҚА" АЖ-ға тіркейді</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Бұрыштамамен мемлекеттік қызметті көрсету бойынша маманды анықтайды</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"ШЖК" АЖ-ға өтінішті тіркейді немесе мемлекеттік қызметті көрсетуден бас тарту туралы дәлелді жауапты дайындайды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ұсынымдары бойынша рұқсатты беру немесе мемлекеттік қызмет көрсетуден бас тарту туралы шешімді қабылдайды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кеңсеге немесе "Е-лицензиялау МДҚ" АЖ арқылы жібереді</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жолдайды </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Шетелдік жұмыс күшін тартуға рұқсат беру жөніндегі комиссияның қарауына құжаттарды ұсынады </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немесес мемлекеттік қызмет көрсетуден бас тарту туралы дәлелді жауапқа қол қояды</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c>
          <w:tcPr>
            <w:tcW w:w="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2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минут </w:t>
            </w:r>
          </w:p>
        </w:tc>
      </w:tr>
      <w:tr>
        <w:trPr>
          <w:trHeight w:val="30" w:hRule="atLeast"/>
        </w:trPr>
        <w:tc>
          <w:tcPr>
            <w:tcW w:w="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w:t>
            </w:r>
          </w:p>
        </w:tc>
      </w:tr>
    </w:tbl>
    <w:p>
      <w:pPr>
        <w:spacing w:after="0"/>
        <w:ind w:left="0"/>
        <w:jc w:val="both"/>
      </w:pPr>
      <w:r>
        <w:rPr>
          <w:rFonts w:ascii="Times New Roman"/>
          <w:b w:val="false"/>
          <w:i w:val="false"/>
          <w:color w:val="000000"/>
          <w:sz w:val="28"/>
        </w:rPr>
        <w:t>
      5) корпоративішілік ауыстыру шеңберінде рұқсатты ұзарту мәселесі бойынша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1568"/>
        <w:gridCol w:w="1633"/>
        <w:gridCol w:w="1138"/>
        <w:gridCol w:w="1741"/>
        <w:gridCol w:w="2063"/>
        <w:gridCol w:w="2387"/>
        <w:gridCol w:w="1276"/>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құжаттар топтамасын қабылдау және "ЭҚА" АЖ-да тіркеу</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Бұрыштамамен мемлекеттік қызметті көрсету бойынша маманды анықтайды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алушымен ұсынылған құжаттарды тексереді, "ШЖК" АЖ-ға өтінішті тіркейді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 негізінде рұқсатты ұзарту немесе мемлекеттік қызметті көрсетуден бас тарту туралы шешім қабылдайды </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 нәтижесін көрсетілетін қызметті берушінің кеңсесі немесе "Е-лицензиялау МДҚ" АЖ арқылы жібереді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алушыларға рұқсатты беру" журналында рұқсаттарды тіркеу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үзбелі талонын және қолхатты береді </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бас маманына құжаттарды орындауға жібереді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шешім жобасын дайындайды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"ШЖК" АЖ-да немесе мемлекеттік қызметті көрсетуден бас тарту туралы дәлелді жауапқа қол қояды</w:t>
            </w:r>
          </w:p>
        </w:tc>
        <w:tc>
          <w:tcPr>
            <w:tcW w:w="2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 нәтижесін береді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сағат 40 минут</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(алты)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48" w:id="108"/>
    <w:p>
      <w:pPr>
        <w:spacing w:after="0"/>
        <w:ind w:left="0"/>
        <w:jc w:val="left"/>
      </w:pPr>
      <w:r>
        <w:rPr>
          <w:rFonts w:ascii="Times New Roman"/>
          <w:b/>
          <w:i w:val="false"/>
          <w:color w:val="000000"/>
        </w:rPr>
        <w:t xml:space="preserve"> Портал арқылы электрондық мемлекеттік қызметті</w:t>
      </w:r>
      <w:r>
        <w:br/>
      </w:r>
      <w:r>
        <w:rPr>
          <w:rFonts w:ascii="Times New Roman"/>
          <w:b/>
          <w:i w:val="false"/>
          <w:color w:val="000000"/>
        </w:rPr>
        <w:t xml:space="preserve">көрсету кезінде функционалдық іс-қимылдың диаграммасы </w:t>
      </w:r>
    </w:p>
    <w:bookmarkEnd w:id="10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43300"/>
                    </a:xfrm>
                    <a:prstGeom prst="rect">
                      <a:avLst/>
                    </a:prstGeom>
                  </pic:spPr>
                </pic:pic>
              </a:graphicData>
            </a:graphic>
          </wp:inline>
        </w:drawing>
      </w:r>
    </w:p>
    <w:p>
      <w:pPr>
        <w:spacing w:after="0"/>
        <w:ind w:left="0"/>
        <w:jc w:val="left"/>
      </w:pPr>
      <w:r>
        <w:br/>
      </w:r>
    </w:p>
    <w:bookmarkStart w:name="z149" w:id="109"/>
    <w:p>
      <w:pPr>
        <w:spacing w:after="0"/>
        <w:ind w:left="0"/>
        <w:jc w:val="left"/>
      </w:pPr>
      <w:r>
        <w:rPr>
          <w:rFonts w:ascii="Times New Roman"/>
          <w:b/>
          <w:i w:val="false"/>
          <w:color w:val="000000"/>
        </w:rPr>
        <w:t xml:space="preserve"> Шартты белгілер: </w:t>
      </w:r>
    </w:p>
    <w:bookmarkEnd w:id="109"/>
    <w:p>
      <w:pPr>
        <w:spacing w:after="0"/>
        <w:ind w:left="0"/>
        <w:jc w:val="both"/>
      </w:pPr>
      <w:r>
        <w:drawing>
          <wp:inline distT="0" distB="0" distL="0" distR="0">
            <wp:extent cx="54483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48300" cy="5486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берушілерге тиісті</w:t>
            </w:r>
            <w:r>
              <w:br/>
            </w:r>
            <w:r>
              <w:rPr>
                <w:rFonts w:ascii="Times New Roman"/>
                <w:b w:val="false"/>
                <w:i w:val="false"/>
                <w:color w:val="000000"/>
                <w:sz w:val="20"/>
              </w:rPr>
              <w:t>әкімшілік-аумақтық бірліктің</w:t>
            </w:r>
            <w:r>
              <w:br/>
            </w:r>
            <w:r>
              <w:rPr>
                <w:rFonts w:ascii="Times New Roman"/>
                <w:b w:val="false"/>
                <w:i w:val="false"/>
                <w:color w:val="000000"/>
                <w:sz w:val="20"/>
              </w:rPr>
              <w:t>аумағында еңбек қызметін</w:t>
            </w:r>
            <w:r>
              <w:br/>
            </w:r>
            <w:r>
              <w:rPr>
                <w:rFonts w:ascii="Times New Roman"/>
                <w:b w:val="false"/>
                <w:i w:val="false"/>
                <w:color w:val="000000"/>
                <w:sz w:val="20"/>
              </w:rPr>
              <w:t>жүзеге асыру үшін не</w:t>
            </w:r>
            <w:r>
              <w:br/>
            </w:r>
            <w:r>
              <w:rPr>
                <w:rFonts w:ascii="Times New Roman"/>
                <w:b w:val="false"/>
                <w:i w:val="false"/>
                <w:color w:val="000000"/>
                <w:sz w:val="20"/>
              </w:rPr>
              <w:t>корпоративішілік ауыстыру</w:t>
            </w:r>
            <w:r>
              <w:br/>
            </w:r>
            <w:r>
              <w:rPr>
                <w:rFonts w:ascii="Times New Roman"/>
                <w:b w:val="false"/>
                <w:i w:val="false"/>
                <w:color w:val="000000"/>
                <w:sz w:val="20"/>
              </w:rPr>
              <w:t>шеңберінде шетелдік жұмыс</w:t>
            </w:r>
            <w:r>
              <w:br/>
            </w:r>
            <w:r>
              <w:rPr>
                <w:rFonts w:ascii="Times New Roman"/>
                <w:b w:val="false"/>
                <w:i w:val="false"/>
                <w:color w:val="000000"/>
                <w:sz w:val="20"/>
              </w:rPr>
              <w:t>күшін тартуға рұқсат беру</w:t>
            </w:r>
            <w:r>
              <w:br/>
            </w:r>
            <w:r>
              <w:rPr>
                <w:rFonts w:ascii="Times New Roman"/>
                <w:b w:val="false"/>
                <w:i w:val="false"/>
                <w:color w:val="000000"/>
                <w:sz w:val="20"/>
              </w:rPr>
              <w:t>және ұзарту"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51" w:id="11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10"/>
    <w:p>
      <w:pPr>
        <w:spacing w:after="0"/>
        <w:ind w:left="0"/>
        <w:jc w:val="both"/>
      </w:pPr>
      <w:r>
        <w:rPr>
          <w:rFonts w:ascii="Times New Roman"/>
          <w:b w:val="false"/>
          <w:i w:val="false"/>
          <w:color w:val="000000"/>
          <w:sz w:val="28"/>
        </w:rPr>
        <w:t>
      1) руқсат беру мәселесі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рұқсат беру мерзімін ұзарту мәселесі: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467600" cy="808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рұқсатты қайта ресімдеу мәселесі бойын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564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57" w:id="111"/>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көрсетілетін қызмет регламенті</w:t>
      </w:r>
    </w:p>
    <w:bookmarkEnd w:id="11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58" w:id="112"/>
    <w:p>
      <w:pPr>
        <w:spacing w:after="0"/>
        <w:ind w:left="0"/>
        <w:jc w:val="left"/>
      </w:pPr>
      <w:r>
        <w:rPr>
          <w:rFonts w:ascii="Times New Roman"/>
          <w:b/>
          <w:i w:val="false"/>
          <w:color w:val="000000"/>
        </w:rPr>
        <w:t xml:space="preserve"> 1. Жалпы ережелер</w:t>
      </w:r>
    </w:p>
    <w:bookmarkEnd w:id="112"/>
    <w:bookmarkStart w:name="z159" w:id="113"/>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1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 арқылы жүзеге асырылады.</w:t>
      </w:r>
    </w:p>
    <w:bookmarkStart w:name="z160" w:id="114"/>
    <w:p>
      <w:pPr>
        <w:spacing w:after="0"/>
        <w:ind w:left="0"/>
        <w:jc w:val="both"/>
      </w:pPr>
      <w:r>
        <w:rPr>
          <w:rFonts w:ascii="Times New Roman"/>
          <w:b w:val="false"/>
          <w:i w:val="false"/>
          <w:color w:val="000000"/>
          <w:sz w:val="28"/>
        </w:rPr>
        <w:t>
      2. Мемлекеттiк қызметті көрсету нысаны: қағаз түрінде.</w:t>
      </w:r>
    </w:p>
    <w:bookmarkEnd w:id="114"/>
    <w:bookmarkStart w:name="z161" w:id="115"/>
    <w:p>
      <w:pPr>
        <w:spacing w:after="0"/>
        <w:ind w:left="0"/>
        <w:jc w:val="both"/>
      </w:pPr>
      <w:r>
        <w:rPr>
          <w:rFonts w:ascii="Times New Roman"/>
          <w:b w:val="false"/>
          <w:i w:val="false"/>
          <w:color w:val="000000"/>
          <w:sz w:val="28"/>
        </w:rPr>
        <w:t>
      3. Мемлекеттік қызметті көрсету нәтижесі мемлекеттік атаулы әлеуметтік көмек тағайындау (тағайындаудан бас тарту) туралы хабарлама болып табылады.</w:t>
      </w:r>
    </w:p>
    <w:bookmarkEnd w:id="115"/>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62" w:id="11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6"/>
    <w:bookmarkStart w:name="z163" w:id="117"/>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алушының (немесе нотариат куәландырған сенімхат бойынша оның өкілінің) нысан бойынша толтырылған өтініштің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17"/>
    <w:bookmarkStart w:name="z164" w:id="1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18"/>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қажетті құжаттарды қабылдайды, мемлекеттік қызметті тіркеу және алу күнін көрсетумен өтініштің үзбелі талоны беріледі – 30 (отыз) минут, кіріс құжаттар журналында тіркейді, мемлекеттік атаулы әлеуметтік көмек тағайындау (тағайындаудан бас тарту) туралы хабарлама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 4 (төрт)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көрсету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мемлекеттік қызмет көрсету нәтижесін беруді жүзеге асырады – 30 (отыз) минут.</w:t>
      </w:r>
    </w:p>
    <w:bookmarkStart w:name="z165" w:id="119"/>
    <w:p>
      <w:pPr>
        <w:spacing w:after="0"/>
        <w:ind w:left="0"/>
        <w:jc w:val="both"/>
      </w:pPr>
      <w:r>
        <w:rPr>
          <w:rFonts w:ascii="Times New Roman"/>
          <w:b w:val="false"/>
          <w:i w:val="false"/>
          <w:color w:val="000000"/>
          <w:sz w:val="28"/>
        </w:rPr>
        <w:t>
      6. Рәсімнің (іс-қимылдың) нәтижесі мемлекеттік атаулы әлеуметтік көмек тағайындау (тағайындаудан бас тарту) туралы хабарлама беру болып табылады.</w:t>
      </w:r>
    </w:p>
    <w:bookmarkEnd w:id="119"/>
    <w:bookmarkStart w:name="z166" w:id="12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0"/>
    <w:bookmarkStart w:name="z167" w:id="121"/>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21"/>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168" w:id="122"/>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22"/>
    <w:bookmarkStart w:name="z169" w:id="123"/>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қолдану тәртібін сипаттау</w:t>
      </w:r>
    </w:p>
    <w:bookmarkEnd w:id="123"/>
    <w:bookmarkStart w:name="z170" w:id="124"/>
    <w:p>
      <w:pPr>
        <w:spacing w:after="0"/>
        <w:ind w:left="0"/>
        <w:jc w:val="both"/>
      </w:pPr>
      <w:r>
        <w:rPr>
          <w:rFonts w:ascii="Times New Roman"/>
          <w:b w:val="false"/>
          <w:i w:val="false"/>
          <w:color w:val="000000"/>
          <w:sz w:val="28"/>
        </w:rPr>
        <w:t xml:space="preserve">
      9.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24"/>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тапсырған сәттен бастап - 7 (жетi)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тағайындауға өтінішті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 қызметкерінің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мемлекеттік атаулы әлеуметтік көмек тағайындау (тағайындаудан бас тарту) туралы хабарлама болып табылады.</w:t>
      </w:r>
    </w:p>
    <w:bookmarkStart w:name="z171" w:id="125"/>
    <w:p>
      <w:pPr>
        <w:spacing w:after="0"/>
        <w:ind w:left="0"/>
        <w:jc w:val="both"/>
      </w:pPr>
      <w:r>
        <w:rPr>
          <w:rFonts w:ascii="Times New Roman"/>
          <w:b w:val="false"/>
          <w:i w:val="false"/>
          <w:color w:val="000000"/>
          <w:sz w:val="28"/>
        </w:rPr>
        <w:t>
      10. Ауылдық округ әкіміне өтініш білдірген кезде:</w:t>
      </w:r>
    </w:p>
    <w:bookmarkEnd w:id="125"/>
    <w:p>
      <w:pPr>
        <w:spacing w:after="0"/>
        <w:ind w:left="0"/>
        <w:jc w:val="both"/>
      </w:pPr>
      <w:r>
        <w:rPr>
          <w:rFonts w:ascii="Times New Roman"/>
          <w:b w:val="false"/>
          <w:i w:val="false"/>
          <w:color w:val="000000"/>
          <w:sz w:val="28"/>
        </w:rPr>
        <w:t>
      Ауылдық округ әкімдігінің маманы көрсетілетін қызметті алушы ұсынған қажетті құжаттарды қабылдайды және мемлекеттік қызметті тіркеу және алу күнін көрсетумен өтініштің үзбелі талоны беріледі – 30 (отыз) минут, кіріс құжаттар журналында тіркейді және көрсетілетін қызметті алушыдан алынған құжаттарды көрсетілетін қызметті берушіге береді – 7 (жеті) жұмыс күні.</w:t>
      </w:r>
    </w:p>
    <w:p>
      <w:pPr>
        <w:spacing w:after="0"/>
        <w:ind w:left="0"/>
        <w:jc w:val="both"/>
      </w:pPr>
      <w:r>
        <w:rPr>
          <w:rFonts w:ascii="Times New Roman"/>
          <w:b w:val="false"/>
          <w:i w:val="false"/>
          <w:color w:val="000000"/>
          <w:sz w:val="28"/>
        </w:rPr>
        <w:t xml:space="preserve">
      Көрсетілетін қызметті берушінің маманы ауылдық округінің әкімдігі ұсынған құжаттарды тексереді, кіріс құжаттар журналында тіркейді, мемлекеттік атаулы әлеуметтік көмекті тағайындау (тағайындаудан бас тарту) туралы хабарлама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дәлелді жауап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округінің әкімдігіне мемлекеттік қызмет нәтижесін береді - 7 (жеті) жұмыс күні.</w:t>
      </w:r>
    </w:p>
    <w:p>
      <w:pPr>
        <w:spacing w:after="0"/>
        <w:ind w:left="0"/>
        <w:jc w:val="both"/>
      </w:pPr>
      <w:r>
        <w:rPr>
          <w:rFonts w:ascii="Times New Roman"/>
          <w:b w:val="false"/>
          <w:i w:val="false"/>
          <w:color w:val="000000"/>
          <w:sz w:val="28"/>
        </w:rPr>
        <w:t>
      Ауылдық округ әкімдігінің маманы көрсетілетін қызметті алушыға мемлекеттік қызмет нәтижесін береді - 30 (отыз)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172" w:id="126"/>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26"/>
    <w:bookmarkStart w:name="z173" w:id="127"/>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іс-қимылдары, сондай-ақ басқа көрсетілетін қызмет берушілермен және (немесе) Мемлекеттік корпорациямен өзара іс-қимыл тәртібін толық сипаттауы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75" w:id="128"/>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77" w:id="129"/>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9"/>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8"/>
        <w:gridCol w:w="2978"/>
        <w:gridCol w:w="2368"/>
        <w:gridCol w:w="2369"/>
        <w:gridCol w:w="1890"/>
        <w:gridCol w:w="17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немесе мемлекеттік қызметті көрсетуден бас тарту бойынша дәлелді жауапты дайындау</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2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r>
      <w:tr>
        <w:trPr>
          <w:trHeight w:val="30" w:hRule="atLeast"/>
        </w:trPr>
        <w:tc>
          <w:tcPr>
            <w:tcW w:w="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(жеті) жұмыс күні </w:t>
            </w:r>
          </w:p>
        </w:tc>
      </w:tr>
    </w:tbl>
    <w:p>
      <w:pPr>
        <w:spacing w:after="0"/>
        <w:ind w:left="0"/>
        <w:jc w:val="both"/>
      </w:pPr>
      <w:r>
        <w:rPr>
          <w:rFonts w:ascii="Times New Roman"/>
          <w:b w:val="false"/>
          <w:i w:val="false"/>
          <w:color w:val="000000"/>
          <w:sz w:val="28"/>
        </w:rPr>
        <w:t>
      2) Ауылдық округ әкіміне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4"/>
        <w:gridCol w:w="2006"/>
        <w:gridCol w:w="1596"/>
        <w:gridCol w:w="1273"/>
        <w:gridCol w:w="3200"/>
        <w:gridCol w:w="1273"/>
        <w:gridCol w:w="1274"/>
        <w:gridCol w:w="118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журналында тіркеу</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Кіріс құжаттар журналында тіркеу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мемлекеттік қызметті көрсету нәтижесін беруді жүзеге асыру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қабылдау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қызметтің тіркеу және алу күнін көрсетумен өтініштің үзбелі талонын беру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атаулы әлеуметтік көмек тағайындау (тағайындаудан бас тарту) туралы хабарлама немесе мемлекеттік қызметті көрсетуден бас тарту туралы дәлелді жауап дайындау</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мемлекеттік қызметті көрсету нәтижесін беру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p>
        </w:tc>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(жеті) жұмыс күні </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r>
      <w:tr>
        <w:trPr>
          <w:trHeight w:val="30" w:hRule="atLeast"/>
        </w:trPr>
        <w:tc>
          <w:tcPr>
            <w:tcW w:w="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(жиырма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79" w:id="130"/>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xml:space="preserve">мемлекеттік қызмет көрсетудің бизнес-процестерінің анықтамалығы </w:t>
      </w:r>
    </w:p>
    <w:bookmarkEnd w:id="130"/>
    <w:p>
      <w:pPr>
        <w:spacing w:after="0"/>
        <w:ind w:left="0"/>
        <w:jc w:val="both"/>
      </w:pPr>
      <w:r>
        <w:drawing>
          <wp:inline distT="0" distB="0" distL="0" distR="0">
            <wp:extent cx="7315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315200" cy="7988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124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24700" cy="3009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181" w:id="131"/>
    <w:p>
      <w:pPr>
        <w:spacing w:after="0"/>
        <w:ind w:left="0"/>
        <w:jc w:val="left"/>
      </w:pPr>
      <w:r>
        <w:rPr>
          <w:rFonts w:ascii="Times New Roman"/>
          <w:b/>
          <w:i w:val="false"/>
          <w:color w:val="000000"/>
        </w:rPr>
        <w:t xml:space="preserve"> "Жергілікті өкілді органдардың шешімдері бойынша</w:t>
      </w:r>
      <w:r>
        <w:br/>
      </w:r>
      <w:r>
        <w:rPr>
          <w:rFonts w:ascii="Times New Roman"/>
          <w:b/>
          <w:i w:val="false"/>
          <w:color w:val="000000"/>
        </w:rPr>
        <w:t>мұқтаж азаматтардың жекелеген санаттарына</w:t>
      </w:r>
      <w:r>
        <w:br/>
      </w:r>
      <w:r>
        <w:rPr>
          <w:rFonts w:ascii="Times New Roman"/>
          <w:b/>
          <w:i w:val="false"/>
          <w:color w:val="000000"/>
        </w:rPr>
        <w:t>әлеуметтік көмек тағайындау" мемлекеттік</w:t>
      </w:r>
      <w:r>
        <w:br/>
      </w:r>
      <w:r>
        <w:rPr>
          <w:rFonts w:ascii="Times New Roman"/>
          <w:b/>
          <w:i w:val="false"/>
          <w:color w:val="000000"/>
        </w:rPr>
        <w:t>көрсетілетін қызмет регламенті</w:t>
      </w:r>
    </w:p>
    <w:bookmarkEnd w:id="131"/>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деген сөздер "Азаматтарға арналған үкімет" мемлекеттік корпорациясымен" деген сөздермен ауыстырылды - Павлодар облыстық әкімдігінің 26.02.2016 </w:t>
      </w:r>
      <w:r>
        <w:rPr>
          <w:rFonts w:ascii="Times New Roman"/>
          <w:b w:val="false"/>
          <w:i w:val="false"/>
          <w:color w:val="ff0000"/>
          <w:sz w:val="28"/>
        </w:rPr>
        <w:t>N 82/3</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82" w:id="132"/>
    <w:p>
      <w:pPr>
        <w:spacing w:after="0"/>
        <w:ind w:left="0"/>
        <w:jc w:val="left"/>
      </w:pPr>
      <w:r>
        <w:rPr>
          <w:rFonts w:ascii="Times New Roman"/>
          <w:b/>
          <w:i w:val="false"/>
          <w:color w:val="000000"/>
        </w:rPr>
        <w:t xml:space="preserve"> 1. Жалпы ережелер</w:t>
      </w:r>
    </w:p>
    <w:bookmarkEnd w:id="132"/>
    <w:bookmarkStart w:name="z183" w:id="133"/>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3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кент, ауыл, ауылдық округ әкімі (бұдан әрі – ауылдық округ әкімі);</w:t>
      </w:r>
    </w:p>
    <w:p>
      <w:pPr>
        <w:spacing w:after="0"/>
        <w:ind w:left="0"/>
        <w:jc w:val="both"/>
      </w:pPr>
      <w:r>
        <w:rPr>
          <w:rFonts w:ascii="Times New Roman"/>
          <w:b w:val="false"/>
          <w:i w:val="false"/>
          <w:color w:val="000000"/>
          <w:sz w:val="28"/>
        </w:rPr>
        <w:t>
      3) мүгедектер мен әлеуметтік маңызды аурулары бар адамдар – www.egov.kz "электрондық үкімет" веб-порталы (бұдан әрі – портал) арқылы жүзеге асырылады.</w:t>
      </w:r>
    </w:p>
    <w:bookmarkStart w:name="z184" w:id="134"/>
    <w:p>
      <w:pPr>
        <w:spacing w:after="0"/>
        <w:ind w:left="0"/>
        <w:jc w:val="both"/>
      </w:pPr>
      <w:r>
        <w:rPr>
          <w:rFonts w:ascii="Times New Roman"/>
          <w:b w:val="false"/>
          <w:i w:val="false"/>
          <w:color w:val="000000"/>
          <w:sz w:val="28"/>
        </w:rPr>
        <w:t>
      2. Мемлекеттiк қызметті көрсету нысаны: электрондық (ішінара автоматтандырылған) және (немесе) қағаз түрінде.</w:t>
      </w:r>
    </w:p>
    <w:bookmarkEnd w:id="134"/>
    <w:bookmarkStart w:name="z185" w:id="135"/>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135"/>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Порталда әлеуметтік көмек тағайындау туралы хабарлама, сондай-ақ әлеуметтік көмек тағайындау туралы ақпарат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жіберіледі.</w:t>
      </w:r>
    </w:p>
    <w:bookmarkStart w:name="z186" w:id="13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36"/>
    <w:bookmarkStart w:name="z187" w:id="137"/>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ұсынумен ерікті түрде жазылған өтініш мемлекеттік қызметті көрсету жөніндегі рәсімді (іс-қимылды) бастау үшін негіздеме болып табылады.</w:t>
      </w:r>
    </w:p>
    <w:bookmarkEnd w:id="137"/>
    <w:bookmarkStart w:name="z188" w:id="13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38"/>
    <w:p>
      <w:pPr>
        <w:spacing w:after="0"/>
        <w:ind w:left="0"/>
        <w:jc w:val="both"/>
      </w:pPr>
      <w:r>
        <w:rPr>
          <w:rFonts w:ascii="Times New Roman"/>
          <w:b w:val="false"/>
          <w:i w:val="false"/>
          <w:color w:val="000000"/>
          <w:sz w:val="28"/>
        </w:rPr>
        <w:t>
      көрсетілетін қызметті алушы көрсетілетін қызметті берушіге барлық қажетті құжаттарды тапсырған кезде көрсетілетін қызмет алушыға оның тіркелу күні және мемлекеттік қызметті алатын күні, құжаттарды қабылдаған адамның тегі мен аты-жөні көрсетілген талон беріледі - 1 (бір) жұмыс күні,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xml:space="preserve">
      көрсетілетін қызметті берушінің бас маманы көрсетілетін қызметті алушы ұсынған құжаттарды тексереді, кіріс құжаттар журналында тіркейді, әлеуметтік көмек тағайындау туралы хабарламаны дайындайды – 5 (бес) жұмыс күні; </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алушыға әлеуметтік көмек тағайындау туралы хабарламаға қол қояды - 1 (бір) жұмыс күні;</w:t>
      </w:r>
    </w:p>
    <w:p>
      <w:pPr>
        <w:spacing w:after="0"/>
        <w:ind w:left="0"/>
        <w:jc w:val="both"/>
      </w:pPr>
      <w:r>
        <w:rPr>
          <w:rFonts w:ascii="Times New Roman"/>
          <w:b w:val="false"/>
          <w:i w:val="false"/>
          <w:color w:val="000000"/>
          <w:sz w:val="28"/>
        </w:rPr>
        <w:t>
      көрсетілетін қызметті берушінің бас маманы көрсетілетін қызметті алушыға әлеуметтік көмек тағайындау туралы хабарламаны өзі келгенде береді немесе көрсетілетін қызмет алушының өтінішінде көрсетілген мекенжайға пошта арқылы жібереді – 1 (бір) жұмыс күні;</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p>
    <w:bookmarkStart w:name="z189" w:id="139"/>
    <w:p>
      <w:pPr>
        <w:spacing w:after="0"/>
        <w:ind w:left="0"/>
        <w:jc w:val="both"/>
      </w:pPr>
      <w:r>
        <w:rPr>
          <w:rFonts w:ascii="Times New Roman"/>
          <w:b w:val="false"/>
          <w:i w:val="false"/>
          <w:color w:val="000000"/>
          <w:sz w:val="28"/>
        </w:rPr>
        <w:t>
      6. Мемлекеттік қызметті көрсету нәтижесі: әлеуметтік көмек тағайындау туралы хабарлама.</w:t>
      </w:r>
    </w:p>
    <w:bookmarkEnd w:id="139"/>
    <w:bookmarkStart w:name="z190" w:id="14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0"/>
    <w:bookmarkStart w:name="z191" w:id="141"/>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41"/>
    <w:p>
      <w:pPr>
        <w:spacing w:after="0"/>
        <w:ind w:left="0"/>
        <w:jc w:val="both"/>
      </w:pPr>
      <w:r>
        <w:rPr>
          <w:rFonts w:ascii="Times New Roman"/>
          <w:b w:val="false"/>
          <w:i w:val="false"/>
          <w:color w:val="000000"/>
          <w:sz w:val="28"/>
        </w:rPr>
        <w:t>
      көрсетілетін қызметті берушінің бас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192" w:id="142"/>
    <w:p>
      <w:pPr>
        <w:spacing w:after="0"/>
        <w:ind w:left="0"/>
        <w:jc w:val="both"/>
      </w:pPr>
      <w:r>
        <w:rPr>
          <w:rFonts w:ascii="Times New Roman"/>
          <w:b w:val="false"/>
          <w:i w:val="false"/>
          <w:color w:val="000000"/>
          <w:sz w:val="28"/>
        </w:rPr>
        <w:t xml:space="preserve">
      8. Әрбір рәсімнің (іс-қимылдың) өту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42"/>
    <w:bookmarkStart w:name="z193" w:id="143"/>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143"/>
    <w:bookmarkStart w:name="z194" w:id="144"/>
    <w:p>
      <w:pPr>
        <w:spacing w:after="0"/>
        <w:ind w:left="0"/>
        <w:jc w:val="both"/>
      </w:pPr>
      <w:r>
        <w:rPr>
          <w:rFonts w:ascii="Times New Roman"/>
          <w:b w:val="false"/>
          <w:i w:val="false"/>
          <w:color w:val="000000"/>
          <w:sz w:val="28"/>
        </w:rPr>
        <w:t>
      9. Мемлекеттік қызметті көрсету процесінде "Азаматтарға арналған үкімет" мемлекеттік корпорациясымен өзара іс-қимыл жасау қарастырылмаған.</w:t>
      </w:r>
    </w:p>
    <w:bookmarkEnd w:id="144"/>
    <w:bookmarkStart w:name="z195" w:id="145"/>
    <w:p>
      <w:pPr>
        <w:spacing w:after="0"/>
        <w:ind w:left="0"/>
        <w:jc w:val="both"/>
      </w:pPr>
      <w:r>
        <w:rPr>
          <w:rFonts w:ascii="Times New Roman"/>
          <w:b w:val="false"/>
          <w:i w:val="false"/>
          <w:color w:val="000000"/>
          <w:sz w:val="28"/>
        </w:rPr>
        <w:t>
      10. Ауылдық округ әкіміне өтініш білдірген кезде:</w:t>
      </w:r>
    </w:p>
    <w:bookmarkEnd w:id="145"/>
    <w:p>
      <w:pPr>
        <w:spacing w:after="0"/>
        <w:ind w:left="0"/>
        <w:jc w:val="both"/>
      </w:pPr>
      <w:r>
        <w:rPr>
          <w:rFonts w:ascii="Times New Roman"/>
          <w:b w:val="false"/>
          <w:i w:val="false"/>
          <w:color w:val="000000"/>
          <w:sz w:val="28"/>
        </w:rPr>
        <w:t xml:space="preserve">
      көрсетілетін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тізбесін береді.</w:t>
      </w:r>
    </w:p>
    <w:p>
      <w:pPr>
        <w:spacing w:after="0"/>
        <w:ind w:left="0"/>
        <w:jc w:val="both"/>
      </w:pPr>
      <w:r>
        <w:rPr>
          <w:rFonts w:ascii="Times New Roman"/>
          <w:b w:val="false"/>
          <w:i w:val="false"/>
          <w:color w:val="000000"/>
          <w:sz w:val="28"/>
        </w:rPr>
        <w:t>
      Көрсетілетін қызметті алушыға тіркелген күні мен мемлекеттік қызметті алатын күні, құжаттарды қабылдаған адамның тегі мен аты-жөні көрсетілген талон беріледі - 1 (бір) жұмыс күні, бұл ретте бір көрсетілетін қызметті алушыға қызмет көрсетудің рұқсат етілген ең ұзақ уақыты - 30 (отыз) минут.</w:t>
      </w:r>
    </w:p>
    <w:p>
      <w:pPr>
        <w:spacing w:after="0"/>
        <w:ind w:left="0"/>
        <w:jc w:val="both"/>
      </w:pPr>
      <w:r>
        <w:rPr>
          <w:rFonts w:ascii="Times New Roman"/>
          <w:b w:val="false"/>
          <w:i w:val="false"/>
          <w:color w:val="000000"/>
          <w:sz w:val="28"/>
        </w:rPr>
        <w:t>
      Әкімдіктің бас маманы өтінішті кіріс құжаттар журналында тіркейді және көрсетілетін қызметті алушыдан алынған құжаттарды көрсетілетін қызметті берушіге береді – 1 (бір) жұмыс күні.</w:t>
      </w:r>
    </w:p>
    <w:p>
      <w:pPr>
        <w:spacing w:after="0"/>
        <w:ind w:left="0"/>
        <w:jc w:val="both"/>
      </w:pPr>
      <w:r>
        <w:rPr>
          <w:rFonts w:ascii="Times New Roman"/>
          <w:b w:val="false"/>
          <w:i w:val="false"/>
          <w:color w:val="000000"/>
          <w:sz w:val="28"/>
        </w:rPr>
        <w:t xml:space="preserve">
      Көрсетілетін қызметті берушінің бас маманы әкімдіктің бас маманы ұсынған құжаттарды тексереді, кіріс құжаттар журналында тіркейді, әлеуметтік көмек тағайындау туралы хабарламаны дайындайды – 3 (үш) жұмыс күні. </w:t>
      </w:r>
    </w:p>
    <w:p>
      <w:pPr>
        <w:spacing w:after="0"/>
        <w:ind w:left="0"/>
        <w:jc w:val="both"/>
      </w:pPr>
      <w:r>
        <w:rPr>
          <w:rFonts w:ascii="Times New Roman"/>
          <w:b w:val="false"/>
          <w:i w:val="false"/>
          <w:color w:val="000000"/>
          <w:sz w:val="28"/>
        </w:rPr>
        <w:t>
      Көрсетілетін қызметті берушінің басшысы әлеуметтік көмек тағайындау туралы хабарламаға қол қояды - 1 (бір) жұмыс күні.</w:t>
      </w:r>
    </w:p>
    <w:p>
      <w:pPr>
        <w:spacing w:after="0"/>
        <w:ind w:left="0"/>
        <w:jc w:val="both"/>
      </w:pPr>
      <w:r>
        <w:rPr>
          <w:rFonts w:ascii="Times New Roman"/>
          <w:b w:val="false"/>
          <w:i w:val="false"/>
          <w:color w:val="000000"/>
          <w:sz w:val="28"/>
        </w:rPr>
        <w:t>
      Көрсетілетін қызметті берушінің бас маманы әкімге әлеуметтік көмек тағайындау туралы хабарламаны береді – 1 (бір) жұмыс күні.</w:t>
      </w:r>
    </w:p>
    <w:p>
      <w:pPr>
        <w:spacing w:after="0"/>
        <w:ind w:left="0"/>
        <w:jc w:val="both"/>
      </w:pPr>
      <w:r>
        <w:rPr>
          <w:rFonts w:ascii="Times New Roman"/>
          <w:b w:val="false"/>
          <w:i w:val="false"/>
          <w:color w:val="000000"/>
          <w:sz w:val="28"/>
        </w:rPr>
        <w:t>
      Әкімдіктің бас маманы көрсетілетін қызметті алушыға әлеуметтік көмек тағайындау туралы хабарламаны береді – 1 (бір) жұмыс күні.</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 20 (жиырма) жұмыс күні.</w:t>
      </w:r>
    </w:p>
    <w:bookmarkStart w:name="z196" w:id="146"/>
    <w:p>
      <w:pPr>
        <w:spacing w:after="0"/>
        <w:ind w:left="0"/>
        <w:jc w:val="both"/>
      </w:pPr>
      <w:r>
        <w:rPr>
          <w:rFonts w:ascii="Times New Roman"/>
          <w:b w:val="false"/>
          <w:i w:val="false"/>
          <w:color w:val="000000"/>
          <w:sz w:val="28"/>
        </w:rPr>
        <w:t xml:space="preserve">
      11.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порталға жүгінеді.</w:t>
      </w:r>
    </w:p>
    <w:bookmarkEnd w:id="146"/>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порталға тапсырған сәттен бастап – 8 (сегiз) жұмыс күнi.</w:t>
      </w:r>
    </w:p>
    <w:p>
      <w:pPr>
        <w:spacing w:after="0"/>
        <w:ind w:left="0"/>
        <w:jc w:val="both"/>
      </w:pPr>
      <w:r>
        <w:rPr>
          <w:rFonts w:ascii="Times New Roman"/>
          <w:b w:val="false"/>
          <w:i w:val="false"/>
          <w:color w:val="000000"/>
          <w:sz w:val="28"/>
        </w:rPr>
        <w:t>
      Әлеуметтiк көмек көрсету үшiн құжаттар жетiспеген не олардың бүлiнуiне, жоғалуына байланысты өтiнiш берушiнiң қажеттi құжаттарды беру мүмкiндiгi болмаған жағдайда – 20 (жиырма) жұмыс күнi.</w:t>
      </w:r>
    </w:p>
    <w:p>
      <w:pPr>
        <w:spacing w:after="0"/>
        <w:ind w:left="0"/>
        <w:jc w:val="both"/>
      </w:pPr>
      <w:r>
        <w:rPr>
          <w:rFonts w:ascii="Times New Roman"/>
          <w:b w:val="false"/>
          <w:i w:val="false"/>
          <w:color w:val="000000"/>
          <w:sz w:val="28"/>
        </w:rPr>
        <w:t>
      Мемлекеттік көрсетілетін қызметті алушының портал арқылы мемлекеттік қызметті алу үшін жүгіну тәртібінің және рәсімнің реттілігі:</w:t>
      </w:r>
    </w:p>
    <w:p>
      <w:pPr>
        <w:spacing w:after="0"/>
        <w:ind w:left="0"/>
        <w:jc w:val="both"/>
      </w:pPr>
      <w:r>
        <w:rPr>
          <w:rFonts w:ascii="Times New Roman"/>
          <w:b w:val="false"/>
          <w:i w:val="false"/>
          <w:color w:val="000000"/>
          <w:sz w:val="28"/>
        </w:rPr>
        <w:t>
      1-процесс - мемлекеттік көрсетілетін қызметті алушымен мемлекеттік қызметті алу үшін жеке сәйкестендіру номірін (бұдан әрі ЖСН) және парольді (авторландыру процесі) порталға енгізу процесі;</w:t>
      </w:r>
    </w:p>
    <w:p>
      <w:pPr>
        <w:spacing w:after="0"/>
        <w:ind w:left="0"/>
        <w:jc w:val="both"/>
      </w:pPr>
      <w:r>
        <w:rPr>
          <w:rFonts w:ascii="Times New Roman"/>
          <w:b w:val="false"/>
          <w:i w:val="false"/>
          <w:color w:val="000000"/>
          <w:sz w:val="28"/>
        </w:rPr>
        <w:t>
      1-шарт – порталда тіркелген мемлекеттік көрсетілетін қызметті алушы туралы деректердің түпнұсқалығын ЖСН және пароль арқылы тексеру;</w:t>
      </w:r>
    </w:p>
    <w:p>
      <w:pPr>
        <w:spacing w:after="0"/>
        <w:ind w:left="0"/>
        <w:jc w:val="both"/>
      </w:pPr>
      <w:r>
        <w:rPr>
          <w:rFonts w:ascii="Times New Roman"/>
          <w:b w:val="false"/>
          <w:i w:val="false"/>
          <w:color w:val="000000"/>
          <w:sz w:val="28"/>
        </w:rPr>
        <w:t>
      2-процесс - мемлекеттік көрсетілетін қызметті алушының деректеріне бұзушылықтардың болуына байланысты порталда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көрсетілетін қызметті алушының мемлекеттік қызметті таңдауы, қызметті көрсету үшін сұрату нысанын экранға шығару және мемлекеттік көрсетілетін қызметті алушының нысанды оның құрылымы мен форматтық талаптарын ескере отырып толтыруы (деректерді енгізу);</w:t>
      </w:r>
    </w:p>
    <w:p>
      <w:pPr>
        <w:spacing w:after="0"/>
        <w:ind w:left="0"/>
        <w:jc w:val="both"/>
      </w:pPr>
      <w:r>
        <w:rPr>
          <w:rFonts w:ascii="Times New Roman"/>
          <w:b w:val="false"/>
          <w:i w:val="false"/>
          <w:color w:val="000000"/>
          <w:sz w:val="28"/>
        </w:rPr>
        <w:t>
      4-процесс - толтырылған нысанға (енгізілген деректерге, қоса берілген сканерленген құжатқа), мемлекеттік қызметті көрсетуге сұрау салуға көрсетілетін қызметті алушының ЭЦҚ арқылы қол қою;</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ЖСН мен ЭЦҚ тіркеу куәлігінде көрсетілген ЖСН арасындағы) және порталда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мемлекеттік көрсетілетін қызметті алушының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қызметті алушының ЭЦҚ қойылған құжат қызметін (қызметті алушының сұрауын) ЭҰШ/ЭҮӨШ арқылы ЖАО АЖ-ға жіберу және жауапты маманның электрондық мемлекеттік қызметті өндеуі;</w:t>
      </w:r>
    </w:p>
    <w:p>
      <w:pPr>
        <w:spacing w:after="0"/>
        <w:ind w:left="0"/>
        <w:jc w:val="both"/>
      </w:pPr>
      <w:r>
        <w:rPr>
          <w:rFonts w:ascii="Times New Roman"/>
          <w:b w:val="false"/>
          <w:i w:val="false"/>
          <w:color w:val="000000"/>
          <w:sz w:val="28"/>
        </w:rPr>
        <w:t>
      7-процесс көрсетілетін қызметті берушінің бас маманының мемлекеттік қызмет көрсету нәтижесін (әлеуметтік көмек тағайындау туралы хабарламаны) қалыптастыруы. Электрондық құжатты бөлімнің жауапты маманы ЭЦҚ-ны пайдалана отыра қалыптастырады және көрсетілетін қызметті алушының "жеке кабинетіне" порталға жібереді.</w:t>
      </w:r>
    </w:p>
    <w:p>
      <w:pPr>
        <w:spacing w:after="0"/>
        <w:ind w:left="0"/>
        <w:jc w:val="both"/>
      </w:pPr>
      <w:r>
        <w:rPr>
          <w:rFonts w:ascii="Times New Roman"/>
          <w:b w:val="false"/>
          <w:i w:val="false"/>
          <w:color w:val="000000"/>
          <w:sz w:val="28"/>
        </w:rPr>
        <w:t xml:space="preserve">
      Мемлекеттік көрсетілетін қызметтерге қатыстырылатын ақпараттық жүйелердің функционалдық өзара іс-қимылының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(диаграмма) берілген.</w:t>
      </w:r>
    </w:p>
    <w:bookmarkStart w:name="z197" w:id="147"/>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"Азаматтарға арналған үкімет" мемлекеттік корпорациясымен өзара іс-қимыл тәртібін және ақпараттық жүйелерде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99" w:id="148"/>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87 А-үйі,</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
 Сәтбаев көшесі, 56-үй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
Бөгембай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
Кравченко көшесі, 85а-үйі</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r>
              <w:br/>
            </w:r>
            <w:r>
              <w:rPr>
                <w:rFonts w:ascii="Times New Roman"/>
                <w:b w:val="false"/>
                <w:i w:val="false"/>
                <w:color w:val="000000"/>
                <w:sz w:val="20"/>
              </w:rPr>
              <w:t>
 </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
Уәлиханов көшесі, 34-үй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Генерал Дүйсенов көшесі, 1-үй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1" w:id="149"/>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 1) көрсетілетін қызметті берушіге өтініш білдірген кезде:</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2"/>
        <w:gridCol w:w="3618"/>
        <w:gridCol w:w="1389"/>
        <w:gridCol w:w="2878"/>
        <w:gridCol w:w="1885"/>
        <w:gridCol w:w="163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қабылдайды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кіріс құжаттар журналында тіркейді</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 беруді жүзеге асырады </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үзбелі талонын береді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 жобасын дайындау</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қояды</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 береді</w:t>
            </w:r>
          </w:p>
        </w:tc>
      </w:tr>
      <w:tr>
        <w:trPr>
          <w:trHeight w:val="30" w:hRule="atLeast"/>
        </w:trPr>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p>
        </w:tc>
      </w:tr>
    </w:tbl>
    <w:p>
      <w:pPr>
        <w:spacing w:after="0"/>
        <w:ind w:left="0"/>
        <w:jc w:val="left"/>
      </w:pPr>
      <w:r>
        <w:rPr>
          <w:rFonts w:ascii="Times New Roman"/>
          <w:b/>
          <w:i w:val="false"/>
          <w:color w:val="000000"/>
        </w:rPr>
        <w:t xml:space="preserve"> 2) әкімге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2465"/>
        <w:gridCol w:w="946"/>
        <w:gridCol w:w="2636"/>
        <w:gridCol w:w="1622"/>
        <w:gridCol w:w="1284"/>
        <w:gridCol w:w="1115"/>
        <w:gridCol w:w="1624"/>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бас маманы</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 маманы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бас маманы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қабылдайды</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алушы ұсынған құжаттарды қабылдау және тексеру, тиісті құжаттарды қабылдау туралы қолхат беру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 ұсынған құжаттарды тексереді, кіріс құжаттар журналында тіркейді</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беруді жүзеге асырады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қабылдайды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үзбелі талонын береді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 топтамасын жіберу</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дайындайды</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қояды</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береді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әлеуметтік көмек тағайындау туралы хабарламаны береді</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күні </w:t>
            </w:r>
          </w:p>
        </w:tc>
        <w:tc>
          <w:tcPr>
            <w:tcW w:w="1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 күні </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03" w:id="150"/>
    <w:p>
      <w:pPr>
        <w:spacing w:after="0"/>
        <w:ind w:left="0"/>
        <w:jc w:val="left"/>
      </w:pPr>
      <w:r>
        <w:rPr>
          <w:rFonts w:ascii="Times New Roman"/>
          <w:b/>
          <w:i w:val="false"/>
          <w:color w:val="000000"/>
        </w:rPr>
        <w:t xml:space="preserve"> Портал арқылы электрондық мемлекеттік қызметті көрсету</w:t>
      </w:r>
      <w:r>
        <w:br/>
      </w:r>
      <w:r>
        <w:rPr>
          <w:rFonts w:ascii="Times New Roman"/>
          <w:b/>
          <w:i w:val="false"/>
          <w:color w:val="000000"/>
        </w:rPr>
        <w:t xml:space="preserve">кезіндегі функционалдық іс-қимылдың диаграммасы </w:t>
      </w:r>
    </w:p>
    <w:bookmarkEnd w:id="15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64000"/>
                    </a:xfrm>
                    <a:prstGeom prst="rect">
                      <a:avLst/>
                    </a:prstGeom>
                  </pic:spPr>
                </pic:pic>
              </a:graphicData>
            </a:graphic>
          </wp:inline>
        </w:drawing>
      </w:r>
    </w:p>
    <w:p>
      <w:pPr>
        <w:spacing w:after="0"/>
        <w:ind w:left="0"/>
        <w:jc w:val="left"/>
      </w:pPr>
      <w:r>
        <w:br/>
      </w:r>
    </w:p>
    <w:bookmarkStart w:name="z204" w:id="151"/>
    <w:p>
      <w:pPr>
        <w:spacing w:after="0"/>
        <w:ind w:left="0"/>
        <w:jc w:val="left"/>
      </w:pPr>
      <w:r>
        <w:rPr>
          <w:rFonts w:ascii="Times New Roman"/>
          <w:b/>
          <w:i w:val="false"/>
          <w:color w:val="000000"/>
        </w:rPr>
        <w:t xml:space="preserve"> Шартты белгілер: </w:t>
      </w:r>
    </w:p>
    <w:bookmarkEnd w:id="151"/>
    <w:p>
      <w:pPr>
        <w:spacing w:after="0"/>
        <w:ind w:left="0"/>
        <w:jc w:val="both"/>
      </w:pPr>
      <w:r>
        <w:drawing>
          <wp:inline distT="0" distB="0" distL="0" distR="0">
            <wp:extent cx="76581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58100" cy="7010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w:t>
            </w:r>
            <w:r>
              <w:br/>
            </w:r>
            <w:r>
              <w:rPr>
                <w:rFonts w:ascii="Times New Roman"/>
                <w:b w:val="false"/>
                <w:i w:val="false"/>
                <w:color w:val="000000"/>
                <w:sz w:val="20"/>
              </w:rPr>
              <w:t>шешімдері бойынша мұқтаж</w:t>
            </w:r>
            <w:r>
              <w:br/>
            </w:r>
            <w:r>
              <w:rPr>
                <w:rFonts w:ascii="Times New Roman"/>
                <w:b w:val="false"/>
                <w:i w:val="false"/>
                <w:color w:val="000000"/>
                <w:sz w:val="20"/>
              </w:rPr>
              <w:t>азаматтардың жекелеген</w:t>
            </w:r>
            <w:r>
              <w:br/>
            </w:r>
            <w:r>
              <w:rPr>
                <w:rFonts w:ascii="Times New Roman"/>
                <w:b w:val="false"/>
                <w:i w:val="false"/>
                <w:color w:val="000000"/>
                <w:sz w:val="20"/>
              </w:rPr>
              <w:t>санаттарына әлеуметтік</w:t>
            </w:r>
            <w:r>
              <w:br/>
            </w:r>
            <w:r>
              <w:rPr>
                <w:rFonts w:ascii="Times New Roman"/>
                <w:b w:val="false"/>
                <w:i w:val="false"/>
                <w:color w:val="000000"/>
                <w:sz w:val="20"/>
              </w:rPr>
              <w:t>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06" w:id="152"/>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52"/>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772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08" w:id="153"/>
    <w:p>
      <w:pPr>
        <w:spacing w:after="0"/>
        <w:ind w:left="0"/>
        <w:jc w:val="left"/>
      </w:pPr>
      <w:r>
        <w:rPr>
          <w:rFonts w:ascii="Times New Roman"/>
          <w:b/>
          <w:i w:val="false"/>
          <w:color w:val="000000"/>
        </w:rPr>
        <w:t xml:space="preserve"> "Ауылдық елді мекендерде тұратын және</w:t>
      </w:r>
      <w:r>
        <w:br/>
      </w:r>
      <w:r>
        <w:rPr>
          <w:rFonts w:ascii="Times New Roman"/>
          <w:b/>
          <w:i w:val="false"/>
          <w:color w:val="000000"/>
        </w:rPr>
        <w:t>жұмыс істейтін әлеуметтік сала мамандарына отын</w:t>
      </w:r>
      <w:r>
        <w:br/>
      </w:r>
      <w:r>
        <w:rPr>
          <w:rFonts w:ascii="Times New Roman"/>
          <w:b/>
          <w:i w:val="false"/>
          <w:color w:val="000000"/>
        </w:rPr>
        <w:t>сатып алу бойынша әлеуметтік көмек тағайындау"</w:t>
      </w:r>
      <w:r>
        <w:br/>
      </w:r>
      <w:r>
        <w:rPr>
          <w:rFonts w:ascii="Times New Roman"/>
          <w:b/>
          <w:i w:val="false"/>
          <w:color w:val="000000"/>
        </w:rPr>
        <w:t>мемлекеттік көрсетілетін қызмет регламенті</w:t>
      </w:r>
    </w:p>
    <w:bookmarkEnd w:id="15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26.02.2016 </w:t>
      </w:r>
      <w:r>
        <w:rPr>
          <w:rFonts w:ascii="Times New Roman"/>
          <w:b w:val="false"/>
          <w:i w:val="false"/>
          <w:color w:val="ff0000"/>
          <w:sz w:val="28"/>
        </w:rPr>
        <w:t>N 82/3</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09" w:id="154"/>
    <w:p>
      <w:pPr>
        <w:spacing w:after="0"/>
        <w:ind w:left="0"/>
        <w:jc w:val="left"/>
      </w:pPr>
      <w:r>
        <w:rPr>
          <w:rFonts w:ascii="Times New Roman"/>
          <w:b/>
          <w:i w:val="false"/>
          <w:color w:val="000000"/>
        </w:rPr>
        <w:t xml:space="preserve"> 1. Жалпы ережелер</w:t>
      </w:r>
    </w:p>
    <w:bookmarkEnd w:id="154"/>
    <w:bookmarkStart w:name="z210" w:id="155"/>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5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кент, ауыл, ауылдық округ әкімі (бұдан әрі – ауылдық округ әкімі) арқылы жүзеге асырылады.</w:t>
      </w:r>
    </w:p>
    <w:bookmarkStart w:name="z211" w:id="156"/>
    <w:p>
      <w:pPr>
        <w:spacing w:after="0"/>
        <w:ind w:left="0"/>
        <w:jc w:val="both"/>
      </w:pPr>
      <w:r>
        <w:rPr>
          <w:rFonts w:ascii="Times New Roman"/>
          <w:b w:val="false"/>
          <w:i w:val="false"/>
          <w:color w:val="000000"/>
          <w:sz w:val="28"/>
        </w:rPr>
        <w:t>
      2. Мемлекеттiк қызмет көрсету нысаны: қағаз түрінде.</w:t>
      </w:r>
    </w:p>
    <w:bookmarkEnd w:id="156"/>
    <w:bookmarkStart w:name="z212" w:id="157"/>
    <w:p>
      <w:pPr>
        <w:spacing w:after="0"/>
        <w:ind w:left="0"/>
        <w:jc w:val="both"/>
      </w:pPr>
      <w:r>
        <w:rPr>
          <w:rFonts w:ascii="Times New Roman"/>
          <w:b w:val="false"/>
          <w:i w:val="false"/>
          <w:color w:val="000000"/>
          <w:sz w:val="28"/>
        </w:rPr>
        <w:t>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хабарлама).</w:t>
      </w:r>
    </w:p>
    <w:bookmarkEnd w:id="15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13" w:id="15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58"/>
    <w:bookmarkStart w:name="z214" w:id="15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ерікті түрде жазылған өтініштің болуы мемлекеттік қызметті көрсету жөніндегі рәсімді (іс-қимылды) бастау үшін негіздеме болып табылады.</w:t>
      </w:r>
    </w:p>
    <w:bookmarkEnd w:id="1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5" w:id="16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160"/>
    <w:p>
      <w:pPr>
        <w:spacing w:after="0"/>
        <w:ind w:left="0"/>
        <w:jc w:val="both"/>
      </w:pPr>
      <w:r>
        <w:rPr>
          <w:rFonts w:ascii="Times New Roman"/>
          <w:b w:val="false"/>
          <w:i w:val="false"/>
          <w:color w:val="000000"/>
          <w:sz w:val="28"/>
        </w:rPr>
        <w:t>
      Көрсетілетін қызметті берушінің маманы ұсынылған құжаттарды тексереді, кіріс құжаттар журналында тіркейді, хабарлама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хабарламаны (немесе оның өкіліне нотариалды түрде расталған сенімхат бойынша) өзі барғанда береді немесе көрсетілетін қызметті алушының өтінішінде көрсетілген мекенжайға пошта арқылы жібереді – 1 (бір) жұмыс күні.</w:t>
      </w:r>
    </w:p>
    <w:bookmarkStart w:name="z216" w:id="161"/>
    <w:p>
      <w:pPr>
        <w:spacing w:after="0"/>
        <w:ind w:left="0"/>
        <w:jc w:val="both"/>
      </w:pPr>
      <w:r>
        <w:rPr>
          <w:rFonts w:ascii="Times New Roman"/>
          <w:b w:val="false"/>
          <w:i w:val="false"/>
          <w:color w:val="000000"/>
          <w:sz w:val="28"/>
        </w:rPr>
        <w:t>
      6. Рәсімнің (іс-қимылдың)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болып табылады.</w:t>
      </w:r>
    </w:p>
    <w:bookmarkEnd w:id="161"/>
    <w:bookmarkStart w:name="z217" w:id="16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2"/>
    <w:bookmarkStart w:name="z218" w:id="16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63"/>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219" w:id="164"/>
    <w:p>
      <w:pPr>
        <w:spacing w:after="0"/>
        <w:ind w:left="0"/>
        <w:jc w:val="both"/>
      </w:pPr>
      <w:r>
        <w:rPr>
          <w:rFonts w:ascii="Times New Roman"/>
          <w:b w:val="false"/>
          <w:i w:val="false"/>
          <w:color w:val="000000"/>
          <w:sz w:val="28"/>
        </w:rPr>
        <w:t xml:space="preserve">
      8. Әрбір рәсімнің (іс-қимылдың)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End w:id="164"/>
    <w:bookmarkStart w:name="z220" w:id="165"/>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65"/>
    <w:bookmarkStart w:name="z221" w:id="166"/>
    <w:p>
      <w:pPr>
        <w:spacing w:after="0"/>
        <w:ind w:left="0"/>
        <w:jc w:val="both"/>
      </w:pPr>
      <w:r>
        <w:rPr>
          <w:rFonts w:ascii="Times New Roman"/>
          <w:b w:val="false"/>
          <w:i w:val="false"/>
          <w:color w:val="000000"/>
          <w:sz w:val="28"/>
        </w:rPr>
        <w:t xml:space="preserve">
      9. Көрсетілетін қызметті алушылар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ақпаратты ұсына отырып, көрсетілетін қызметті алу үшін Мемлекеттік корпорацияға жүгінеді.</w:t>
      </w:r>
    </w:p>
    <w:bookmarkEnd w:id="166"/>
    <w:p>
      <w:pPr>
        <w:spacing w:after="0"/>
        <w:ind w:left="0"/>
        <w:jc w:val="both"/>
      </w:pPr>
      <w:r>
        <w:rPr>
          <w:rFonts w:ascii="Times New Roman"/>
          <w:b w:val="false"/>
          <w:i w:val="false"/>
          <w:color w:val="000000"/>
          <w:sz w:val="28"/>
        </w:rPr>
        <w:t>
      Мемлекеттiк қызметтi көрсету мерзiмi көрсетiлетiн қызметтi алушы Мемлекеттік корпорацияға құжаттардың топтамасын тапсырған сәттен бастап – 10 (он) жұмыс күнi.</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 ұсынған жағдайда, Мемлекеттік корпорация қызметкері Стандарттың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өнделу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корпорация қызметкерінің мемлекеттік қызмет көрсету үшін Мемлекеттік корпорацияның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мемлекеттік көрсетілетін қызметті алушының ЭЦҚ қойылған құжат қызметін (қызметті алушының сұрауын) "электрондық үкіметтің" шлюзі (бұдан әрі–ЭҮӨШ)/"электрондық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9-тармаққа өзгерістер енгізілді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22" w:id="167"/>
    <w:p>
      <w:pPr>
        <w:spacing w:after="0"/>
        <w:ind w:left="0"/>
        <w:jc w:val="both"/>
      </w:pPr>
      <w:r>
        <w:rPr>
          <w:rFonts w:ascii="Times New Roman"/>
          <w:b w:val="false"/>
          <w:i w:val="false"/>
          <w:color w:val="000000"/>
          <w:sz w:val="28"/>
        </w:rPr>
        <w:t>
      10. Әкімге өтініш білдірген кезде:</w:t>
      </w:r>
    </w:p>
    <w:bookmarkEnd w:id="167"/>
    <w:p>
      <w:pPr>
        <w:spacing w:after="0"/>
        <w:ind w:left="0"/>
        <w:jc w:val="both"/>
      </w:pPr>
      <w:r>
        <w:rPr>
          <w:rFonts w:ascii="Times New Roman"/>
          <w:b w:val="false"/>
          <w:i w:val="false"/>
          <w:color w:val="000000"/>
          <w:sz w:val="28"/>
        </w:rPr>
        <w:t xml:space="preserve">
      Мемлекеттік қызмет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Әкімдіктің маманы көрсетілетін қызметті алушыдан алынған құжаттарды кіріс құжаттар журналында тіркейді және көрсетілетін қызметті берушіге береді – 4 (төрт)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әкімі ұсынған құжаттарды тексереді, кіріс құжаттар журналында тіркейді, хабарламаны дайындайды – 5 (бес) жұмыс күні.</w:t>
      </w:r>
    </w:p>
    <w:p>
      <w:pPr>
        <w:spacing w:after="0"/>
        <w:ind w:left="0"/>
        <w:jc w:val="both"/>
      </w:pPr>
      <w:r>
        <w:rPr>
          <w:rFonts w:ascii="Times New Roman"/>
          <w:b w:val="false"/>
          <w:i w:val="false"/>
          <w:color w:val="000000"/>
          <w:sz w:val="28"/>
        </w:rPr>
        <w:t>
      Көрсетілетін қызметті берушінің басшысы хабарламаға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ауылдық округ әкімдігіне хабарламаны береді – 1 (бір) жұмыс күні.</w:t>
      </w:r>
    </w:p>
    <w:p>
      <w:pPr>
        <w:spacing w:after="0"/>
        <w:ind w:left="0"/>
        <w:jc w:val="both"/>
      </w:pPr>
      <w:r>
        <w:rPr>
          <w:rFonts w:ascii="Times New Roman"/>
          <w:b w:val="false"/>
          <w:i w:val="false"/>
          <w:color w:val="000000"/>
          <w:sz w:val="28"/>
        </w:rPr>
        <w:t>
      Ауылдық округ әкімдігінің маманы көрсетілетін қызметті алушыға хабарламаны береді – 4 (төрт) жұмыс күні.</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223" w:id="168"/>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68"/>
    <w:bookmarkStart w:name="z224" w:id="169"/>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жүйелерде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26" w:id="170"/>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А-үйі</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Мир көшесі, 7-үй</w:t>
            </w:r>
            <w:r>
              <w:br/>
            </w:r>
            <w:r>
              <w:rPr>
                <w:rFonts w:ascii="Times New Roman"/>
                <w:b w:val="false"/>
                <w:i w:val="false"/>
                <w:color w:val="000000"/>
                <w:sz w:val="20"/>
              </w:rPr>
              <w:t>
телефон: 8 (71839) 21399</w:t>
            </w:r>
            <w:r>
              <w:br/>
            </w:r>
            <w:r>
              <w:rPr>
                <w:rFonts w:ascii="Times New Roman"/>
                <w:b w:val="false"/>
                <w:i w:val="false"/>
                <w:color w:val="000000"/>
                <w:sz w:val="20"/>
              </w:rPr>
              <w:t>
AKKU@yandex.ru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
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28" w:id="17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71"/>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0"/>
        <w:gridCol w:w="2639"/>
        <w:gridCol w:w="6080"/>
        <w:gridCol w:w="1375"/>
        <w:gridCol w:w="155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Көрсетілетін қызметті алушыдан мемлекеттік қызметтер көрсету кезінде ақпараттық жүйелерде қамтылған, заңмен қорғалатын құпияны құрайтын мәліметтерді пайдалануға жазбаша келісімін алу. Кіріс журналына тіркеу, құжаттарды қарау</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беруді жүзеге асыру</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дайындау</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қою</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алушыға әлеуметтік көмек тағайындау туралы хабарламаны беру</w:t>
            </w:r>
          </w:p>
        </w:tc>
      </w:tr>
      <w:tr>
        <w:trPr>
          <w:trHeight w:val="30" w:hRule="atLeast"/>
        </w:trPr>
        <w:tc>
          <w:tcPr>
            <w:tcW w:w="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6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w:t>
            </w:r>
          </w:p>
        </w:tc>
        <w:tc>
          <w:tcPr>
            <w:tcW w:w="1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p>
      <w:pPr>
        <w:spacing w:after="0"/>
        <w:ind w:left="0"/>
        <w:jc w:val="both"/>
      </w:pPr>
      <w:r>
        <w:rPr>
          <w:rFonts w:ascii="Times New Roman"/>
          <w:b w:val="false"/>
          <w:i w:val="false"/>
          <w:color w:val="000000"/>
          <w:sz w:val="28"/>
        </w:rPr>
        <w:t>
      2) әкімге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2670"/>
        <w:gridCol w:w="2490"/>
        <w:gridCol w:w="1941"/>
        <w:gridCol w:w="1391"/>
        <w:gridCol w:w="1391"/>
        <w:gridCol w:w="175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 және тексеру, кіріс құжаттар журналына тіркеу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қабылдау және тексеру. Кіріс құжаттар журналына тіркеу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беруді жүзеге асыру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берушіден құжаттарды қабылдау</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алынған құжаттарды көрсетілетін қызметті берушіге беру</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хабарламаны дайындау</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көмек тағайындау туралы хабарламаға қол қою</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Әкімдікке әлеуметтік көмек тағайындау туралы хабарламаны беру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әлеуметтік көмек тағайындау туралы хабарламаны беру</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3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w:t>
            </w:r>
            <w:r>
              <w:br/>
            </w:r>
            <w:r>
              <w:rPr>
                <w:rFonts w:ascii="Times New Roman"/>
                <w:b w:val="false"/>
                <w:i w:val="false"/>
                <w:color w:val="000000"/>
                <w:sz w:val="20"/>
              </w:rPr>
              <w:t>тұратын және жұмыс істейтін</w:t>
            </w:r>
            <w:r>
              <w:br/>
            </w:r>
            <w:r>
              <w:rPr>
                <w:rFonts w:ascii="Times New Roman"/>
                <w:b w:val="false"/>
                <w:i w:val="false"/>
                <w:color w:val="000000"/>
                <w:sz w:val="20"/>
              </w:rPr>
              <w:t>әлеуметтік сала мамандарына</w:t>
            </w:r>
            <w:r>
              <w:br/>
            </w:r>
            <w:r>
              <w:rPr>
                <w:rFonts w:ascii="Times New Roman"/>
                <w:b w:val="false"/>
                <w:i w:val="false"/>
                <w:color w:val="000000"/>
                <w:sz w:val="20"/>
              </w:rPr>
              <w:t>отын сатып алу бойынша</w:t>
            </w:r>
            <w:r>
              <w:br/>
            </w:r>
            <w:r>
              <w:rPr>
                <w:rFonts w:ascii="Times New Roman"/>
                <w:b w:val="false"/>
                <w:i w:val="false"/>
                <w:color w:val="000000"/>
                <w:sz w:val="20"/>
              </w:rPr>
              <w:t>әлеуметтік көмек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30" w:id="172"/>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172"/>
    <w:p>
      <w:pPr>
        <w:spacing w:after="0"/>
        <w:ind w:left="0"/>
        <w:jc w:val="left"/>
      </w:pPr>
      <w:r>
        <w:br/>
      </w:r>
    </w:p>
    <w:p>
      <w:pPr>
        <w:spacing w:after="0"/>
        <w:ind w:left="0"/>
        <w:jc w:val="both"/>
      </w:pPr>
      <w:r>
        <w:drawing>
          <wp:inline distT="0" distB="0" distL="0" distR="0">
            <wp:extent cx="7289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898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247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1247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32" w:id="173"/>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салдарынан зардап шеккен азаматтарды тіркеу, біржолғы</w:t>
      </w:r>
      <w:r>
        <w:br/>
      </w:r>
      <w:r>
        <w:rPr>
          <w:rFonts w:ascii="Times New Roman"/>
          <w:b/>
          <w:i w:val="false"/>
          <w:color w:val="000000"/>
        </w:rPr>
        <w:t>мемлекеттік ақшалай өтемақы төлеу, куәлік беру"</w:t>
      </w:r>
      <w:r>
        <w:br/>
      </w:r>
      <w:r>
        <w:rPr>
          <w:rFonts w:ascii="Times New Roman"/>
          <w:b/>
          <w:i w:val="false"/>
          <w:color w:val="000000"/>
        </w:rPr>
        <w:t>мемлекеттік көрсетілетін қызмет регламенті</w:t>
      </w:r>
    </w:p>
    <w:bookmarkEnd w:id="17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33" w:id="174"/>
    <w:p>
      <w:pPr>
        <w:spacing w:after="0"/>
        <w:ind w:left="0"/>
        <w:jc w:val="left"/>
      </w:pPr>
      <w:r>
        <w:rPr>
          <w:rFonts w:ascii="Times New Roman"/>
          <w:b/>
          <w:i w:val="false"/>
          <w:color w:val="000000"/>
        </w:rPr>
        <w:t xml:space="preserve"> 1. Жалпы ережелер</w:t>
      </w:r>
    </w:p>
    <w:bookmarkEnd w:id="174"/>
    <w:bookmarkStart w:name="z234" w:id="175"/>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75"/>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235" w:id="176"/>
    <w:p>
      <w:pPr>
        <w:spacing w:after="0"/>
        <w:ind w:left="0"/>
        <w:jc w:val="both"/>
      </w:pPr>
      <w:r>
        <w:rPr>
          <w:rFonts w:ascii="Times New Roman"/>
          <w:b w:val="false"/>
          <w:i w:val="false"/>
          <w:color w:val="000000"/>
          <w:sz w:val="28"/>
        </w:rPr>
        <w:t>
      2. Мемлекеттiк қызметті көрсету нысаны: қағаз түрінде.</w:t>
      </w:r>
    </w:p>
    <w:bookmarkEnd w:id="176"/>
    <w:bookmarkStart w:name="z236" w:id="177"/>
    <w:p>
      <w:pPr>
        <w:spacing w:after="0"/>
        <w:ind w:left="0"/>
        <w:jc w:val="both"/>
      </w:pPr>
      <w:r>
        <w:rPr>
          <w:rFonts w:ascii="Times New Roman"/>
          <w:b w:val="false"/>
          <w:i w:val="false"/>
          <w:color w:val="000000"/>
          <w:sz w:val="28"/>
        </w:rPr>
        <w:t>
      3. Мемлекеттік қызметті көрсету нәтижесі:</w:t>
      </w:r>
    </w:p>
    <w:bookmarkEnd w:id="177"/>
    <w:p>
      <w:pPr>
        <w:spacing w:after="0"/>
        <w:ind w:left="0"/>
        <w:jc w:val="both"/>
      </w:pPr>
      <w:r>
        <w:rPr>
          <w:rFonts w:ascii="Times New Roman"/>
          <w:b w:val="false"/>
          <w:i w:val="false"/>
          <w:color w:val="000000"/>
          <w:sz w:val="28"/>
        </w:rPr>
        <w:t>
      көрсетілетін қызметті беруші:</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куәлікті немесе оның телнұсқасын беру;</w:t>
      </w:r>
    </w:p>
    <w:p>
      <w:pPr>
        <w:spacing w:after="0"/>
        <w:ind w:left="0"/>
        <w:jc w:val="both"/>
      </w:pPr>
      <w:r>
        <w:rPr>
          <w:rFonts w:ascii="Times New Roman"/>
          <w:b w:val="false"/>
          <w:i w:val="false"/>
          <w:color w:val="000000"/>
          <w:sz w:val="28"/>
        </w:rPr>
        <w:t>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Start w:name="z237" w:id="17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78"/>
    <w:bookmarkStart w:name="z238" w:id="17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w:t>
      </w:r>
      <w:r>
        <w:rPr>
          <w:rFonts w:ascii="Times New Roman"/>
          <w:b w:val="false"/>
          <w:i w:val="false"/>
          <w:color w:val="000000"/>
          <w:sz w:val="28"/>
        </w:rPr>
        <w:t xml:space="preserve">-қосымшаларына сәйкес нысан бойынша толтырылған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құжаттарды және ақпаратты ұсынумен көрсетілетін қызметті алушының өтініші (өтініштері) мемлекеттік қызметті көрсету жөніндегі рәсімді (іс-қимылды) бастау үшін негіздеме болып табылады.</w:t>
      </w:r>
    </w:p>
    <w:bookmarkEnd w:id="179"/>
    <w:bookmarkStart w:name="z239" w:id="180"/>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80"/>
    <w:p>
      <w:pPr>
        <w:spacing w:after="0"/>
        <w:ind w:left="0"/>
        <w:jc w:val="both"/>
      </w:pPr>
      <w:r>
        <w:rPr>
          <w:rFonts w:ascii="Times New Roman"/>
          <w:b w:val="false"/>
          <w:i w:val="false"/>
          <w:color w:val="000000"/>
          <w:sz w:val="28"/>
        </w:rPr>
        <w:t>
      1) Семей ядролық сынақ полигонындағы ядролық сынақ салдарынан зардап шеккен азаматтарды тіркеу немесе тіркеуден бас тарту туралы шешім қабылдау үшін:</w:t>
      </w:r>
    </w:p>
    <w:p>
      <w:pPr>
        <w:spacing w:after="0"/>
        <w:ind w:left="0"/>
        <w:jc w:val="both"/>
      </w:pPr>
      <w:r>
        <w:rPr>
          <w:rFonts w:ascii="Times New Roman"/>
          <w:b w:val="false"/>
          <w:i w:val="false"/>
          <w:color w:val="000000"/>
          <w:sz w:val="28"/>
        </w:rPr>
        <w:t xml:space="preserve">
      көрсетiлетiн қызметтi берушінің маманы көрсетiлетiн қызметтi алушы ұсынған құжаттарды қабылдайды, мемлекеттік қызметті тіркеу және алу күнін көрсетумен өтініштің үзбелі талоны беріледі – 30 (отыз) минут, кіріс құжаттар журналында тіркейді, Қазақстан Республикасының азаматын Семей ядролық сынақ полигонындағы ядролық сынақ салдарынан зардап шеккен деп тану немесе Стандарттың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туралы шешім дайындайды –17 (он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 нәтижесіне қол қояды – 2 (екі) жұмыс күні;</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мемлекеттік қызметті көрсету нәтижесін береді, тану туралы шешім беру кезінде облыстардың, Астана және Алматы қалаларының бөлінісінде өтемақы төлеу кестесіне сәйкес біржолғы мемлекеттік ақшалай өтемақыны (бұдан әрі – өтемақы) төлеу үшін көрсетілетін қызметті алушының құжаттарын Мемлекеттік корпорацияға жібереді – 30 (отыз) минут.</w:t>
      </w:r>
    </w:p>
    <w:p>
      <w:pPr>
        <w:spacing w:after="0"/>
        <w:ind w:left="0"/>
        <w:jc w:val="both"/>
      </w:pPr>
      <w:r>
        <w:rPr>
          <w:rFonts w:ascii="Times New Roman"/>
          <w:b w:val="false"/>
          <w:i w:val="false"/>
          <w:color w:val="000000"/>
          <w:sz w:val="28"/>
        </w:rPr>
        <w:t>
      2) Алғашқы рет жүгінген адамдарға куәлік немесе оның телнұсқасын алу үшін:</w:t>
      </w:r>
    </w:p>
    <w:p>
      <w:pPr>
        <w:spacing w:after="0"/>
        <w:ind w:left="0"/>
        <w:jc w:val="both"/>
      </w:pPr>
      <w:r>
        <w:rPr>
          <w:rFonts w:ascii="Times New Roman"/>
          <w:b w:val="false"/>
          <w:i w:val="false"/>
          <w:color w:val="000000"/>
          <w:sz w:val="28"/>
        </w:rPr>
        <w:t>
      көрсетiлетiн қызметтi берушінің маманы көрсетiлетiн қызметтi алушы ұсынған құжаттарды қабылдайды, мемлекеттік қызметті тіркеу және алу күнін көрсетумен өтініштің үзбелі талоны беріледі – 30 (отыз) минут, Семей ядролық сынақ полигонындағы ядролық сынақ салдарынан зардап шеккен азаматты тіркеу туралы шешімді қабылдау кезінде куәлікті немесе оның телнұсқасын дайындайды – 2 (екі) жұмыс күні;</w:t>
      </w:r>
    </w:p>
    <w:p>
      <w:pPr>
        <w:spacing w:after="0"/>
        <w:ind w:left="0"/>
        <w:jc w:val="both"/>
      </w:pPr>
      <w:r>
        <w:rPr>
          <w:rFonts w:ascii="Times New Roman"/>
          <w:b w:val="false"/>
          <w:i w:val="false"/>
          <w:color w:val="000000"/>
          <w:sz w:val="28"/>
        </w:rPr>
        <w:t>
      көрсетілетін қызметті берушінің басшысы куәлікке немесе оның телнұсқасына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куәлікті немесе оның телнұсқасын береді – 30 (отыз) минут.</w:t>
      </w:r>
    </w:p>
    <w:p>
      <w:pPr>
        <w:spacing w:after="0"/>
        <w:ind w:left="0"/>
        <w:jc w:val="both"/>
      </w:pPr>
      <w:r>
        <w:rPr>
          <w:rFonts w:ascii="Times New Roman"/>
          <w:b w:val="false"/>
          <w:i w:val="false"/>
          <w:color w:val="000000"/>
          <w:sz w:val="28"/>
        </w:rPr>
        <w:t>
      Мемлекеттік қызмет көрсету мерзімі егер мемлекеттік қызмет көрсету туралы шешім қабылдау үшін қосымша сұрау салу, тексерістер жүргізу қажет болған жағдайда 1 (бір) айға ұзартылады.</w:t>
      </w:r>
    </w:p>
    <w:bookmarkStart w:name="z240" w:id="181"/>
    <w:p>
      <w:pPr>
        <w:spacing w:after="0"/>
        <w:ind w:left="0"/>
        <w:jc w:val="both"/>
      </w:pPr>
      <w:r>
        <w:rPr>
          <w:rFonts w:ascii="Times New Roman"/>
          <w:b w:val="false"/>
          <w:i w:val="false"/>
          <w:color w:val="000000"/>
          <w:sz w:val="28"/>
        </w:rPr>
        <w:t>
      6. Рәсімнің (іс-қимылдың) нәтижесі Қазақстан Республикасының азаматтарын Семей ядролық сынақ полигонындағы ядролық сынақтардың салдарынан зардап шеккендер деп тану туралы шешім, куәлікті немесе оның телнұсқасын беру, өтемақы төлеу болып табылады.</w:t>
      </w:r>
    </w:p>
    <w:bookmarkEnd w:id="181"/>
    <w:bookmarkStart w:name="z241" w:id="18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82"/>
    <w:bookmarkStart w:name="z242" w:id="18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183"/>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43" w:id="184"/>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184"/>
    <w:bookmarkStart w:name="z244" w:id="185"/>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w:t>
      </w:r>
      <w:r>
        <w:br/>
      </w:r>
      <w:r>
        <w:rPr>
          <w:rFonts w:ascii="Times New Roman"/>
          <w:b/>
          <w:i w:val="false"/>
          <w:color w:val="000000"/>
        </w:rPr>
        <w:t>басқа да қызмет берушілермен өзара іс-әрекет жасау,</w:t>
      </w:r>
      <w:r>
        <w:br/>
      </w:r>
      <w:r>
        <w:rPr>
          <w:rFonts w:ascii="Times New Roman"/>
          <w:b/>
          <w:i w:val="false"/>
          <w:color w:val="000000"/>
        </w:rPr>
        <w:t>сондай-ақ ақпараттық жүйелерді пайдалану тәртібін сипаттау</w:t>
      </w:r>
    </w:p>
    <w:bookmarkEnd w:id="185"/>
    <w:bookmarkStart w:name="z245" w:id="186"/>
    <w:p>
      <w:pPr>
        <w:spacing w:after="0"/>
        <w:ind w:left="0"/>
        <w:jc w:val="both"/>
      </w:pPr>
      <w:r>
        <w:rPr>
          <w:rFonts w:ascii="Times New Roman"/>
          <w:b w:val="false"/>
          <w:i w:val="false"/>
          <w:color w:val="000000"/>
          <w:sz w:val="28"/>
        </w:rPr>
        <w:t xml:space="preserve">
      9.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186"/>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w:t>
      </w:r>
    </w:p>
    <w:p>
      <w:pPr>
        <w:spacing w:after="0"/>
        <w:ind w:left="0"/>
        <w:jc w:val="both"/>
      </w:pPr>
      <w:r>
        <w:rPr>
          <w:rFonts w:ascii="Times New Roman"/>
          <w:b w:val="false"/>
          <w:i w:val="false"/>
          <w:color w:val="000000"/>
          <w:sz w:val="28"/>
        </w:rPr>
        <w:t>
      1) Семей ядролық сынақ полигонындағы ядролық сынақтардың салдарынан зардап шеккен азаматтарды тiркеу немесе тiркеуден бас тарту туралы шешiм қабылдау – өтiнiштi тiркеген күннен бастап - 20 (жиырма) жұмыс күнi;</w:t>
      </w:r>
    </w:p>
    <w:p>
      <w:pPr>
        <w:spacing w:after="0"/>
        <w:ind w:left="0"/>
        <w:jc w:val="both"/>
      </w:pPr>
      <w:r>
        <w:rPr>
          <w:rFonts w:ascii="Times New Roman"/>
          <w:b w:val="false"/>
          <w:i w:val="false"/>
          <w:color w:val="000000"/>
          <w:sz w:val="28"/>
        </w:rPr>
        <w:t>
      2) алғашқы рет жүгiнген көрсетiлетiн қызметтi алушыларға куәлiк беру – Семей ядролық сынақ полигонындағы ядролық сынақтардың салдарынан зардап шеккен азаматтарды тiркеу туралы шешiм қабылданғаннан кейiн - 5 (бес) жұмыс күнi;</w:t>
      </w:r>
    </w:p>
    <w:p>
      <w:pPr>
        <w:spacing w:after="0"/>
        <w:ind w:left="0"/>
        <w:jc w:val="both"/>
      </w:pPr>
      <w:r>
        <w:rPr>
          <w:rFonts w:ascii="Times New Roman"/>
          <w:b w:val="false"/>
          <w:i w:val="false"/>
          <w:color w:val="000000"/>
          <w:sz w:val="28"/>
        </w:rPr>
        <w:t xml:space="preserve">
      3) куәлiктiң телнұсқасын беру – көрсетiлетiн қызметтi алушының өтiнiшi тiркелген күнiнен бастап 5 (бес) жұмыс күнi; </w:t>
      </w:r>
    </w:p>
    <w:p>
      <w:pPr>
        <w:spacing w:after="0"/>
        <w:ind w:left="0"/>
        <w:jc w:val="both"/>
      </w:pPr>
      <w:r>
        <w:rPr>
          <w:rFonts w:ascii="Times New Roman"/>
          <w:b w:val="false"/>
          <w:i w:val="false"/>
          <w:color w:val="000000"/>
          <w:sz w:val="28"/>
        </w:rPr>
        <w:t>
      4) көрсетілетін қызметті алушылардың дербес шоттарына аудару арқылы өтемақы төлеу;</w:t>
      </w:r>
    </w:p>
    <w:p>
      <w:pPr>
        <w:spacing w:after="0"/>
        <w:ind w:left="0"/>
        <w:jc w:val="both"/>
      </w:pPr>
      <w:r>
        <w:rPr>
          <w:rFonts w:ascii="Times New Roman"/>
          <w:b w:val="false"/>
          <w:i w:val="false"/>
          <w:color w:val="000000"/>
          <w:sz w:val="28"/>
        </w:rPr>
        <w:t>
      5)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w:t>
      </w:r>
    </w:p>
    <w:p>
      <w:pPr>
        <w:spacing w:after="0"/>
        <w:ind w:left="0"/>
        <w:jc w:val="both"/>
      </w:pPr>
      <w:r>
        <w:rPr>
          <w:rFonts w:ascii="Times New Roman"/>
          <w:b w:val="false"/>
          <w:i w:val="false"/>
          <w:color w:val="000000"/>
          <w:sz w:val="28"/>
        </w:rPr>
        <w:t>
       Мемлекеттiк қызмет көрсету мерзiмi мемлекеттiк қызмет көрсету туралы шешiмдi қабылдау үшiн қосымша сұрау салу, тексеріс жүргiзу қажет болған жағдайда 1 (бiр) айға ұзартылады.</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xml:space="preserve">
      Көрсетiлетiн қызметтi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тiзбеге сәйкес құжаттардың толық емес топтамасын немесе қолданылу мерзімі өткен құжаттарды ұсынған жағдайда, Мемлекеттік корпорация қызметкерi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бередi.</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 қызметкерінің мемлекеттік корпорация ақпараттық жүйесінде (бұдан әрі – Мемлекеттік корпорацияның АЖ)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Start w:name="z246" w:id="187"/>
    <w:p>
      <w:pPr>
        <w:spacing w:after="0"/>
        <w:ind w:left="0"/>
        <w:jc w:val="both"/>
      </w:pPr>
      <w:r>
        <w:rPr>
          <w:rFonts w:ascii="Times New Roman"/>
          <w:b w:val="false"/>
          <w:i w:val="false"/>
          <w:color w:val="000000"/>
          <w:sz w:val="28"/>
        </w:rPr>
        <w:t>
      10. Мемлекеттік қызмет "электрондық үкімет" веб-порталы арқылы көрсетілмейді.</w:t>
      </w:r>
    </w:p>
    <w:bookmarkEnd w:id="187"/>
    <w:bookmarkStart w:name="z247" w:id="18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 көрсетілетін қызметті берушінің құрылымдық бөлімшелерінің (қызметкерлерінің) өзара іс-қимылын, сондай-ақ Мемлекеттік корпорациямен және өзара іс-қимыл жасау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49" w:id="189"/>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51" w:id="190"/>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0"/>
    <w:p>
      <w:pPr>
        <w:spacing w:after="0"/>
        <w:ind w:left="0"/>
        <w:jc w:val="both"/>
      </w:pPr>
      <w:r>
        <w:rPr>
          <w:rFonts w:ascii="Times New Roman"/>
          <w:b w:val="false"/>
          <w:i w:val="false"/>
          <w:color w:val="000000"/>
          <w:sz w:val="28"/>
        </w:rPr>
        <w:t>
      1) көрсетілетін қызметті берушіге Семей ядролық сынақ полигонындағы ядролық сынақтардың салдарынан зардап шеккен азаматтарды тіркеу немесе тіркеуден бас тарту туралы шешім алу үшін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2080"/>
        <w:gridCol w:w="1654"/>
        <w:gridCol w:w="3366"/>
        <w:gridCol w:w="1320"/>
        <w:gridCol w:w="3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 нәтижесін беру. Тану туралы шешімді беру кезінде көрсетілетін қызметті алушының құжаттарын Мемлекеттік корпорацияға өтемақы төлеу үшін жіберу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ядролық сынақ полигонындағы ядролық сынақтардың салдарынан зардап шеккендер деп тану туралы шешім немесе мемлекеттік қызметті көрсетуден бас тарту туралы дәлелді жауап дайындайды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қояды</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корпорацияда өтемақы төлеу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(он жеті) жұмыс күні</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(жиырма) жұмыс күні</w:t>
            </w:r>
          </w:p>
        </w:tc>
      </w:tr>
    </w:tbl>
    <w:p>
      <w:pPr>
        <w:spacing w:after="0"/>
        <w:ind w:left="0"/>
        <w:jc w:val="both"/>
      </w:pPr>
      <w:r>
        <w:rPr>
          <w:rFonts w:ascii="Times New Roman"/>
          <w:b w:val="false"/>
          <w:i w:val="false"/>
          <w:color w:val="000000"/>
          <w:sz w:val="28"/>
        </w:rPr>
        <w:t>
      2) көрсетілетін қызметті берушіге куәлік немесе оның телнұсқасын беру туралы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2629"/>
        <w:gridCol w:w="2090"/>
        <w:gridCol w:w="3714"/>
        <w:gridCol w:w="1668"/>
        <w:gridCol w:w="155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(жұмыс барысы, ағыны)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қабылдау</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ядролық сынақ полигонындағы ядролық сынақ салдарынан зардап шеккен азаматты тіркегеннен кейін куәлік немесе оның телнұсқасын беру туралы құжаттарды қарайды</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Куәлікті немесе оның көшірмесін беруді жүзеге асыру</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тіркеу және алу күнін көрсетумен өтініштің үзбелі талонын беру</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немесе оның телнұсқасын дайындау</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немесе оның телнұсқасына қол қою</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куәлікті немесе оның телнұсқасын беру</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3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(бес) жұмыс күні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w:t>
            </w:r>
            <w:r>
              <w:br/>
            </w:r>
            <w:r>
              <w:rPr>
                <w:rFonts w:ascii="Times New Roman"/>
                <w:b w:val="false"/>
                <w:i w:val="false"/>
                <w:color w:val="000000"/>
                <w:sz w:val="20"/>
              </w:rPr>
              <w:t>полигонында ядролық</w:t>
            </w:r>
            <w:r>
              <w:br/>
            </w:r>
            <w:r>
              <w:rPr>
                <w:rFonts w:ascii="Times New Roman"/>
                <w:b w:val="false"/>
                <w:i w:val="false"/>
                <w:color w:val="000000"/>
                <w:sz w:val="20"/>
              </w:rPr>
              <w:t>сынақтардың салдарынан зардап</w:t>
            </w:r>
            <w:r>
              <w:br/>
            </w:r>
            <w:r>
              <w:rPr>
                <w:rFonts w:ascii="Times New Roman"/>
                <w:b w:val="false"/>
                <w:i w:val="false"/>
                <w:color w:val="000000"/>
                <w:sz w:val="20"/>
              </w:rPr>
              <w:t>шеккен азаматтарды тіркеу,</w:t>
            </w:r>
            <w:r>
              <w:br/>
            </w:r>
            <w:r>
              <w:rPr>
                <w:rFonts w:ascii="Times New Roman"/>
                <w:b w:val="false"/>
                <w:i w:val="false"/>
                <w:color w:val="000000"/>
                <w:sz w:val="20"/>
              </w:rPr>
              <w:t>біржолғы мемлекеттік</w:t>
            </w:r>
            <w:r>
              <w:br/>
            </w:r>
            <w:r>
              <w:rPr>
                <w:rFonts w:ascii="Times New Roman"/>
                <w:b w:val="false"/>
                <w:i w:val="false"/>
                <w:color w:val="000000"/>
                <w:sz w:val="20"/>
              </w:rPr>
              <w:t>ақшалай өтемақы төлеу,</w:t>
            </w:r>
            <w:r>
              <w:br/>
            </w:r>
            <w:r>
              <w:rPr>
                <w:rFonts w:ascii="Times New Roman"/>
                <w:b w:val="false"/>
                <w:i w:val="false"/>
                <w:color w:val="000000"/>
                <w:sz w:val="20"/>
              </w:rPr>
              <w:t>куәлік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53" w:id="191"/>
    <w:p>
      <w:pPr>
        <w:spacing w:after="0"/>
        <w:ind w:left="0"/>
        <w:jc w:val="left"/>
      </w:pPr>
      <w:r>
        <w:rPr>
          <w:rFonts w:ascii="Times New Roman"/>
          <w:b/>
          <w:i w:val="false"/>
          <w:color w:val="000000"/>
        </w:rPr>
        <w:t xml:space="preserve"> Семей ядролық сынақ полигонында ядролық сынақтардың</w:t>
      </w:r>
      <w:r>
        <w:br/>
      </w:r>
      <w:r>
        <w:rPr>
          <w:rFonts w:ascii="Times New Roman"/>
          <w:b/>
          <w:i w:val="false"/>
          <w:color w:val="000000"/>
        </w:rPr>
        <w:t>салдарынан зардап шеккен азаматтарды тіркеу, біржолғы</w:t>
      </w:r>
      <w:r>
        <w:br/>
      </w:r>
      <w:r>
        <w:rPr>
          <w:rFonts w:ascii="Times New Roman"/>
          <w:b/>
          <w:i w:val="false"/>
          <w:color w:val="000000"/>
        </w:rPr>
        <w:t>мемлекеттік ақшалай өтемақы төлеу, куәлік беру" мемлекеттік</w:t>
      </w:r>
      <w:r>
        <w:br/>
      </w:r>
      <w:r>
        <w:rPr>
          <w:rFonts w:ascii="Times New Roman"/>
          <w:b/>
          <w:i w:val="false"/>
          <w:color w:val="000000"/>
        </w:rPr>
        <w:t>қызметті көрсетудің бизнес-процестерінің анықтамалығы</w:t>
      </w:r>
    </w:p>
    <w:bookmarkEnd w:id="191"/>
    <w:p>
      <w:pPr>
        <w:spacing w:after="0"/>
        <w:ind w:left="0"/>
        <w:jc w:val="both"/>
      </w:pPr>
      <w:r>
        <w:rPr>
          <w:rFonts w:ascii="Times New Roman"/>
          <w:b w:val="false"/>
          <w:i w:val="false"/>
          <w:color w:val="000000"/>
          <w:sz w:val="28"/>
        </w:rPr>
        <w:t>
      1) көрсетілетін қызметті берушіге Семей ядролық сынақ полигонындағы ядролық сынақтардың салдарынан зардап шеккен азаматтарды тіркеу немесе тіркеуден бас тарту туралы шешім алу үшін өтініш білдірген кезде: көрсетілетін қызметті берушіге куәлік немесе оның телнұсқасын беру туралы өтініш білдірген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көрсетілетін қызметті берушіге куәлік немесе оның телнұсқасын беру туралы өтініш білдірген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056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56" w:id="192"/>
    <w:p>
      <w:pPr>
        <w:spacing w:after="0"/>
        <w:ind w:left="0"/>
        <w:jc w:val="left"/>
      </w:pPr>
      <w:r>
        <w:rPr>
          <w:rFonts w:ascii="Times New Roman"/>
          <w:b/>
          <w:i w:val="false"/>
          <w:color w:val="000000"/>
        </w:rPr>
        <w:t xml:space="preserve"> "Мүгедектерге протездік-ортопедиялық көмек ұсыну үшін оларға</w:t>
      </w:r>
      <w:r>
        <w:br/>
      </w:r>
      <w:r>
        <w:rPr>
          <w:rFonts w:ascii="Times New Roman"/>
          <w:b/>
          <w:i w:val="false"/>
          <w:color w:val="000000"/>
        </w:rPr>
        <w:t>құжаттарды ресімдеу" мемлекеттік көрсетілетін қызмет регламенті</w:t>
      </w:r>
    </w:p>
    <w:bookmarkEnd w:id="19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57" w:id="193"/>
    <w:p>
      <w:pPr>
        <w:spacing w:after="0"/>
        <w:ind w:left="0"/>
        <w:jc w:val="left"/>
      </w:pPr>
      <w:r>
        <w:rPr>
          <w:rFonts w:ascii="Times New Roman"/>
          <w:b/>
          <w:i w:val="false"/>
          <w:color w:val="000000"/>
        </w:rPr>
        <w:t xml:space="preserve"> 1. Жалпы ережелер</w:t>
      </w:r>
    </w:p>
    <w:bookmarkEnd w:id="193"/>
    <w:bookmarkStart w:name="z258" w:id="194"/>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19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259" w:id="195"/>
    <w:p>
      <w:pPr>
        <w:spacing w:after="0"/>
        <w:ind w:left="0"/>
        <w:jc w:val="both"/>
      </w:pPr>
      <w:r>
        <w:rPr>
          <w:rFonts w:ascii="Times New Roman"/>
          <w:b w:val="false"/>
          <w:i w:val="false"/>
          <w:color w:val="000000"/>
          <w:sz w:val="28"/>
        </w:rPr>
        <w:t>
      2. Мемлекеттік қызметті көрсету нысаны: қағаз түрінде.</w:t>
      </w:r>
    </w:p>
    <w:bookmarkEnd w:id="195"/>
    <w:bookmarkStart w:name="z260" w:id="196"/>
    <w:p>
      <w:pPr>
        <w:spacing w:after="0"/>
        <w:ind w:left="0"/>
        <w:jc w:val="both"/>
      </w:pPr>
      <w:r>
        <w:rPr>
          <w:rFonts w:ascii="Times New Roman"/>
          <w:b w:val="false"/>
          <w:i w:val="false"/>
          <w:color w:val="000000"/>
          <w:sz w:val="28"/>
        </w:rPr>
        <w:t>
      3. Мемлекеттік қызметті көрсетудің нәтижесі мүгедектерге протездік-ортопедиялық көмек ұсыну мерзімдерін көрсете отырып, құжаттарды ресімдеу туралы хабарлама (бұдан әрі - хабарлама).</w:t>
      </w:r>
    </w:p>
    <w:bookmarkEnd w:id="19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61" w:id="19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7"/>
    <w:bookmarkStart w:name="z262" w:id="198"/>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қосымшасына сәйкес нысан бойынша көрсетілетін қызметті алушының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198"/>
    <w:bookmarkStart w:name="z263" w:id="199"/>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199"/>
    <w:p>
      <w:pPr>
        <w:spacing w:after="0"/>
        <w:ind w:left="0"/>
        <w:jc w:val="both"/>
      </w:pPr>
      <w:r>
        <w:rPr>
          <w:rFonts w:ascii="Times New Roman"/>
          <w:b w:val="false"/>
          <w:i w:val="false"/>
          <w:color w:val="000000"/>
          <w:sz w:val="28"/>
        </w:rPr>
        <w:t xml:space="preserve">
      көрсетілетін қызметті берушінің маманы көрсетілетін қызметті алушымен ұсынылған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көрсетілетін қызметті алушы толық емес құжаттар топтамасын және (немесе) мерзімі өткен құжаттарды тапсырған жағдайда көрсетілетін қызметті беруші өтінішті қабылдаудан бас тартады және Стандарттың 2-қосымшасына сәйкес нысан бойынша құжаттарды қабылдаудан бас тарту туралы қолхат беріледі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хабарламаны немесе мемлекеттік қызметті көрсетуден бас тарту туралы дәлелді жауапты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бас маманы көрсетілетін қызметті алушыға мемлекеттік қызметті көрсету нәтижесін береді – 30 (отыз) минут.</w:t>
      </w:r>
    </w:p>
    <w:bookmarkStart w:name="z264" w:id="200"/>
    <w:p>
      <w:pPr>
        <w:spacing w:after="0"/>
        <w:ind w:left="0"/>
        <w:jc w:val="both"/>
      </w:pPr>
      <w:r>
        <w:rPr>
          <w:rFonts w:ascii="Times New Roman"/>
          <w:b w:val="false"/>
          <w:i w:val="false"/>
          <w:color w:val="000000"/>
          <w:sz w:val="28"/>
        </w:rPr>
        <w:t>
      6. Рәсімнің (іс-қимылдың) нәтижесі протездік-ортопедиялық көмек ұсыну мерзімдерін көрсете отырып, құжаттарды ресімдеу туралы хабарламаны беру болып табылады.</w:t>
      </w:r>
    </w:p>
    <w:bookmarkEnd w:id="200"/>
    <w:bookmarkStart w:name="z265" w:id="20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1"/>
    <w:bookmarkStart w:name="z266" w:id="202"/>
    <w:p>
      <w:pPr>
        <w:spacing w:after="0"/>
        <w:ind w:left="0"/>
        <w:jc w:val="both"/>
      </w:pPr>
      <w:r>
        <w:rPr>
          <w:rFonts w:ascii="Times New Roman"/>
          <w:b w:val="false"/>
          <w:i w:val="false"/>
          <w:color w:val="000000"/>
          <w:sz w:val="28"/>
        </w:rPr>
        <w:t>
      7. Мемлекеттік қызметті көрсету процесінде қатысатын көрсетілетін қызметті берушінің құрылымдық бөлімшелерінің (қызметкерлерінің) тізбесі:</w:t>
      </w:r>
    </w:p>
    <w:bookmarkEnd w:id="202"/>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67" w:id="203"/>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03"/>
    <w:bookmarkStart w:name="z268" w:id="204"/>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"Азаматтарға арналған үкімет"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04"/>
    <w:bookmarkStart w:name="z269" w:id="205"/>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w:t>
            </w:r>
            <w:r>
              <w:br/>
            </w:r>
            <w:r>
              <w:rPr>
                <w:rFonts w:ascii="Times New Roman"/>
                <w:b w:val="false"/>
                <w:i w:val="false"/>
                <w:color w:val="000000"/>
                <w:sz w:val="20"/>
              </w:rPr>
              <w:t>ұсыну 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1" w:id="206"/>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w:t>
            </w:r>
            <w:r>
              <w:br/>
            </w:r>
            <w:r>
              <w:rPr>
                <w:rFonts w:ascii="Times New Roman"/>
                <w:b w:val="false"/>
                <w:i w:val="false"/>
                <w:color w:val="000000"/>
                <w:sz w:val="20"/>
              </w:rPr>
              <w:t>ортопедиялық көмек</w:t>
            </w:r>
            <w:r>
              <w:br/>
            </w:r>
            <w:r>
              <w:rPr>
                <w:rFonts w:ascii="Times New Roman"/>
                <w:b w:val="false"/>
                <w:i w:val="false"/>
                <w:color w:val="000000"/>
                <w:sz w:val="20"/>
              </w:rPr>
              <w:t>ұсыну үшін оларға</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73" w:id="207"/>
    <w:p>
      <w:pPr>
        <w:spacing w:after="0"/>
        <w:ind w:left="0"/>
        <w:jc w:val="left"/>
      </w:pPr>
      <w:r>
        <w:rPr>
          <w:rFonts w:ascii="Times New Roman"/>
          <w:b/>
          <w:i w:val="false"/>
          <w:color w:val="000000"/>
        </w:rPr>
        <w:t xml:space="preserve"> "Мүгедектерге протездік-ортопедиялық көмек ұсыну үшін</w:t>
      </w:r>
      <w:r>
        <w:br/>
      </w:r>
      <w:r>
        <w:rPr>
          <w:rFonts w:ascii="Times New Roman"/>
          <w:b/>
          <w:i w:val="false"/>
          <w:color w:val="000000"/>
        </w:rPr>
        <w:t>оларға құжаттарды ресімдеу" мемлекеттік қызмет</w:t>
      </w:r>
      <w:r>
        <w:br/>
      </w:r>
      <w:r>
        <w:rPr>
          <w:rFonts w:ascii="Times New Roman"/>
          <w:b/>
          <w:i w:val="false"/>
          <w:color w:val="000000"/>
        </w:rPr>
        <w:t xml:space="preserve">көрсетудің бизнес-процестерінің анықтамалығы </w:t>
      </w:r>
    </w:p>
    <w:bookmarkEnd w:id="207"/>
    <w:p>
      <w:pPr>
        <w:spacing w:after="0"/>
        <w:ind w:left="0"/>
        <w:jc w:val="both"/>
      </w:pPr>
      <w:r>
        <w:drawing>
          <wp:inline distT="0" distB="0" distL="0" distR="0">
            <wp:extent cx="76073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607300" cy="8051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93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4930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75" w:id="208"/>
    <w:p>
      <w:pPr>
        <w:spacing w:after="0"/>
        <w:ind w:left="0"/>
        <w:jc w:val="left"/>
      </w:pPr>
      <w:r>
        <w:rPr>
          <w:rFonts w:ascii="Times New Roman"/>
          <w:b/>
          <w:i w:val="false"/>
          <w:color w:val="000000"/>
        </w:rPr>
        <w:t xml:space="preserve"> "Мүгедектерді сурдо-тифлотехникалық және міндетті</w:t>
      </w:r>
      <w:r>
        <w:br/>
      </w:r>
      <w:r>
        <w:rPr>
          <w:rFonts w:ascii="Times New Roman"/>
          <w:b/>
          <w:i w:val="false"/>
          <w:color w:val="000000"/>
        </w:rPr>
        <w:t>гигиеналық құралдармен қамтамасыз ету"</w:t>
      </w:r>
      <w:r>
        <w:br/>
      </w:r>
      <w:r>
        <w:rPr>
          <w:rFonts w:ascii="Times New Roman"/>
          <w:b/>
          <w:i w:val="false"/>
          <w:color w:val="000000"/>
        </w:rPr>
        <w:t>мемлекеттік көрсетілетін қызмет регламенті</w:t>
      </w:r>
    </w:p>
    <w:bookmarkEnd w:id="208"/>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76" w:id="209"/>
    <w:p>
      <w:pPr>
        <w:spacing w:after="0"/>
        <w:ind w:left="0"/>
        <w:jc w:val="left"/>
      </w:pPr>
      <w:r>
        <w:rPr>
          <w:rFonts w:ascii="Times New Roman"/>
          <w:b/>
          <w:i w:val="false"/>
          <w:color w:val="000000"/>
        </w:rPr>
        <w:t xml:space="preserve"> 1. Жалпы ережелер</w:t>
      </w:r>
    </w:p>
    <w:bookmarkEnd w:id="209"/>
    <w:bookmarkStart w:name="z277" w:id="210"/>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1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278" w:id="211"/>
    <w:p>
      <w:pPr>
        <w:spacing w:after="0"/>
        <w:ind w:left="0"/>
        <w:jc w:val="both"/>
      </w:pPr>
      <w:r>
        <w:rPr>
          <w:rFonts w:ascii="Times New Roman"/>
          <w:b w:val="false"/>
          <w:i w:val="false"/>
          <w:color w:val="000000"/>
          <w:sz w:val="28"/>
        </w:rPr>
        <w:t>
      2. Мемлекеттiк қызмет көрсету нысаны: қағаз түрінде.</w:t>
      </w:r>
    </w:p>
    <w:bookmarkEnd w:id="211"/>
    <w:bookmarkStart w:name="z279" w:id="212"/>
    <w:p>
      <w:pPr>
        <w:spacing w:after="0"/>
        <w:ind w:left="0"/>
        <w:jc w:val="both"/>
      </w:pPr>
      <w:r>
        <w:rPr>
          <w:rFonts w:ascii="Times New Roman"/>
          <w:b w:val="false"/>
          <w:i w:val="false"/>
          <w:color w:val="000000"/>
          <w:sz w:val="28"/>
        </w:rPr>
        <w:t>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(бұдан әрі - хабарлама).</w:t>
      </w:r>
    </w:p>
    <w:bookmarkEnd w:id="21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80" w:id="21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13"/>
    <w:bookmarkStart w:name="z281" w:id="214"/>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қосымшасына сәйкес нысан бойынша көрсетілетін қызметті алушының өтініші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214"/>
    <w:bookmarkStart w:name="z282" w:id="215"/>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215"/>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қызметті алушыға береді – 30 (отыз) минут.</w:t>
      </w:r>
    </w:p>
    <w:bookmarkStart w:name="z283" w:id="216"/>
    <w:p>
      <w:pPr>
        <w:spacing w:after="0"/>
        <w:ind w:left="0"/>
        <w:jc w:val="both"/>
      </w:pPr>
      <w:r>
        <w:rPr>
          <w:rFonts w:ascii="Times New Roman"/>
          <w:b w:val="false"/>
          <w:i w:val="false"/>
          <w:color w:val="000000"/>
          <w:sz w:val="28"/>
        </w:rPr>
        <w:t>
      6. Рәсімнің (іс-қимылдың) нәтижесі мүгедектерге сурдо-тифлотехникалық және міндетті гигиеналық құралдар беру мерзімдері көрсетілген құжаттарды ресімдеу туралы хабарлама болып табылады.</w:t>
      </w:r>
    </w:p>
    <w:bookmarkEnd w:id="216"/>
    <w:bookmarkStart w:name="z284" w:id="21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17"/>
    <w:bookmarkStart w:name="z285" w:id="218"/>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18"/>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286" w:id="219"/>
    <w:p>
      <w:pPr>
        <w:spacing w:after="0"/>
        <w:ind w:left="0"/>
        <w:jc w:val="both"/>
      </w:pPr>
      <w:r>
        <w:rPr>
          <w:rFonts w:ascii="Times New Roman"/>
          <w:b w:val="false"/>
          <w:i w:val="false"/>
          <w:color w:val="000000"/>
          <w:sz w:val="28"/>
        </w:rPr>
        <w:t xml:space="preserve">
      8. Мемлекеттік қызмет көрсету процесінде рәсімдер (іс-қимылдар) реттілігінің, көрсетілетін мемлекеттік берушінің құрылымдық бөлімшелерінің (қызметкерлерінің) өзара іс-қимылының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19"/>
    <w:bookmarkStart w:name="z287" w:id="220"/>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220"/>
    <w:bookmarkStart w:name="z288" w:id="221"/>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90" w:id="222"/>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w:t>
            </w:r>
            <w:r>
              <w:br/>
            </w:r>
            <w:r>
              <w:rPr>
                <w:rFonts w:ascii="Times New Roman"/>
                <w:b w:val="false"/>
                <w:i w:val="false"/>
                <w:color w:val="000000"/>
                <w:sz w:val="20"/>
              </w:rPr>
              <w:t>тифлотехникалық және</w:t>
            </w:r>
            <w:r>
              <w:br/>
            </w:r>
            <w:r>
              <w:rPr>
                <w:rFonts w:ascii="Times New Roman"/>
                <w:b w:val="false"/>
                <w:i w:val="false"/>
                <w:color w:val="000000"/>
                <w:sz w:val="20"/>
              </w:rPr>
              <w:t>міндетті гигиеналық</w:t>
            </w:r>
            <w:r>
              <w:br/>
            </w:r>
            <w:r>
              <w:rPr>
                <w:rFonts w:ascii="Times New Roman"/>
                <w:b w:val="false"/>
                <w:i w:val="false"/>
                <w:color w:val="000000"/>
                <w:sz w:val="20"/>
              </w:rPr>
              <w:t>құралдармен 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6" w:id="223"/>
    <w:p>
      <w:pPr>
        <w:spacing w:after="0"/>
        <w:ind w:left="0"/>
        <w:jc w:val="left"/>
      </w:pPr>
      <w:r>
        <w:rPr>
          <w:rFonts w:ascii="Times New Roman"/>
          <w:b/>
          <w:i w:val="false"/>
          <w:color w:val="000000"/>
        </w:rPr>
        <w:t xml:space="preserve"> "Мүгедектерді сурдо-тифлотехникалық және міндетті</w:t>
      </w:r>
      <w:r>
        <w:br/>
      </w:r>
      <w:r>
        <w:rPr>
          <w:rFonts w:ascii="Times New Roman"/>
          <w:b/>
          <w:i w:val="false"/>
          <w:color w:val="000000"/>
        </w:rPr>
        <w:t>гигиеналық құралдармен қамтамасыз ету" мемлекеттік</w:t>
      </w:r>
      <w:r>
        <w:br/>
      </w:r>
      <w:r>
        <w:rPr>
          <w:rFonts w:ascii="Times New Roman"/>
          <w:b/>
          <w:i w:val="false"/>
          <w:color w:val="000000"/>
        </w:rPr>
        <w:t xml:space="preserve">қызмет көрсету бизнес-процестерінің анықтамалығы </w:t>
      </w:r>
    </w:p>
    <w:bookmarkEnd w:id="223"/>
    <w:p>
      <w:pPr>
        <w:spacing w:after="0"/>
        <w:ind w:left="0"/>
        <w:jc w:val="both"/>
      </w:pPr>
      <w:r>
        <w:drawing>
          <wp:inline distT="0" distB="0" distL="0" distR="0">
            <wp:extent cx="76200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620000" cy="7886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533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53300" cy="2425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293" w:id="224"/>
    <w:p>
      <w:pPr>
        <w:spacing w:after="0"/>
        <w:ind w:left="0"/>
        <w:jc w:val="left"/>
      </w:pPr>
      <w:r>
        <w:rPr>
          <w:rFonts w:ascii="Times New Roman"/>
          <w:b/>
          <w:i w:val="false"/>
          <w:color w:val="000000"/>
        </w:rPr>
        <w:t xml:space="preserve"> "Жүріп-тұруы қиын бірінші топтағы мүгедектерге</w:t>
      </w:r>
      <w:r>
        <w:br/>
      </w:r>
      <w:r>
        <w:rPr>
          <w:rFonts w:ascii="Times New Roman"/>
          <w:b/>
          <w:i w:val="false"/>
          <w:color w:val="000000"/>
        </w:rPr>
        <w:t>жеке көмекшінің және есту кемістігі бар мүгедектерге</w:t>
      </w:r>
      <w:r>
        <w:br/>
      </w:r>
      <w:r>
        <w:rPr>
          <w:rFonts w:ascii="Times New Roman"/>
          <w:b/>
          <w:i w:val="false"/>
          <w:color w:val="000000"/>
        </w:rPr>
        <w:t>ымдау тілі маманының қызметтерін ұсыну үшін мүгедектерге</w:t>
      </w:r>
      <w:r>
        <w:br/>
      </w:r>
      <w:r>
        <w:rPr>
          <w:rFonts w:ascii="Times New Roman"/>
          <w:b/>
          <w:i w:val="false"/>
          <w:color w:val="000000"/>
        </w:rPr>
        <w:t>құжаттарды ресімдеу" мемлекеттік көрсетілетін қызмет регламенті</w:t>
      </w:r>
    </w:p>
    <w:bookmarkEnd w:id="22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94" w:id="225"/>
    <w:p>
      <w:pPr>
        <w:spacing w:after="0"/>
        <w:ind w:left="0"/>
        <w:jc w:val="left"/>
      </w:pPr>
      <w:r>
        <w:rPr>
          <w:rFonts w:ascii="Times New Roman"/>
          <w:b/>
          <w:i w:val="false"/>
          <w:color w:val="000000"/>
        </w:rPr>
        <w:t xml:space="preserve"> 1. Жалпы ережелер</w:t>
      </w:r>
    </w:p>
    <w:bookmarkEnd w:id="225"/>
    <w:bookmarkStart w:name="z295" w:id="226"/>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2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296" w:id="227"/>
    <w:p>
      <w:pPr>
        <w:spacing w:after="0"/>
        <w:ind w:left="0"/>
        <w:jc w:val="both"/>
      </w:pPr>
      <w:r>
        <w:rPr>
          <w:rFonts w:ascii="Times New Roman"/>
          <w:b w:val="false"/>
          <w:i w:val="false"/>
          <w:color w:val="000000"/>
          <w:sz w:val="28"/>
        </w:rPr>
        <w:t>
      2. Мемлекеттік қызметті көрсету нысаны: қағаз түрінде.</w:t>
      </w:r>
    </w:p>
    <w:bookmarkEnd w:id="227"/>
    <w:bookmarkStart w:name="z297" w:id="228"/>
    <w:p>
      <w:pPr>
        <w:spacing w:after="0"/>
        <w:ind w:left="0"/>
        <w:jc w:val="both"/>
      </w:pPr>
      <w:r>
        <w:rPr>
          <w:rFonts w:ascii="Times New Roman"/>
          <w:b w:val="false"/>
          <w:i w:val="false"/>
          <w:color w:val="000000"/>
          <w:sz w:val="28"/>
        </w:rPr>
        <w:t>
      3. Мемлекеттiк қызметтi көрсету нәтижесi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 (бұдан әрі - құжаттарды ресiмдеу туралы хабарлама) болып табылады.</w:t>
      </w:r>
    </w:p>
    <w:bookmarkEnd w:id="22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98" w:id="22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29"/>
    <w:bookmarkStart w:name="z299" w:id="23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мемлекеттiк көрсетiлетiн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өтiнiш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30"/>
    <w:bookmarkStart w:name="z300" w:id="23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31"/>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қызметті алушыға береді - 30 (отыз) минут.</w:t>
      </w:r>
    </w:p>
    <w:bookmarkStart w:name="z301" w:id="232"/>
    <w:p>
      <w:pPr>
        <w:spacing w:after="0"/>
        <w:ind w:left="0"/>
        <w:jc w:val="both"/>
      </w:pPr>
      <w:r>
        <w:rPr>
          <w:rFonts w:ascii="Times New Roman"/>
          <w:b w:val="false"/>
          <w:i w:val="false"/>
          <w:color w:val="000000"/>
          <w:sz w:val="28"/>
        </w:rPr>
        <w:t>
      6. Рәсімнің (іс-қимылдың) нәтижесі жүрiп-тұруы қиын бiрiншi топтағы мүгедектерге жеке көмекшiнiң және есту кемiстiгi бар мүгедектерге ымдау тiлi маманының қызметтерiн ұсыну мерзiмi көрсетiлген құжаттарды ресiмдеу туралы хабарламаны беру болып табылады.</w:t>
      </w:r>
    </w:p>
    <w:bookmarkEnd w:id="232"/>
    <w:bookmarkStart w:name="z302" w:id="23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33"/>
    <w:bookmarkStart w:name="z303" w:id="23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34"/>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04" w:id="235"/>
    <w:p>
      <w:pPr>
        <w:spacing w:after="0"/>
        <w:ind w:left="0"/>
        <w:jc w:val="both"/>
      </w:pPr>
      <w:r>
        <w:rPr>
          <w:rFonts w:ascii="Times New Roman"/>
          <w:b w:val="false"/>
          <w:i w:val="false"/>
          <w:color w:val="000000"/>
          <w:sz w:val="28"/>
        </w:rPr>
        <w:t xml:space="preserve">
      8.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35"/>
    <w:bookmarkStart w:name="z305" w:id="236"/>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36"/>
    <w:bookmarkStart w:name="z306" w:id="237"/>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ымдау тілі</w:t>
            </w:r>
            <w:r>
              <w:br/>
            </w:r>
            <w:r>
              <w:rPr>
                <w:rFonts w:ascii="Times New Roman"/>
                <w:b w:val="false"/>
                <w:i w:val="false"/>
                <w:color w:val="000000"/>
                <w:sz w:val="20"/>
              </w:rPr>
              <w:t>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08" w:id="238"/>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w:t>
            </w:r>
            <w:r>
              <w:br/>
            </w:r>
            <w:r>
              <w:rPr>
                <w:rFonts w:ascii="Times New Roman"/>
                <w:b w:val="false"/>
                <w:i w:val="false"/>
                <w:color w:val="000000"/>
                <w:sz w:val="20"/>
              </w:rPr>
              <w:t>бірінші топтағы</w:t>
            </w:r>
            <w:r>
              <w:br/>
            </w:r>
            <w:r>
              <w:rPr>
                <w:rFonts w:ascii="Times New Roman"/>
                <w:b w:val="false"/>
                <w:i w:val="false"/>
                <w:color w:val="000000"/>
                <w:sz w:val="20"/>
              </w:rPr>
              <w:t>мүгедектерге жеке</w:t>
            </w:r>
            <w:r>
              <w:br/>
            </w:r>
            <w:r>
              <w:rPr>
                <w:rFonts w:ascii="Times New Roman"/>
                <w:b w:val="false"/>
                <w:i w:val="false"/>
                <w:color w:val="000000"/>
                <w:sz w:val="20"/>
              </w:rPr>
              <w:t>көмекшінің және есту</w:t>
            </w:r>
            <w:r>
              <w:br/>
            </w:r>
            <w:r>
              <w:rPr>
                <w:rFonts w:ascii="Times New Roman"/>
                <w:b w:val="false"/>
                <w:i w:val="false"/>
                <w:color w:val="000000"/>
                <w:sz w:val="20"/>
              </w:rPr>
              <w:t>кемістігі бар мүгедектерге</w:t>
            </w:r>
            <w:r>
              <w:br/>
            </w:r>
            <w:r>
              <w:rPr>
                <w:rFonts w:ascii="Times New Roman"/>
                <w:b w:val="false"/>
                <w:i w:val="false"/>
                <w:color w:val="000000"/>
                <w:sz w:val="20"/>
              </w:rPr>
              <w:t>ымдау тілі</w:t>
            </w:r>
            <w:r>
              <w:br/>
            </w:r>
            <w:r>
              <w:rPr>
                <w:rFonts w:ascii="Times New Roman"/>
                <w:b w:val="false"/>
                <w:i w:val="false"/>
                <w:color w:val="000000"/>
                <w:sz w:val="20"/>
              </w:rPr>
              <w:t>маманының қызметтерін</w:t>
            </w:r>
            <w:r>
              <w:br/>
            </w:r>
            <w:r>
              <w:rPr>
                <w:rFonts w:ascii="Times New Roman"/>
                <w:b w:val="false"/>
                <w:i w:val="false"/>
                <w:color w:val="000000"/>
                <w:sz w:val="20"/>
              </w:rPr>
              <w:t>ұсыну үшін мүгедектерге</w:t>
            </w:r>
            <w:r>
              <w:br/>
            </w:r>
            <w:r>
              <w:rPr>
                <w:rFonts w:ascii="Times New Roman"/>
                <w:b w:val="false"/>
                <w:i w:val="false"/>
                <w:color w:val="000000"/>
                <w:sz w:val="20"/>
              </w:rPr>
              <w:t>құжаттарды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7" w:id="239"/>
    <w:p>
      <w:pPr>
        <w:spacing w:after="0"/>
        <w:ind w:left="0"/>
        <w:jc w:val="left"/>
      </w:pPr>
      <w:r>
        <w:rPr>
          <w:rFonts w:ascii="Times New Roman"/>
          <w:b/>
          <w:i w:val="false"/>
          <w:color w:val="000000"/>
        </w:rPr>
        <w:t xml:space="preserve"> "Жүріп-тұруы қиын бірінші топтағы мүгедектерге жеке</w:t>
      </w:r>
      <w:r>
        <w:br/>
      </w:r>
      <w:r>
        <w:rPr>
          <w:rFonts w:ascii="Times New Roman"/>
          <w:b/>
          <w:i w:val="false"/>
          <w:color w:val="000000"/>
        </w:rPr>
        <w:t>көмекшінің және есту кемістігі бар мүгедектерге ымдау</w:t>
      </w:r>
      <w:r>
        <w:br/>
      </w:r>
      <w:r>
        <w:rPr>
          <w:rFonts w:ascii="Times New Roman"/>
          <w:b/>
          <w:i w:val="false"/>
          <w:color w:val="000000"/>
        </w:rPr>
        <w:t>тілі маманының қызметтерін ұсыну үшін мүгедектерге</w:t>
      </w:r>
      <w:r>
        <w:br/>
      </w:r>
      <w:r>
        <w:rPr>
          <w:rFonts w:ascii="Times New Roman"/>
          <w:b/>
          <w:i w:val="false"/>
          <w:color w:val="000000"/>
        </w:rPr>
        <w:t>құжаттарды ресімдеу" мемлекеттік қызмет</w:t>
      </w:r>
      <w:r>
        <w:br/>
      </w:r>
      <w:r>
        <w:rPr>
          <w:rFonts w:ascii="Times New Roman"/>
          <w:b/>
          <w:i w:val="false"/>
          <w:color w:val="000000"/>
        </w:rPr>
        <w:t xml:space="preserve">көрсетудің бизнес-процестерінің анықтамалығы </w:t>
      </w:r>
    </w:p>
    <w:bookmarkEnd w:id="239"/>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70104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48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11" w:id="240"/>
    <w:p>
      <w:pPr>
        <w:spacing w:after="0"/>
        <w:ind w:left="0"/>
        <w:jc w:val="left"/>
      </w:pPr>
      <w:r>
        <w:rPr>
          <w:rFonts w:ascii="Times New Roman"/>
          <w:b/>
          <w:i w:val="false"/>
          <w:color w:val="000000"/>
        </w:rPr>
        <w:t xml:space="preserve"> "Мүгедектерге кресло-арбалар беру"</w:t>
      </w:r>
      <w:r>
        <w:br/>
      </w:r>
      <w:r>
        <w:rPr>
          <w:rFonts w:ascii="Times New Roman"/>
          <w:b/>
          <w:i w:val="false"/>
          <w:color w:val="000000"/>
        </w:rPr>
        <w:t>мемлекеттік көрсетілетін қызмет регламенті</w:t>
      </w:r>
    </w:p>
    <w:bookmarkEnd w:id="240"/>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12" w:id="241"/>
    <w:p>
      <w:pPr>
        <w:spacing w:after="0"/>
        <w:ind w:left="0"/>
        <w:jc w:val="left"/>
      </w:pPr>
      <w:r>
        <w:rPr>
          <w:rFonts w:ascii="Times New Roman"/>
          <w:b/>
          <w:i w:val="false"/>
          <w:color w:val="000000"/>
        </w:rPr>
        <w:t xml:space="preserve"> 1. Жалпы ережелер</w:t>
      </w:r>
    </w:p>
    <w:bookmarkEnd w:id="241"/>
    <w:bookmarkStart w:name="z313" w:id="242"/>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42"/>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314" w:id="243"/>
    <w:p>
      <w:pPr>
        <w:spacing w:after="0"/>
        <w:ind w:left="0"/>
        <w:jc w:val="both"/>
      </w:pPr>
      <w:r>
        <w:rPr>
          <w:rFonts w:ascii="Times New Roman"/>
          <w:b w:val="false"/>
          <w:i w:val="false"/>
          <w:color w:val="000000"/>
          <w:sz w:val="28"/>
        </w:rPr>
        <w:t>
      2. Мемлекеттiк қызметті көрсету нысаны: қағаз түрінде.</w:t>
      </w:r>
    </w:p>
    <w:bookmarkEnd w:id="243"/>
    <w:bookmarkStart w:name="z315" w:id="244"/>
    <w:p>
      <w:pPr>
        <w:spacing w:after="0"/>
        <w:ind w:left="0"/>
        <w:jc w:val="both"/>
      </w:pPr>
      <w:r>
        <w:rPr>
          <w:rFonts w:ascii="Times New Roman"/>
          <w:b w:val="false"/>
          <w:i w:val="false"/>
          <w:color w:val="000000"/>
          <w:sz w:val="28"/>
        </w:rPr>
        <w:t>
      3. Мемлекеттiк қызметті көрсету нәтижесі мүгедектерге кресло-арба беру мерзімдерін көрсетумен құжаттарды ресімдеу туралы хабарлама (бұдан әрі – хабарлама) болып табылады.</w:t>
      </w:r>
    </w:p>
    <w:bookmarkEnd w:id="24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16" w:id="24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45"/>
    <w:bookmarkStart w:name="z317" w:id="246"/>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өтініштің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246"/>
    <w:bookmarkStart w:name="z318" w:id="24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47"/>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көрсетудің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көрсетудің нәтижесін көрсетілетін қызметті алушыға береді – 30 (отыз) минут.</w:t>
      </w:r>
    </w:p>
    <w:bookmarkStart w:name="z319" w:id="248"/>
    <w:p>
      <w:pPr>
        <w:spacing w:after="0"/>
        <w:ind w:left="0"/>
        <w:jc w:val="both"/>
      </w:pPr>
      <w:r>
        <w:rPr>
          <w:rFonts w:ascii="Times New Roman"/>
          <w:b w:val="false"/>
          <w:i w:val="false"/>
          <w:color w:val="000000"/>
          <w:sz w:val="28"/>
        </w:rPr>
        <w:t>
      6. Рәсімнің (іс-қимылдың) нәтижесі мүгедектерге кресло-арба беру мерзімдерін көрсете отырып, құжаттарды ресімдеу туралы хабарламаны беру болып табылады.</w:t>
      </w:r>
    </w:p>
    <w:bookmarkEnd w:id="248"/>
    <w:bookmarkStart w:name="z320" w:id="24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49"/>
    <w:bookmarkStart w:name="z321" w:id="250"/>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50"/>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22" w:id="251"/>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51"/>
    <w:bookmarkStart w:name="z323" w:id="252"/>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52"/>
    <w:bookmarkStart w:name="z324" w:id="253"/>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26" w:id="254"/>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8" w:id="255"/>
    <w:p>
      <w:pPr>
        <w:spacing w:after="0"/>
        <w:ind w:left="0"/>
        <w:jc w:val="left"/>
      </w:pPr>
      <w:r>
        <w:rPr>
          <w:rFonts w:ascii="Times New Roman"/>
          <w:b/>
          <w:i w:val="false"/>
          <w:color w:val="000000"/>
        </w:rPr>
        <w:t xml:space="preserve"> "Мүгедектерге кресло-арбалар беру" мемлекеттік</w:t>
      </w:r>
      <w:r>
        <w:br/>
      </w:r>
      <w:r>
        <w:rPr>
          <w:rFonts w:ascii="Times New Roman"/>
          <w:b/>
          <w:i w:val="false"/>
          <w:color w:val="000000"/>
        </w:rPr>
        <w:t xml:space="preserve">қызмет көрсетудің бизнес-процестерінің анықтамалығы </w:t>
      </w:r>
    </w:p>
    <w:bookmarkEnd w:id="255"/>
    <w:p>
      <w:pPr>
        <w:spacing w:after="0"/>
        <w:ind w:left="0"/>
        <w:jc w:val="both"/>
      </w:pPr>
      <w:r>
        <w:drawing>
          <wp:inline distT="0" distB="0" distL="0" distR="0">
            <wp:extent cx="69723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72300" cy="7861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6929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692900" cy="224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29" w:id="256"/>
    <w:p>
      <w:pPr>
        <w:spacing w:after="0"/>
        <w:ind w:left="0"/>
        <w:jc w:val="left"/>
      </w:pPr>
      <w:r>
        <w:rPr>
          <w:rFonts w:ascii="Times New Roman"/>
          <w:b/>
          <w:i w:val="false"/>
          <w:color w:val="000000"/>
        </w:rPr>
        <w:t xml:space="preserve"> "Мүгедектерді санаторий-курорттық емдеумен қамтамасыз</w:t>
      </w:r>
      <w:r>
        <w:br/>
      </w:r>
      <w:r>
        <w:rPr>
          <w:rFonts w:ascii="Times New Roman"/>
          <w:b/>
          <w:i w:val="false"/>
          <w:color w:val="000000"/>
        </w:rPr>
        <w:t>ету" мемлекеттік көрсетілетін қызмет регламенті</w:t>
      </w:r>
    </w:p>
    <w:bookmarkEnd w:id="256"/>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30" w:id="257"/>
    <w:p>
      <w:pPr>
        <w:spacing w:after="0"/>
        <w:ind w:left="0"/>
        <w:jc w:val="left"/>
      </w:pPr>
      <w:r>
        <w:rPr>
          <w:rFonts w:ascii="Times New Roman"/>
          <w:b/>
          <w:i w:val="false"/>
          <w:color w:val="000000"/>
        </w:rPr>
        <w:t xml:space="preserve"> 1. Жалпы ережелер</w:t>
      </w:r>
    </w:p>
    <w:bookmarkEnd w:id="257"/>
    <w:bookmarkStart w:name="z331" w:id="258"/>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58"/>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332" w:id="259"/>
    <w:p>
      <w:pPr>
        <w:spacing w:after="0"/>
        <w:ind w:left="0"/>
        <w:jc w:val="both"/>
      </w:pPr>
      <w:r>
        <w:rPr>
          <w:rFonts w:ascii="Times New Roman"/>
          <w:b w:val="false"/>
          <w:i w:val="false"/>
          <w:color w:val="000000"/>
          <w:sz w:val="28"/>
        </w:rPr>
        <w:t>
      2. Мемлекеттiк қызметті көрсету нысаны: қағаз түрінде.</w:t>
      </w:r>
    </w:p>
    <w:bookmarkEnd w:id="259"/>
    <w:bookmarkStart w:name="z333" w:id="260"/>
    <w:p>
      <w:pPr>
        <w:spacing w:after="0"/>
        <w:ind w:left="0"/>
        <w:jc w:val="both"/>
      </w:pPr>
      <w:r>
        <w:rPr>
          <w:rFonts w:ascii="Times New Roman"/>
          <w:b w:val="false"/>
          <w:i w:val="false"/>
          <w:color w:val="000000"/>
          <w:sz w:val="28"/>
        </w:rPr>
        <w:t>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(бұдан әрі – хабарлама).</w:t>
      </w:r>
    </w:p>
    <w:bookmarkEnd w:id="26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34" w:id="26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61"/>
    <w:bookmarkStart w:name="z335" w:id="262"/>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толтырылған өтініш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62"/>
    <w:bookmarkStart w:name="z336" w:id="26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 орындау ұзақтығы:</w:t>
      </w:r>
    </w:p>
    <w:bookmarkEnd w:id="263"/>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w:t>
      </w:r>
      <w:r>
        <w:rPr>
          <w:rFonts w:ascii="Times New Roman"/>
          <w:b w:val="false"/>
          <w:i w:val="false"/>
          <w:color w:val="000000"/>
          <w:sz w:val="28"/>
        </w:rPr>
        <w:t>9-2-тармағымен</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немесе хабарламаны дайындайды – 7 (жеті) жұмыс күні;</w:t>
      </w:r>
    </w:p>
    <w:p>
      <w:pPr>
        <w:spacing w:after="0"/>
        <w:ind w:left="0"/>
        <w:jc w:val="both"/>
      </w:pPr>
      <w:r>
        <w:rPr>
          <w:rFonts w:ascii="Times New Roman"/>
          <w:b w:val="false"/>
          <w:i w:val="false"/>
          <w:color w:val="000000"/>
          <w:sz w:val="28"/>
        </w:rPr>
        <w:t>
      көрсетілетін қызметті берушінің басшысы мемлекеттік қызметті көрсетудің нәтижесіне қол қояды - 1 (бір) жұмыс күні;</w:t>
      </w:r>
    </w:p>
    <w:p>
      <w:pPr>
        <w:spacing w:after="0"/>
        <w:ind w:left="0"/>
        <w:jc w:val="both"/>
      </w:pPr>
      <w:r>
        <w:rPr>
          <w:rFonts w:ascii="Times New Roman"/>
          <w:b w:val="false"/>
          <w:i w:val="false"/>
          <w:color w:val="000000"/>
          <w:sz w:val="28"/>
        </w:rPr>
        <w:t>
      көрсетілетін қызметті берушінің маманы мемлекеттік қызметті көрсетудің нәтижесін көрсетілетін қызметті алушыға береді – 30 (отыз) минут.</w:t>
      </w:r>
    </w:p>
    <w:bookmarkStart w:name="z337" w:id="264"/>
    <w:p>
      <w:pPr>
        <w:spacing w:after="0"/>
        <w:ind w:left="0"/>
        <w:jc w:val="both"/>
      </w:pPr>
      <w:r>
        <w:rPr>
          <w:rFonts w:ascii="Times New Roman"/>
          <w:b w:val="false"/>
          <w:i w:val="false"/>
          <w:color w:val="000000"/>
          <w:sz w:val="28"/>
        </w:rPr>
        <w:t>
      6. Рәсімнің (іс-қимылдың) нәтижесі мүгедектерге санаторий-курорттық емдеу мерзімдерін көрсете отырып, құжаттарды ресімдеу туралы хабарламаны беру болып табылады.</w:t>
      </w:r>
    </w:p>
    <w:bookmarkEnd w:id="264"/>
    <w:bookmarkStart w:name="z338" w:id="26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65"/>
    <w:bookmarkStart w:name="z339" w:id="266"/>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66"/>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40" w:id="267"/>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67"/>
    <w:bookmarkStart w:name="z341" w:id="268"/>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68"/>
    <w:bookmarkStart w:name="z342" w:id="269"/>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44" w:id="270"/>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w:t>
            </w:r>
            <w:r>
              <w:br/>
            </w:r>
            <w:r>
              <w:rPr>
                <w:rFonts w:ascii="Times New Roman"/>
                <w:b w:val="false"/>
                <w:i w:val="false"/>
                <w:color w:val="000000"/>
                <w:sz w:val="20"/>
              </w:rPr>
              <w:t>курорттық емдеумен</w:t>
            </w:r>
            <w:r>
              <w:br/>
            </w:r>
            <w:r>
              <w:rPr>
                <w:rFonts w:ascii="Times New Roman"/>
                <w:b w:val="false"/>
                <w:i w:val="false"/>
                <w:color w:val="000000"/>
                <w:sz w:val="20"/>
              </w:rPr>
              <w:t>қамтамасыз ету"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9" w:id="271"/>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қамтамасыз ету" мемлекеттік қызмет</w:t>
      </w:r>
      <w:r>
        <w:br/>
      </w:r>
      <w:r>
        <w:rPr>
          <w:rFonts w:ascii="Times New Roman"/>
          <w:b/>
          <w:i w:val="false"/>
          <w:color w:val="000000"/>
        </w:rPr>
        <w:t xml:space="preserve">көрсетудің бизнес-процестерінің анықтамалығы </w:t>
      </w:r>
    </w:p>
    <w:bookmarkEnd w:id="271"/>
    <w:p>
      <w:pPr>
        <w:spacing w:after="0"/>
        <w:ind w:left="0"/>
        <w:jc w:val="both"/>
      </w:pPr>
      <w:r>
        <w:drawing>
          <wp:inline distT="0" distB="0" distL="0" distR="0">
            <wp:extent cx="7683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683500" cy="7480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54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454900" cy="288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47" w:id="272"/>
    <w:p>
      <w:pPr>
        <w:spacing w:after="0"/>
        <w:ind w:left="0"/>
        <w:jc w:val="left"/>
      </w:pPr>
      <w:r>
        <w:rPr>
          <w:rFonts w:ascii="Times New Roman"/>
          <w:b/>
          <w:i w:val="false"/>
          <w:color w:val="000000"/>
        </w:rPr>
        <w:t xml:space="preserve"> "Үйде күтім көрсету жағдайында арнаулы әлеуметтік қызмет</w:t>
      </w:r>
      <w:r>
        <w:br/>
      </w:r>
      <w:r>
        <w:rPr>
          <w:rFonts w:ascii="Times New Roman"/>
          <w:b/>
          <w:i w:val="false"/>
          <w:color w:val="000000"/>
        </w:rPr>
        <w:t>көрсетуге құжаттар ресімдеу" мемлекеттік көрсетілетін қызмет регламенті</w:t>
      </w:r>
    </w:p>
    <w:bookmarkEnd w:id="27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48" w:id="273"/>
    <w:p>
      <w:pPr>
        <w:spacing w:after="0"/>
        <w:ind w:left="0"/>
        <w:jc w:val="left"/>
      </w:pPr>
      <w:r>
        <w:rPr>
          <w:rFonts w:ascii="Times New Roman"/>
          <w:b/>
          <w:i w:val="false"/>
          <w:color w:val="000000"/>
        </w:rPr>
        <w:t xml:space="preserve"> 1. Жалпы ережелер</w:t>
      </w:r>
    </w:p>
    <w:bookmarkEnd w:id="273"/>
    <w:bookmarkStart w:name="z349" w:id="274"/>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74"/>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350" w:id="275"/>
    <w:p>
      <w:pPr>
        <w:spacing w:after="0"/>
        <w:ind w:left="0"/>
        <w:jc w:val="both"/>
      </w:pPr>
      <w:r>
        <w:rPr>
          <w:rFonts w:ascii="Times New Roman"/>
          <w:b w:val="false"/>
          <w:i w:val="false"/>
          <w:color w:val="000000"/>
          <w:sz w:val="28"/>
        </w:rPr>
        <w:t>
      2. Мемлекеттiк қызмет көрсету нысаны: қағаз түрінде.</w:t>
      </w:r>
    </w:p>
    <w:bookmarkEnd w:id="275"/>
    <w:bookmarkStart w:name="z351" w:id="276"/>
    <w:p>
      <w:pPr>
        <w:spacing w:after="0"/>
        <w:ind w:left="0"/>
        <w:jc w:val="both"/>
      </w:pPr>
      <w:r>
        <w:rPr>
          <w:rFonts w:ascii="Times New Roman"/>
          <w:b w:val="false"/>
          <w:i w:val="false"/>
          <w:color w:val="000000"/>
          <w:sz w:val="28"/>
        </w:rPr>
        <w:t xml:space="preserve">
      3. Мемлекеттiк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(бұдан әрі – хабарлама) немесе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7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52" w:id="27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77"/>
    <w:bookmarkStart w:name="z353" w:id="27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(не оның заңды өкімінің немесе медициналық ұйымның қолдаухатымен)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78"/>
    <w:bookmarkStart w:name="z354" w:id="279"/>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279"/>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көрсетілетін қызметті алушы барлық құжаттарды ұсынған кезде, көрсетілетін қызметті берушінің маманы өтінішті кіріс құжаттар журналында тіркейді, стандарттың 10-тармағымен көзделген негіздер бойынша мемлекеттік қызметті көрсетуден бас тарту туралы дәлелді жауапты немесе хабарламаны дайындайды – 11 (он бір)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көрсетудің нәтижесіне қол қояды – 1 (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көрсетудің нәтижесін көрсетілетін қызметті алушыға береді - 30 (отыз) минут.</w:t>
      </w:r>
    </w:p>
    <w:bookmarkStart w:name="z355" w:id="280"/>
    <w:p>
      <w:pPr>
        <w:spacing w:after="0"/>
        <w:ind w:left="0"/>
        <w:jc w:val="both"/>
      </w:pPr>
      <w:r>
        <w:rPr>
          <w:rFonts w:ascii="Times New Roman"/>
          <w:b w:val="false"/>
          <w:i w:val="false"/>
          <w:color w:val="000000"/>
          <w:sz w:val="28"/>
        </w:rPr>
        <w:t xml:space="preserve">
      6. Рәсімнің (іс-қимылдың) нәтижесі үйде күтім көрсету жағдайында арнаулы әлеуметтік қызмет көрсету мерзімін көрсете отырып, құжаттарды ресімдеу туралы хабарлама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80"/>
    <w:bookmarkStart w:name="z356" w:id="28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81"/>
    <w:bookmarkStart w:name="z357" w:id="282"/>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82"/>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58" w:id="283"/>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83"/>
    <w:bookmarkStart w:name="z359" w:id="284"/>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84"/>
    <w:bookmarkStart w:name="z360" w:id="285"/>
    <w:p>
      <w:pPr>
        <w:spacing w:after="0"/>
        <w:ind w:left="0"/>
        <w:jc w:val="both"/>
      </w:pPr>
      <w:r>
        <w:rPr>
          <w:rFonts w:ascii="Times New Roman"/>
          <w:b w:val="false"/>
          <w:i w:val="false"/>
          <w:color w:val="000000"/>
          <w:sz w:val="28"/>
        </w:rPr>
        <w:t>
      9.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жасау, сондай-ақ ақпараттық жүйелерді қолдану қарастырылмаған.</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62" w:id="286"/>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ауылы,</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w:t>
            </w:r>
            <w:r>
              <w:br/>
            </w:r>
            <w:r>
              <w:rPr>
                <w:rFonts w:ascii="Times New Roman"/>
                <w:b w:val="false"/>
                <w:i w:val="false"/>
                <w:color w:val="000000"/>
                <w:sz w:val="20"/>
              </w:rPr>
              <w:t>жағдайында арнаулы</w:t>
            </w:r>
            <w:r>
              <w:br/>
            </w:r>
            <w:r>
              <w:rPr>
                <w:rFonts w:ascii="Times New Roman"/>
                <w:b w:val="false"/>
                <w:i w:val="false"/>
                <w:color w:val="000000"/>
                <w:sz w:val="20"/>
              </w:rPr>
              <w:t>әлеуметтік қызмет көрсетуге</w:t>
            </w:r>
            <w:r>
              <w:br/>
            </w:r>
            <w:r>
              <w:rPr>
                <w:rFonts w:ascii="Times New Roman"/>
                <w:b w:val="false"/>
                <w:i w:val="false"/>
                <w:color w:val="000000"/>
                <w:sz w:val="20"/>
              </w:rPr>
              <w:t>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0" w:id="287"/>
    <w:p>
      <w:pPr>
        <w:spacing w:after="0"/>
        <w:ind w:left="0"/>
        <w:jc w:val="left"/>
      </w:pPr>
      <w:r>
        <w:rPr>
          <w:rFonts w:ascii="Times New Roman"/>
          <w:b/>
          <w:i w:val="false"/>
          <w:color w:val="000000"/>
        </w:rPr>
        <w:t xml:space="preserve"> "Үйде күтім көрсету жағдайында арнаулы әлеуметтік</w:t>
      </w:r>
      <w:r>
        <w:br/>
      </w:r>
      <w:r>
        <w:rPr>
          <w:rFonts w:ascii="Times New Roman"/>
          <w:b/>
          <w:i w:val="false"/>
          <w:color w:val="000000"/>
        </w:rPr>
        <w:t>қызмет көрсетуге құжаттар ресімдеу" мемлекеттік</w:t>
      </w:r>
      <w:r>
        <w:br/>
      </w:r>
      <w:r>
        <w:rPr>
          <w:rFonts w:ascii="Times New Roman"/>
          <w:b/>
          <w:i w:val="false"/>
          <w:color w:val="000000"/>
        </w:rPr>
        <w:t xml:space="preserve">қызмет көрсетудің бизнес-процестерінің анықтамалығы </w:t>
      </w:r>
    </w:p>
    <w:bookmarkEnd w:id="287"/>
    <w:p>
      <w:pPr>
        <w:spacing w:after="0"/>
        <w:ind w:left="0"/>
        <w:jc w:val="both"/>
      </w:pPr>
      <w:r>
        <w:drawing>
          <wp:inline distT="0" distB="0" distL="0" distR="0">
            <wp:extent cx="76581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658100" cy="7785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93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93000" cy="2832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65" w:id="288"/>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 көрсетуге құжаттар ресімдеу"</w:t>
      </w:r>
      <w:r>
        <w:br/>
      </w:r>
      <w:r>
        <w:rPr>
          <w:rFonts w:ascii="Times New Roman"/>
          <w:b/>
          <w:i w:val="false"/>
          <w:color w:val="000000"/>
        </w:rPr>
        <w:t>мемлекеттік көрсетілетін қызмет регламенті</w:t>
      </w:r>
    </w:p>
    <w:bookmarkEnd w:id="288"/>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66" w:id="289"/>
    <w:p>
      <w:pPr>
        <w:spacing w:after="0"/>
        <w:ind w:left="0"/>
        <w:jc w:val="left"/>
      </w:pPr>
      <w:r>
        <w:rPr>
          <w:rFonts w:ascii="Times New Roman"/>
          <w:b/>
          <w:i w:val="false"/>
          <w:color w:val="000000"/>
        </w:rPr>
        <w:t xml:space="preserve"> 1. Жалпы ережелер</w:t>
      </w:r>
    </w:p>
    <w:bookmarkEnd w:id="289"/>
    <w:bookmarkStart w:name="z367" w:id="290"/>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290"/>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 арқылы жүзеге асырылады.</w:t>
      </w:r>
    </w:p>
    <w:bookmarkStart w:name="z368" w:id="291"/>
    <w:p>
      <w:pPr>
        <w:spacing w:after="0"/>
        <w:ind w:left="0"/>
        <w:jc w:val="both"/>
      </w:pPr>
      <w:r>
        <w:rPr>
          <w:rFonts w:ascii="Times New Roman"/>
          <w:b w:val="false"/>
          <w:i w:val="false"/>
          <w:color w:val="000000"/>
          <w:sz w:val="28"/>
        </w:rPr>
        <w:t>
      2. Мемлекеттiк қызметті көрсету нысаны: қағаз түрінде.</w:t>
      </w:r>
    </w:p>
    <w:bookmarkEnd w:id="291"/>
    <w:bookmarkStart w:name="z369" w:id="292"/>
    <w:p>
      <w:pPr>
        <w:spacing w:after="0"/>
        <w:ind w:left="0"/>
        <w:jc w:val="both"/>
      </w:pPr>
      <w:r>
        <w:rPr>
          <w:rFonts w:ascii="Times New Roman"/>
          <w:b w:val="false"/>
          <w:i w:val="false"/>
          <w:color w:val="000000"/>
          <w:sz w:val="28"/>
        </w:rPr>
        <w:t xml:space="preserve">
      3. Мемлекеттiк қызметті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жауап болып табылады.</w:t>
      </w:r>
    </w:p>
    <w:bookmarkEnd w:id="29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370" w:id="29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93"/>
    <w:bookmarkStart w:name="z371" w:id="29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w:t>
      </w:r>
      <w:r>
        <w:rPr>
          <w:rFonts w:ascii="Times New Roman"/>
          <w:b w:val="false"/>
          <w:i w:val="false"/>
          <w:color w:val="000000"/>
          <w:sz w:val="28"/>
        </w:rPr>
        <w:t xml:space="preserve">-қосымшаларына сәйкес нысан бойынша көрсетілетін қызметті алушының (не оның заңды өкімінің немесе медициналық ұйымның қолдаухатымен) өтініші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294"/>
    <w:bookmarkStart w:name="z372" w:id="295"/>
    <w:p>
      <w:pPr>
        <w:spacing w:after="0"/>
        <w:ind w:left="0"/>
        <w:jc w:val="both"/>
      </w:pPr>
      <w:r>
        <w:rPr>
          <w:rFonts w:ascii="Times New Roman"/>
          <w:b w:val="false"/>
          <w:i w:val="false"/>
          <w:color w:val="000000"/>
          <w:sz w:val="28"/>
        </w:rPr>
        <w:t>
      5. Мемлекеттік қызметті көрсету процесіне кіретін әрбір рәсімнің (іс-қимылдың) мазмұны, орындалу ұзақтығы:</w:t>
      </w:r>
    </w:p>
    <w:bookmarkEnd w:id="295"/>
    <w:p>
      <w:pPr>
        <w:spacing w:after="0"/>
        <w:ind w:left="0"/>
        <w:jc w:val="both"/>
      </w:pPr>
      <w:r>
        <w:rPr>
          <w:rFonts w:ascii="Times New Roman"/>
          <w:b w:val="false"/>
          <w:i w:val="false"/>
          <w:color w:val="000000"/>
          <w:sz w:val="28"/>
        </w:rPr>
        <w:t xml:space="preserve">
      көрсетілетін қызметті берушінің маманы көрсетiлетiн қызметтi алушы ұсынған құжаттарды тексереді,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тізімге сәйкес көрсетiлетiн қызметтi алушы толық емес және (немесе) мерзімі өткен құжаттар топтамасын тапсырған кезде көрсетiлетiн қызметтi берушi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өтінішті қабылдаудан бас тартады және құжаттарды қабылдаудан бас тарту туралы қолхат береді – 30 (отыз) минут;</w:t>
      </w:r>
    </w:p>
    <w:p>
      <w:pPr>
        <w:spacing w:after="0"/>
        <w:ind w:left="0"/>
        <w:jc w:val="both"/>
      </w:pPr>
      <w:r>
        <w:rPr>
          <w:rFonts w:ascii="Times New Roman"/>
          <w:b w:val="false"/>
          <w:i w:val="false"/>
          <w:color w:val="000000"/>
          <w:sz w:val="28"/>
        </w:rPr>
        <w:t xml:space="preserve">
      көрсетiлетiн қызметтi алушы барлық құжаттарды ұсынған кезде, көрсетілетін қызметті беруші өтінішті кіріс құжаттар журналында тіркейді,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жауапты дайындайды – 14 (он төрт)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береді – 30 (отыз) минут.</w:t>
      </w:r>
    </w:p>
    <w:bookmarkStart w:name="z373" w:id="296"/>
    <w:p>
      <w:pPr>
        <w:spacing w:after="0"/>
        <w:ind w:left="0"/>
        <w:jc w:val="both"/>
      </w:pPr>
      <w:r>
        <w:rPr>
          <w:rFonts w:ascii="Times New Roman"/>
          <w:b w:val="false"/>
          <w:i w:val="false"/>
          <w:color w:val="000000"/>
          <w:sz w:val="28"/>
        </w:rPr>
        <w:t>
      6. Рәсімнің (іс-қимылдың)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мемлекеттік көрсетілетін қызмет стандартының 10-тармағында көзделген жағдайларда және негіздемелер бойынша мемлекеттік қызмет көрсетуден бас тарту туралы дәлелді жауап болып табылады.</w:t>
      </w:r>
    </w:p>
    <w:bookmarkEnd w:id="296"/>
    <w:bookmarkStart w:name="z374" w:id="29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97"/>
    <w:bookmarkStart w:name="z375" w:id="298"/>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298"/>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376" w:id="299"/>
    <w:p>
      <w:pPr>
        <w:spacing w:after="0"/>
        <w:ind w:left="0"/>
        <w:jc w:val="both"/>
      </w:pPr>
      <w:r>
        <w:rPr>
          <w:rFonts w:ascii="Times New Roman"/>
          <w:b w:val="false"/>
          <w:i w:val="false"/>
          <w:color w:val="000000"/>
          <w:sz w:val="28"/>
        </w:rPr>
        <w:t xml:space="preserve">
      8. Мемлекеттік қызметті көрсету процесінде рәсімдер (іс-қимылдар) реттілігін, көрсетілетін мемлекеттік берушінің құрылымдық бөлімшелерінің (қызметкерлерінің) өзара іс-қимылын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299"/>
    <w:bookmarkStart w:name="z377" w:id="300"/>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 xml:space="preserve">жүйелерді пайдалану тәртібін сипаттау </w:t>
      </w:r>
    </w:p>
    <w:bookmarkEnd w:id="300"/>
    <w:bookmarkStart w:name="z378" w:id="301"/>
    <w:p>
      <w:pPr>
        <w:spacing w:after="0"/>
        <w:ind w:left="0"/>
        <w:jc w:val="both"/>
      </w:pPr>
      <w:r>
        <w:rPr>
          <w:rFonts w:ascii="Times New Roman"/>
          <w:b w:val="false"/>
          <w:i w:val="false"/>
          <w:color w:val="000000"/>
          <w:sz w:val="28"/>
        </w:rPr>
        <w:t>
      9. Мемлекеттік қызметті көрсету процесінде "Азаматтарға арналған үкімет" мемлекеттік корпорациясымен және (немесе) өзге де көрсетілетін қызметті берушңлермен өзара іс-қимыл жасау, сондай-ақ ақпараттық жүйелерді пайдалану қарастырылмаған.</w:t>
      </w:r>
    </w:p>
    <w:bookmarkEnd w:id="3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80" w:id="302"/>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center5556@rambler.ru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w:t>
            </w:r>
            <w:r>
              <w:br/>
            </w:r>
            <w:r>
              <w:rPr>
                <w:rFonts w:ascii="Times New Roman"/>
                <w:b w:val="false"/>
                <w:i w:val="false"/>
                <w:color w:val="000000"/>
                <w:sz w:val="20"/>
              </w:rPr>
              <w:t>мекемелерде (ұйымдарда)</w:t>
            </w:r>
            <w:r>
              <w:br/>
            </w:r>
            <w:r>
              <w:rPr>
                <w:rFonts w:ascii="Times New Roman"/>
                <w:b w:val="false"/>
                <w:i w:val="false"/>
                <w:color w:val="000000"/>
                <w:sz w:val="20"/>
              </w:rPr>
              <w:t>арнаулы әлеуметтік қызмет</w:t>
            </w:r>
            <w:r>
              <w:br/>
            </w:r>
            <w:r>
              <w:rPr>
                <w:rFonts w:ascii="Times New Roman"/>
                <w:b w:val="false"/>
                <w:i w:val="false"/>
                <w:color w:val="000000"/>
                <w:sz w:val="20"/>
              </w:rPr>
              <w:t>көрсетуге құжаттар ресімдеу"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1" w:id="303"/>
    <w:p>
      <w:pPr>
        <w:spacing w:after="0"/>
        <w:ind w:left="0"/>
        <w:jc w:val="left"/>
      </w:pPr>
      <w:r>
        <w:rPr>
          <w:rFonts w:ascii="Times New Roman"/>
          <w:b/>
          <w:i w:val="false"/>
          <w:color w:val="000000"/>
        </w:rPr>
        <w:t xml:space="preserve"> "Медициналық-әлеуметтік мекемелерде (ұйымдарда) арнаулы</w:t>
      </w:r>
      <w:r>
        <w:br/>
      </w:r>
      <w:r>
        <w:rPr>
          <w:rFonts w:ascii="Times New Roman"/>
          <w:b/>
          <w:i w:val="false"/>
          <w:color w:val="000000"/>
        </w:rPr>
        <w:t>әлеуметтік қызмет көрсетуге құжаттар ресімдеу"</w:t>
      </w:r>
      <w:r>
        <w:br/>
      </w:r>
      <w:r>
        <w:rPr>
          <w:rFonts w:ascii="Times New Roman"/>
          <w:b/>
          <w:i w:val="false"/>
          <w:color w:val="000000"/>
        </w:rPr>
        <w:t xml:space="preserve">мемлекеттік қызмет көрсетудің бизнес-процесінің анықтамалығы </w:t>
      </w:r>
    </w:p>
    <w:bookmarkEnd w:id="303"/>
    <w:p>
      <w:pPr>
        <w:spacing w:after="0"/>
        <w:ind w:left="0"/>
        <w:jc w:val="both"/>
      </w:pPr>
      <w:r>
        <w:drawing>
          <wp:inline distT="0" distB="0" distL="0" distR="0">
            <wp:extent cx="75819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81900" cy="8001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29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429500" cy="2882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383" w:id="304"/>
    <w:p>
      <w:pPr>
        <w:spacing w:after="0"/>
        <w:ind w:left="0"/>
        <w:jc w:val="left"/>
      </w:pPr>
      <w:r>
        <w:rPr>
          <w:rFonts w:ascii="Times New Roman"/>
          <w:b/>
          <w:i w:val="false"/>
          <w:color w:val="000000"/>
        </w:rPr>
        <w:t xml:space="preserve"> "Өтініш берушінің (отбасының) атаулы әлеуметтік</w:t>
      </w:r>
      <w:r>
        <w:br/>
      </w:r>
      <w:r>
        <w:rPr>
          <w:rFonts w:ascii="Times New Roman"/>
          <w:b/>
          <w:i w:val="false"/>
          <w:color w:val="000000"/>
        </w:rPr>
        <w:t>көмек алушыларға тиесілігін растайтын анықтама беру"</w:t>
      </w:r>
      <w:r>
        <w:br/>
      </w:r>
      <w:r>
        <w:rPr>
          <w:rFonts w:ascii="Times New Roman"/>
          <w:b/>
          <w:i w:val="false"/>
          <w:color w:val="000000"/>
        </w:rPr>
        <w:t>мемлекеттік көрсетілетін қызмет регламенті</w:t>
      </w:r>
    </w:p>
    <w:bookmarkEnd w:id="30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26.02.2016 </w:t>
      </w:r>
      <w:r>
        <w:rPr>
          <w:rFonts w:ascii="Times New Roman"/>
          <w:b w:val="false"/>
          <w:i w:val="false"/>
          <w:color w:val="ff0000"/>
          <w:sz w:val="28"/>
        </w:rPr>
        <w:t>N 82/3</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84" w:id="305"/>
    <w:p>
      <w:pPr>
        <w:spacing w:after="0"/>
        <w:ind w:left="0"/>
        <w:jc w:val="left"/>
      </w:pPr>
      <w:r>
        <w:rPr>
          <w:rFonts w:ascii="Times New Roman"/>
          <w:b/>
          <w:i w:val="false"/>
          <w:color w:val="000000"/>
        </w:rPr>
        <w:t xml:space="preserve"> 1. Жалпы ережелер</w:t>
      </w:r>
    </w:p>
    <w:bookmarkEnd w:id="305"/>
    <w:bookmarkStart w:name="z385" w:id="306"/>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және кент, ауыл, ауылдық округ әкімдері (бұдан әрі – ауылдық округ әкімі) көрсетеді.</w:t>
      </w:r>
    </w:p>
    <w:bookmarkEnd w:id="306"/>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ауылдық округ әкімі арқылы жүзеге асырылады.</w:t>
      </w:r>
    </w:p>
    <w:bookmarkStart w:name="z386" w:id="307"/>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307"/>
    <w:bookmarkStart w:name="z387" w:id="308"/>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болып табылады.</w:t>
      </w:r>
    </w:p>
    <w:bookmarkEnd w:id="308"/>
    <w:p>
      <w:pPr>
        <w:spacing w:after="0"/>
        <w:ind w:left="0"/>
        <w:jc w:val="both"/>
      </w:pPr>
      <w:r>
        <w:rPr>
          <w:rFonts w:ascii="Times New Roman"/>
          <w:b w:val="false"/>
          <w:i w:val="false"/>
          <w:color w:val="000000"/>
          <w:sz w:val="28"/>
        </w:rPr>
        <w:t>
      Мемлекеттік қызметті көрсету нәтижесін беру нысаны: қағаз және (немесе) электрондық түрінде.</w:t>
      </w:r>
    </w:p>
    <w:bookmarkStart w:name="z388" w:id="30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09"/>
    <w:bookmarkStart w:name="z389" w:id="31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көрсетілетін қызмет алушының нысан бойынша толтырылған өтінішінің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мемлекеттік қызметті көрсету жөніндегі рәсімді (іс-қимылды) бастау үшін негіздеме болып табылады.</w:t>
      </w:r>
    </w:p>
    <w:bookmarkEnd w:id="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90" w:id="31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311"/>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 ұсынған құжаттарды тексереді, кіріс құжаттар журналында тіркейді, көрсетілетін қызметті алушының атаулы әлеуметтік көмек алушыларға тиесілігін (не тиесілі еместігін) растайтын анықтаманы дайындайды – 5 (бес) минут.</w:t>
      </w:r>
    </w:p>
    <w:p>
      <w:pPr>
        <w:spacing w:after="0"/>
        <w:ind w:left="0"/>
        <w:jc w:val="both"/>
      </w:pPr>
      <w:r>
        <w:rPr>
          <w:rFonts w:ascii="Times New Roman"/>
          <w:b w:val="false"/>
          <w:i w:val="false"/>
          <w:color w:val="000000"/>
          <w:sz w:val="28"/>
        </w:rPr>
        <w:t>
      Көрсетілетін қызметті берушінің басшысы көрсетілетін қызметті алушыға атаулы әлеуметтік көмек алушыларға тиесілігін (не тиесілі еместігін) растайтын анықтамаға қол қояды – 5 (бес) минут.</w:t>
      </w:r>
    </w:p>
    <w:p>
      <w:pPr>
        <w:spacing w:after="0"/>
        <w:ind w:left="0"/>
        <w:jc w:val="both"/>
      </w:pPr>
      <w:r>
        <w:rPr>
          <w:rFonts w:ascii="Times New Roman"/>
          <w:b w:val="false"/>
          <w:i w:val="false"/>
          <w:color w:val="000000"/>
          <w:sz w:val="28"/>
        </w:rPr>
        <w:t>
      Көрсетілетін қызметті берушінің маманы көрсетілетін қызметті алушыға (немесе сенімхат бойынша оның өкіліне) атаулы әлеуметтік көмек алушыларға тиесілігін (не тиесілі еместігін) растайтын анықтаманы береді – 5 (бес) минут.</w:t>
      </w:r>
    </w:p>
    <w:bookmarkStart w:name="z391" w:id="312"/>
    <w:p>
      <w:pPr>
        <w:spacing w:after="0"/>
        <w:ind w:left="0"/>
        <w:jc w:val="both"/>
      </w:pPr>
      <w:r>
        <w:rPr>
          <w:rFonts w:ascii="Times New Roman"/>
          <w:b w:val="false"/>
          <w:i w:val="false"/>
          <w:color w:val="000000"/>
          <w:sz w:val="28"/>
        </w:rPr>
        <w:t>
      6. Рәсімнің нәтижесі көрсетілетін қызметті алышыға атаулы әлеуметтік көмек алушыларға тиесілігін (не тиесілі еместігін) растайтын анықтаманы беру болып табылады.</w:t>
      </w:r>
    </w:p>
    <w:bookmarkEnd w:id="312"/>
    <w:bookmarkStart w:name="z392" w:id="31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13"/>
    <w:bookmarkStart w:name="z393" w:id="31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314"/>
    <w:p>
      <w:pPr>
        <w:spacing w:after="0"/>
        <w:ind w:left="0"/>
        <w:jc w:val="both"/>
      </w:pPr>
      <w:r>
        <w:rPr>
          <w:rFonts w:ascii="Times New Roman"/>
          <w:b w:val="false"/>
          <w:i w:val="false"/>
          <w:color w:val="000000"/>
          <w:sz w:val="28"/>
        </w:rPr>
        <w:t>
      көрсетілетін қызметті берушінің маманы;</w:t>
      </w:r>
    </w:p>
    <w:p>
      <w:pPr>
        <w:spacing w:after="0"/>
        <w:ind w:left="0"/>
        <w:jc w:val="both"/>
      </w:pPr>
      <w:r>
        <w:rPr>
          <w:rFonts w:ascii="Times New Roman"/>
          <w:b w:val="false"/>
          <w:i w:val="false"/>
          <w:color w:val="000000"/>
          <w:sz w:val="28"/>
        </w:rPr>
        <w:t>
      көрсетілетін қызметті берушінің басшысы.</w:t>
      </w:r>
    </w:p>
    <w:bookmarkStart w:name="z394" w:id="315"/>
    <w:p>
      <w:pPr>
        <w:spacing w:after="0"/>
        <w:ind w:left="0"/>
        <w:jc w:val="both"/>
      </w:pPr>
      <w:r>
        <w:rPr>
          <w:rFonts w:ascii="Times New Roman"/>
          <w:b w:val="false"/>
          <w:i w:val="false"/>
          <w:color w:val="000000"/>
          <w:sz w:val="28"/>
        </w:rPr>
        <w:t xml:space="preserve">
      8. Әрбір рәсімді (іс-қимылды) өтудің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15"/>
    <w:bookmarkStart w:name="z395" w:id="31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16"/>
    <w:bookmarkStart w:name="z396" w:id="317"/>
    <w:p>
      <w:pPr>
        <w:spacing w:after="0"/>
        <w:ind w:left="0"/>
        <w:jc w:val="both"/>
      </w:pPr>
      <w:r>
        <w:rPr>
          <w:rFonts w:ascii="Times New Roman"/>
          <w:b w:val="false"/>
          <w:i w:val="false"/>
          <w:color w:val="000000"/>
          <w:sz w:val="28"/>
        </w:rPr>
        <w:t>
      9. Әкімге өтініш білдірген кезде:</w:t>
      </w:r>
    </w:p>
    <w:bookmarkEnd w:id="317"/>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тізбесімен қоса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өтінішті ұсынады.</w:t>
      </w:r>
    </w:p>
    <w:p>
      <w:pPr>
        <w:spacing w:after="0"/>
        <w:ind w:left="0"/>
        <w:jc w:val="both"/>
      </w:pPr>
      <w:r>
        <w:rPr>
          <w:rFonts w:ascii="Times New Roman"/>
          <w:b w:val="false"/>
          <w:i w:val="false"/>
          <w:color w:val="000000"/>
          <w:sz w:val="28"/>
        </w:rPr>
        <w:t>
      Әкімдіктің маманы көрсетілетін қызметті алушы ұсынған құжаттарды тексереді, кіріс құжаттар журналында тіркейді, атаулы әлеуметтік көмек алушыларға көрсетілетін қызметті алушының тиесілігін (не тиесілі еместігін) растайтын анықтаманы дайындайды – 5 (бес) минут.</w:t>
      </w:r>
    </w:p>
    <w:p>
      <w:pPr>
        <w:spacing w:after="0"/>
        <w:ind w:left="0"/>
        <w:jc w:val="both"/>
      </w:pPr>
      <w:r>
        <w:rPr>
          <w:rFonts w:ascii="Times New Roman"/>
          <w:b w:val="false"/>
          <w:i w:val="false"/>
          <w:color w:val="000000"/>
          <w:sz w:val="28"/>
        </w:rPr>
        <w:t>
      Ауылдық округ әкімі көрсетілетін қызметті алушыға көрсетілетін қызметті алушының атаулы әлеуметтік көмек алушыларға көрсетілетін қызметті алушының тиесілігін (не тиесілі еместігін) растайтын анықтамаға қол қояды – 5 (бес) минут.</w:t>
      </w:r>
    </w:p>
    <w:p>
      <w:pPr>
        <w:spacing w:after="0"/>
        <w:ind w:left="0"/>
        <w:jc w:val="both"/>
      </w:pPr>
      <w:r>
        <w:rPr>
          <w:rFonts w:ascii="Times New Roman"/>
          <w:b w:val="false"/>
          <w:i w:val="false"/>
          <w:color w:val="000000"/>
          <w:sz w:val="28"/>
        </w:rPr>
        <w:t>
      Әкімдіктің маманы көрсетілетін қызметті алушының (немесе сенімхат бойынша оның өкіліне) атаулы әлеуметтік көмек алушыларға тиесілігін (не тиесілі еместігін) растайтын анықтаманы көрсетілетін қызметті алушыға береді – 5 (бес)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bookmarkStart w:name="z397" w:id="318"/>
    <w:p>
      <w:pPr>
        <w:spacing w:after="0"/>
        <w:ind w:left="0"/>
        <w:jc w:val="both"/>
      </w:pPr>
      <w:r>
        <w:rPr>
          <w:rFonts w:ascii="Times New Roman"/>
          <w:b w:val="false"/>
          <w:i w:val="false"/>
          <w:color w:val="000000"/>
          <w:sz w:val="28"/>
        </w:rPr>
        <w:t xml:space="preserve">
      10. Мемлекеттік көрсетілетін қызметті алушы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318"/>
    <w:p>
      <w:pPr>
        <w:spacing w:after="0"/>
        <w:ind w:left="0"/>
        <w:jc w:val="both"/>
      </w:pPr>
      <w:r>
        <w:rPr>
          <w:rFonts w:ascii="Times New Roman"/>
          <w:b w:val="false"/>
          <w:i w:val="false"/>
          <w:color w:val="000000"/>
          <w:sz w:val="28"/>
        </w:rPr>
        <w:t>
      Мемлекеттiк қызметтi көрсету мерзiмi көрсетiлетiн қызметтi алушы құжаттардың топтамасын Мемлекеттік корпорацияға тапсырған сәттен бастап – 3 (үш) жұмыс күнi (құжаттарды Мемлекеттік корпорацияға қабылдаған күн мемлекеттiк қызметтi көрсету мерзiмiне кiрмейдi).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өткен құжаттарды ұсынған жағдайда, Мемлекеттік корпорация қызметкері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 сипаттау, мемлекеттік көрсетілетін қызметті алушы сұрауын өндеу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қызметкерінің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сканерленген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электрондық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ЭҮӨШ)/"электрондық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өндеуі;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пайдалана отырып,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беру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өзгерістер енгізілді - Павлодар облыстық әкімдігінің 25.04.2017 </w:t>
      </w:r>
      <w:r>
        <w:rPr>
          <w:rFonts w:ascii="Times New Roman"/>
          <w:b w:val="false"/>
          <w:i w:val="false"/>
          <w:color w:val="00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98" w:id="31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319"/>
    <w:bookmarkStart w:name="z399" w:id="320"/>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01" w:id="321"/>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8"/>
        <w:gridCol w:w="2551"/>
        <w:gridCol w:w="8721"/>
      </w:tblGrid>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Кривенко көшесі, 25-үй</w:t>
            </w:r>
            <w:r>
              <w:br/>
            </w:r>
            <w:r>
              <w:rPr>
                <w:rFonts w:ascii="Times New Roman"/>
                <w:b w:val="false"/>
                <w:i w:val="false"/>
                <w:color w:val="000000"/>
                <w:sz w:val="20"/>
              </w:rPr>
              <w:t>
телефон: 8 (7182) 323332</w:t>
            </w:r>
            <w:r>
              <w:br/>
            </w:r>
            <w:r>
              <w:rPr>
                <w:rFonts w:ascii="Times New Roman"/>
                <w:b w:val="false"/>
                <w:i w:val="false"/>
                <w:color w:val="000000"/>
                <w:sz w:val="20"/>
              </w:rPr>
              <w:t>
opr.osz.ap@pavlodar.gov.kz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қаласы,Мәшһүр Жүсіп, 87 А-үйі,</w:t>
            </w:r>
            <w:r>
              <w:br/>
            </w:r>
            <w:r>
              <w:rPr>
                <w:rFonts w:ascii="Times New Roman"/>
                <w:b w:val="false"/>
                <w:i w:val="false"/>
                <w:color w:val="000000"/>
                <w:sz w:val="20"/>
              </w:rPr>
              <w:t>
телефон: 8 (71877) 70756</w:t>
            </w:r>
            <w:r>
              <w:br/>
            </w:r>
            <w:r>
              <w:rPr>
                <w:rFonts w:ascii="Times New Roman"/>
                <w:b w:val="false"/>
                <w:i w:val="false"/>
                <w:color w:val="000000"/>
                <w:sz w:val="20"/>
              </w:rPr>
              <w:t>
zan_ekibastuz@mail.ru</w:t>
            </w:r>
            <w:r>
              <w:br/>
            </w:r>
            <w:r>
              <w:rPr>
                <w:rFonts w:ascii="Times New Roman"/>
                <w:b w:val="false"/>
                <w:i w:val="false"/>
                <w:color w:val="000000"/>
                <w:sz w:val="20"/>
              </w:rPr>
              <w:t>
 </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қаласы,Советов көшесі, 10-үй</w:t>
            </w:r>
            <w:r>
              <w:br/>
            </w:r>
            <w:r>
              <w:rPr>
                <w:rFonts w:ascii="Times New Roman"/>
                <w:b w:val="false"/>
                <w:i w:val="false"/>
                <w:color w:val="000000"/>
                <w:sz w:val="20"/>
              </w:rPr>
              <w:t>
телефон: 8 (71837) 50105</w:t>
            </w:r>
            <w:r>
              <w:br/>
            </w:r>
            <w:r>
              <w:rPr>
                <w:rFonts w:ascii="Times New Roman"/>
                <w:b w:val="false"/>
                <w:i w:val="false"/>
                <w:color w:val="000000"/>
                <w:sz w:val="20"/>
              </w:rPr>
              <w:t>
zanak@yandex.ru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Абай көшесі, 118-үй</w:t>
            </w:r>
            <w:r>
              <w:br/>
            </w:r>
            <w:r>
              <w:rPr>
                <w:rFonts w:ascii="Times New Roman"/>
                <w:b w:val="false"/>
                <w:i w:val="false"/>
                <w:color w:val="000000"/>
                <w:sz w:val="20"/>
              </w:rPr>
              <w:t>
телефон: 8 (71841) 21173</w:t>
            </w:r>
            <w:r>
              <w:br/>
            </w:r>
            <w:r>
              <w:rPr>
                <w:rFonts w:ascii="Times New Roman"/>
                <w:b w:val="false"/>
                <w:i w:val="false"/>
                <w:color w:val="000000"/>
                <w:sz w:val="20"/>
              </w:rPr>
              <w:t>
aktogai_sozprog@mail.ru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Сәтбаев көшесі, 56-үй</w:t>
            </w:r>
            <w:r>
              <w:br/>
            </w:r>
            <w:r>
              <w:rPr>
                <w:rFonts w:ascii="Times New Roman"/>
                <w:b w:val="false"/>
                <w:i w:val="false"/>
                <w:color w:val="000000"/>
                <w:sz w:val="20"/>
              </w:rPr>
              <w:t>
телефон: 8 (71840) 91481</w:t>
            </w:r>
            <w:r>
              <w:br/>
            </w:r>
            <w:r>
              <w:rPr>
                <w:rFonts w:ascii="Times New Roman"/>
                <w:b w:val="false"/>
                <w:i w:val="false"/>
                <w:color w:val="000000"/>
                <w:sz w:val="20"/>
              </w:rPr>
              <w:t>
pavlzan@yandex.ru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ауданы,Квитков көшесі, 7-үй</w:t>
            </w:r>
            <w:r>
              <w:br/>
            </w:r>
            <w:r>
              <w:rPr>
                <w:rFonts w:ascii="Times New Roman"/>
                <w:b w:val="false"/>
                <w:i w:val="false"/>
                <w:color w:val="000000"/>
                <w:sz w:val="20"/>
              </w:rPr>
              <w:t>
телефон: 8 (71831) 22146</w:t>
            </w:r>
            <w:r>
              <w:br/>
            </w:r>
            <w:r>
              <w:rPr>
                <w:rFonts w:ascii="Times New Roman"/>
                <w:b w:val="false"/>
                <w:i w:val="false"/>
                <w:color w:val="000000"/>
                <w:sz w:val="20"/>
              </w:rPr>
              <w:t>
gelez_oszn@mail.ru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ауданы,Бөгембай көшесі, 97-үй</w:t>
            </w:r>
            <w:r>
              <w:br/>
            </w:r>
            <w:r>
              <w:rPr>
                <w:rFonts w:ascii="Times New Roman"/>
                <w:b w:val="false"/>
                <w:i w:val="false"/>
                <w:color w:val="000000"/>
                <w:sz w:val="20"/>
              </w:rPr>
              <w:t>
телефон: 8 (71832) 21474</w:t>
            </w:r>
            <w:r>
              <w:br/>
            </w:r>
            <w:r>
              <w:rPr>
                <w:rFonts w:ascii="Times New Roman"/>
                <w:b w:val="false"/>
                <w:i w:val="false"/>
                <w:color w:val="000000"/>
                <w:sz w:val="20"/>
              </w:rPr>
              <w:t>
irtyshk@yandex.ru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Кравченко көшесі, 85 а</w:t>
            </w:r>
            <w:r>
              <w:br/>
            </w:r>
            <w:r>
              <w:rPr>
                <w:rFonts w:ascii="Times New Roman"/>
                <w:b w:val="false"/>
                <w:i w:val="false"/>
                <w:color w:val="000000"/>
                <w:sz w:val="20"/>
              </w:rPr>
              <w:t>
телефон: 8 (71833) 21371</w:t>
            </w:r>
            <w:r>
              <w:br/>
            </w:r>
            <w:r>
              <w:rPr>
                <w:rFonts w:ascii="Times New Roman"/>
                <w:b w:val="false"/>
                <w:i w:val="false"/>
                <w:color w:val="000000"/>
                <w:sz w:val="20"/>
              </w:rPr>
              <w:t>
kachirrouz@mail.ru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Амангелді көшесі, 57-үй</w:t>
            </w:r>
            <w:r>
              <w:br/>
            </w:r>
            <w:r>
              <w:rPr>
                <w:rFonts w:ascii="Times New Roman"/>
                <w:b w:val="false"/>
                <w:i w:val="false"/>
                <w:color w:val="000000"/>
                <w:sz w:val="20"/>
              </w:rPr>
              <w:t>
телефон: 8 (71839) 21399</w:t>
            </w:r>
            <w:r>
              <w:br/>
            </w:r>
            <w:r>
              <w:rPr>
                <w:rFonts w:ascii="Times New Roman"/>
                <w:b w:val="false"/>
                <w:i w:val="false"/>
                <w:color w:val="000000"/>
                <w:sz w:val="20"/>
              </w:rPr>
              <w:t>
OZiSP@yandex.kz</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ауданы,Уәлиханов көшесі, 34-үй</w:t>
            </w:r>
            <w:r>
              <w:br/>
            </w:r>
            <w:r>
              <w:rPr>
                <w:rFonts w:ascii="Times New Roman"/>
                <w:b w:val="false"/>
                <w:i w:val="false"/>
                <w:color w:val="000000"/>
                <w:sz w:val="20"/>
              </w:rPr>
              <w:t>
телефон: 8 (71838) 91434</w:t>
            </w:r>
            <w:r>
              <w:br/>
            </w:r>
            <w:r>
              <w:rPr>
                <w:rFonts w:ascii="Times New Roman"/>
                <w:b w:val="false"/>
                <w:i w:val="false"/>
                <w:color w:val="000000"/>
                <w:sz w:val="20"/>
              </w:rPr>
              <w:t>
center5556@rambler.ru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қаласы,Генерал Дүйсенов көшесі, 1-үй</w:t>
            </w:r>
            <w:r>
              <w:br/>
            </w:r>
            <w:r>
              <w:rPr>
                <w:rFonts w:ascii="Times New Roman"/>
                <w:b w:val="false"/>
                <w:i w:val="false"/>
                <w:color w:val="000000"/>
                <w:sz w:val="20"/>
              </w:rPr>
              <w:t>
телефон: 8 (7182) 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ауданы,10 лет Независимости көшесі, 27-үй</w:t>
            </w:r>
            <w:r>
              <w:br/>
            </w:r>
            <w:r>
              <w:rPr>
                <w:rFonts w:ascii="Times New Roman"/>
                <w:b w:val="false"/>
                <w:i w:val="false"/>
                <w:color w:val="000000"/>
                <w:sz w:val="20"/>
              </w:rPr>
              <w:t>
телефон: 8 (71834) 91400</w:t>
            </w:r>
            <w:r>
              <w:br/>
            </w:r>
            <w:r>
              <w:rPr>
                <w:rFonts w:ascii="Times New Roman"/>
                <w:b w:val="false"/>
                <w:i w:val="false"/>
                <w:color w:val="000000"/>
                <w:sz w:val="20"/>
              </w:rPr>
              <w:t>
zanusp@mail.ru</w:t>
            </w:r>
          </w:p>
        </w:tc>
      </w:tr>
      <w:tr>
        <w:trPr>
          <w:trHeight w:val="30" w:hRule="atLeast"/>
        </w:trPr>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ауданы,1 Май көшесі, 18-үй</w:t>
            </w:r>
            <w:r>
              <w:br/>
            </w:r>
            <w:r>
              <w:rPr>
                <w:rFonts w:ascii="Times New Roman"/>
                <w:b w:val="false"/>
                <w:i w:val="false"/>
                <w:color w:val="000000"/>
                <w:sz w:val="20"/>
              </w:rPr>
              <w:t>
телефон: 8 (71836) 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03" w:id="322"/>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22"/>
    <w:p>
      <w:pPr>
        <w:spacing w:after="0"/>
        <w:ind w:left="0"/>
        <w:jc w:val="both"/>
      </w:pPr>
      <w:r>
        <w:rPr>
          <w:rFonts w:ascii="Times New Roman"/>
          <w:b w:val="false"/>
          <w:i w:val="false"/>
          <w:color w:val="000000"/>
          <w:sz w:val="28"/>
        </w:rPr>
        <w:t>
      1) көрсетілетін қызметті берушіге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0"/>
        <w:gridCol w:w="1826"/>
        <w:gridCol w:w="5199"/>
        <w:gridCol w:w="2161"/>
        <w:gridCol w:w="266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ұсынған құжаттарды тексереді, мемлекеттік қызметтерді көрсеткен кезде ақпараттық жүйелерде қамтылған, заңмен қорғалатын құпияны құрайтын мәлiметтердi пайдалануға көрсетiлетiн қызметтi алушының жазбаша келiсiмiн алады, кіріс құжаттар журналында тіркейді</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беруді жүзеге асырады</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тиесілігін (не тиесілі еместігін) растайтын анықтаманы дайындайды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тиесілігін (не тиесілі еместігін) растайтын анықтамаға қол қояды</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береді</w:t>
            </w:r>
          </w:p>
        </w:tc>
      </w:tr>
      <w:tr>
        <w:trPr>
          <w:trHeight w:val="30" w:hRule="atLeast"/>
        </w:trPr>
        <w:tc>
          <w:tcPr>
            <w:tcW w:w="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5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2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bl>
    <w:p>
      <w:pPr>
        <w:spacing w:after="0"/>
        <w:ind w:left="0"/>
        <w:jc w:val="both"/>
      </w:pPr>
      <w:r>
        <w:rPr>
          <w:rFonts w:ascii="Times New Roman"/>
          <w:b w:val="false"/>
          <w:i w:val="false"/>
          <w:color w:val="000000"/>
          <w:sz w:val="28"/>
        </w:rPr>
        <w:t>
      2) әкімге өтініш білдірген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2189"/>
        <w:gridCol w:w="2890"/>
        <w:gridCol w:w="3491"/>
        <w:gridCol w:w="319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процестердің (жұмыс барысының, ағынының) іс-қимылы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әкімі</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Әкімдіктің маманы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тексереді, кіріс құжаттар журналында тіркейді</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беруді жүзеге асырады</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дайындайды</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ағымдағы тоқсанда атаулы әлеуметтік көмек алушыларға көрсетілетін қызметті алушының тиесілігін (не тиесілі еместігін) растайтын анықтамаға қол қояды</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тоқсанда атаулы әлеуметтік көмек алушыларға көрсетілетін қызметті алушының тиесілігін (не тиесілі еместігін) растайтын анықтаманы береді</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w:t>
            </w:r>
            <w:r>
              <w:br/>
            </w:r>
            <w:r>
              <w:rPr>
                <w:rFonts w:ascii="Times New Roman"/>
                <w:b w:val="false"/>
                <w:i w:val="false"/>
                <w:color w:val="000000"/>
                <w:sz w:val="20"/>
              </w:rPr>
              <w:t>атаулы әлеуметтік көмек</w:t>
            </w:r>
            <w:r>
              <w:br/>
            </w:r>
            <w:r>
              <w:rPr>
                <w:rFonts w:ascii="Times New Roman"/>
                <w:b w:val="false"/>
                <w:i w:val="false"/>
                <w:color w:val="000000"/>
                <w:sz w:val="20"/>
              </w:rPr>
              <w:t>алушыларға тиесілігін</w:t>
            </w:r>
            <w:r>
              <w:br/>
            </w:r>
            <w:r>
              <w:rPr>
                <w:rFonts w:ascii="Times New Roman"/>
                <w:b w:val="false"/>
                <w:i w:val="false"/>
                <w:color w:val="000000"/>
                <w:sz w:val="20"/>
              </w:rPr>
              <w:t>растайтын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05" w:id="323"/>
    <w:p>
      <w:pPr>
        <w:spacing w:after="0"/>
        <w:ind w:left="0"/>
        <w:jc w:val="left"/>
      </w:pPr>
      <w:r>
        <w:rPr>
          <w:rFonts w:ascii="Times New Roman"/>
          <w:b/>
          <w:i w:val="false"/>
          <w:color w:val="000000"/>
        </w:rPr>
        <w:t xml:space="preserve"> Мемлекеттік қызметті көрсетудің бизнес-прцестерінің анықтамалығы</w:t>
      </w:r>
    </w:p>
    <w:bookmarkEnd w:id="323"/>
    <w:p>
      <w:pPr>
        <w:spacing w:after="0"/>
        <w:ind w:left="0"/>
        <w:jc w:val="left"/>
      </w:pP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407" w:id="324"/>
    <w:p>
      <w:pPr>
        <w:spacing w:after="0"/>
        <w:ind w:left="0"/>
        <w:jc w:val="left"/>
      </w:pPr>
      <w:r>
        <w:rPr>
          <w:rFonts w:ascii="Times New Roman"/>
          <w:b/>
          <w:i w:val="false"/>
          <w:color w:val="000000"/>
        </w:rPr>
        <w:t xml:space="preserve"> "Жұмыссыз ретінде жұмыс іздеп жүрген адамдарды тіркеу"</w:t>
      </w:r>
      <w:r>
        <w:br/>
      </w:r>
      <w:r>
        <w:rPr>
          <w:rFonts w:ascii="Times New Roman"/>
          <w:b/>
          <w:i w:val="false"/>
          <w:color w:val="000000"/>
        </w:rPr>
        <w:t>мемлекеттік көрсетілетін қызмет регламенті</w:t>
      </w:r>
    </w:p>
    <w:bookmarkEnd w:id="32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21.12.2017 </w:t>
      </w:r>
      <w:r>
        <w:rPr>
          <w:rFonts w:ascii="Times New Roman"/>
          <w:b w:val="false"/>
          <w:i w:val="false"/>
          <w:color w:val="ff0000"/>
          <w:sz w:val="28"/>
        </w:rPr>
        <w:t>№ 416/6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08" w:id="325"/>
    <w:p>
      <w:pPr>
        <w:spacing w:after="0"/>
        <w:ind w:left="0"/>
        <w:jc w:val="left"/>
      </w:pPr>
      <w:r>
        <w:rPr>
          <w:rFonts w:ascii="Times New Roman"/>
          <w:b/>
          <w:i w:val="false"/>
          <w:color w:val="000000"/>
        </w:rPr>
        <w:t xml:space="preserve"> 1-тарау. Жалпы ережелер</w:t>
      </w:r>
    </w:p>
    <w:bookmarkEnd w:id="325"/>
    <w:bookmarkStart w:name="z409" w:id="326"/>
    <w:p>
      <w:pPr>
        <w:spacing w:after="0"/>
        <w:ind w:left="0"/>
        <w:jc w:val="both"/>
      </w:pPr>
      <w:r>
        <w:rPr>
          <w:rFonts w:ascii="Times New Roman"/>
          <w:b w:val="false"/>
          <w:i w:val="false"/>
          <w:color w:val="000000"/>
          <w:sz w:val="28"/>
        </w:rPr>
        <w:t xml:space="preserve">
      1. "Жұмыссыз ретінде жұмыс іздеп жүрген адамдарды тіркеу"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"Халықты жұмыспен қамту орталығы" коммуналдық мемлекеттік мекемелер (бұдан әрі – көрсетілетін қызметті беруші) көрсетеді.</w:t>
      </w:r>
    </w:p>
    <w:bookmarkEnd w:id="326"/>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көрсетілетін қызметті берушінің кеңсесі арқылы жүзеге асырылады.</w:t>
      </w:r>
    </w:p>
    <w:bookmarkStart w:name="z410" w:id="327"/>
    <w:p>
      <w:pPr>
        <w:spacing w:after="0"/>
        <w:ind w:left="0"/>
        <w:jc w:val="both"/>
      </w:pPr>
      <w:r>
        <w:rPr>
          <w:rFonts w:ascii="Times New Roman"/>
          <w:b w:val="false"/>
          <w:i w:val="false"/>
          <w:color w:val="000000"/>
          <w:sz w:val="28"/>
        </w:rPr>
        <w:t>
      2. Мемлекеттік қызметті көрсету нысаны: қағаз түрінде.</w:t>
      </w:r>
    </w:p>
    <w:bookmarkEnd w:id="327"/>
    <w:bookmarkStart w:name="z411" w:id="328"/>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"Әлеуметтік-еңбек саласындағы мемлекеттік көрсетілетін қызмет стандарттарын бекіту туралы" № 279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ретінде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жұмыссыз ретінде тіркеу туралы қағаз және электрондық түрдегі хабарлама (бұдан әрі –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болып табылады.</w:t>
      </w:r>
    </w:p>
    <w:bookmarkEnd w:id="328"/>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412" w:id="329"/>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29"/>
    <w:bookmarkStart w:name="z413" w:id="33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алушының өтінішінің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құжаттардың болуы болып табылады.</w:t>
      </w:r>
    </w:p>
    <w:bookmarkEnd w:id="330"/>
    <w:bookmarkStart w:name="z414" w:id="33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331"/>
    <w:p>
      <w:pPr>
        <w:spacing w:after="0"/>
        <w:ind w:left="0"/>
        <w:jc w:val="both"/>
      </w:pPr>
      <w:r>
        <w:rPr>
          <w:rFonts w:ascii="Times New Roman"/>
          <w:b w:val="false"/>
          <w:i w:val="false"/>
          <w:color w:val="000000"/>
          <w:sz w:val="28"/>
        </w:rPr>
        <w:t>
      1) көрсетiлетiн қызметтi берушінің кеңсе қызметкері көрсетілетін қызметті алушының құжаттарын қабылдайды, түскен құжаттарды тіркейді және көрсетілген қызметті берушінің басшысына қарау үшін береді – 20 (жиырма) минут;</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кеңсе қызметкері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30 (отыз) минут;</w:t>
      </w:r>
    </w:p>
    <w:p>
      <w:pPr>
        <w:spacing w:after="0"/>
        <w:ind w:left="0"/>
        <w:jc w:val="both"/>
      </w:pPr>
      <w:r>
        <w:rPr>
          <w:rFonts w:ascii="Times New Roman"/>
          <w:b w:val="false"/>
          <w:i w:val="false"/>
          <w:color w:val="000000"/>
          <w:sz w:val="28"/>
        </w:rPr>
        <w:t xml:space="preserve">
      3) көрсетілетін қызметті берушінің жауапты маманы ұсынылған құжаттарды тексереді, жұмыссыз ретінде жұмыс іздеп жүрген адамдарды тіркеу туралы хабарламаны қағаз және электрондық түрде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дайындайды – 6 (алты) сағат 20 (жиырма) минут;</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 30 (отыз)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береді – 20 (жиырма) минут.</w:t>
      </w:r>
    </w:p>
    <w:bookmarkStart w:name="z415" w:id="332"/>
    <w:p>
      <w:pPr>
        <w:spacing w:after="0"/>
        <w:ind w:left="0"/>
        <w:jc w:val="both"/>
      </w:pPr>
      <w:r>
        <w:rPr>
          <w:rFonts w:ascii="Times New Roman"/>
          <w:b w:val="false"/>
          <w:i w:val="false"/>
          <w:color w:val="000000"/>
          <w:sz w:val="28"/>
        </w:rPr>
        <w:t xml:space="preserve">
      6. Рәсімнің (іс-қимылдың)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жұмыссыз ретінде тіркеу туралы қағаз және электрондық түрдегі хабарламаны беру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болып табылады.</w:t>
      </w:r>
    </w:p>
    <w:bookmarkEnd w:id="332"/>
    <w:bookmarkStart w:name="z416" w:id="333"/>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33"/>
    <w:bookmarkStart w:name="z417" w:id="334"/>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33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маманы.</w:t>
      </w:r>
    </w:p>
    <w:bookmarkStart w:name="z418" w:id="335"/>
    <w:p>
      <w:pPr>
        <w:spacing w:after="0"/>
        <w:ind w:left="0"/>
        <w:jc w:val="both"/>
      </w:pPr>
      <w:r>
        <w:rPr>
          <w:rFonts w:ascii="Times New Roman"/>
          <w:b w:val="false"/>
          <w:i w:val="false"/>
          <w:color w:val="000000"/>
          <w:sz w:val="28"/>
        </w:rPr>
        <w:t xml:space="preserve">
      8. Әрбір рәсімді (іс-қимылды) өту рәсімінің (іс-қимылының)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(кестесінде) келтірілген.</w:t>
      </w:r>
    </w:p>
    <w:bookmarkEnd w:id="335"/>
    <w:bookmarkStart w:name="z419" w:id="336"/>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336"/>
    <w:bookmarkStart w:name="z420" w:id="337"/>
    <w:p>
      <w:pPr>
        <w:spacing w:after="0"/>
        <w:ind w:left="0"/>
        <w:jc w:val="both"/>
      </w:pPr>
      <w:r>
        <w:rPr>
          <w:rFonts w:ascii="Times New Roman"/>
          <w:b w:val="false"/>
          <w:i w:val="false"/>
          <w:color w:val="000000"/>
          <w:sz w:val="28"/>
        </w:rPr>
        <w:t>
      9. Мемлекеттік қызметті көрсету процесінде "Азаматтарға арналған үкімет" мемлекеттік корпорациясымен және "электрондық үкімет" веб-порталымен өзара іс-қимыл қарастырылмаған.</w:t>
      </w:r>
    </w:p>
    <w:bookmarkEnd w:id="337"/>
    <w:bookmarkStart w:name="z421" w:id="338"/>
    <w:p>
      <w:pPr>
        <w:spacing w:after="0"/>
        <w:ind w:left="0"/>
        <w:jc w:val="both"/>
      </w:pPr>
      <w:r>
        <w:rPr>
          <w:rFonts w:ascii="Times New Roman"/>
          <w:b w:val="false"/>
          <w:i w:val="false"/>
          <w:color w:val="000000"/>
          <w:sz w:val="28"/>
        </w:rPr>
        <w:t xml:space="preserve">
      10. Мемлекеттік қызметті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 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23" w:id="339"/>
    <w:p>
      <w:pPr>
        <w:spacing w:after="0"/>
        <w:ind w:left="0"/>
        <w:jc w:val="left"/>
      </w:pPr>
      <w:r>
        <w:rPr>
          <w:rFonts w:ascii="Times New Roman"/>
          <w:b/>
          <w:i w:val="false"/>
          <w:color w:val="000000"/>
        </w:rPr>
        <w:t xml:space="preserve"> Көрсетілетін қызметті берушінің атауы және байланыс деректері</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5"/>
        <w:gridCol w:w="2313"/>
        <w:gridCol w:w="8982"/>
      </w:tblGrid>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Бектұров көшесі, 115</w:t>
            </w:r>
            <w:r>
              <w:br/>
            </w:r>
            <w:r>
              <w:rPr>
                <w:rFonts w:ascii="Times New Roman"/>
                <w:b w:val="false"/>
                <w:i w:val="false"/>
                <w:color w:val="000000"/>
                <w:sz w:val="20"/>
              </w:rPr>
              <w:t>
телефон: 8(7182) 329383</w:t>
            </w:r>
            <w:r>
              <w:br/>
            </w:r>
            <w:r>
              <w:rPr>
                <w:rFonts w:ascii="Times New Roman"/>
                <w:b w:val="false"/>
                <w:i w:val="false"/>
                <w:color w:val="000000"/>
                <w:sz w:val="20"/>
              </w:rPr>
              <w:t>
czpavlodar@mail.ru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Энергетиктер көшесі, 62</w:t>
            </w:r>
            <w:r>
              <w:br/>
            </w:r>
            <w:r>
              <w:rPr>
                <w:rFonts w:ascii="Times New Roman"/>
                <w:b w:val="false"/>
                <w:i w:val="false"/>
                <w:color w:val="000000"/>
                <w:sz w:val="20"/>
              </w:rPr>
              <w:t>
телефон: 8(7187)347123</w:t>
            </w:r>
            <w:r>
              <w:br/>
            </w:r>
            <w:r>
              <w:rPr>
                <w:rFonts w:ascii="Times New Roman"/>
                <w:b w:val="false"/>
                <w:i w:val="false"/>
                <w:color w:val="000000"/>
                <w:sz w:val="20"/>
              </w:rPr>
              <w:t>
zan_ekibastuz2012@mail.ru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w:t>
            </w:r>
            <w:r>
              <w:br/>
            </w:r>
            <w:r>
              <w:rPr>
                <w:rFonts w:ascii="Times New Roman"/>
                <w:b w:val="false"/>
                <w:i w:val="false"/>
                <w:color w:val="000000"/>
                <w:sz w:val="20"/>
              </w:rPr>
              <w:t>
телефон: 8(71837)69995</w:t>
            </w:r>
            <w:r>
              <w:br/>
            </w:r>
            <w:r>
              <w:rPr>
                <w:rFonts w:ascii="Times New Roman"/>
                <w:b w:val="false"/>
                <w:i w:val="false"/>
                <w:color w:val="000000"/>
                <w:sz w:val="20"/>
              </w:rPr>
              <w:t>
centr_aksu@mail.ru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w:t>
            </w:r>
            <w:r>
              <w:br/>
            </w:r>
            <w:r>
              <w:rPr>
                <w:rFonts w:ascii="Times New Roman"/>
                <w:b w:val="false"/>
                <w:i w:val="false"/>
                <w:color w:val="000000"/>
                <w:sz w:val="20"/>
              </w:rPr>
              <w:t>
телефон: 8(71841)22136</w:t>
            </w:r>
            <w:r>
              <w:br/>
            </w:r>
            <w:r>
              <w:rPr>
                <w:rFonts w:ascii="Times New Roman"/>
                <w:b w:val="false"/>
                <w:i w:val="false"/>
                <w:color w:val="000000"/>
                <w:sz w:val="20"/>
              </w:rPr>
              <w:t>
czanyatosti@list.ru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xml:space="preserve">
Сәтбаев көшесі, 34 </w:t>
            </w:r>
            <w:r>
              <w:br/>
            </w:r>
            <w:r>
              <w:rPr>
                <w:rFonts w:ascii="Times New Roman"/>
                <w:b w:val="false"/>
                <w:i w:val="false"/>
                <w:color w:val="000000"/>
                <w:sz w:val="20"/>
              </w:rPr>
              <w:t>
телефон: 8(71840)91768</w:t>
            </w:r>
            <w:r>
              <w:br/>
            </w:r>
            <w:r>
              <w:rPr>
                <w:rFonts w:ascii="Times New Roman"/>
                <w:b w:val="false"/>
                <w:i w:val="false"/>
                <w:color w:val="000000"/>
                <w:sz w:val="20"/>
              </w:rPr>
              <w:t>
centrzanbayan@mail.ru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
Квитков көшесі, 7</w:t>
            </w:r>
            <w:r>
              <w:br/>
            </w:r>
            <w:r>
              <w:rPr>
                <w:rFonts w:ascii="Times New Roman"/>
                <w:b w:val="false"/>
                <w:i w:val="false"/>
                <w:color w:val="000000"/>
                <w:sz w:val="20"/>
              </w:rPr>
              <w:t>
телефон: 8(71831)22447</w:t>
            </w:r>
            <w:r>
              <w:br/>
            </w:r>
            <w:r>
              <w:rPr>
                <w:rFonts w:ascii="Times New Roman"/>
                <w:b w:val="false"/>
                <w:i w:val="false"/>
                <w:color w:val="000000"/>
                <w:sz w:val="20"/>
              </w:rPr>
              <w:t>
zhelezin_cz@mail.ru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Бөгембай көшесі, 97</w:t>
            </w:r>
            <w:r>
              <w:br/>
            </w:r>
            <w:r>
              <w:rPr>
                <w:rFonts w:ascii="Times New Roman"/>
                <w:b w:val="false"/>
                <w:i w:val="false"/>
                <w:color w:val="000000"/>
                <w:sz w:val="20"/>
              </w:rPr>
              <w:t>
телефон: 8(71832)22880</w:t>
            </w:r>
            <w:r>
              <w:br/>
            </w:r>
            <w:r>
              <w:rPr>
                <w:rFonts w:ascii="Times New Roman"/>
                <w:b w:val="false"/>
                <w:i w:val="false"/>
                <w:color w:val="000000"/>
                <w:sz w:val="20"/>
              </w:rPr>
              <w:t>
cz22880@yandex.kz</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Елгин көшесі, 139</w:t>
            </w:r>
            <w:r>
              <w:br/>
            </w:r>
            <w:r>
              <w:rPr>
                <w:rFonts w:ascii="Times New Roman"/>
                <w:b w:val="false"/>
                <w:i w:val="false"/>
                <w:color w:val="000000"/>
                <w:sz w:val="20"/>
              </w:rPr>
              <w:t>
телефон: 8(71833)21779</w:t>
            </w:r>
            <w:r>
              <w:br/>
            </w:r>
            <w:r>
              <w:rPr>
                <w:rFonts w:ascii="Times New Roman"/>
                <w:b w:val="false"/>
                <w:i w:val="false"/>
                <w:color w:val="000000"/>
                <w:sz w:val="20"/>
              </w:rPr>
              <w:t>
cz-kachiry@mail.ru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Бейбітшілік көшесі, 7</w:t>
            </w:r>
            <w:r>
              <w:br/>
            </w:r>
            <w:r>
              <w:rPr>
                <w:rFonts w:ascii="Times New Roman"/>
                <w:b w:val="false"/>
                <w:i w:val="false"/>
                <w:color w:val="000000"/>
                <w:sz w:val="20"/>
              </w:rPr>
              <w:t>
телефон: 8(71839)21462</w:t>
            </w:r>
            <w:r>
              <w:br/>
            </w:r>
            <w:r>
              <w:rPr>
                <w:rFonts w:ascii="Times New Roman"/>
                <w:b w:val="false"/>
                <w:i w:val="false"/>
                <w:color w:val="000000"/>
                <w:sz w:val="20"/>
              </w:rPr>
              <w:t>
akku_cz@mail.ru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Уалиханов көшесі, 34</w:t>
            </w:r>
            <w:r>
              <w:br/>
            </w:r>
            <w:r>
              <w:rPr>
                <w:rFonts w:ascii="Times New Roman"/>
                <w:b w:val="false"/>
                <w:i w:val="false"/>
                <w:color w:val="000000"/>
                <w:sz w:val="20"/>
              </w:rPr>
              <w:t>
телефон: 8(71838)91742</w:t>
            </w:r>
            <w:r>
              <w:br/>
            </w:r>
            <w:r>
              <w:rPr>
                <w:rFonts w:ascii="Times New Roman"/>
                <w:b w:val="false"/>
                <w:i w:val="false"/>
                <w:color w:val="000000"/>
                <w:sz w:val="20"/>
              </w:rPr>
              <w:t>
maisk_center.z@mail.ru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Генерал Дүйсенов көшесі, 1</w:t>
            </w:r>
            <w:r>
              <w:br/>
            </w:r>
            <w:r>
              <w:rPr>
                <w:rFonts w:ascii="Times New Roman"/>
                <w:b w:val="false"/>
                <w:i w:val="false"/>
                <w:color w:val="000000"/>
                <w:sz w:val="20"/>
              </w:rPr>
              <w:t>
телефон: 8(7182)533133</w:t>
            </w:r>
            <w:r>
              <w:br/>
            </w:r>
            <w:r>
              <w:rPr>
                <w:rFonts w:ascii="Times New Roman"/>
                <w:b w:val="false"/>
                <w:i w:val="false"/>
                <w:color w:val="000000"/>
                <w:sz w:val="20"/>
              </w:rPr>
              <w:t>
centrof_employment@mail.ru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
Тәуелсіздікке 10 жылдығы көшесі, 27</w:t>
            </w:r>
            <w:r>
              <w:br/>
            </w:r>
            <w:r>
              <w:rPr>
                <w:rFonts w:ascii="Times New Roman"/>
                <w:b w:val="false"/>
                <w:i w:val="false"/>
                <w:color w:val="000000"/>
                <w:sz w:val="20"/>
              </w:rPr>
              <w:t>
телефон: 8(71834)91663</w:t>
            </w:r>
            <w:r>
              <w:br/>
            </w:r>
            <w:r>
              <w:rPr>
                <w:rFonts w:ascii="Times New Roman"/>
                <w:b w:val="false"/>
                <w:i w:val="false"/>
                <w:color w:val="000000"/>
                <w:sz w:val="20"/>
              </w:rPr>
              <w:t>
usp_czn@mail.ru</w:t>
            </w:r>
          </w:p>
        </w:tc>
      </w:tr>
      <w:tr>
        <w:trPr>
          <w:trHeight w:val="30" w:hRule="atLeast"/>
        </w:trPr>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халықты жұмыспен қамту орталығы" коммуналдық мемлекеттік мекемесі</w:t>
            </w:r>
          </w:p>
        </w:tc>
        <w:tc>
          <w:tcPr>
            <w:tcW w:w="8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w:t>
            </w:r>
            <w:r>
              <w:br/>
            </w:r>
            <w:r>
              <w:rPr>
                <w:rFonts w:ascii="Times New Roman"/>
                <w:b w:val="false"/>
                <w:i w:val="false"/>
                <w:color w:val="000000"/>
                <w:sz w:val="20"/>
              </w:rPr>
              <w:t>
телефон: 8 (71836)21721</w:t>
            </w:r>
            <w:r>
              <w:br/>
            </w:r>
            <w:r>
              <w:rPr>
                <w:rFonts w:ascii="Times New Roman"/>
                <w:b w:val="false"/>
                <w:i w:val="false"/>
                <w:color w:val="000000"/>
                <w:sz w:val="20"/>
              </w:rPr>
              <w:t>
sherb_cz@mail.ru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 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25" w:id="340"/>
    <w:p>
      <w:pPr>
        <w:spacing w:after="0"/>
        <w:ind w:left="0"/>
        <w:jc w:val="left"/>
      </w:pPr>
      <w:r>
        <w:rPr>
          <w:rFonts w:ascii="Times New Roman"/>
          <w:b/>
          <w:i w:val="false"/>
          <w:color w:val="000000"/>
        </w:rPr>
        <w:t xml:space="preserve"> "Жұмыссыз ретінде жұмыс іздеп жүрген адамдарды тіркеу"</w:t>
      </w:r>
      <w:r>
        <w:br/>
      </w:r>
      <w:r>
        <w:rPr>
          <w:rFonts w:ascii="Times New Roman"/>
          <w:b/>
          <w:i w:val="false"/>
          <w:color w:val="000000"/>
        </w:rPr>
        <w:t>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88"/>
        <w:gridCol w:w="3429"/>
        <w:gridCol w:w="1045"/>
        <w:gridCol w:w="2952"/>
        <w:gridCol w:w="2340"/>
        <w:gridCol w:w="104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(қызметкерлердің) атауы</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маманы</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 қабылдау,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көрсетілетін қызметті алушымен құжаттардың толық топтамасын ұсынбаған және (немесе) қолданылу мерзімі өтіп кеткен жағдайда өтінішті қабылдаудан бас тарту</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маманды анықтау</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қарау</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мемлекеттік қызметті көрсету нәтижесін тексереді</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құжаттар журналында тіркеу</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жіберу</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іздеп жүрген адамдар ретінде тіркеу туралы хабарламаны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жауапты дайындау</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Хабарламаға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жауапқа қол қояды</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2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(алты) сағат 20 (жиырма) минут</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w:t>
            </w:r>
            <w:r>
              <w:br/>
            </w:r>
            <w:r>
              <w:rPr>
                <w:rFonts w:ascii="Times New Roman"/>
                <w:b w:val="false"/>
                <w:i w:val="false"/>
                <w:color w:val="000000"/>
                <w:sz w:val="20"/>
              </w:rPr>
              <w:t>жүргенадамдарды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27" w:id="341"/>
    <w:p>
      <w:pPr>
        <w:spacing w:after="0"/>
        <w:ind w:left="0"/>
        <w:jc w:val="left"/>
      </w:pPr>
      <w:r>
        <w:rPr>
          <w:rFonts w:ascii="Times New Roman"/>
          <w:b/>
          <w:i w:val="false"/>
          <w:color w:val="000000"/>
        </w:rPr>
        <w:t xml:space="preserve"> "Жұмыссыз ретінде жұмыс іздеп жүрген адамдарды</w:t>
      </w:r>
      <w:r>
        <w:br/>
      </w:r>
      <w:r>
        <w:rPr>
          <w:rFonts w:ascii="Times New Roman"/>
          <w:b/>
          <w:i w:val="false"/>
          <w:color w:val="000000"/>
        </w:rPr>
        <w:t>тіркеу" мемлекеттік қызмет көрсетудің</w:t>
      </w:r>
      <w:r>
        <w:br/>
      </w:r>
      <w:r>
        <w:rPr>
          <w:rFonts w:ascii="Times New Roman"/>
          <w:b/>
          <w:i w:val="false"/>
          <w:color w:val="000000"/>
        </w:rPr>
        <w:t xml:space="preserve">бизнес-процестерінің анықтамалығы </w:t>
      </w:r>
    </w:p>
    <w:bookmarkEnd w:id="341"/>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987800"/>
                    </a:xfrm>
                    <a:prstGeom prst="rect">
                      <a:avLst/>
                    </a:prstGeom>
                  </pic:spPr>
                </pic:pic>
              </a:graphicData>
            </a:graphic>
          </wp:inline>
        </w:drawing>
      </w:r>
    </w:p>
    <w:p>
      <w:pPr>
        <w:spacing w:after="0"/>
        <w:ind w:left="0"/>
        <w:jc w:val="left"/>
      </w:pPr>
      <w:r>
        <w:br/>
      </w:r>
    </w:p>
    <w:bookmarkStart w:name="z428" w:id="342"/>
    <w:p>
      <w:pPr>
        <w:spacing w:after="0"/>
        <w:ind w:left="0"/>
        <w:jc w:val="left"/>
      </w:pPr>
      <w:r>
        <w:rPr>
          <w:rFonts w:ascii="Times New Roman"/>
          <w:b/>
          <w:i w:val="false"/>
          <w:color w:val="000000"/>
        </w:rPr>
        <w:t xml:space="preserve"> Шартты белгілер: </w:t>
      </w:r>
    </w:p>
    <w:bookmarkEnd w:id="342"/>
    <w:p>
      <w:pPr>
        <w:spacing w:after="0"/>
        <w:ind w:left="0"/>
        <w:jc w:val="both"/>
      </w:pPr>
      <w:r>
        <w:drawing>
          <wp:inline distT="0" distB="0" distL="0" distR="0">
            <wp:extent cx="69977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997700" cy="2184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шілдедегі</w:t>
            </w:r>
            <w:r>
              <w:br/>
            </w:r>
            <w:r>
              <w:rPr>
                <w:rFonts w:ascii="Times New Roman"/>
                <w:b w:val="false"/>
                <w:i w:val="false"/>
                <w:color w:val="000000"/>
                <w:sz w:val="20"/>
              </w:rPr>
              <w:t>№ 222/8 қаулысымен</w:t>
            </w:r>
            <w:r>
              <w:br/>
            </w:r>
            <w:r>
              <w:rPr>
                <w:rFonts w:ascii="Times New Roman"/>
                <w:b w:val="false"/>
                <w:i w:val="false"/>
                <w:color w:val="000000"/>
                <w:sz w:val="20"/>
              </w:rPr>
              <w:t>бекітілді</w:t>
            </w:r>
          </w:p>
        </w:tc>
      </w:tr>
    </w:tbl>
    <w:bookmarkStart w:name="z433" w:id="343"/>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көрсетілетін қызмет регламенті</w:t>
      </w:r>
    </w:p>
    <w:bookmarkEnd w:id="343"/>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25.04.2017 </w:t>
      </w:r>
      <w:r>
        <w:rPr>
          <w:rFonts w:ascii="Times New Roman"/>
          <w:b w:val="false"/>
          <w:i w:val="false"/>
          <w:color w:val="ff0000"/>
          <w:sz w:val="28"/>
        </w:rPr>
        <w:t>N 106/2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34" w:id="344"/>
    <w:p>
      <w:pPr>
        <w:spacing w:after="0"/>
        <w:ind w:left="0"/>
        <w:jc w:val="left"/>
      </w:pPr>
      <w:r>
        <w:rPr>
          <w:rFonts w:ascii="Times New Roman"/>
          <w:b/>
          <w:i w:val="false"/>
          <w:color w:val="000000"/>
        </w:rPr>
        <w:t xml:space="preserve"> 1. Жалпы ережелер</w:t>
      </w:r>
    </w:p>
    <w:bookmarkEnd w:id="344"/>
    <w:bookmarkStart w:name="z435" w:id="345"/>
    <w:p>
      <w:pPr>
        <w:spacing w:after="0"/>
        <w:ind w:left="0"/>
        <w:jc w:val="both"/>
      </w:pPr>
      <w:r>
        <w:rPr>
          <w:rFonts w:ascii="Times New Roman"/>
          <w:b w:val="false"/>
          <w:i w:val="false"/>
          <w:color w:val="000000"/>
          <w:sz w:val="28"/>
        </w:rPr>
        <w:t xml:space="preserve">
      1. "Он сегіз жасқа дейінгі балаларға мемлекеттік жәрдемақы тағайындау"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жұмыспен қамту және әлеуметтік бағдарламалар бөлімдері (бұдан әрі – көрсетілетін қызметті беруші) көрсетеді.</w:t>
      </w:r>
    </w:p>
    <w:bookmarkEnd w:id="345"/>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кент, ауыл, ауылдық округ әкімі (бұдан әрі – ауылдық округ әкімі) арқылы жүзеге асырылады.</w:t>
      </w:r>
    </w:p>
    <w:bookmarkStart w:name="z436" w:id="346"/>
    <w:p>
      <w:pPr>
        <w:spacing w:after="0"/>
        <w:ind w:left="0"/>
        <w:jc w:val="both"/>
      </w:pPr>
      <w:r>
        <w:rPr>
          <w:rFonts w:ascii="Times New Roman"/>
          <w:b w:val="false"/>
          <w:i w:val="false"/>
          <w:color w:val="000000"/>
          <w:sz w:val="28"/>
        </w:rPr>
        <w:t>
      2. Мемлекеттiк қызметті көрсету нысаны: қағаз түрінде.</w:t>
      </w:r>
    </w:p>
    <w:bookmarkEnd w:id="346"/>
    <w:bookmarkStart w:name="z437" w:id="347"/>
    <w:p>
      <w:pPr>
        <w:spacing w:after="0"/>
        <w:ind w:left="0"/>
        <w:jc w:val="both"/>
      </w:pPr>
      <w:r>
        <w:rPr>
          <w:rFonts w:ascii="Times New Roman"/>
          <w:b w:val="false"/>
          <w:i w:val="false"/>
          <w:color w:val="000000"/>
          <w:sz w:val="28"/>
        </w:rPr>
        <w:t>
      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 болып табылады (бұдан әрі – хабарлама).</w:t>
      </w:r>
    </w:p>
    <w:bookmarkEnd w:id="347"/>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438" w:id="348"/>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48"/>
    <w:bookmarkStart w:name="z439" w:id="34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(немесе нотариалды куәландырылған сенімхат бойынша өкілі) және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қажетті құжаттар мемлекеттік қызметті көрсету жөніндегі рәсімді (іс-қимылды) бастау үшін негіздеме болып табылады.</w:t>
      </w:r>
    </w:p>
    <w:bookmarkEnd w:id="349"/>
    <w:bookmarkStart w:name="z440" w:id="35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орындалу ұзақтығы:</w:t>
      </w:r>
    </w:p>
    <w:bookmarkEnd w:id="350"/>
    <w:p>
      <w:pPr>
        <w:spacing w:after="0"/>
        <w:ind w:left="0"/>
        <w:jc w:val="both"/>
      </w:pPr>
      <w:r>
        <w:rPr>
          <w:rFonts w:ascii="Times New Roman"/>
          <w:b w:val="false"/>
          <w:i w:val="false"/>
          <w:color w:val="000000"/>
          <w:sz w:val="28"/>
        </w:rPr>
        <w:t xml:space="preserve">
      көрсетілетін қызметті берушінің маманы көрсетілетін қызметті алушы ұсынған қажетті құжаттарды қабылдайды, мемлекеттік қызметті тіркеу және алу күнін көрсетумен өтініштің үзбелі талонын береді – 30 (отыз) минут, кіріс құжаттар журналында тіркейді, хабарламаны немесе Стандарттың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10-1-тармағымен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дайындайды – 4 (төрт)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мемлекеттік қызметті көрсету нәтижесін көрсетілетін қызметі алушыға береді – 30 (отыз) минут.</w:t>
      </w:r>
    </w:p>
    <w:bookmarkStart w:name="z441" w:id="351"/>
    <w:p>
      <w:pPr>
        <w:spacing w:after="0"/>
        <w:ind w:left="0"/>
        <w:jc w:val="both"/>
      </w:pPr>
      <w:r>
        <w:rPr>
          <w:rFonts w:ascii="Times New Roman"/>
          <w:b w:val="false"/>
          <w:i w:val="false"/>
          <w:color w:val="000000"/>
          <w:sz w:val="28"/>
        </w:rPr>
        <w:t>
      6. Мемлекеттік қызмет көрсету нәтижесі он сегіз жасқа дейінгі балаларға мемлекеттік жәрдемақы тағайындау туралы немесе тағайындаудан бас тарту туралы хабарлама болып табылады.</w:t>
      </w:r>
    </w:p>
    <w:bookmarkEnd w:id="351"/>
    <w:bookmarkStart w:name="z442" w:id="35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52"/>
    <w:bookmarkStart w:name="z443" w:id="353"/>
    <w:p>
      <w:pPr>
        <w:spacing w:after="0"/>
        <w:ind w:left="0"/>
        <w:jc w:val="both"/>
      </w:pPr>
      <w:r>
        <w:rPr>
          <w:rFonts w:ascii="Times New Roman"/>
          <w:b w:val="false"/>
          <w:i w:val="false"/>
          <w:color w:val="000000"/>
          <w:sz w:val="28"/>
        </w:rPr>
        <w:t>
      7. Көрсетілетін қызметті берушінің құрылымдық бөлімшелерінің (қызметкерлерінің) тізбесі:</w:t>
      </w:r>
    </w:p>
    <w:bookmarkEnd w:id="353"/>
    <w:p>
      <w:pPr>
        <w:spacing w:after="0"/>
        <w:ind w:left="0"/>
        <w:jc w:val="both"/>
      </w:pPr>
      <w:r>
        <w:rPr>
          <w:rFonts w:ascii="Times New Roman"/>
          <w:b w:val="false"/>
          <w:i w:val="false"/>
          <w:color w:val="000000"/>
          <w:sz w:val="28"/>
        </w:rPr>
        <w:t>
      1) көрсетілетін қызметті берушінің маманы;</w:t>
      </w:r>
    </w:p>
    <w:p>
      <w:pPr>
        <w:spacing w:after="0"/>
        <w:ind w:left="0"/>
        <w:jc w:val="both"/>
      </w:pPr>
      <w:r>
        <w:rPr>
          <w:rFonts w:ascii="Times New Roman"/>
          <w:b w:val="false"/>
          <w:i w:val="false"/>
          <w:color w:val="000000"/>
          <w:sz w:val="28"/>
        </w:rPr>
        <w:t>
      2) көрсетілетін қызметті берушінің басшысы.</w:t>
      </w:r>
    </w:p>
    <w:bookmarkStart w:name="z444" w:id="354"/>
    <w:p>
      <w:pPr>
        <w:spacing w:after="0"/>
        <w:ind w:left="0"/>
        <w:jc w:val="both"/>
      </w:pPr>
      <w:r>
        <w:rPr>
          <w:rFonts w:ascii="Times New Roman"/>
          <w:b w:val="false"/>
          <w:i w:val="false"/>
          <w:color w:val="000000"/>
          <w:sz w:val="28"/>
        </w:rPr>
        <w:t xml:space="preserve">
      8. Әрбір рәсімді (іс-қимылды) өту рәсімдері (іс-қимылдары)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54"/>
    <w:bookmarkStart w:name="z445" w:id="355"/>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55"/>
    <w:bookmarkStart w:name="z446" w:id="356"/>
    <w:p>
      <w:pPr>
        <w:spacing w:after="0"/>
        <w:ind w:left="0"/>
        <w:jc w:val="both"/>
      </w:pPr>
      <w:r>
        <w:rPr>
          <w:rFonts w:ascii="Times New Roman"/>
          <w:b w:val="false"/>
          <w:i w:val="false"/>
          <w:color w:val="000000"/>
          <w:sz w:val="28"/>
        </w:rPr>
        <w:t>
      9. Ауылдық округ әкіміне өтініш білдірген кезде:</w:t>
      </w:r>
    </w:p>
    <w:bookmarkEnd w:id="356"/>
    <w:p>
      <w:pPr>
        <w:spacing w:after="0"/>
        <w:ind w:left="0"/>
        <w:jc w:val="both"/>
      </w:pPr>
      <w:r>
        <w:rPr>
          <w:rFonts w:ascii="Times New Roman"/>
          <w:b w:val="false"/>
          <w:i w:val="false"/>
          <w:color w:val="000000"/>
          <w:sz w:val="28"/>
        </w:rPr>
        <w:t>
      ауылдық округ әкімдігінің маманы көрсетiлетiн қызметтi алушыдан барлық қажетті құжаттарды қабылдайды, мемлекеттік қызметті тіркеу және алу күнін көрсетумен өтініштің үзбелі талонын береді – 30 (отыз) минут, кіріс құжаттар журналында тіркейді және алынған құжаттарды көрсетілетін қызмет берушінің маманына береді – 7 (жеті) жұмыс күні;</w:t>
      </w:r>
    </w:p>
    <w:p>
      <w:pPr>
        <w:spacing w:after="0"/>
        <w:ind w:left="0"/>
        <w:jc w:val="both"/>
      </w:pPr>
      <w:r>
        <w:rPr>
          <w:rFonts w:ascii="Times New Roman"/>
          <w:b w:val="false"/>
          <w:i w:val="false"/>
          <w:color w:val="000000"/>
          <w:sz w:val="28"/>
        </w:rPr>
        <w:t xml:space="preserve">
      көрсетiлетiн қызметтi берушінің маманы ауылдық округ әкімдігінің маманы ұсынған құжаттарды қабылдайды, кіріс құжаттар журналында тіркейді, хабарламаны немесе Стандарттың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10-1</w:t>
      </w:r>
      <w:r>
        <w:rPr>
          <w:rFonts w:ascii="Times New Roman"/>
          <w:b w:val="false"/>
          <w:i w:val="false"/>
          <w:color w:val="000000"/>
          <w:sz w:val="28"/>
        </w:rPr>
        <w:t>-тармақтарымен көзделген негіздер бойынша мемлекеттік қызметті көрсетуден бас тарту туралы дәлелді жауапты дайындайды – 5 (бес) жұмыс күні;</w:t>
      </w:r>
    </w:p>
    <w:p>
      <w:pPr>
        <w:spacing w:after="0"/>
        <w:ind w:left="0"/>
        <w:jc w:val="both"/>
      </w:pPr>
      <w:r>
        <w:rPr>
          <w:rFonts w:ascii="Times New Roman"/>
          <w:b w:val="false"/>
          <w:i w:val="false"/>
          <w:color w:val="000000"/>
          <w:sz w:val="28"/>
        </w:rPr>
        <w:t>
      көрсетiлетiн қызметтi берушінің басшысы мемлекеттік қызметті көрсету нәтижесіне қол қояды – 1 (бір) жұмыс күні;</w:t>
      </w:r>
    </w:p>
    <w:p>
      <w:pPr>
        <w:spacing w:after="0"/>
        <w:ind w:left="0"/>
        <w:jc w:val="both"/>
      </w:pPr>
      <w:r>
        <w:rPr>
          <w:rFonts w:ascii="Times New Roman"/>
          <w:b w:val="false"/>
          <w:i w:val="false"/>
          <w:color w:val="000000"/>
          <w:sz w:val="28"/>
        </w:rPr>
        <w:t>
      көрсетiлетiн қызметтi берушінің маманы ауылдық округ әкімдігіне мемлекеттік қызметті көрсету нәтижесін жібереді – 7 (жеті) жұмыс күні;</w:t>
      </w:r>
    </w:p>
    <w:p>
      <w:pPr>
        <w:spacing w:after="0"/>
        <w:ind w:left="0"/>
        <w:jc w:val="both"/>
      </w:pPr>
      <w:r>
        <w:rPr>
          <w:rFonts w:ascii="Times New Roman"/>
          <w:b w:val="false"/>
          <w:i w:val="false"/>
          <w:color w:val="000000"/>
          <w:sz w:val="28"/>
        </w:rPr>
        <w:t>
      ауылдық округ әкімдігінің маманы мемлекеттік қызметті көрсету нәтижесін көрсетілетін қызметті алушыға береді – 30 (отыз) минут.</w:t>
      </w:r>
    </w:p>
    <w:p>
      <w:pPr>
        <w:spacing w:after="0"/>
        <w:ind w:left="0"/>
        <w:jc w:val="both"/>
      </w:pPr>
      <w:r>
        <w:rPr>
          <w:rFonts w:ascii="Times New Roman"/>
          <w:b w:val="false"/>
          <w:i w:val="false"/>
          <w:color w:val="000000"/>
          <w:sz w:val="28"/>
        </w:rPr>
        <w:t xml:space="preserve">
      Рәсімнің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көрсетілген.</w:t>
      </w:r>
    </w:p>
    <w:p>
      <w:pPr>
        <w:spacing w:after="0"/>
        <w:ind w:left="0"/>
        <w:jc w:val="both"/>
      </w:pPr>
      <w:r>
        <w:rPr>
          <w:rFonts w:ascii="Times New Roman"/>
          <w:b w:val="false"/>
          <w:i w:val="false"/>
          <w:color w:val="000000"/>
          <w:sz w:val="28"/>
        </w:rPr>
        <w:t>
      Әкім арқылы мемлекеттік қызметті көрсету рәсімінің нәтижесі көрсетiлетiн қызметтi алушыға тағайындау туралы немесе он сегіз жасқа дейінгі балаларға мемлекеттік жәрдемақыны тағайындаудан бас тарту туралы хабарламаны беру болып табылады.</w:t>
      </w:r>
    </w:p>
    <w:bookmarkStart w:name="z447" w:id="357"/>
    <w:p>
      <w:pPr>
        <w:spacing w:after="0"/>
        <w:ind w:left="0"/>
        <w:jc w:val="both"/>
      </w:pPr>
      <w:r>
        <w:rPr>
          <w:rFonts w:ascii="Times New Roman"/>
          <w:b w:val="false"/>
          <w:i w:val="false"/>
          <w:color w:val="000000"/>
          <w:sz w:val="28"/>
        </w:rPr>
        <w:t xml:space="preserve">
      10. Мемлекеттік көрсетілетін қызметті алушылар мемлекеттік қызметті алу үшін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 қажетті құжаттар мен ақпараттарды ұсына отырып, Мемлекеттік корпорацияға жүгінеді.</w:t>
      </w:r>
    </w:p>
    <w:bookmarkEnd w:id="357"/>
    <w:p>
      <w:pPr>
        <w:spacing w:after="0"/>
        <w:ind w:left="0"/>
        <w:jc w:val="both"/>
      </w:pPr>
      <w:r>
        <w:rPr>
          <w:rFonts w:ascii="Times New Roman"/>
          <w:b w:val="false"/>
          <w:i w:val="false"/>
          <w:color w:val="000000"/>
          <w:sz w:val="28"/>
        </w:rPr>
        <w:t>
      Мемлекеттiк қызметтi көрсету мерзiмi Мемлекеттік корпорацияға құжаттардың топтамасын тапсырған сәттен бастап – 7 (жеті) жұмыс күнi.</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ұсынбағанда және (немесе) мерзімі өткен құжаттарды ұсынған жағдайда, Мемлекеттік корпорация қызметкері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тағайындауға өтініш қабылдаудан бас тарту туралы қолхат береді.</w:t>
      </w:r>
    </w:p>
    <w:p>
      <w:pPr>
        <w:spacing w:after="0"/>
        <w:ind w:left="0"/>
        <w:jc w:val="both"/>
      </w:pPr>
      <w:r>
        <w:rPr>
          <w:rFonts w:ascii="Times New Roman"/>
          <w:b w:val="false"/>
          <w:i w:val="false"/>
          <w:color w:val="000000"/>
          <w:sz w:val="28"/>
        </w:rPr>
        <w:t>
       Мемлекеттік корпорацияға жүгіну тәртібінің сипаттамасы, мемлекеттік көрсетілетін қызметті алушы сұрауының өңделу ұзақтығы, мемлекеттік қызметті көрсету нәтижесін алу тәртібі:</w:t>
      </w:r>
    </w:p>
    <w:p>
      <w:pPr>
        <w:spacing w:after="0"/>
        <w:ind w:left="0"/>
        <w:jc w:val="both"/>
      </w:pPr>
      <w:r>
        <w:rPr>
          <w:rFonts w:ascii="Times New Roman"/>
          <w:b w:val="false"/>
          <w:i w:val="false"/>
          <w:color w:val="000000"/>
          <w:sz w:val="28"/>
        </w:rPr>
        <w:t>
      1-процесс – мемлекеттік қызмет көрсету үшін Мемлекеттік корпорацияның ақпараттық жүйесінде (бұдан әрі – Мемлекеттік корпорацияның АЖ) Мемлекеттік корпорация қызметкерін авторландыру процесі;</w:t>
      </w:r>
    </w:p>
    <w:p>
      <w:pPr>
        <w:spacing w:after="0"/>
        <w:ind w:left="0"/>
        <w:jc w:val="both"/>
      </w:pPr>
      <w:r>
        <w:rPr>
          <w:rFonts w:ascii="Times New Roman"/>
          <w:b w:val="false"/>
          <w:i w:val="false"/>
          <w:color w:val="000000"/>
          <w:sz w:val="28"/>
        </w:rPr>
        <w:t>
      1-шарт – логин және пароль немесе электрондық цифрлық қолтаңба (бұдан әрі – ЭЦҚ) арқылы тіркелген қызметкер туралы деректердің түпнұсқалығын Мемлекеттік корпорацияның АЖ-да тексеру;</w:t>
      </w:r>
    </w:p>
    <w:p>
      <w:pPr>
        <w:spacing w:after="0"/>
        <w:ind w:left="0"/>
        <w:jc w:val="both"/>
      </w:pPr>
      <w:r>
        <w:rPr>
          <w:rFonts w:ascii="Times New Roman"/>
          <w:b w:val="false"/>
          <w:i w:val="false"/>
          <w:color w:val="000000"/>
          <w:sz w:val="28"/>
        </w:rPr>
        <w:t>
      2-процесс – Мемлекеттік корпорация қызметкерінің деректерінде бұзушылықтар болуына байланысты Мемлекеттік корпорацияның АЖ-да авторландырудан бас тарту туралы хабарламаны қалыптастыру;</w:t>
      </w:r>
    </w:p>
    <w:p>
      <w:pPr>
        <w:spacing w:after="0"/>
        <w:ind w:left="0"/>
        <w:jc w:val="both"/>
      </w:pPr>
      <w:r>
        <w:rPr>
          <w:rFonts w:ascii="Times New Roman"/>
          <w:b w:val="false"/>
          <w:i w:val="false"/>
          <w:color w:val="000000"/>
          <w:sz w:val="28"/>
        </w:rPr>
        <w:t>
      3-процесс – Мемлекеттік корпорация қызметкерінің мемлекеттік қызметті таңдауы, қызметті көрсетуі үшін сұрау салу нысанын оның құрылымы мен форматтық талаптарын ескере отырып, экранға шығару және нысанды (деректер енгізу, сканерленген құжатты бекіту) толтыру;</w:t>
      </w:r>
    </w:p>
    <w:p>
      <w:pPr>
        <w:spacing w:after="0"/>
        <w:ind w:left="0"/>
        <w:jc w:val="both"/>
      </w:pPr>
      <w:r>
        <w:rPr>
          <w:rFonts w:ascii="Times New Roman"/>
          <w:b w:val="false"/>
          <w:i w:val="false"/>
          <w:color w:val="000000"/>
          <w:sz w:val="28"/>
        </w:rPr>
        <w:t>
      4-процесс – Мемлекеттік корпорация қызметкерінің мемлекеттік қызметті көрсетуге сұраудың толтырылған нысанына (енгізілген деректерге, канерленген құжатқа) ЭЦҚ арқылы қол қоюы қызметкердің бұдан кейінгі әрекеттері туралы ақпарат алу;</w:t>
      </w:r>
    </w:p>
    <w:p>
      <w:pPr>
        <w:spacing w:after="0"/>
        <w:ind w:left="0"/>
        <w:jc w:val="both"/>
      </w:pPr>
      <w:r>
        <w:rPr>
          <w:rFonts w:ascii="Times New Roman"/>
          <w:b w:val="false"/>
          <w:i w:val="false"/>
          <w:color w:val="000000"/>
          <w:sz w:val="28"/>
        </w:rPr>
        <w:t>
      2-шарт – сәйкестендіру деректерінің сәйкестігін (сұрау салуда көрсетілген жеке сәйкестендіру нөмірі (бұдан әрі – ЖСН) мен ЭЦҚ тіркеу куәлігінде көрсетілген ЖСН арасындағы), ЭЦҚ тіркеу куәлігінің қолдану мерзімі мен Мемлекеттік корпорацияның АЖ-да алынып қойған (күші жойылған) тіркеу куәліктерінің тізімінде болмауын тексеру;</w:t>
      </w:r>
    </w:p>
    <w:p>
      <w:pPr>
        <w:spacing w:after="0"/>
        <w:ind w:left="0"/>
        <w:jc w:val="both"/>
      </w:pPr>
      <w:r>
        <w:rPr>
          <w:rFonts w:ascii="Times New Roman"/>
          <w:b w:val="false"/>
          <w:i w:val="false"/>
          <w:color w:val="000000"/>
          <w:sz w:val="28"/>
        </w:rPr>
        <w:t>
      5-процесс – қызметкердің ЭЦҚ түпнұсқалығының расталмауына байланысты сұрау салынатын мемлекеттік қызмет көрсетуден бас тарту туралы хабарламаны қалыптастыру;</w:t>
      </w:r>
    </w:p>
    <w:p>
      <w:pPr>
        <w:spacing w:after="0"/>
        <w:ind w:left="0"/>
        <w:jc w:val="both"/>
      </w:pPr>
      <w:r>
        <w:rPr>
          <w:rFonts w:ascii="Times New Roman"/>
          <w:b w:val="false"/>
          <w:i w:val="false"/>
          <w:color w:val="000000"/>
          <w:sz w:val="28"/>
        </w:rPr>
        <w:t>
      6-процесс – мемлекеттік көрсетілетін қызметті алушының ЭЦҚ қойылған құжат қызметін (қызметті алушының сұрауын) "электрондық үкіметтің" шлюзі (бұдан әрі – ЭҮШ / "электрондық үкіметтің" өңірлік шлюзі (бұдан әрі – ЭҮӨШ) арқылы жергілікті атқарушы орган ақпараттық жүйесіне (бұдан әрі – ЖАО АЖ) жіберу және көрсетілетін қызметті беруші маманының электрондық мемлекеттік қызметті өңдеуі;</w:t>
      </w:r>
    </w:p>
    <w:p>
      <w:pPr>
        <w:spacing w:after="0"/>
        <w:ind w:left="0"/>
        <w:jc w:val="both"/>
      </w:pPr>
      <w:r>
        <w:rPr>
          <w:rFonts w:ascii="Times New Roman"/>
          <w:b w:val="false"/>
          <w:i w:val="false"/>
          <w:color w:val="000000"/>
          <w:sz w:val="28"/>
        </w:rPr>
        <w:t>
      7-процесс – көрсетілетін қызметті беруші маманының мемлекеттік қызмет көрсету нәтижесін қалыптастыруы. Электрондық құжатты көрсетілетін қызметті берушінің маманы ЭЦҚ-ны пайдаланып қалыптастырады және Мемлекеттік корпорацияның ақпараттық жүйесіне жібереді;</w:t>
      </w:r>
    </w:p>
    <w:p>
      <w:pPr>
        <w:spacing w:after="0"/>
        <w:ind w:left="0"/>
        <w:jc w:val="both"/>
      </w:pPr>
      <w:r>
        <w:rPr>
          <w:rFonts w:ascii="Times New Roman"/>
          <w:b w:val="false"/>
          <w:i w:val="false"/>
          <w:color w:val="000000"/>
          <w:sz w:val="28"/>
        </w:rPr>
        <w:t>
      8-процесс – Мемлекеттік корпорация қызметкерінің мемлекеттік қызметті көрсетудің нәтижесін көрсетілетін қызметті алушының қолына беруі.</w:t>
      </w:r>
    </w:p>
    <w:p>
      <w:pPr>
        <w:spacing w:after="0"/>
        <w:ind w:left="0"/>
        <w:jc w:val="both"/>
      </w:pPr>
      <w:r>
        <w:rPr>
          <w:rFonts w:ascii="Times New Roman"/>
          <w:b w:val="false"/>
          <w:i w:val="false"/>
          <w:color w:val="000000"/>
          <w:sz w:val="28"/>
        </w:rPr>
        <w:t>
      Мемлекеттік қызмет көрсету рәсімінің нәтижесі Мемлекеттік корпорация арқылы тағайындау туралы хабарламаны немесе он сегіз жасқа дейінгі балаларға мемлекеттік жәрдемақы тағайындаудан бас тарту туралы дәлелді жауапты беру болып табылады.</w:t>
      </w:r>
    </w:p>
    <w:bookmarkStart w:name="z448" w:id="358"/>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358"/>
    <w:bookmarkStart w:name="z449" w:id="359"/>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(іс-қимылдың) реттілігін, көрсетілетін қызметті берушінің құрылымдық бөлімшелерінің (қызметкерлерінің) өзара іс-қимылын толық сипаттау, сондай-ақ мемлекеттік қызмет көрсету процесінде өзге де қызмет берушілермен және Мемлекеттік корпорациямен өзара іс-қимыл тәртібін және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 бизнес-процестерінің анықтамалығында көрсетіледі.</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1" w:id="360"/>
    <w:p>
      <w:pPr>
        <w:spacing w:after="0"/>
        <w:ind w:left="0"/>
        <w:jc w:val="left"/>
      </w:pPr>
      <w:r>
        <w:rPr>
          <w:rFonts w:ascii="Times New Roman"/>
          <w:b/>
          <w:i w:val="false"/>
          <w:color w:val="000000"/>
        </w:rPr>
        <w:t xml:space="preserve"> Көрсетілетін қызметті берушінің</w:t>
      </w:r>
      <w:r>
        <w:br/>
      </w:r>
      <w:r>
        <w:rPr>
          <w:rFonts w:ascii="Times New Roman"/>
          <w:b/>
          <w:i w:val="false"/>
          <w:color w:val="000000"/>
        </w:rPr>
        <w:t>атауы және байланыс деректері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4"/>
        <w:gridCol w:w="2514"/>
        <w:gridCol w:w="8592"/>
      </w:tblGrid>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Кривенко көшесі, 25-үй</w:t>
            </w:r>
            <w:r>
              <w:br/>
            </w:r>
            <w:r>
              <w:rPr>
                <w:rFonts w:ascii="Times New Roman"/>
                <w:b w:val="false"/>
                <w:i w:val="false"/>
                <w:color w:val="000000"/>
                <w:sz w:val="20"/>
              </w:rPr>
              <w:t>
телефон: 8(7182) 323332</w:t>
            </w:r>
            <w:r>
              <w:br/>
            </w:r>
            <w:r>
              <w:rPr>
                <w:rFonts w:ascii="Times New Roman"/>
                <w:b w:val="false"/>
                <w:i w:val="false"/>
                <w:color w:val="000000"/>
                <w:sz w:val="20"/>
              </w:rPr>
              <w:t>
opr.osz.ap@pavlodar.gov.kz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
Мәшһүр Жүсіп көшесі, 87 А-үй,</w:t>
            </w:r>
            <w:r>
              <w:br/>
            </w:r>
            <w:r>
              <w:rPr>
                <w:rFonts w:ascii="Times New Roman"/>
                <w:b w:val="false"/>
                <w:i w:val="false"/>
                <w:color w:val="000000"/>
                <w:sz w:val="20"/>
              </w:rPr>
              <w:t>
телефон: 8(71877)70455</w:t>
            </w:r>
            <w:r>
              <w:br/>
            </w:r>
            <w:r>
              <w:rPr>
                <w:rFonts w:ascii="Times New Roman"/>
                <w:b w:val="false"/>
                <w:i w:val="false"/>
                <w:color w:val="000000"/>
                <w:sz w:val="20"/>
              </w:rPr>
              <w:t>
zan_ekibastuz@mail.ru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
Советов көшесі, 10-үй</w:t>
            </w:r>
            <w:r>
              <w:br/>
            </w:r>
            <w:r>
              <w:rPr>
                <w:rFonts w:ascii="Times New Roman"/>
                <w:b w:val="false"/>
                <w:i w:val="false"/>
                <w:color w:val="000000"/>
                <w:sz w:val="20"/>
              </w:rPr>
              <w:t>
телефон: 8(71837)50105</w:t>
            </w:r>
            <w:r>
              <w:br/>
            </w:r>
            <w:r>
              <w:rPr>
                <w:rFonts w:ascii="Times New Roman"/>
                <w:b w:val="false"/>
                <w:i w:val="false"/>
                <w:color w:val="000000"/>
                <w:sz w:val="20"/>
              </w:rPr>
              <w:t>
zanak@yandex.ru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Ақтоғай ауылы, </w:t>
            </w:r>
            <w:r>
              <w:br/>
            </w:r>
            <w:r>
              <w:rPr>
                <w:rFonts w:ascii="Times New Roman"/>
                <w:b w:val="false"/>
                <w:i w:val="false"/>
                <w:color w:val="000000"/>
                <w:sz w:val="20"/>
              </w:rPr>
              <w:t>
Абай көшесі, 118-үй</w:t>
            </w:r>
            <w:r>
              <w:br/>
            </w:r>
            <w:r>
              <w:rPr>
                <w:rFonts w:ascii="Times New Roman"/>
                <w:b w:val="false"/>
                <w:i w:val="false"/>
                <w:color w:val="000000"/>
                <w:sz w:val="20"/>
              </w:rPr>
              <w:t>
телефон: 8(71841)21173</w:t>
            </w:r>
            <w:r>
              <w:br/>
            </w:r>
            <w:r>
              <w:rPr>
                <w:rFonts w:ascii="Times New Roman"/>
                <w:b w:val="false"/>
                <w:i w:val="false"/>
                <w:color w:val="000000"/>
                <w:sz w:val="20"/>
              </w:rPr>
              <w:t>
aktogai_sozprog@mail.ru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ауылы,</w:t>
            </w:r>
            <w:r>
              <w:br/>
            </w:r>
            <w:r>
              <w:rPr>
                <w:rFonts w:ascii="Times New Roman"/>
                <w:b w:val="false"/>
                <w:i w:val="false"/>
                <w:color w:val="000000"/>
                <w:sz w:val="20"/>
              </w:rPr>
              <w:t>
Сәтбаев көшесі, 49-үй</w:t>
            </w:r>
            <w:r>
              <w:br/>
            </w:r>
            <w:r>
              <w:rPr>
                <w:rFonts w:ascii="Times New Roman"/>
                <w:b w:val="false"/>
                <w:i w:val="false"/>
                <w:color w:val="000000"/>
                <w:sz w:val="20"/>
              </w:rPr>
              <w:t>
телефон: 8(71840)91481</w:t>
            </w:r>
            <w:r>
              <w:br/>
            </w:r>
            <w:r>
              <w:rPr>
                <w:rFonts w:ascii="Times New Roman"/>
                <w:b w:val="false"/>
                <w:i w:val="false"/>
                <w:color w:val="000000"/>
                <w:sz w:val="20"/>
              </w:rPr>
              <w:t>
pavlzan@yandex.ru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Железинка ауылы,</w:t>
            </w:r>
            <w:r>
              <w:br/>
            </w:r>
            <w:r>
              <w:rPr>
                <w:rFonts w:ascii="Times New Roman"/>
                <w:b w:val="false"/>
                <w:i w:val="false"/>
                <w:color w:val="000000"/>
                <w:sz w:val="20"/>
              </w:rPr>
              <w:t>
Квиткова көшесі, 7-үй</w:t>
            </w:r>
            <w:r>
              <w:br/>
            </w:r>
            <w:r>
              <w:rPr>
                <w:rFonts w:ascii="Times New Roman"/>
                <w:b w:val="false"/>
                <w:i w:val="false"/>
                <w:color w:val="000000"/>
                <w:sz w:val="20"/>
              </w:rPr>
              <w:t>
телефон: 8(71831)22146</w:t>
            </w:r>
            <w:r>
              <w:br/>
            </w:r>
            <w:r>
              <w:rPr>
                <w:rFonts w:ascii="Times New Roman"/>
                <w:b w:val="false"/>
                <w:i w:val="false"/>
                <w:color w:val="000000"/>
                <w:sz w:val="20"/>
              </w:rPr>
              <w:t>
gelez_oszn@mail.ru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ауылы,</w:t>
            </w:r>
            <w:r>
              <w:br/>
            </w:r>
            <w:r>
              <w:rPr>
                <w:rFonts w:ascii="Times New Roman"/>
                <w:b w:val="false"/>
                <w:i w:val="false"/>
                <w:color w:val="000000"/>
                <w:sz w:val="20"/>
              </w:rPr>
              <w:t>
Бөгенбай көшесі, 97-үй</w:t>
            </w:r>
            <w:r>
              <w:br/>
            </w:r>
            <w:r>
              <w:rPr>
                <w:rFonts w:ascii="Times New Roman"/>
                <w:b w:val="false"/>
                <w:i w:val="false"/>
                <w:color w:val="000000"/>
                <w:sz w:val="20"/>
              </w:rPr>
              <w:t>
телефон: 8(71832)21474</w:t>
            </w:r>
            <w:r>
              <w:br/>
            </w:r>
            <w:r>
              <w:rPr>
                <w:rFonts w:ascii="Times New Roman"/>
                <w:b w:val="false"/>
                <w:i w:val="false"/>
                <w:color w:val="000000"/>
                <w:sz w:val="20"/>
              </w:rPr>
              <w:t>
irtyshk@yandex.ru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Тереңкөл ауылы,</w:t>
            </w:r>
            <w:r>
              <w:br/>
            </w:r>
            <w:r>
              <w:rPr>
                <w:rFonts w:ascii="Times New Roman"/>
                <w:b w:val="false"/>
                <w:i w:val="false"/>
                <w:color w:val="000000"/>
                <w:sz w:val="20"/>
              </w:rPr>
              <w:t>
 Тургенев көшесі, 85а-үй</w:t>
            </w:r>
            <w:r>
              <w:br/>
            </w:r>
            <w:r>
              <w:rPr>
                <w:rFonts w:ascii="Times New Roman"/>
                <w:b w:val="false"/>
                <w:i w:val="false"/>
                <w:color w:val="000000"/>
                <w:sz w:val="20"/>
              </w:rPr>
              <w:t>
телефон: 8(71833)21371</w:t>
            </w:r>
            <w:r>
              <w:br/>
            </w:r>
            <w:r>
              <w:rPr>
                <w:rFonts w:ascii="Times New Roman"/>
                <w:b w:val="false"/>
                <w:i w:val="false"/>
                <w:color w:val="000000"/>
                <w:sz w:val="20"/>
              </w:rPr>
              <w:t>
kachirrouz@mail.ru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 ауылы,</w:t>
            </w:r>
            <w:r>
              <w:br/>
            </w:r>
            <w:r>
              <w:rPr>
                <w:rFonts w:ascii="Times New Roman"/>
                <w:b w:val="false"/>
                <w:i w:val="false"/>
                <w:color w:val="000000"/>
                <w:sz w:val="20"/>
              </w:rPr>
              <w:t>
Амангелді көшесі, 57-үй</w:t>
            </w:r>
            <w:r>
              <w:br/>
            </w:r>
            <w:r>
              <w:rPr>
                <w:rFonts w:ascii="Times New Roman"/>
                <w:b w:val="false"/>
                <w:i w:val="false"/>
                <w:color w:val="000000"/>
                <w:sz w:val="20"/>
              </w:rPr>
              <w:t>
телефон: 8(71839)21399</w:t>
            </w:r>
            <w:r>
              <w:br/>
            </w:r>
            <w:r>
              <w:rPr>
                <w:rFonts w:ascii="Times New Roman"/>
                <w:b w:val="false"/>
                <w:i w:val="false"/>
                <w:color w:val="000000"/>
                <w:sz w:val="20"/>
              </w:rPr>
              <w:t>
OZiSP@yandex.kz</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Көктөбе ауылы,</w:t>
            </w:r>
            <w:r>
              <w:br/>
            </w:r>
            <w:r>
              <w:rPr>
                <w:rFonts w:ascii="Times New Roman"/>
                <w:b w:val="false"/>
                <w:i w:val="false"/>
                <w:color w:val="000000"/>
                <w:sz w:val="20"/>
              </w:rPr>
              <w:t>
Әйтеке би көшесі, 18-үй</w:t>
            </w:r>
            <w:r>
              <w:br/>
            </w:r>
            <w:r>
              <w:rPr>
                <w:rFonts w:ascii="Times New Roman"/>
                <w:b w:val="false"/>
                <w:i w:val="false"/>
                <w:color w:val="000000"/>
                <w:sz w:val="20"/>
              </w:rPr>
              <w:t>
телефон: 8(71838)91434</w:t>
            </w:r>
            <w:r>
              <w:br/>
            </w:r>
            <w:r>
              <w:rPr>
                <w:rFonts w:ascii="Times New Roman"/>
                <w:b w:val="false"/>
                <w:i w:val="false"/>
                <w:color w:val="000000"/>
                <w:sz w:val="20"/>
              </w:rPr>
              <w:t xml:space="preserve">
center5556@rambler.ru </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Красноармейка ауылы, 60 лет Октября көшесі, 20-үй</w:t>
            </w:r>
            <w:r>
              <w:br/>
            </w:r>
            <w:r>
              <w:rPr>
                <w:rFonts w:ascii="Times New Roman"/>
                <w:b w:val="false"/>
                <w:i w:val="false"/>
                <w:color w:val="000000"/>
                <w:sz w:val="20"/>
              </w:rPr>
              <w:t>
телефон: 8(7182)533133</w:t>
            </w:r>
            <w:r>
              <w:br/>
            </w:r>
            <w:r>
              <w:rPr>
                <w:rFonts w:ascii="Times New Roman"/>
                <w:b w:val="false"/>
                <w:i w:val="false"/>
                <w:color w:val="000000"/>
                <w:sz w:val="20"/>
              </w:rPr>
              <w:t>
defence6@mail.ru</w:t>
            </w:r>
            <w:r>
              <w:br/>
            </w:r>
            <w:r>
              <w:rPr>
                <w:rFonts w:ascii="Times New Roman"/>
                <w:b w:val="false"/>
                <w:i w:val="false"/>
                <w:color w:val="000000"/>
                <w:sz w:val="20"/>
              </w:rPr>
              <w:t>
defence6@rambler.ru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ауылы,</w:t>
            </w:r>
            <w:r>
              <w:br/>
            </w:r>
            <w:r>
              <w:rPr>
                <w:rFonts w:ascii="Times New Roman"/>
                <w:b w:val="false"/>
                <w:i w:val="false"/>
                <w:color w:val="000000"/>
                <w:sz w:val="20"/>
              </w:rPr>
              <w:t>
10 лет Независимости көшесі, 27-үй</w:t>
            </w:r>
            <w:r>
              <w:br/>
            </w:r>
            <w:r>
              <w:rPr>
                <w:rFonts w:ascii="Times New Roman"/>
                <w:b w:val="false"/>
                <w:i w:val="false"/>
                <w:color w:val="000000"/>
                <w:sz w:val="20"/>
              </w:rPr>
              <w:t>
телефон: 8(71834)91400</w:t>
            </w:r>
            <w:r>
              <w:br/>
            </w:r>
            <w:r>
              <w:rPr>
                <w:rFonts w:ascii="Times New Roman"/>
                <w:b w:val="false"/>
                <w:i w:val="false"/>
                <w:color w:val="000000"/>
                <w:sz w:val="20"/>
              </w:rPr>
              <w:t>
zanusp@mail.ru</w:t>
            </w:r>
          </w:p>
        </w:tc>
      </w:tr>
      <w:tr>
        <w:trPr>
          <w:trHeight w:val="30" w:hRule="atLeast"/>
        </w:trPr>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ауданының жұмыспен қамту және әлеуметтік бағдарламалар бөлімі" мемлекеттік мекемесі</w:t>
            </w:r>
          </w:p>
        </w:tc>
        <w:tc>
          <w:tcPr>
            <w:tcW w:w="8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r>
              <w:br/>
            </w:r>
            <w:r>
              <w:rPr>
                <w:rFonts w:ascii="Times New Roman"/>
                <w:b w:val="false"/>
                <w:i w:val="false"/>
                <w:color w:val="000000"/>
                <w:sz w:val="20"/>
              </w:rPr>
              <w:t>
1 Май көшесі, 18-үй</w:t>
            </w:r>
            <w:r>
              <w:br/>
            </w:r>
            <w:r>
              <w:rPr>
                <w:rFonts w:ascii="Times New Roman"/>
                <w:b w:val="false"/>
                <w:i w:val="false"/>
                <w:color w:val="000000"/>
                <w:sz w:val="20"/>
              </w:rPr>
              <w:t>
телефон: 8 (71836)21354</w:t>
            </w:r>
            <w:r>
              <w:br/>
            </w:r>
            <w:r>
              <w:rPr>
                <w:rFonts w:ascii="Times New Roman"/>
                <w:b w:val="false"/>
                <w:i w:val="false"/>
                <w:color w:val="000000"/>
                <w:sz w:val="20"/>
              </w:rPr>
              <w:t>
sherb_zanet@mail.ru</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53" w:id="361"/>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61"/>
    <w:p>
      <w:pPr>
        <w:spacing w:after="0"/>
        <w:ind w:left="0"/>
        <w:jc w:val="both"/>
      </w:pPr>
      <w:r>
        <w:rPr>
          <w:rFonts w:ascii="Times New Roman"/>
          <w:b w:val="false"/>
          <w:i w:val="false"/>
          <w:color w:val="000000"/>
          <w:sz w:val="28"/>
        </w:rPr>
        <w:t>
      1) көрсетілетін қызметті берушіге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7"/>
        <w:gridCol w:w="3028"/>
        <w:gridCol w:w="2408"/>
        <w:gridCol w:w="2408"/>
        <w:gridCol w:w="1922"/>
        <w:gridCol w:w="178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(процесінің, рәсімнің, операцияның) атауы және оның сипаттамасы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қажетті құжаттарды қабылдау</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ұсынған құжаттарды тіркеу</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құжаттарды қабылдайды</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тіркеу және алу күнін көрсетумен өтініштің үзбелі талонын беру </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немесе мемлекеттік қызметті көрсетуден бас тарту бойынша дәлелді жауапты дайындау </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 нәтижесіне қол қояды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көрсетудің нәтижесін береді </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(төрт) жұмыс күні</w:t>
            </w:r>
          </w:p>
        </w:tc>
        <w:tc>
          <w:tcPr>
            <w:tcW w:w="1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(бір) жұмыс күні </w:t>
            </w:r>
          </w:p>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r>
    </w:tbl>
    <w:p>
      <w:pPr>
        <w:spacing w:after="0"/>
        <w:ind w:left="0"/>
        <w:jc w:val="both"/>
      </w:pPr>
      <w:r>
        <w:rPr>
          <w:rFonts w:ascii="Times New Roman"/>
          <w:b w:val="false"/>
          <w:i w:val="false"/>
          <w:color w:val="000000"/>
          <w:sz w:val="28"/>
        </w:rPr>
        <w:t>
      2) әкімге өтініш берген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2268"/>
        <w:gridCol w:w="1804"/>
        <w:gridCol w:w="1439"/>
        <w:gridCol w:w="1804"/>
        <w:gridCol w:w="1439"/>
        <w:gridCol w:w="1649"/>
        <w:gridCol w:w="13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ағынының) іс-қимылы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маманы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әкімдігінің маманы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оның сипаттамасы</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қажетті құжаттарды қабылдау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құжаттар журналында тіркеу</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құжаттарды қабылдайды және тіркейді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көрсетудің нәтижесін ауылдық округ әкімдігіне беруді жүзеге асырады</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нәтижесін қабылдайды</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(деректер, құжат, ұйымдық-өкімдік шешім)</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қызметтің тіркеу және алу күнін көрсетумен өтініштің үзбелі талонын беру</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құжаттарды жіберу</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немесе мемлекеттік қызметті көрсетуден бас тарту туралы дәлелді жауапты дайындайды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көрсетудің нәтижесіне қол қояды </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қызметті көрсетудің нәтижесін ауылдық округ әкімдігіне береді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мемлекеттік қызметті көрсетудің нәтижесін береді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 </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c>
          <w:tcPr>
            <w:tcW w:w="1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(жиырма екі)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сегіз жасқа дейінгі</w:t>
            </w:r>
            <w:r>
              <w:br/>
            </w:r>
            <w:r>
              <w:rPr>
                <w:rFonts w:ascii="Times New Roman"/>
                <w:b w:val="false"/>
                <w:i w:val="false"/>
                <w:color w:val="000000"/>
                <w:sz w:val="20"/>
              </w:rPr>
              <w:t>балаларға мемлекеттік</w:t>
            </w:r>
            <w:r>
              <w:br/>
            </w:r>
            <w:r>
              <w:rPr>
                <w:rFonts w:ascii="Times New Roman"/>
                <w:b w:val="false"/>
                <w:i w:val="false"/>
                <w:color w:val="000000"/>
                <w:sz w:val="20"/>
              </w:rPr>
              <w:t>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455" w:id="362"/>
    <w:p>
      <w:pPr>
        <w:spacing w:after="0"/>
        <w:ind w:left="0"/>
        <w:jc w:val="left"/>
      </w:pPr>
      <w:r>
        <w:rPr>
          <w:rFonts w:ascii="Times New Roman"/>
          <w:b/>
          <w:i w:val="false"/>
          <w:color w:val="000000"/>
        </w:rPr>
        <w:t xml:space="preserve"> Он сегіз жасқа дейінгі балаларға мемлекеттік жәрдемақы</w:t>
      </w:r>
      <w:r>
        <w:br/>
      </w:r>
      <w:r>
        <w:rPr>
          <w:rFonts w:ascii="Times New Roman"/>
          <w:b/>
          <w:i w:val="false"/>
          <w:color w:val="000000"/>
        </w:rPr>
        <w:t>тағайындау" мемлекеттік қызмет көрсету</w:t>
      </w:r>
      <w:r>
        <w:br/>
      </w:r>
      <w:r>
        <w:rPr>
          <w:rFonts w:ascii="Times New Roman"/>
          <w:b/>
          <w:i w:val="false"/>
          <w:color w:val="000000"/>
        </w:rPr>
        <w:t xml:space="preserve">бизнес-процестерінің анықтамалығы </w:t>
      </w:r>
    </w:p>
    <w:bookmarkEnd w:id="362"/>
    <w:p>
      <w:pPr>
        <w:spacing w:after="0"/>
        <w:ind w:left="0"/>
        <w:jc w:val="both"/>
      </w:pPr>
      <w:r>
        <w:drawing>
          <wp:inline distT="0" distB="0" distL="0" distR="0">
            <wp:extent cx="68199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819900" cy="8115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57023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702300" cy="24130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header.xml" Type="http://schemas.openxmlformats.org/officeDocument/2006/relationships/header" Id="rId5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